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5AD5073B" w14:textId="57EF681D" w:rsidR="00254F12" w:rsidRPr="00862057" w:rsidRDefault="00000000" w:rsidP="00CC1165">
      <w:pPr>
        <w:pStyle w:val="Title"/>
        <w:framePr w:h="1801" w:wrap="around"/>
      </w:pPr>
      <w:sdt>
        <w:sdtPr>
          <w:alias w:val="Document Title"/>
          <w:tag w:val=""/>
          <w:id w:val="-432211567"/>
          <w:placeholder>
            <w:docPart w:val="BA07B03E6C064E49936AA2BD118DB819"/>
          </w:placeholder>
          <w:dataBinding w:prefixMappings="xmlns:ns0='http://purl.org/dc/elements/1.1/' xmlns:ns1='http://schemas.openxmlformats.org/package/2006/metadata/core-properties' " w:xpath="/ns1:coreProperties[1]/ns0:title[1]" w:storeItemID="{6C3C8BC8-F283-45AE-878A-BAB7291924A1}"/>
          <w:text w:multiLine="1"/>
        </w:sdtPr>
        <w:sdtContent>
          <w:r w:rsidR="00481B90">
            <w:t xml:space="preserve">Establishing </w:t>
          </w:r>
          <w:r w:rsidR="00481B90">
            <w:br/>
            <w:t>Safe Food Victoria</w:t>
          </w:r>
        </w:sdtContent>
      </w:sdt>
    </w:p>
    <w:sdt>
      <w:sdtPr>
        <w:alias w:val="Subtitle"/>
        <w:tag w:val=""/>
        <w:id w:val="328029620"/>
        <w:placeholder>
          <w:docPart w:val="078F5A5D57F1436DA7D5E909203C869A"/>
        </w:placeholder>
        <w:dataBinding w:prefixMappings="xmlns:ns0='http://purl.org/dc/elements/1.1/' xmlns:ns1='http://schemas.openxmlformats.org/package/2006/metadata/core-properties' " w:xpath="/ns1:coreProperties[1]/ns0:subject[1]" w:storeItemID="{6C3C8BC8-F283-45AE-878A-BAB7291924A1}"/>
        <w:text w:multiLine="1"/>
      </w:sdtPr>
      <w:sdtContent>
        <w:p w14:paraId="3983597F" w14:textId="03A71ADE" w:rsidR="004C1F02" w:rsidRDefault="00461DAE" w:rsidP="00CC1165">
          <w:pPr>
            <w:pStyle w:val="Subtitle"/>
            <w:framePr w:h="1801" w:wrap="around"/>
          </w:pPr>
          <w:r>
            <w:t>What you need to know</w:t>
          </w:r>
        </w:p>
      </w:sdtContent>
    </w:sdt>
    <w:p w14:paraId="7F0D28A9" w14:textId="0213F76B" w:rsidR="00254F12" w:rsidRPr="004C1F02" w:rsidRDefault="00761CCD" w:rsidP="00F02274">
      <w:pPr>
        <w:pStyle w:val="xVicLogo"/>
        <w:framePr w:wrap="around"/>
      </w:pPr>
      <w:r>
        <w:rPr>
          <w:noProof/>
        </w:rPr>
        <w:drawing>
          <wp:inline distT="0" distB="0" distL="0" distR="0" wp14:anchorId="55D3FD2D" wp14:editId="7D036412">
            <wp:extent cx="753488" cy="432000"/>
            <wp:effectExtent l="0" t="0" r="8890" b="6350"/>
            <wp:docPr id="1648969796" name="Cover_Logo_StateGovt"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9796" name="Cover_Logo_StateGovt" descr="Victoria State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753488" cy="432000"/>
                    </a:xfrm>
                    <a:prstGeom prst="rect">
                      <a:avLst/>
                    </a:prstGeom>
                  </pic:spPr>
                </pic:pic>
              </a:graphicData>
            </a:graphic>
          </wp:inline>
        </w:drawing>
      </w:r>
    </w:p>
    <w:p w14:paraId="33CE5E99" w14:textId="2F83F25D" w:rsidR="00712437" w:rsidRPr="00F02274" w:rsidRDefault="00F02274" w:rsidP="00F02274">
      <w:pPr>
        <w:pStyle w:val="xPartnerLogo"/>
        <w:framePr w:wrap="around"/>
      </w:pPr>
      <w:r w:rsidRPr="00F02274">
        <w:drawing>
          <wp:inline distT="0" distB="0" distL="0" distR="0" wp14:anchorId="620230F4" wp14:editId="504CD1B8">
            <wp:extent cx="808396" cy="432000"/>
            <wp:effectExtent l="0" t="0" r="0" b="6350"/>
            <wp:docPr id="1441638494" name="Safe Food Victoria" descr="Safe Foo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38494" name="Safe Food Victoria" descr="Safe Food Victoria"/>
                    <pic:cNvPicPr/>
                  </pic:nvPicPr>
                  <pic:blipFill>
                    <a:blip r:embed="rId14">
                      <a:extLst>
                        <a:ext uri="{96DAC541-7B7A-43D3-8B79-37D633B846F1}">
                          <asvg:svgBlip xmlns:asvg="http://schemas.microsoft.com/office/drawing/2016/SVG/main" r:embed="rId15"/>
                        </a:ext>
                      </a:extLst>
                    </a:blip>
                    <a:stretch>
                      <a:fillRect/>
                    </a:stretch>
                  </pic:blipFill>
                  <pic:spPr>
                    <a:xfrm>
                      <a:off x="0" y="0"/>
                      <a:ext cx="808396" cy="432000"/>
                    </a:xfrm>
                    <a:prstGeom prst="rect">
                      <a:avLst/>
                    </a:prstGeom>
                  </pic:spPr>
                </pic:pic>
              </a:graphicData>
            </a:graphic>
          </wp:inline>
        </w:drawing>
      </w:r>
      <w:r>
        <w:tab/>
      </w:r>
      <w:r>
        <w:tab/>
      </w:r>
    </w:p>
    <w:bookmarkStart w:id="1" w:name="_Hlk143247946"/>
    <w:p w14:paraId="78C8481E" w14:textId="027BFFFA" w:rsidR="00665916" w:rsidRDefault="00DF4201" w:rsidP="008B1FEB">
      <w:pPr>
        <w:pStyle w:val="BodyText"/>
        <w:sectPr w:rsidR="00665916" w:rsidSect="008C06B8">
          <w:headerReference w:type="even" r:id="rId16"/>
          <w:footerReference w:type="even" r:id="rId17"/>
          <w:footerReference w:type="default" r:id="rId18"/>
          <w:type w:val="continuous"/>
          <w:pgSz w:w="11907" w:h="16839" w:code="9"/>
          <w:pgMar w:top="737" w:right="851" w:bottom="1701" w:left="851" w:header="284" w:footer="284" w:gutter="0"/>
          <w:cols w:space="454"/>
          <w:noEndnote/>
          <w:titlePg/>
          <w:docGrid w:linePitch="360"/>
        </w:sectPr>
      </w:pPr>
      <w:r>
        <w:rPr>
          <w:noProof/>
        </w:rPr>
        <mc:AlternateContent>
          <mc:Choice Requires="wps">
            <w:drawing>
              <wp:anchor distT="0" distB="0" distL="114300" distR="114300" simplePos="0" relativeHeight="251658244" behindDoc="1" locked="1" layoutInCell="1" allowOverlap="1" wp14:anchorId="052806F3" wp14:editId="341FF641">
                <wp:simplePos x="0" y="0"/>
                <wp:positionH relativeFrom="page">
                  <wp:posOffset>3781425</wp:posOffset>
                </wp:positionH>
                <wp:positionV relativeFrom="page">
                  <wp:posOffset>-1200150</wp:posOffset>
                </wp:positionV>
                <wp:extent cx="3779520" cy="3304540"/>
                <wp:effectExtent l="0" t="0" r="0" b="0"/>
                <wp:wrapNone/>
                <wp:docPr id="756335389" name="PlainHdr_Curve 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79520" cy="3304540"/>
                        </a:xfrm>
                        <a:custGeom>
                          <a:avLst/>
                          <a:gdLst>
                            <a:gd name="csX0" fmla="*/ 242135 w 2832935"/>
                            <a:gd name="csY0" fmla="*/ 0 h 2478991"/>
                            <a:gd name="csX1" fmla="*/ 2832935 w 2832935"/>
                            <a:gd name="csY1" fmla="*/ 0 h 2478991"/>
                            <a:gd name="csX2" fmla="*/ 2832935 w 2832935"/>
                            <a:gd name="csY2" fmla="*/ 2462879 h 2478991"/>
                            <a:gd name="csX3" fmla="*/ 2688822 w 2832935"/>
                            <a:gd name="csY3" fmla="*/ 2467261 h 2478991"/>
                            <a:gd name="csX4" fmla="*/ 518646 w 2832935"/>
                            <a:gd name="csY4" fmla="*/ 2444591 h 2478991"/>
                            <a:gd name="csX5" fmla="*/ 392820 w 2832935"/>
                            <a:gd name="csY5" fmla="*/ 2433352 h 2478991"/>
                            <a:gd name="csX6" fmla="*/ 23441 w 2832935"/>
                            <a:gd name="csY6" fmla="*/ 1276445 h 2478991"/>
                            <a:gd name="csX7" fmla="*/ 51635 w 2832935"/>
                            <a:gd name="csY7" fmla="*/ 465201 h 2478991"/>
                            <a:gd name="csX8" fmla="*/ 242135 w 2832935"/>
                            <a:gd name="csY8" fmla="*/ 0 h 247899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832935" h="2478991">
                              <a:moveTo>
                                <a:pt x="242135" y="0"/>
                              </a:moveTo>
                              <a:lnTo>
                                <a:pt x="2832935" y="0"/>
                              </a:lnTo>
                              <a:lnTo>
                                <a:pt x="2832935" y="2462879"/>
                              </a:lnTo>
                              <a:cubicBezTo>
                                <a:pt x="2785501" y="2471357"/>
                                <a:pt x="2736923" y="2465928"/>
                                <a:pt x="2688822" y="2467261"/>
                              </a:cubicBezTo>
                              <a:cubicBezTo>
                                <a:pt x="1965112" y="2487930"/>
                                <a:pt x="1241498" y="2481834"/>
                                <a:pt x="518646" y="2444591"/>
                              </a:cubicBezTo>
                              <a:lnTo>
                                <a:pt x="392820" y="2433352"/>
                              </a:lnTo>
                              <a:cubicBezTo>
                                <a:pt x="240992" y="2061020"/>
                                <a:pt x="79638" y="1678210"/>
                                <a:pt x="23441" y="1276445"/>
                              </a:cubicBezTo>
                              <a:cubicBezTo>
                                <a:pt x="-13802" y="1010412"/>
                                <a:pt x="-8277" y="727615"/>
                                <a:pt x="51635" y="465201"/>
                              </a:cubicBezTo>
                              <a:cubicBezTo>
                                <a:pt x="88973" y="301371"/>
                                <a:pt x="162125" y="146495"/>
                                <a:pt x="242135" y="0"/>
                              </a:cubicBez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8B5F2D" id="PlainHdr_Curve Left" o:spid="_x0000_s1026" alt="&quot;&quot;" style="position:absolute;margin-left:297.75pt;margin-top:-94.5pt;width:297.6pt;height:260.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832935,247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" path="m242135,l2832935,r,2462879c2785501,2471357,2736923,2465928,2688822,2467261v-723710,20669,-1447324,14573,-2170176,-22670l392820,2433352c240992,2061020,79638,1678210,23441,1276445,-13802,1010412,-8277,727615,51635,465201,88973,301371,162125,146495,242135,xe" stroked="f">
                <v:fill r:id="rId20" o:title="" recolor="t" rotate="t" type="frame"/>
                <v:stroke joinstyle="miter"/>
                <v:path arrowok="t" o:connecttype="custom" o:connectlocs="323041,0;3779520,0;3779520,3283062;3587254,3288904;691944,3258684;524075,3243702;31273,1701524;68888,620121;323041,0" o:connectangles="0,0,0,0,0,0,0,0,0"/>
                <o:lock v:ext="edit" aspectratio="t"/>
                <w10:wrap anchorx="page" anchory="page"/>
                <w10:anchorlock/>
              </v:shape>
            </w:pict>
          </mc:Fallback>
        </mc:AlternateContent>
      </w:r>
      <w:r w:rsidR="003312DB">
        <w:rPr>
          <w:noProof/>
        </w:rPr>
        <mc:AlternateContent>
          <mc:Choice Requires="wps">
            <w:drawing>
              <wp:anchor distT="0" distB="0" distL="114300" distR="114300" simplePos="0" relativeHeight="251658241" behindDoc="1" locked="1" layoutInCell="1" allowOverlap="1" wp14:anchorId="2CAC3818" wp14:editId="4CED1591">
                <wp:simplePos x="0" y="0"/>
                <wp:positionH relativeFrom="page">
                  <wp:align>right</wp:align>
                </wp:positionH>
                <wp:positionV relativeFrom="page">
                  <wp:align>top</wp:align>
                </wp:positionV>
                <wp:extent cx="4010400" cy="3304800"/>
                <wp:effectExtent l="0" t="0" r="9525" b="0"/>
                <wp:wrapNone/>
                <wp:docPr id="940126738" name="ImageHdr_Pic Fill"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400" cy="3304800"/>
                        </a:xfrm>
                        <a:custGeom>
                          <a:avLst/>
                          <a:gdLst>
                            <a:gd name="csX0" fmla="*/ 1000697 w 3001994"/>
                            <a:gd name="csY0" fmla="*/ 0 h 2480570"/>
                            <a:gd name="csX1" fmla="*/ 3001995 w 3001994"/>
                            <a:gd name="csY1" fmla="*/ 0 h 2480570"/>
                            <a:gd name="csX2" fmla="*/ 3001995 w 3001994"/>
                            <a:gd name="csY2" fmla="*/ 2464308 h 2480570"/>
                            <a:gd name="csX3" fmla="*/ 2876169 w 3001994"/>
                            <a:gd name="csY3" fmla="*/ 2468690 h 2480570"/>
                            <a:gd name="csX4" fmla="*/ 367856 w 3001994"/>
                            <a:gd name="csY4" fmla="*/ 2427637 h 2480570"/>
                            <a:gd name="csX5" fmla="*/ 0 w 3001994"/>
                            <a:gd name="csY5" fmla="*/ 2400205 h 2480570"/>
                            <a:gd name="csX6" fmla="*/ 1000697 w 3001994"/>
                            <a:gd name="csY6" fmla="*/ 0 h 248057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001994" h="2480570">
                              <a:moveTo>
                                <a:pt x="1000697" y="0"/>
                              </a:moveTo>
                              <a:lnTo>
                                <a:pt x="3001995" y="0"/>
                              </a:lnTo>
                              <a:lnTo>
                                <a:pt x="3001995" y="2464308"/>
                              </a:lnTo>
                              <a:cubicBezTo>
                                <a:pt x="2962085" y="2473643"/>
                                <a:pt x="2917508" y="2467547"/>
                                <a:pt x="2876169" y="2468690"/>
                              </a:cubicBezTo>
                              <a:cubicBezTo>
                                <a:pt x="2038731" y="2492597"/>
                                <a:pt x="1203198" y="2481167"/>
                                <a:pt x="367856" y="2427637"/>
                              </a:cubicBezTo>
                              <a:cubicBezTo>
                                <a:pt x="245269" y="2419826"/>
                                <a:pt x="122587" y="2407444"/>
                                <a:pt x="0" y="2400205"/>
                              </a:cubicBezTo>
                              <a:cubicBezTo>
                                <a:pt x="534448" y="1707356"/>
                                <a:pt x="880586" y="869728"/>
                                <a:pt x="1000697" y="0"/>
                              </a:cubicBezTo>
                              <a:close/>
                            </a:path>
                          </a:pathLst>
                        </a:custGeom>
                        <a:blipFill dpi="0" rotWithShape="1">
                          <a:blip r:embed="rId21" cstate="print">
                            <a:extLst>
                              <a:ext uri="{28A0092B-C50C-407E-A947-70E740481C1C}">
                                <a14:useLocalDpi xmlns:a14="http://schemas.microsoft.com/office/drawing/2010/main" val="0"/>
                              </a:ext>
                            </a:extLst>
                          </a:blip>
                          <a:srcRect/>
                          <a:stretch>
                            <a:fillRect/>
                          </a:stretch>
                        </a:blipFill>
                        <a:ln w="9525" cap="flat">
                          <a:noFill/>
                          <a:prstDash val="solid"/>
                          <a:miter/>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3D45E39">
              <v:shape id="ImageHdr_Pic Fill" style="position:absolute;margin-left:264.6pt;margin-top:0;width:315.8pt;height:260.2pt;z-index:-251663366;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3001994,2480570" o:spid="_x0000_s1026" stroked="f" path="m1000697,l3001995,r,2464308c2962085,2473643,2917508,2467547,2876169,2468690v-837438,23907,-1672971,12477,-2508313,-41053c245269,2419826,122587,2407444,,2400205,534448,1707356,880586,869728,100069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" w14:anchorId="1CFC7C34">
                <v:fill type="frame" o:title="" recolor="t" rotate="t" r:id="rId22"/>
                <v:stroke joinstyle="miter"/>
                <v:path arrowok="t" o:connecttype="custom" o:connectlocs="1336843,0;4010401,0;4010401,3283135;3842309,3288973;491423,3234279;0,3197732;1336843,0" o:connectangles="0,0,0,0,0,0,0"/>
                <w10:wrap anchorx="page" anchory="page"/>
                <w10:anchorlock/>
              </v:shape>
            </w:pict>
          </mc:Fallback>
        </mc:AlternateContent>
      </w:r>
      <w:r w:rsidR="003B591A">
        <w:rPr>
          <w:noProof/>
        </w:rPr>
        <mc:AlternateContent>
          <mc:Choice Requires="wps">
            <w:drawing>
              <wp:anchor distT="0" distB="0" distL="114300" distR="114300" simplePos="0" relativeHeight="251658240" behindDoc="1" locked="1" layoutInCell="1" allowOverlap="1" wp14:anchorId="4CCD8D4F" wp14:editId="4936F2E8">
                <wp:simplePos x="0" y="0"/>
                <wp:positionH relativeFrom="page">
                  <wp:posOffset>0</wp:posOffset>
                </wp:positionH>
                <wp:positionV relativeFrom="page">
                  <wp:posOffset>-1200150</wp:posOffset>
                </wp:positionV>
                <wp:extent cx="7563485" cy="3308350"/>
                <wp:effectExtent l="0" t="0" r="0" b="6350"/>
                <wp:wrapNone/>
                <wp:docPr id="1" name="Yellow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3308350"/>
                        </a:xfrm>
                        <a:custGeom>
                          <a:avLst/>
                          <a:gdLst>
                            <a:gd name="csX0" fmla="*/ 0 w 7564065"/>
                            <a:gd name="csY0" fmla="*/ 2737900 h 3307137"/>
                            <a:gd name="csX1" fmla="*/ 0 w 7564065"/>
                            <a:gd name="csY1" fmla="*/ 0 h 3307137"/>
                            <a:gd name="csX2" fmla="*/ 7564066 w 7564065"/>
                            <a:gd name="csY2" fmla="*/ 0 h 3307137"/>
                            <a:gd name="csX3" fmla="*/ 7564066 w 7564065"/>
                            <a:gd name="csY3" fmla="*/ 3286624 h 3307137"/>
                            <a:gd name="csX4" fmla="*/ 7371826 w 7564065"/>
                            <a:gd name="csY4" fmla="*/ 3292471 h 3307137"/>
                            <a:gd name="csX5" fmla="*/ 960946 w 7564065"/>
                            <a:gd name="csY5" fmla="*/ 2901487 h 3307137"/>
                            <a:gd name="csX6" fmla="*/ 0 w 7564065"/>
                            <a:gd name="csY6" fmla="*/ 2737900 h 330713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564065" h="3307137">
                              <a:moveTo>
                                <a:pt x="0" y="2737900"/>
                              </a:moveTo>
                              <a:lnTo>
                                <a:pt x="0" y="0"/>
                              </a:lnTo>
                              <a:lnTo>
                                <a:pt x="7564066" y="0"/>
                              </a:lnTo>
                              <a:lnTo>
                                <a:pt x="7564066" y="3286624"/>
                              </a:lnTo>
                              <a:cubicBezTo>
                                <a:pt x="7500791" y="3297936"/>
                                <a:pt x="7435991" y="3290691"/>
                                <a:pt x="7371826" y="3292471"/>
                              </a:cubicBezTo>
                              <a:cubicBezTo>
                                <a:pt x="5227836" y="3352847"/>
                                <a:pt x="3080033" y="3227646"/>
                                <a:pt x="960946" y="2901487"/>
                              </a:cubicBezTo>
                              <a:cubicBezTo>
                                <a:pt x="639741" y="2852043"/>
                                <a:pt x="319426" y="2795988"/>
                                <a:pt x="0" y="2737900"/>
                              </a:cubicBezTo>
                              <a:close/>
                            </a:path>
                          </a:pathLst>
                        </a:custGeom>
                        <a:blipFill dpi="0" rotWithShape="1">
                          <a:blip r:embed="rId23" cstate="print">
                            <a:extLst>
                              <a:ext uri="{28A0092B-C50C-407E-A947-70E740481C1C}">
                                <a14:useLocalDpi xmlns:a14="http://schemas.microsoft.com/office/drawing/2010/main" val="0"/>
                              </a:ext>
                            </a:extLst>
                          </a:blip>
                          <a:srcRect/>
                          <a:stretch>
                            <a:fillRect/>
                          </a:stretch>
                        </a:blipFill>
                        <a:ln w="12695" cap="flat">
                          <a:noFill/>
                          <a:prstDash val="solid"/>
                          <a:miter/>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0224C7C" id="Yellow Background" o:spid="_x0000_s1026" alt="&quot;&quot;" style="position:absolute;margin-left:0;margin-top:-94.5pt;width:595.55pt;height:26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64065,330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" path="m,2737900l,,7564066,r,3286624c7500791,3297936,7435991,3290691,7371826,3292471,5227836,3352847,3080033,3227646,960946,2901487,639741,2852043,319426,2795988,,2737900xe" stroked="f" strokeweight=".35264mm">
                <v:fill r:id="rId24" o:title="" recolor="t" rotate="t" type="frame"/>
                <v:stroke joinstyle="miter"/>
                <v:path arrowok="t" o:connecttype="custom" o:connectlocs="0,2738904;0,0;7563486,0;7563486,3287829;7371261,3293679;960872,2902551;0,2738904" o:connectangles="0,0,0,0,0,0,0"/>
                <w10:wrap anchorx="page" anchory="page"/>
                <w10:anchorlock/>
              </v:shape>
            </w:pict>
          </mc:Fallback>
        </mc:AlternateContent>
      </w:r>
      <w:r w:rsidR="003312DB">
        <w:rPr>
          <w:noProof/>
        </w:rPr>
        <w:drawing>
          <wp:anchor distT="0" distB="0" distL="114300" distR="114300" simplePos="0" relativeHeight="251658243" behindDoc="1" locked="1" layoutInCell="1" allowOverlap="1" wp14:anchorId="3CEED691" wp14:editId="70FED055">
            <wp:simplePos x="0" y="0"/>
            <wp:positionH relativeFrom="page">
              <wp:align>right</wp:align>
            </wp:positionH>
            <wp:positionV relativeFrom="page">
              <wp:align>top</wp:align>
            </wp:positionV>
            <wp:extent cx="3546000" cy="3308400"/>
            <wp:effectExtent l="0" t="0" r="0" b="6350"/>
            <wp:wrapNone/>
            <wp:docPr id="557650749" name="PlainHdr_Green 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0749" name="PlainHdr_Green Bur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6000" cy="3308400"/>
                    </a:xfrm>
                    <a:prstGeom prst="rect">
                      <a:avLst/>
                    </a:prstGeom>
                  </pic:spPr>
                </pic:pic>
              </a:graphicData>
            </a:graphic>
            <wp14:sizeRelH relativeFrom="page">
              <wp14:pctWidth>0</wp14:pctWidth>
            </wp14:sizeRelH>
            <wp14:sizeRelV relativeFrom="page">
              <wp14:pctHeight>0</wp14:pctHeight>
            </wp14:sizeRelV>
          </wp:anchor>
        </w:drawing>
      </w:r>
      <w:r w:rsidR="00C34468">
        <w:rPr>
          <w:noProof/>
        </w:rPr>
        <w:drawing>
          <wp:anchor distT="0" distB="0" distL="114300" distR="114300" simplePos="0" relativeHeight="251658242" behindDoc="1" locked="0" layoutInCell="1" allowOverlap="1" wp14:anchorId="2AE21570" wp14:editId="49645B0E">
            <wp:simplePos x="0" y="0"/>
            <wp:positionH relativeFrom="page">
              <wp:align>right</wp:align>
            </wp:positionH>
            <wp:positionV relativeFrom="page">
              <wp:align>top</wp:align>
            </wp:positionV>
            <wp:extent cx="3780000" cy="3301200"/>
            <wp:effectExtent l="0" t="0" r="0" b="0"/>
            <wp:wrapNone/>
            <wp:docPr id="1231209235" name="ImageHdr_Curve Le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9235" name="ImageHdr_Curve Left" hidden="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000" cy="3301200"/>
                    </a:xfrm>
                    <a:prstGeom prst="rect">
                      <a:avLst/>
                    </a:prstGeom>
                  </pic:spPr>
                </pic:pic>
              </a:graphicData>
            </a:graphic>
            <wp14:sizeRelH relativeFrom="page">
              <wp14:pctWidth>0</wp14:pctWidth>
            </wp14:sizeRelH>
            <wp14:sizeRelV relativeFrom="page">
              <wp14:pctHeight>0</wp14:pctHeight>
            </wp14:sizeRelV>
          </wp:anchor>
        </w:drawing>
      </w:r>
      <w:bookmarkEnd w:id="1"/>
    </w:p>
    <w:bookmarkEnd w:id="0"/>
    <w:p w14:paraId="1A424DE8" w14:textId="242F29A5" w:rsidR="002C0B5A" w:rsidRDefault="002C0B5A" w:rsidP="002055A8">
      <w:pPr>
        <w:pStyle w:val="IntroFeatureText"/>
      </w:pPr>
      <w:r>
        <w:t>Safe Food Victoria (</w:t>
      </w:r>
      <w:r w:rsidRPr="00BC35DA">
        <w:rPr>
          <w:b/>
          <w:bCs/>
        </w:rPr>
        <w:t>SFV</w:t>
      </w:r>
      <w:r>
        <w:t xml:space="preserve">) is </w:t>
      </w:r>
      <w:r w:rsidR="0086569D">
        <w:t>the</w:t>
      </w:r>
      <w:r>
        <w:t xml:space="preserve"> new food safety regulator for Victoria. It brings together existing </w:t>
      </w:r>
      <w:r w:rsidR="00F2060B">
        <w:t xml:space="preserve">Victorian Government </w:t>
      </w:r>
      <w:r>
        <w:t>regulatory functions to provide clearer leadership and a more consistent approach to food safety across the food supply chain.</w:t>
      </w:r>
    </w:p>
    <w:p w14:paraId="7CB3897B" w14:textId="31D04FE5" w:rsidR="002C0B5A" w:rsidRDefault="002C0B5A" w:rsidP="002055A8">
      <w:pPr>
        <w:pStyle w:val="IntroFeatureText"/>
      </w:pPr>
      <w:r>
        <w:t xml:space="preserve">The reform </w:t>
      </w:r>
      <w:r w:rsidR="005A03EF">
        <w:t>will</w:t>
      </w:r>
      <w:r>
        <w:t xml:space="preserve"> simplify what has become a complex system, while maintaining strong protections for public health and supporting innovation and growth in the food industry.</w:t>
      </w:r>
    </w:p>
    <w:p w14:paraId="4A79CF1D" w14:textId="77E05F51" w:rsidR="002C0B5A" w:rsidRDefault="002C0B5A" w:rsidP="002055A8">
      <w:pPr>
        <w:pStyle w:val="Heading1"/>
      </w:pPr>
      <w:r>
        <w:t>What is changing</w:t>
      </w:r>
      <w:r w:rsidR="002615F5">
        <w:t xml:space="preserve"> </w:t>
      </w:r>
      <w:r w:rsidR="00D053AC">
        <w:t>on 1 July</w:t>
      </w:r>
    </w:p>
    <w:p w14:paraId="3E0B624D" w14:textId="42F258EE" w:rsidR="002C0B5A" w:rsidRDefault="001E0C0B" w:rsidP="002C0B5A">
      <w:r>
        <w:t>SFV</w:t>
      </w:r>
      <w:r w:rsidR="002C0B5A">
        <w:t xml:space="preserve"> will commence on 1 July 2026 as an independent statutory authority governed by a board and CEO. From this date, functions currently undertaken by Dairy Food Safety Victoria</w:t>
      </w:r>
      <w:r w:rsidR="0074120E">
        <w:t xml:space="preserve">, </w:t>
      </w:r>
      <w:proofErr w:type="spellStart"/>
      <w:r w:rsidR="002C0B5A">
        <w:t>PrimeSafe</w:t>
      </w:r>
      <w:proofErr w:type="spellEnd"/>
      <w:r w:rsidR="002C0B5A">
        <w:t xml:space="preserve"> </w:t>
      </w:r>
      <w:r w:rsidR="0074120E">
        <w:t>and the Health Regulator</w:t>
      </w:r>
      <w:r w:rsidR="002C0B5A">
        <w:t xml:space="preserve"> will be consolidated into SFV, with staff, assets and contracts transferring</w:t>
      </w:r>
      <w:r w:rsidR="40741477">
        <w:t xml:space="preserve">. </w:t>
      </w:r>
    </w:p>
    <w:p w14:paraId="55C70AD9" w14:textId="5F4A8368" w:rsidR="002C0B5A" w:rsidRDefault="002C0B5A" w:rsidP="002C0B5A">
      <w:r>
        <w:t>SFV will become the single point of responsibility for leadership and coordination of food safety regulation</w:t>
      </w:r>
      <w:r w:rsidR="5C512FEA">
        <w:t xml:space="preserve"> in Victoria</w:t>
      </w:r>
      <w:r>
        <w:t xml:space="preserve">, including incident response, bringing together expertise </w:t>
      </w:r>
      <w:r w:rsidR="00A6153B">
        <w:t>currently</w:t>
      </w:r>
      <w:r>
        <w:t xml:space="preserve"> spread across multiple agencies. </w:t>
      </w:r>
    </w:p>
    <w:p w14:paraId="4FF80FBB" w14:textId="17335974" w:rsidR="002C0B5A" w:rsidRDefault="009F3E75" w:rsidP="002C0B5A">
      <w:r>
        <w:t>T</w:t>
      </w:r>
      <w:r w:rsidR="002C0B5A">
        <w:t>he reform does not introduce a new regulatory framework. Existing legislation</w:t>
      </w:r>
      <w:r w:rsidR="00D066BA">
        <w:t xml:space="preserve"> (</w:t>
      </w:r>
      <w:r w:rsidR="002C0B5A">
        <w:t xml:space="preserve">including the </w:t>
      </w:r>
      <w:r w:rsidR="002C0B5A" w:rsidRPr="007E589C">
        <w:rPr>
          <w:i/>
        </w:rPr>
        <w:t>Food Act</w:t>
      </w:r>
      <w:r w:rsidR="5587DF42" w:rsidRPr="007E589C">
        <w:rPr>
          <w:i/>
          <w:iCs/>
        </w:rPr>
        <w:t xml:space="preserve"> 1984</w:t>
      </w:r>
      <w:r w:rsidR="002C0B5A" w:rsidRPr="007E589C">
        <w:rPr>
          <w:i/>
        </w:rPr>
        <w:t>,</w:t>
      </w:r>
      <w:r w:rsidR="002C0B5A">
        <w:t xml:space="preserve"> </w:t>
      </w:r>
      <w:r w:rsidR="002C0B5A" w:rsidRPr="007E589C">
        <w:rPr>
          <w:i/>
        </w:rPr>
        <w:t xml:space="preserve">Dairy </w:t>
      </w:r>
      <w:r w:rsidR="213C0CDC" w:rsidRPr="007E589C">
        <w:rPr>
          <w:i/>
          <w:iCs/>
        </w:rPr>
        <w:t>and Food Innovati</w:t>
      </w:r>
      <w:r w:rsidR="57C284A1" w:rsidRPr="007E589C">
        <w:rPr>
          <w:i/>
          <w:iCs/>
        </w:rPr>
        <w:t>on</w:t>
      </w:r>
      <w:r w:rsidR="213C0CDC" w:rsidRPr="007E589C">
        <w:rPr>
          <w:i/>
          <w:iCs/>
        </w:rPr>
        <w:t xml:space="preserve"> </w:t>
      </w:r>
      <w:r w:rsidR="002C0B5A" w:rsidRPr="007E589C">
        <w:rPr>
          <w:i/>
        </w:rPr>
        <w:t>Act</w:t>
      </w:r>
      <w:r w:rsidR="51D430EF" w:rsidRPr="007E589C">
        <w:rPr>
          <w:i/>
          <w:iCs/>
        </w:rPr>
        <w:t xml:space="preserve"> </w:t>
      </w:r>
      <w:r w:rsidR="7794AE9D" w:rsidRPr="007E589C">
        <w:rPr>
          <w:i/>
          <w:iCs/>
        </w:rPr>
        <w:t>2000</w:t>
      </w:r>
      <w:r w:rsidR="002C0B5A">
        <w:t xml:space="preserve">, </w:t>
      </w:r>
      <w:r w:rsidR="002C0B5A" w:rsidRPr="007E589C">
        <w:rPr>
          <w:i/>
        </w:rPr>
        <w:t xml:space="preserve">Meat Industry Act </w:t>
      </w:r>
      <w:r w:rsidR="714B560D" w:rsidRPr="007E589C">
        <w:rPr>
          <w:i/>
          <w:iCs/>
        </w:rPr>
        <w:t xml:space="preserve">1993 </w:t>
      </w:r>
      <w:r w:rsidR="002C0B5A">
        <w:t xml:space="preserve">and </w:t>
      </w:r>
      <w:r w:rsidR="002C0B5A" w:rsidRPr="007E589C">
        <w:rPr>
          <w:i/>
        </w:rPr>
        <w:t>Seafood Safety Act</w:t>
      </w:r>
      <w:r w:rsidR="45C64FFA" w:rsidRPr="007E589C">
        <w:rPr>
          <w:i/>
          <w:iCs/>
        </w:rPr>
        <w:t xml:space="preserve"> 2003</w:t>
      </w:r>
      <w:r w:rsidR="00D066BA">
        <w:t xml:space="preserve">) </w:t>
      </w:r>
      <w:r w:rsidR="002C0B5A">
        <w:t>will continue to operate, with SFV taking over the role of regulator under those laws</w:t>
      </w:r>
      <w:r w:rsidR="002055A8">
        <w:t>.</w:t>
      </w:r>
    </w:p>
    <w:p w14:paraId="29A933F2" w14:textId="75B59877" w:rsidR="002C0B5A" w:rsidRDefault="002C0B5A" w:rsidP="002055A8">
      <w:pPr>
        <w:pStyle w:val="Heading1"/>
      </w:pPr>
      <w:r>
        <w:t xml:space="preserve">What is not changing </w:t>
      </w:r>
      <w:r w:rsidR="00141831">
        <w:t xml:space="preserve">on 1 </w:t>
      </w:r>
      <w:r w:rsidR="00055084">
        <w:t>July</w:t>
      </w:r>
    </w:p>
    <w:p w14:paraId="5B3A97DD" w14:textId="4FB1165C" w:rsidR="002C0B5A" w:rsidRDefault="002C0B5A" w:rsidP="002C0B5A">
      <w:r>
        <w:t>For most stakeholders, there will be little immediate change when SFV begins operating. Existing food safety requirements remain in place, and current compliance, audit and enforcement arrangements will continue as they do now.</w:t>
      </w:r>
    </w:p>
    <w:p w14:paraId="71E0E807" w14:textId="77777777" w:rsidR="002C0B5A" w:rsidRDefault="002C0B5A" w:rsidP="002C0B5A">
      <w:r>
        <w:t>This approach ensures continuity and stability, so that food safety outcomes are maintained while the new organisation is established.</w:t>
      </w:r>
    </w:p>
    <w:p w14:paraId="47FB3FDB" w14:textId="578D6900" w:rsidR="005E3B3C" w:rsidRPr="00B543EC" w:rsidRDefault="005E3B3C" w:rsidP="007C4A24">
      <w:pPr>
        <w:pStyle w:val="HighlightBoxText"/>
        <w:jc w:val="center"/>
      </w:pPr>
      <w:r w:rsidRPr="006776AA">
        <w:t>Safe Food Victoria represents a significant structural reform, but for most stakeholders, there are no immediate changes to day-to-day requirements.</w:t>
      </w:r>
    </w:p>
    <w:p w14:paraId="0D089D2C" w14:textId="6C358C12" w:rsidR="002C0B5A" w:rsidRDefault="007C4A24" w:rsidP="008B35DA">
      <w:pPr>
        <w:pStyle w:val="Heading1"/>
      </w:pPr>
      <w:r>
        <w:t>F</w:t>
      </w:r>
      <w:r w:rsidR="002C0B5A">
        <w:t>or food businesses</w:t>
      </w:r>
    </w:p>
    <w:p w14:paraId="7BC5D130" w14:textId="4EFC41A1" w:rsidR="00851EBE" w:rsidRDefault="002C0B5A" w:rsidP="002C0B5A">
      <w:r>
        <w:t xml:space="preserve">For food businesses, the key message is that there are no changes to obligations on 1 July 2026. Licences remain valid, audit and compliance arrangements continue unchanged, and businesses </w:t>
      </w:r>
      <w:r w:rsidR="003274EA">
        <w:t xml:space="preserve">must </w:t>
      </w:r>
      <w:r>
        <w:t>continue to meet their existing food safety requirements.</w:t>
      </w:r>
      <w:r w:rsidR="007226F0">
        <w:t xml:space="preserve"> </w:t>
      </w:r>
    </w:p>
    <w:p w14:paraId="74C3D291" w14:textId="00CCFB28" w:rsidR="002C0B5A" w:rsidRDefault="007226F0" w:rsidP="002C0B5A">
      <w:r>
        <w:t xml:space="preserve">Businesses do not need to </w:t>
      </w:r>
      <w:r w:rsidR="00F0220F">
        <w:t xml:space="preserve">take any actions </w:t>
      </w:r>
      <w:r>
        <w:t xml:space="preserve">to prepare for the commencement of SFV. </w:t>
      </w:r>
    </w:p>
    <w:p w14:paraId="6D6CA259" w14:textId="60B1F83E" w:rsidR="00A51CF5" w:rsidRDefault="002C0B5A" w:rsidP="002C0B5A">
      <w:r>
        <w:t xml:space="preserve">Businesses will also continue working with the same people they deal with now, as </w:t>
      </w:r>
      <w:r w:rsidR="0058491A">
        <w:t>all</w:t>
      </w:r>
      <w:r w:rsidR="004540C5">
        <w:t xml:space="preserve"> </w:t>
      </w:r>
      <w:proofErr w:type="spellStart"/>
      <w:r w:rsidR="004540C5">
        <w:t>PrimeSafe</w:t>
      </w:r>
      <w:proofErr w:type="spellEnd"/>
      <w:r w:rsidR="004540C5">
        <w:t xml:space="preserve"> and Dairy Food Safety</w:t>
      </w:r>
      <w:r w:rsidR="00CC2620">
        <w:t xml:space="preserve"> Victoria</w:t>
      </w:r>
      <w:r w:rsidR="0058491A">
        <w:t xml:space="preserve"> </w:t>
      </w:r>
      <w:r>
        <w:t>staff are transferring into SFV and will continue performing their current roles.</w:t>
      </w:r>
      <w:r w:rsidR="00CA53F5">
        <w:t xml:space="preserve"> However, </w:t>
      </w:r>
      <w:r w:rsidR="00DA2C62">
        <w:t xml:space="preserve">their </w:t>
      </w:r>
      <w:r w:rsidR="00CA53F5">
        <w:t>contact details</w:t>
      </w:r>
      <w:r w:rsidR="00DA2C62">
        <w:t xml:space="preserve"> (including email and website addresses)</w:t>
      </w:r>
      <w:r w:rsidR="00CA53F5">
        <w:t xml:space="preserve"> will change </w:t>
      </w:r>
      <w:r w:rsidR="0008436F">
        <w:t>on 1 July</w:t>
      </w:r>
      <w:r w:rsidR="009534EE">
        <w:t xml:space="preserve">. </w:t>
      </w:r>
    </w:p>
    <w:p w14:paraId="09E079AE" w14:textId="0E969772" w:rsidR="002C0B5A" w:rsidRDefault="00F54FBC" w:rsidP="002C0B5A">
      <w:r>
        <w:t xml:space="preserve">Impacted businesses </w:t>
      </w:r>
      <w:r w:rsidR="009534EE">
        <w:t>will be advised through existing channels of the new contact details.</w:t>
      </w:r>
      <w:r w:rsidR="000246F5">
        <w:t xml:space="preserve"> </w:t>
      </w:r>
      <w:r w:rsidR="009534EE">
        <w:t xml:space="preserve"> </w:t>
      </w:r>
    </w:p>
    <w:p w14:paraId="03A8BA58" w14:textId="6423744B" w:rsidR="002C0B5A" w:rsidRDefault="002C0B5A" w:rsidP="002C0B5A">
      <w:r>
        <w:t>Over time, businesses can expect a more consistent and streamlined experience. The move to a single regulator will make it easier to navigate the system, reduce duplication, and provide clearer and more consistent advice. It will also better support innovation, including new food technologies that do not fit neatly within the current framework.</w:t>
      </w:r>
    </w:p>
    <w:p w14:paraId="7B0162EF" w14:textId="426DBDCD" w:rsidR="002C0B5A" w:rsidRDefault="002C0B5A" w:rsidP="002C0B5A">
      <w:r>
        <w:t>For egg, sprout and horticulture</w:t>
      </w:r>
      <w:r w:rsidR="00A836D5">
        <w:t xml:space="preserve"> businesses</w:t>
      </w:r>
      <w:r>
        <w:t>, regulatory responsibility will initially remain with Agriculture Victoria, with a transition to SFV planned for a later stage (expected in 2027).</w:t>
      </w:r>
    </w:p>
    <w:p w14:paraId="71CCC276" w14:textId="2F4FF903" w:rsidR="002C0B5A" w:rsidRDefault="007C4A24" w:rsidP="00927B0C">
      <w:pPr>
        <w:pStyle w:val="Heading1"/>
      </w:pPr>
      <w:r>
        <w:t>For</w:t>
      </w:r>
      <w:r w:rsidR="002C0B5A">
        <w:t xml:space="preserve"> </w:t>
      </w:r>
      <w:r w:rsidR="00A836D5">
        <w:t xml:space="preserve">local </w:t>
      </w:r>
      <w:r w:rsidR="006F72E6">
        <w:t>government</w:t>
      </w:r>
      <w:r w:rsidR="00A836D5">
        <w:t xml:space="preserve"> and </w:t>
      </w:r>
      <w:r w:rsidR="002C0B5A">
        <w:t xml:space="preserve">Environmental Health Officers </w:t>
      </w:r>
    </w:p>
    <w:p w14:paraId="574D14B0" w14:textId="36A5E808" w:rsidR="002C0B5A" w:rsidRDefault="002C0B5A" w:rsidP="002C0B5A">
      <w:r>
        <w:t xml:space="preserve">Local councils and Environmental Health Officers </w:t>
      </w:r>
      <w:r w:rsidR="007C4A24">
        <w:t>(</w:t>
      </w:r>
      <w:r w:rsidR="00423843">
        <w:t>EHOs</w:t>
      </w:r>
      <w:r w:rsidR="007C4A24">
        <w:t>)</w:t>
      </w:r>
      <w:r>
        <w:t xml:space="preserve"> will continue to play their </w:t>
      </w:r>
      <w:r w:rsidR="000335A3">
        <w:t xml:space="preserve">same </w:t>
      </w:r>
      <w:r>
        <w:t xml:space="preserve">critical role as co-regulators of food safety. Day-to-day responsibilities, </w:t>
      </w:r>
      <w:r>
        <w:lastRenderedPageBreak/>
        <w:t>including inspections, enforcement and local engagement with food businesses, remain unchanged.</w:t>
      </w:r>
      <w:r w:rsidR="00935F80">
        <w:t xml:space="preserve"> </w:t>
      </w:r>
    </w:p>
    <w:p w14:paraId="431F8C76" w14:textId="481AC580" w:rsidR="002C0B5A" w:rsidRDefault="002C0B5A" w:rsidP="002C0B5A">
      <w:r>
        <w:t>SFV will become the central point of coordination</w:t>
      </w:r>
      <w:r w:rsidR="00A836D5">
        <w:t xml:space="preserve"> for local councils</w:t>
      </w:r>
      <w:r>
        <w:t xml:space="preserve">, </w:t>
      </w:r>
      <w:r w:rsidR="00F450F1">
        <w:t xml:space="preserve">taking over from the </w:t>
      </w:r>
      <w:r w:rsidR="006143DC">
        <w:t xml:space="preserve">Health Regulator. </w:t>
      </w:r>
      <w:r w:rsidR="00A70EF6">
        <w:t xml:space="preserve">This includes </w:t>
      </w:r>
      <w:r>
        <w:t>providing clearer leadership</w:t>
      </w:r>
      <w:r w:rsidR="00A70EF6">
        <w:t>, system stewardship</w:t>
      </w:r>
      <w:r>
        <w:t xml:space="preserve"> and more consistent guidance. This is expected to support EHOs through improved alignment of policy, advice and incident management.</w:t>
      </w:r>
      <w:r w:rsidR="00772026">
        <w:t xml:space="preserve"> </w:t>
      </w:r>
      <w:r w:rsidR="00AD2ACC">
        <w:t>Many s</w:t>
      </w:r>
      <w:r w:rsidR="00772026">
        <w:t xml:space="preserve">taff from the Department of Health </w:t>
      </w:r>
      <w:r w:rsidR="00744DF7">
        <w:t xml:space="preserve">that </w:t>
      </w:r>
      <w:r w:rsidR="00AD2ACC">
        <w:t xml:space="preserve">currently work closely with </w:t>
      </w:r>
      <w:r w:rsidR="00772026">
        <w:t xml:space="preserve">local councils </w:t>
      </w:r>
      <w:r w:rsidR="00AD2ACC">
        <w:t xml:space="preserve">on </w:t>
      </w:r>
      <w:r w:rsidR="00766CA9">
        <w:t xml:space="preserve">food safety regulation </w:t>
      </w:r>
      <w:r w:rsidR="00AD2ACC">
        <w:t xml:space="preserve">will be transferring to SFV. </w:t>
      </w:r>
    </w:p>
    <w:p w14:paraId="2C5C739E" w14:textId="2ED30039" w:rsidR="002C0B5A" w:rsidRDefault="002C0B5A" w:rsidP="002C0B5A">
      <w:r>
        <w:t>The role of councils in the broader regulatory framework will be considered as part of Stage 2 reforms</w:t>
      </w:r>
      <w:r w:rsidR="00B2032B">
        <w:t xml:space="preserve"> (see below)</w:t>
      </w:r>
      <w:r>
        <w:t>, with consultation planned to ensure councils remain closely involved in shaping the future system.</w:t>
      </w:r>
    </w:p>
    <w:p w14:paraId="4580903B" w14:textId="345C1091" w:rsidR="002C0B5A" w:rsidRDefault="007C4A24" w:rsidP="008C245A">
      <w:pPr>
        <w:pStyle w:val="Heading1"/>
      </w:pPr>
      <w:r>
        <w:t>For</w:t>
      </w:r>
      <w:r w:rsidR="002C0B5A">
        <w:t xml:space="preserve"> other stakeholders</w:t>
      </w:r>
    </w:p>
    <w:p w14:paraId="7029F37C" w14:textId="25A9A309" w:rsidR="002C0B5A" w:rsidRDefault="002C0B5A" w:rsidP="002C0B5A">
      <w:r>
        <w:t xml:space="preserve">For </w:t>
      </w:r>
      <w:r w:rsidR="007B0639">
        <w:t xml:space="preserve">external </w:t>
      </w:r>
      <w:r>
        <w:t xml:space="preserve">auditors, suppliers and industry organisations, existing contracts and arrangements with current regulators will automatically transfer to </w:t>
      </w:r>
      <w:r w:rsidR="00B2032B">
        <w:t>SFV</w:t>
      </w:r>
      <w:r>
        <w:t xml:space="preserve">. There is no need to </w:t>
      </w:r>
      <w:proofErr w:type="gramStart"/>
      <w:r>
        <w:t>take action</w:t>
      </w:r>
      <w:proofErr w:type="gramEnd"/>
      <w:r>
        <w:t xml:space="preserve"> or renegotiate agreements.</w:t>
      </w:r>
    </w:p>
    <w:p w14:paraId="146EC3E7" w14:textId="77777777" w:rsidR="002C0B5A" w:rsidRDefault="002C0B5A" w:rsidP="002C0B5A">
      <w:r>
        <w:t>Some practical changes will occur over time, including new SFV contact details, branding and communications. These will be clearly communicated to ensure stakeholders can continue to engage easily with the regulator.</w:t>
      </w:r>
    </w:p>
    <w:p w14:paraId="4DDC0C66" w14:textId="77777777" w:rsidR="002C0B5A" w:rsidRDefault="002C0B5A" w:rsidP="008C245A">
      <w:pPr>
        <w:pStyle w:val="Heading1"/>
      </w:pPr>
      <w:r>
        <w:t>Role of the Department of Health</w:t>
      </w:r>
    </w:p>
    <w:p w14:paraId="0DD48AE3" w14:textId="5368DF70" w:rsidR="002C0B5A" w:rsidRDefault="002C0B5A" w:rsidP="002C0B5A">
      <w:r>
        <w:t xml:space="preserve">The Department of Health and the Chief Health Officer will continue to play a central role in protecting public health. This includes responsibilities for major incident </w:t>
      </w:r>
      <w:r>
        <w:t>management, disease surveillance and epidemiological investigations</w:t>
      </w:r>
      <w:r w:rsidR="004951EA">
        <w:t>.</w:t>
      </w:r>
    </w:p>
    <w:p w14:paraId="2DE0D42C" w14:textId="77777777" w:rsidR="002C0B5A" w:rsidRDefault="002C0B5A" w:rsidP="002C0B5A">
      <w:r>
        <w:t>Safe Food Victoria will work closely with the Department of Health to ensure a coordinated and effective food safety system.</w:t>
      </w:r>
    </w:p>
    <w:p w14:paraId="00E7BE85" w14:textId="1352A946" w:rsidR="002C0B5A" w:rsidRDefault="002C0B5A" w:rsidP="004951EA">
      <w:pPr>
        <w:pStyle w:val="Heading1"/>
      </w:pPr>
      <w:r>
        <w:t>Why</w:t>
      </w:r>
      <w:r w:rsidR="00DE4741">
        <w:t xml:space="preserve"> </w:t>
      </w:r>
      <w:r>
        <w:t>changes</w:t>
      </w:r>
      <w:r w:rsidR="00000006">
        <w:t xml:space="preserve"> are</w:t>
      </w:r>
      <w:r>
        <w:t xml:space="preserve"> being made</w:t>
      </w:r>
    </w:p>
    <w:p w14:paraId="5584A5B1" w14:textId="0E95EDB4" w:rsidR="002C0B5A" w:rsidRDefault="002C0B5A" w:rsidP="002C0B5A">
      <w:r>
        <w:t>Victoria’s food safety system has evolved over many years and involves multiple regulators and pieces of legislation. While it has been effective, it can be complex for businesses to navigate and can lead to duplication and inconsistent advice.</w:t>
      </w:r>
    </w:p>
    <w:p w14:paraId="0F36D931" w14:textId="77777777" w:rsidR="00162BD0" w:rsidRDefault="002C0B5A" w:rsidP="006776AA">
      <w:r>
        <w:t xml:space="preserve">Establishing </w:t>
      </w:r>
      <w:r w:rsidR="00162BD0">
        <w:t>SFV</w:t>
      </w:r>
      <w:r>
        <w:t xml:space="preserve"> is intended to simplify the system, improve consistency and provide clearer accountability. </w:t>
      </w:r>
    </w:p>
    <w:p w14:paraId="27BC98DB" w14:textId="79035092" w:rsidR="00583518" w:rsidRDefault="002C0B5A" w:rsidP="006776AA">
      <w:r>
        <w:t>The reform will also support better incident management and ensure the system can adapt to emerging technologies and industry changes.</w:t>
      </w:r>
    </w:p>
    <w:p w14:paraId="423A629F" w14:textId="7F33C3F2" w:rsidR="001D2F42" w:rsidRDefault="007C4A24" w:rsidP="001D2F42">
      <w:pPr>
        <w:pStyle w:val="Heading1"/>
      </w:pPr>
      <w:r>
        <w:t>Future</w:t>
      </w:r>
      <w:r w:rsidR="001D2F42">
        <w:t xml:space="preserve"> changes</w:t>
      </w:r>
    </w:p>
    <w:p w14:paraId="54E64042" w14:textId="77777777" w:rsidR="001D2F42" w:rsidRDefault="001D2F42" w:rsidP="001D2F42">
      <w:r>
        <w:t>The reform is being delivered in two stages.</w:t>
      </w:r>
    </w:p>
    <w:p w14:paraId="203BFD4B" w14:textId="77777777" w:rsidR="001D2F42" w:rsidRDefault="001D2F42" w:rsidP="001D2F42">
      <w:r>
        <w:t>Stage 1, culminating in the establishment of SFV on 1 July 2026, focuses on bringing regulators together and setting up the new organisation.</w:t>
      </w:r>
    </w:p>
    <w:p w14:paraId="275C4339" w14:textId="77777777" w:rsidR="00D12F69" w:rsidRDefault="001D2F42" w:rsidP="001D2F42">
      <w:r>
        <w:t xml:space="preserve">Stage 2, to be developed from 2026 into 2027, will involve consultation on broader system improvements. </w:t>
      </w:r>
    </w:p>
    <w:p w14:paraId="3870ED81" w14:textId="4650DDDD" w:rsidR="001D2F42" w:rsidRDefault="001D2F42" w:rsidP="001D2F42">
      <w:r>
        <w:t>This includes exploring a more streamlined and risk-based regulatory framework, reviewing funding arrangements, and considering the roles of different parts of the system, including local councils.</w:t>
      </w:r>
    </w:p>
    <w:p w14:paraId="44C140CC" w14:textId="3FFB8807" w:rsidR="00812255" w:rsidRDefault="001D2F42" w:rsidP="002A6F30">
      <w:r>
        <w:t>These later changes will be implemented gradually and will involve further engagement with stakeholders.</w:t>
      </w:r>
    </w:p>
    <w:bookmarkStart w:id="2" w:name="_Hlk131848832"/>
    <w:p w14:paraId="44DFAFEB" w14:textId="5BC2626C" w:rsidR="00812255" w:rsidRPr="00113CFE" w:rsidRDefault="00812255" w:rsidP="00812255">
      <w:pPr>
        <w:pStyle w:val="DisclaimerText"/>
        <w:framePr w:wrap="around"/>
      </w:pPr>
      <w:r>
        <w:rPr>
          <w:noProof/>
        </w:rPr>
        <mc:AlternateContent>
          <mc:Choice Requires="wps">
            <w:drawing>
              <wp:inline distT="0" distB="0" distL="0" distR="0" wp14:anchorId="762ABD22" wp14:editId="68CFC1D8">
                <wp:extent cx="6480000" cy="985860"/>
                <wp:effectExtent l="0" t="0" r="0" b="889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6480000" cy="985860"/>
                        </a:xfrm>
                        <a:prstGeom prst="rect">
                          <a:avLst/>
                        </a:prstGeom>
                        <a:solidFill>
                          <a:schemeClr val="accent6"/>
                        </a:solidFill>
                        <a:ln w="12677" cap="flat">
                          <a:noFill/>
                          <a:prstDash val="solid"/>
                          <a:miter/>
                        </a:ln>
                      </wps:spPr>
                      <wps:txbx>
                        <w:txbxContent>
                          <w:p w14:paraId="4E378456" w14:textId="77777777" w:rsidR="00812255" w:rsidRPr="00447D52" w:rsidRDefault="00812255" w:rsidP="007E176C">
                            <w:pPr>
                              <w:pStyle w:val="BodyText"/>
                            </w:pPr>
                            <w:r w:rsidRPr="00447D52">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44000" tIns="18000" rIns="144000" bIns="18000" numCol="1" spcCol="0" rtlCol="0" fromWordArt="0" anchor="t" anchorCtr="0" forceAA="0" compatLnSpc="1">
                        <a:prstTxWarp prst="textNoShape">
                          <a:avLst/>
                        </a:prstTxWarp>
                        <a:spAutoFit/>
                      </wps:bodyPr>
                    </wps:wsp>
                  </a:graphicData>
                </a:graphic>
              </wp:inline>
            </w:drawing>
          </mc:Choice>
          <mc:Fallback>
            <w:pict>
              <v:rect w14:anchorId="762ABD22" id="Acknowledgement" o:spid="_x0000_s1026" alt="We acknowledge Victorian Traditional Owners and their Elders past and present as the original custodians of Victoria’s land and waters and commit to genuinely partnering with them and Victoria’s Aboriginal community to progress their aspirations." style="width:510.2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" fillcolor="#c2e0d2 [3209]" stroked="f" strokeweight=".35214mm">
                <v:textbox style="mso-fit-shape-to-text:t" inset="4mm,.5mm,4mm,.5mm">
                  <w:txbxContent>
                    <w:p w14:paraId="4E378456" w14:textId="77777777" w:rsidR="00812255" w:rsidRPr="00447D52" w:rsidRDefault="00812255" w:rsidP="007E176C">
                      <w:pPr>
                        <w:pStyle w:val="BodyText"/>
                      </w:pPr>
                      <w:r w:rsidRPr="00447D52">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rect>
            </w:pict>
          </mc:Fallback>
        </mc:AlternateContent>
      </w:r>
    </w:p>
    <w:p w14:paraId="0CF1E3B0" w14:textId="5E7BD24F" w:rsidR="007E176C" w:rsidRPr="006614E4" w:rsidRDefault="007E176C" w:rsidP="007E176C">
      <w:pPr>
        <w:pStyle w:val="DisclaimerText"/>
        <w:framePr w:wrap="around"/>
        <w:spacing w:after="240"/>
      </w:pPr>
      <w:bookmarkStart w:id="3" w:name="_CreativeCommonsMarker"/>
      <w:bookmarkStart w:id="4" w:name="_CreativeCommonsContent"/>
      <w:bookmarkEnd w:id="2"/>
      <w:bookmarkEnd w:id="3"/>
      <w:r w:rsidRPr="00576720">
        <w:t>©</w:t>
      </w:r>
      <w:bookmarkStart w:id="5" w:name="_Copyright"/>
      <w:bookmarkEnd w:id="5"/>
      <w:r w:rsidRPr="00576720">
        <w:t xml:space="preserve"> </w:t>
      </w:r>
      <w:r>
        <w:t>Safe Food Victoria</w:t>
      </w:r>
      <w:r w:rsidRPr="006614E4">
        <w:t xml:space="preserve"> </w:t>
      </w:r>
      <w:r w:rsidR="00A85422">
        <w:t>May 2026</w:t>
      </w:r>
      <w:r>
        <w:t>.</w:t>
      </w:r>
    </w:p>
    <w:p w14:paraId="6945E1DF" w14:textId="522B2A5A" w:rsidR="00812255" w:rsidRPr="008B65E6" w:rsidRDefault="00812255" w:rsidP="007E176C">
      <w:pPr>
        <w:pStyle w:val="DisclaimerTextHeading"/>
        <w:framePr w:wrap="around"/>
      </w:pPr>
      <w:r w:rsidRPr="008B65E6">
        <w:t>Creative Commons</w:t>
      </w:r>
    </w:p>
    <w:p w14:paraId="784B0BA3" w14:textId="044200CE" w:rsidR="00812255" w:rsidRPr="00113CFE" w:rsidRDefault="00812255" w:rsidP="00812255">
      <w:pPr>
        <w:pStyle w:val="DisclaimerText"/>
        <w:framePr w:wrap="around"/>
        <w:rPr>
          <w:strike/>
        </w:rPr>
      </w:pPr>
      <w:r w:rsidRPr="00113CFE">
        <w:t xml:space="preserve">This work is licensed under a Creative Commons Attribution 4.0 International licence, visit the </w:t>
      </w:r>
      <w:hyperlink r:id="rId27" w:tooltip="Creative Commons website" w:history="1">
        <w:r w:rsidRPr="00113CFE">
          <w:rPr>
            <w:u w:val="single"/>
          </w:rPr>
          <w:t>Creative Commons website</w:t>
        </w:r>
      </w:hyperlink>
      <w:r w:rsidRPr="00113CFE">
        <w:t xml:space="preserve"> (</w:t>
      </w:r>
      <w:hyperlink r:id="rId28" w:history="1">
        <w:r w:rsidRPr="00113CFE">
          <w:t>http://creativecommons.org/licenses/by/4.0/</w:t>
        </w:r>
      </w:hyperlink>
      <w:r w:rsidRPr="00113CFE">
        <w:t>).</w:t>
      </w:r>
      <w:r w:rsidR="007E176C">
        <w:t xml:space="preserve"> </w:t>
      </w: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5EB0B3D" w14:textId="77777777" w:rsidR="00812255" w:rsidRPr="008B65E6" w:rsidRDefault="00812255" w:rsidP="007E176C">
      <w:pPr>
        <w:pStyle w:val="DisclaimerTextHeading"/>
        <w:framePr w:wrap="around"/>
      </w:pPr>
      <w:r w:rsidRPr="008B65E6">
        <w:t>Disclaimer</w:t>
      </w:r>
    </w:p>
    <w:p w14:paraId="751AF235" w14:textId="2F8DF04F" w:rsidR="00812255" w:rsidRPr="00113CFE" w:rsidRDefault="00812255" w:rsidP="00812255">
      <w:pPr>
        <w:pStyle w:val="DisclaimerText"/>
        <w:framePr w:wrap="around"/>
      </w:pPr>
      <w:r w:rsidRPr="00113CFE">
        <w:t xml:space="preserve">This publication may be of assistance to you but the State of Victoria and its employees do not guarantee that </w:t>
      </w:r>
      <w:r w:rsidR="007E176C">
        <w:br/>
      </w:r>
      <w:r w:rsidRPr="00113CFE">
        <w:t xml:space="preserve">the publication is without flaw of any kind or is wholly appropriate for your particular purposes and therefore disclaims all liability for any error, loss or other consequence which may arise from you relying on any </w:t>
      </w:r>
      <w:r w:rsidR="007E176C">
        <w:br/>
      </w:r>
      <w:r w:rsidRPr="00113CFE">
        <w:t>information in this publication.</w:t>
      </w:r>
    </w:p>
    <w:bookmarkEnd w:id="4"/>
    <w:p w14:paraId="56562CEA" w14:textId="65378091" w:rsidR="007E176C" w:rsidRPr="00F15EE0" w:rsidRDefault="007E176C" w:rsidP="007E176C">
      <w:pPr>
        <w:pStyle w:val="DisclaimerTextRightBold12pt"/>
        <w:framePr w:w="10206" w:hSpace="284" w:vSpace="142" w:wrap="around" w:hAnchor="page" w:x="852"/>
      </w:pPr>
      <w:r w:rsidRPr="00F15EE0">
        <w:t>Accessibility</w:t>
      </w:r>
    </w:p>
    <w:p w14:paraId="6174CF24" w14:textId="0E3D3BAE" w:rsidR="00525647" w:rsidRPr="006614E4" w:rsidRDefault="007E176C" w:rsidP="007E176C">
      <w:pPr>
        <w:pStyle w:val="DisclaimerTextRight12pt"/>
        <w:framePr w:w="10206" w:hSpace="284" w:vSpace="142" w:wrap="around" w:hAnchor="page" w:x="852"/>
      </w:pPr>
      <w:r w:rsidRPr="003E1DF5">
        <w:t xml:space="preserve">To receive this publication in an alternative format, please contact </w:t>
      </w:r>
      <w:hyperlink r:id="rId29" w:history="1">
        <w:r w:rsidR="00561445" w:rsidRPr="007B1172">
          <w:rPr>
            <w:rStyle w:val="Hyperlink"/>
          </w:rPr>
          <w:t>foodreform@deeca.vic.gov.au</w:t>
        </w:r>
      </w:hyperlink>
      <w:r w:rsidRPr="003E1DF5">
        <w:t>.</w:t>
      </w:r>
    </w:p>
    <w:sectPr w:rsidR="00525647" w:rsidRPr="006614E4" w:rsidSect="00A60698">
      <w:headerReference w:type="default" r:id="rId30"/>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F5B36" w14:textId="77777777" w:rsidR="007246CA" w:rsidRDefault="007246CA" w:rsidP="00CD157B">
      <w:pPr>
        <w:pStyle w:val="NoSpacing"/>
      </w:pPr>
    </w:p>
    <w:p w14:paraId="6F1B040D" w14:textId="77777777" w:rsidR="007246CA" w:rsidRDefault="007246CA"/>
  </w:endnote>
  <w:endnote w:type="continuationSeparator" w:id="0">
    <w:p w14:paraId="4EDD24A3" w14:textId="77777777" w:rsidR="007246CA" w:rsidRDefault="007246CA" w:rsidP="00CD157B">
      <w:pPr>
        <w:pStyle w:val="NoSpacing"/>
      </w:pPr>
    </w:p>
    <w:p w14:paraId="14D36F70" w14:textId="77777777" w:rsidR="007246CA" w:rsidRDefault="007246CA"/>
  </w:endnote>
  <w:endnote w:type="continuationNotice" w:id="1">
    <w:p w14:paraId="1A42E321" w14:textId="77777777" w:rsidR="007246CA" w:rsidRDefault="007246CA" w:rsidP="00CD157B">
      <w:pPr>
        <w:pStyle w:val="NoSpacing"/>
      </w:pPr>
    </w:p>
    <w:p w14:paraId="13102A07" w14:textId="77777777" w:rsidR="007246CA" w:rsidRDefault="007246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F1B0" w14:textId="77777777" w:rsidR="00A60698" w:rsidRDefault="00A60698">
    <w:pPr>
      <w:pStyle w:val="Foote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52113" w14:paraId="27B324A2" w14:textId="77777777">
      <w:trPr>
        <w:trHeight w:val="397"/>
      </w:trPr>
      <w:tc>
        <w:tcPr>
          <w:tcW w:w="340" w:type="dxa"/>
        </w:tcPr>
        <w:p w14:paraId="765FA5EB" w14:textId="77777777" w:rsidR="00652113" w:rsidRPr="00D55628" w:rsidRDefault="00652113" w:rsidP="0065211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4</w:t>
          </w:r>
          <w:r w:rsidRPr="00D55628">
            <w:fldChar w:fldCharType="end"/>
          </w:r>
        </w:p>
      </w:tc>
      <w:tc>
        <w:tcPr>
          <w:tcW w:w="9071" w:type="dxa"/>
        </w:tcPr>
        <w:p w14:paraId="4E6D12EB" w14:textId="2B8485F2" w:rsidR="00652113" w:rsidRDefault="004951EA" w:rsidP="00652113">
          <w:pPr>
            <w:pStyle w:val="FooterEven"/>
          </w:pPr>
          <w:r>
            <w:t>Establishing Safe Food Victoria</w:t>
          </w:r>
        </w:p>
        <w:p w14:paraId="497BA699" w14:textId="6401EC8E" w:rsidR="00652113" w:rsidRPr="00810C40" w:rsidRDefault="004951EA" w:rsidP="00652113">
          <w:pPr>
            <w:pStyle w:val="FooterEven"/>
          </w:pPr>
          <w:r>
            <w:t>What you need to know</w:t>
          </w:r>
        </w:p>
      </w:tc>
    </w:tr>
  </w:tbl>
  <w:p w14:paraId="54630911" w14:textId="77777777" w:rsidR="00652113" w:rsidRDefault="00652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1C28" w14:textId="77777777" w:rsidR="00CD157B" w:rsidRDefault="00CD157B">
    <w:pPr>
      <w:pStyle w:val="Footer"/>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52113" w14:paraId="76260869" w14:textId="77777777">
      <w:trPr>
        <w:trHeight w:val="397"/>
      </w:trPr>
      <w:tc>
        <w:tcPr>
          <w:tcW w:w="9071" w:type="dxa"/>
        </w:tcPr>
        <w:p w14:paraId="0B46034A" w14:textId="07531685" w:rsidR="00652113" w:rsidRDefault="00A85422" w:rsidP="00652113">
          <w:pPr>
            <w:pStyle w:val="FooterOdd"/>
          </w:pPr>
          <w:r>
            <w:t>Establishing Safe Food Victoria</w:t>
          </w:r>
        </w:p>
        <w:p w14:paraId="17F8D213" w14:textId="5A7BD479" w:rsidR="00652113" w:rsidRPr="00CB1FB7" w:rsidRDefault="00A85422" w:rsidP="00652113">
          <w:pPr>
            <w:pStyle w:val="FooterOdd"/>
            <w:rPr>
              <w:b/>
            </w:rPr>
          </w:pPr>
          <w:r>
            <w:t>What you need to know</w:t>
          </w:r>
        </w:p>
      </w:tc>
      <w:tc>
        <w:tcPr>
          <w:tcW w:w="340" w:type="dxa"/>
        </w:tcPr>
        <w:p w14:paraId="3F9FF27A" w14:textId="77777777" w:rsidR="00652113" w:rsidRPr="00D55628" w:rsidRDefault="00652113" w:rsidP="0065211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61DAB6C" w14:textId="77777777" w:rsidR="00652113" w:rsidRDefault="00652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5C98A" w14:textId="77777777" w:rsidR="007246CA" w:rsidRDefault="007246CA" w:rsidP="007E176C">
      <w:pPr>
        <w:spacing w:before="0" w:after="0"/>
      </w:pPr>
    </w:p>
  </w:footnote>
  <w:footnote w:type="continuationSeparator" w:id="0">
    <w:p w14:paraId="078E4D10" w14:textId="77777777" w:rsidR="007246CA" w:rsidRDefault="007246CA" w:rsidP="007E176C">
      <w:pPr>
        <w:spacing w:before="0" w:after="0"/>
      </w:pPr>
    </w:p>
  </w:footnote>
  <w:footnote w:type="continuationNotice" w:id="1">
    <w:p w14:paraId="1FDFFB68" w14:textId="77777777" w:rsidR="007246CA" w:rsidRDefault="007246CA" w:rsidP="007E176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3D05" w14:textId="52544C8C" w:rsidR="00DE2576" w:rsidRPr="00DE2576" w:rsidRDefault="00DA145D" w:rsidP="00DE2576">
    <w:pPr>
      <w:pStyle w:val="Header"/>
    </w:pPr>
    <w:r>
      <w:rPr>
        <w:noProof/>
      </w:rPr>
      <w:drawing>
        <wp:anchor distT="0" distB="71755" distL="114300" distR="114300" simplePos="0" relativeHeight="251658240" behindDoc="1" locked="1" layoutInCell="1" allowOverlap="1" wp14:anchorId="69262359" wp14:editId="070965D6">
          <wp:simplePos x="0" y="0"/>
          <wp:positionH relativeFrom="page">
            <wp:posOffset>0</wp:posOffset>
          </wp:positionH>
          <wp:positionV relativeFrom="page">
            <wp:posOffset>0</wp:posOffset>
          </wp:positionV>
          <wp:extent cx="7560000" cy="360000"/>
          <wp:effectExtent l="0" t="0" r="0" b="2540"/>
          <wp:wrapTopAndBottom/>
          <wp:docPr id="1691943862" name="Head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2996" name="Header Graphic">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DCCBC" w14:textId="0006BF5F" w:rsidR="00CD157B" w:rsidRPr="00DA145D" w:rsidRDefault="00DA145D" w:rsidP="00DA145D">
    <w:pPr>
      <w:pStyle w:val="Header"/>
    </w:pPr>
    <w:r>
      <w:rPr>
        <w:noProof/>
      </w:rPr>
      <w:drawing>
        <wp:anchor distT="0" distB="71755" distL="114300" distR="114300" simplePos="0" relativeHeight="251658241" behindDoc="1" locked="1" layoutInCell="1" allowOverlap="1" wp14:anchorId="429BCD1D" wp14:editId="1DE85D7B">
          <wp:simplePos x="0" y="0"/>
          <wp:positionH relativeFrom="page">
            <wp:posOffset>0</wp:posOffset>
          </wp:positionH>
          <wp:positionV relativeFrom="page">
            <wp:posOffset>0</wp:posOffset>
          </wp:positionV>
          <wp:extent cx="7560000" cy="360000"/>
          <wp:effectExtent l="0" t="0" r="0" b="2540"/>
          <wp:wrapTopAndBottom/>
          <wp:docPr id="187458347" name="Head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4062" name="Header graphic">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5EA65D2C"/>
    <w:multiLevelType w:val="multilevel"/>
    <w:tmpl w:val="D98EBDFE"/>
    <w:name w:val="Bullets42"/>
    <w:lvl w:ilvl="0">
      <w:start w:val="1"/>
      <w:numFmt w:val="bullet"/>
      <w:pStyle w:val="HighlightBoxBullet"/>
      <w:lvlText w:val="•"/>
      <w:lvlJc w:val="left"/>
      <w:pPr>
        <w:ind w:left="510" w:hanging="226"/>
      </w:pPr>
      <w:rPr>
        <w:rFonts w:ascii="Aptos" w:hAnsi="Apto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D284207"/>
    <w:multiLevelType w:val="multilevel"/>
    <w:tmpl w:val="29E6CEA2"/>
    <w:name w:val="Lst_HighlightBullets"/>
    <w:lvl w:ilvl="0">
      <w:start w:val="1"/>
      <w:numFmt w:val="bullet"/>
      <w:lvlRestart w:val="0"/>
      <w:lvlText w:val=""/>
      <w:lvlJc w:val="left"/>
      <w:pPr>
        <w:ind w:left="510" w:hanging="226"/>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9"/>
  </w:num>
  <w:num w:numId="36" w16cid:durableId="664823544">
    <w:abstractNumId w:val="45"/>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7"/>
  </w:num>
  <w:num w:numId="40" w16cid:durableId="16010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1007344">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12437"/>
    <w:rsid w:val="00000006"/>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0FF1"/>
    <w:rsid w:val="00022FC9"/>
    <w:rsid w:val="0002313E"/>
    <w:rsid w:val="00023619"/>
    <w:rsid w:val="000240FC"/>
    <w:rsid w:val="000246F5"/>
    <w:rsid w:val="00024DE5"/>
    <w:rsid w:val="00024F9A"/>
    <w:rsid w:val="0002586C"/>
    <w:rsid w:val="000265EA"/>
    <w:rsid w:val="00026DA1"/>
    <w:rsid w:val="00026DC2"/>
    <w:rsid w:val="00026F6C"/>
    <w:rsid w:val="000273C5"/>
    <w:rsid w:val="00030105"/>
    <w:rsid w:val="00030788"/>
    <w:rsid w:val="00030A38"/>
    <w:rsid w:val="0003160B"/>
    <w:rsid w:val="0003300C"/>
    <w:rsid w:val="000332EC"/>
    <w:rsid w:val="000334AA"/>
    <w:rsid w:val="000335A3"/>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948"/>
    <w:rsid w:val="00040E63"/>
    <w:rsid w:val="00040EB4"/>
    <w:rsid w:val="000411A2"/>
    <w:rsid w:val="00041613"/>
    <w:rsid w:val="00041B06"/>
    <w:rsid w:val="00041D7E"/>
    <w:rsid w:val="00042903"/>
    <w:rsid w:val="00043F27"/>
    <w:rsid w:val="00043FEB"/>
    <w:rsid w:val="00044607"/>
    <w:rsid w:val="00044A5B"/>
    <w:rsid w:val="0004603D"/>
    <w:rsid w:val="00046203"/>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08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8E9"/>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1D8C"/>
    <w:rsid w:val="0008257E"/>
    <w:rsid w:val="00082701"/>
    <w:rsid w:val="00082CAC"/>
    <w:rsid w:val="00082EEC"/>
    <w:rsid w:val="00082F2B"/>
    <w:rsid w:val="00083241"/>
    <w:rsid w:val="000833E8"/>
    <w:rsid w:val="000838F2"/>
    <w:rsid w:val="00083C1F"/>
    <w:rsid w:val="00084244"/>
    <w:rsid w:val="0008436F"/>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B78C5"/>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600"/>
    <w:rsid w:val="000D186D"/>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339"/>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8A5"/>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472"/>
    <w:rsid w:val="001359FC"/>
    <w:rsid w:val="00135A21"/>
    <w:rsid w:val="0013609B"/>
    <w:rsid w:val="001369F7"/>
    <w:rsid w:val="00136DBE"/>
    <w:rsid w:val="001378AA"/>
    <w:rsid w:val="00137A24"/>
    <w:rsid w:val="00137E68"/>
    <w:rsid w:val="001406CA"/>
    <w:rsid w:val="0014174E"/>
    <w:rsid w:val="001417FF"/>
    <w:rsid w:val="00141831"/>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BD0"/>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2F42"/>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0C0B"/>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3751"/>
    <w:rsid w:val="001F44D3"/>
    <w:rsid w:val="001F4765"/>
    <w:rsid w:val="001F4EF4"/>
    <w:rsid w:val="001F5040"/>
    <w:rsid w:val="001F5BF9"/>
    <w:rsid w:val="001F6134"/>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5A8"/>
    <w:rsid w:val="00205B11"/>
    <w:rsid w:val="002062AB"/>
    <w:rsid w:val="00206337"/>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BE4"/>
    <w:rsid w:val="00213177"/>
    <w:rsid w:val="00213867"/>
    <w:rsid w:val="00213B2D"/>
    <w:rsid w:val="002140D2"/>
    <w:rsid w:val="00214138"/>
    <w:rsid w:val="002146AD"/>
    <w:rsid w:val="002146FB"/>
    <w:rsid w:val="00214B49"/>
    <w:rsid w:val="00214B83"/>
    <w:rsid w:val="002152A5"/>
    <w:rsid w:val="00215A33"/>
    <w:rsid w:val="00215E28"/>
    <w:rsid w:val="00215E95"/>
    <w:rsid w:val="002167E2"/>
    <w:rsid w:val="00216940"/>
    <w:rsid w:val="00216F32"/>
    <w:rsid w:val="00217197"/>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C17"/>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313"/>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5F5"/>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0506"/>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589F"/>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799"/>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6F30"/>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0B5A"/>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C7CDA"/>
    <w:rsid w:val="002D078E"/>
    <w:rsid w:val="002D09DA"/>
    <w:rsid w:val="002D0C8B"/>
    <w:rsid w:val="002D10C1"/>
    <w:rsid w:val="002D11F9"/>
    <w:rsid w:val="002D1782"/>
    <w:rsid w:val="002D1BB5"/>
    <w:rsid w:val="002D21C9"/>
    <w:rsid w:val="002D2577"/>
    <w:rsid w:val="002D2A80"/>
    <w:rsid w:val="002D2AB4"/>
    <w:rsid w:val="002D2D1D"/>
    <w:rsid w:val="002D38FC"/>
    <w:rsid w:val="002D3971"/>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285"/>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4EA"/>
    <w:rsid w:val="003278BA"/>
    <w:rsid w:val="00327AC2"/>
    <w:rsid w:val="003306A2"/>
    <w:rsid w:val="00330D46"/>
    <w:rsid w:val="00330F1F"/>
    <w:rsid w:val="003312DB"/>
    <w:rsid w:val="00331625"/>
    <w:rsid w:val="00331931"/>
    <w:rsid w:val="00331C3A"/>
    <w:rsid w:val="00332F2C"/>
    <w:rsid w:val="00333033"/>
    <w:rsid w:val="0033314C"/>
    <w:rsid w:val="00333179"/>
    <w:rsid w:val="003337C6"/>
    <w:rsid w:val="00333D25"/>
    <w:rsid w:val="003340B8"/>
    <w:rsid w:val="0033440F"/>
    <w:rsid w:val="003347F7"/>
    <w:rsid w:val="00334875"/>
    <w:rsid w:val="003348C6"/>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7812"/>
    <w:rsid w:val="00347C3F"/>
    <w:rsid w:val="00347DED"/>
    <w:rsid w:val="003504C2"/>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0C39"/>
    <w:rsid w:val="003911E0"/>
    <w:rsid w:val="003912A1"/>
    <w:rsid w:val="00392593"/>
    <w:rsid w:val="00392B47"/>
    <w:rsid w:val="00392F4B"/>
    <w:rsid w:val="00393FAA"/>
    <w:rsid w:val="0039415F"/>
    <w:rsid w:val="003941CA"/>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591A"/>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1E0C"/>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2EF5"/>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70B"/>
    <w:rsid w:val="00412A85"/>
    <w:rsid w:val="00413AAE"/>
    <w:rsid w:val="00414C7D"/>
    <w:rsid w:val="00414F4F"/>
    <w:rsid w:val="00415B2D"/>
    <w:rsid w:val="00415D09"/>
    <w:rsid w:val="00415F01"/>
    <w:rsid w:val="00416026"/>
    <w:rsid w:val="00416180"/>
    <w:rsid w:val="00416661"/>
    <w:rsid w:val="00416B32"/>
    <w:rsid w:val="00416FC0"/>
    <w:rsid w:val="00417039"/>
    <w:rsid w:val="00417333"/>
    <w:rsid w:val="004178B0"/>
    <w:rsid w:val="00417BBD"/>
    <w:rsid w:val="00417EBE"/>
    <w:rsid w:val="00420898"/>
    <w:rsid w:val="004222DD"/>
    <w:rsid w:val="00423843"/>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37FCF"/>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7BD"/>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FC3"/>
    <w:rsid w:val="004540C5"/>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1DAE"/>
    <w:rsid w:val="004620C7"/>
    <w:rsid w:val="00462C55"/>
    <w:rsid w:val="00463436"/>
    <w:rsid w:val="00463E1E"/>
    <w:rsid w:val="0046408C"/>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723"/>
    <w:rsid w:val="00480DC6"/>
    <w:rsid w:val="00481674"/>
    <w:rsid w:val="00481819"/>
    <w:rsid w:val="00481A08"/>
    <w:rsid w:val="00481B90"/>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1EA"/>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32ED"/>
    <w:rsid w:val="004C4381"/>
    <w:rsid w:val="004C47E5"/>
    <w:rsid w:val="004C5059"/>
    <w:rsid w:val="004C5672"/>
    <w:rsid w:val="004C57AD"/>
    <w:rsid w:val="004C630B"/>
    <w:rsid w:val="004C6494"/>
    <w:rsid w:val="004C66CE"/>
    <w:rsid w:val="004C66EB"/>
    <w:rsid w:val="004C6BD5"/>
    <w:rsid w:val="004C6E0D"/>
    <w:rsid w:val="004C72DA"/>
    <w:rsid w:val="004C734B"/>
    <w:rsid w:val="004C7723"/>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0A0"/>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AE7"/>
    <w:rsid w:val="00511DD3"/>
    <w:rsid w:val="0051335C"/>
    <w:rsid w:val="00513D22"/>
    <w:rsid w:val="00514C53"/>
    <w:rsid w:val="00516437"/>
    <w:rsid w:val="00517156"/>
    <w:rsid w:val="00517176"/>
    <w:rsid w:val="005172CF"/>
    <w:rsid w:val="0051780B"/>
    <w:rsid w:val="005208F6"/>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1F48"/>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040C"/>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44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3518"/>
    <w:rsid w:val="005839E1"/>
    <w:rsid w:val="005841FC"/>
    <w:rsid w:val="005843D3"/>
    <w:rsid w:val="0058491A"/>
    <w:rsid w:val="005849AB"/>
    <w:rsid w:val="00584BB2"/>
    <w:rsid w:val="00584C06"/>
    <w:rsid w:val="0058538A"/>
    <w:rsid w:val="005860DD"/>
    <w:rsid w:val="005860EA"/>
    <w:rsid w:val="00586134"/>
    <w:rsid w:val="0058629F"/>
    <w:rsid w:val="005870E3"/>
    <w:rsid w:val="005872F9"/>
    <w:rsid w:val="00587DAA"/>
    <w:rsid w:val="005903FE"/>
    <w:rsid w:val="00590AEE"/>
    <w:rsid w:val="00591195"/>
    <w:rsid w:val="005914CB"/>
    <w:rsid w:val="005916FB"/>
    <w:rsid w:val="00591BB6"/>
    <w:rsid w:val="00591BC1"/>
    <w:rsid w:val="00592C65"/>
    <w:rsid w:val="00593334"/>
    <w:rsid w:val="0059378B"/>
    <w:rsid w:val="005938C3"/>
    <w:rsid w:val="00593EF8"/>
    <w:rsid w:val="00594B49"/>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3EF"/>
    <w:rsid w:val="005A09FD"/>
    <w:rsid w:val="005A0F88"/>
    <w:rsid w:val="005A135A"/>
    <w:rsid w:val="005A187B"/>
    <w:rsid w:val="005A23BF"/>
    <w:rsid w:val="005A2B11"/>
    <w:rsid w:val="005A2FCF"/>
    <w:rsid w:val="005A3440"/>
    <w:rsid w:val="005A3892"/>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6C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B3C"/>
    <w:rsid w:val="005E3C28"/>
    <w:rsid w:val="005E3F3A"/>
    <w:rsid w:val="005E4EEA"/>
    <w:rsid w:val="005E5AEA"/>
    <w:rsid w:val="005E6040"/>
    <w:rsid w:val="005E69D4"/>
    <w:rsid w:val="005E7A2A"/>
    <w:rsid w:val="005E7E31"/>
    <w:rsid w:val="005F0A4C"/>
    <w:rsid w:val="005F140F"/>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76D"/>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121"/>
    <w:rsid w:val="0061158B"/>
    <w:rsid w:val="006116F7"/>
    <w:rsid w:val="00612169"/>
    <w:rsid w:val="00612A47"/>
    <w:rsid w:val="006131BC"/>
    <w:rsid w:val="0061394B"/>
    <w:rsid w:val="00613FA7"/>
    <w:rsid w:val="006143DC"/>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3BC"/>
    <w:rsid w:val="00630C13"/>
    <w:rsid w:val="006310C1"/>
    <w:rsid w:val="00631E3B"/>
    <w:rsid w:val="00631F4C"/>
    <w:rsid w:val="00631FAF"/>
    <w:rsid w:val="00632211"/>
    <w:rsid w:val="00632574"/>
    <w:rsid w:val="00632F36"/>
    <w:rsid w:val="00632FDF"/>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56B"/>
    <w:rsid w:val="00642A82"/>
    <w:rsid w:val="00642C8C"/>
    <w:rsid w:val="00642FE5"/>
    <w:rsid w:val="00643786"/>
    <w:rsid w:val="00644A84"/>
    <w:rsid w:val="00644B42"/>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1C50"/>
    <w:rsid w:val="0065203B"/>
    <w:rsid w:val="00652113"/>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873"/>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11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6AA"/>
    <w:rsid w:val="00677CF9"/>
    <w:rsid w:val="00677D56"/>
    <w:rsid w:val="006816E7"/>
    <w:rsid w:val="006828B9"/>
    <w:rsid w:val="00682AC9"/>
    <w:rsid w:val="00682B18"/>
    <w:rsid w:val="006838F2"/>
    <w:rsid w:val="00683A50"/>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6468"/>
    <w:rsid w:val="00696677"/>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4AB"/>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6F"/>
    <w:rsid w:val="006F2A91"/>
    <w:rsid w:val="006F2D33"/>
    <w:rsid w:val="006F2D7A"/>
    <w:rsid w:val="006F2FF5"/>
    <w:rsid w:val="006F379C"/>
    <w:rsid w:val="006F4220"/>
    <w:rsid w:val="006F63CE"/>
    <w:rsid w:val="006F69F6"/>
    <w:rsid w:val="006F6BCB"/>
    <w:rsid w:val="006F7104"/>
    <w:rsid w:val="006F72E6"/>
    <w:rsid w:val="006F73FC"/>
    <w:rsid w:val="006F778D"/>
    <w:rsid w:val="00701020"/>
    <w:rsid w:val="007011CA"/>
    <w:rsid w:val="00701265"/>
    <w:rsid w:val="00701391"/>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26F0"/>
    <w:rsid w:val="007245FB"/>
    <w:rsid w:val="007246CA"/>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6FB4"/>
    <w:rsid w:val="00737F14"/>
    <w:rsid w:val="00740175"/>
    <w:rsid w:val="00740A8B"/>
    <w:rsid w:val="00740ECE"/>
    <w:rsid w:val="0074107F"/>
    <w:rsid w:val="0074120E"/>
    <w:rsid w:val="0074158C"/>
    <w:rsid w:val="00742EC9"/>
    <w:rsid w:val="00743542"/>
    <w:rsid w:val="00743DEC"/>
    <w:rsid w:val="00744138"/>
    <w:rsid w:val="0074435F"/>
    <w:rsid w:val="00744814"/>
    <w:rsid w:val="00744908"/>
    <w:rsid w:val="00744AB9"/>
    <w:rsid w:val="00744DF7"/>
    <w:rsid w:val="00744FAE"/>
    <w:rsid w:val="0074505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234"/>
    <w:rsid w:val="007524FD"/>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CCD"/>
    <w:rsid w:val="00761F4F"/>
    <w:rsid w:val="00762184"/>
    <w:rsid w:val="0076251F"/>
    <w:rsid w:val="00762550"/>
    <w:rsid w:val="007632F6"/>
    <w:rsid w:val="0076340E"/>
    <w:rsid w:val="007635D1"/>
    <w:rsid w:val="007639C1"/>
    <w:rsid w:val="00763AEB"/>
    <w:rsid w:val="00763CDF"/>
    <w:rsid w:val="007640BA"/>
    <w:rsid w:val="00764958"/>
    <w:rsid w:val="00764D97"/>
    <w:rsid w:val="00765219"/>
    <w:rsid w:val="0076543B"/>
    <w:rsid w:val="00765BED"/>
    <w:rsid w:val="007661B9"/>
    <w:rsid w:val="007663EC"/>
    <w:rsid w:val="00766B7A"/>
    <w:rsid w:val="00766CA9"/>
    <w:rsid w:val="00766D74"/>
    <w:rsid w:val="00766F86"/>
    <w:rsid w:val="00767396"/>
    <w:rsid w:val="00767DB1"/>
    <w:rsid w:val="007705D6"/>
    <w:rsid w:val="007706BC"/>
    <w:rsid w:val="00770C42"/>
    <w:rsid w:val="00770D3F"/>
    <w:rsid w:val="0077107F"/>
    <w:rsid w:val="007712F0"/>
    <w:rsid w:val="00771DBC"/>
    <w:rsid w:val="00772026"/>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715"/>
    <w:rsid w:val="00782A2E"/>
    <w:rsid w:val="00782A47"/>
    <w:rsid w:val="00782E31"/>
    <w:rsid w:val="007837DE"/>
    <w:rsid w:val="007837E1"/>
    <w:rsid w:val="00783D00"/>
    <w:rsid w:val="00783FF2"/>
    <w:rsid w:val="00784C03"/>
    <w:rsid w:val="00785350"/>
    <w:rsid w:val="00785F2C"/>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046E"/>
    <w:rsid w:val="007A1C6A"/>
    <w:rsid w:val="007A23C6"/>
    <w:rsid w:val="007A2523"/>
    <w:rsid w:val="007A2922"/>
    <w:rsid w:val="007A42F5"/>
    <w:rsid w:val="007A4CAF"/>
    <w:rsid w:val="007A5309"/>
    <w:rsid w:val="007A5338"/>
    <w:rsid w:val="007A559C"/>
    <w:rsid w:val="007A55C4"/>
    <w:rsid w:val="007A56AC"/>
    <w:rsid w:val="007A6721"/>
    <w:rsid w:val="007A69E1"/>
    <w:rsid w:val="007A6F5D"/>
    <w:rsid w:val="007A74BE"/>
    <w:rsid w:val="007B02E3"/>
    <w:rsid w:val="007B0639"/>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A24"/>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76C"/>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89C"/>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736"/>
    <w:rsid w:val="00823A4D"/>
    <w:rsid w:val="0082411F"/>
    <w:rsid w:val="00824B95"/>
    <w:rsid w:val="00824C66"/>
    <w:rsid w:val="00824E09"/>
    <w:rsid w:val="0082621E"/>
    <w:rsid w:val="00826288"/>
    <w:rsid w:val="008263F2"/>
    <w:rsid w:val="00826B73"/>
    <w:rsid w:val="0082784D"/>
    <w:rsid w:val="00827A67"/>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B38"/>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0C7E"/>
    <w:rsid w:val="008511B9"/>
    <w:rsid w:val="00851A7F"/>
    <w:rsid w:val="00851EBE"/>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28B"/>
    <w:rsid w:val="00864874"/>
    <w:rsid w:val="0086499C"/>
    <w:rsid w:val="00864D16"/>
    <w:rsid w:val="00864EF0"/>
    <w:rsid w:val="008653DD"/>
    <w:rsid w:val="0086569D"/>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66B"/>
    <w:rsid w:val="008A67A7"/>
    <w:rsid w:val="008A6B48"/>
    <w:rsid w:val="008A6B90"/>
    <w:rsid w:val="008A7EC1"/>
    <w:rsid w:val="008B0077"/>
    <w:rsid w:val="008B0A37"/>
    <w:rsid w:val="008B0B77"/>
    <w:rsid w:val="008B0F45"/>
    <w:rsid w:val="008B10A3"/>
    <w:rsid w:val="008B1109"/>
    <w:rsid w:val="008B1FEB"/>
    <w:rsid w:val="008B26A7"/>
    <w:rsid w:val="008B2799"/>
    <w:rsid w:val="008B2C26"/>
    <w:rsid w:val="008B35DA"/>
    <w:rsid w:val="008B3E1B"/>
    <w:rsid w:val="008B4899"/>
    <w:rsid w:val="008B4DF1"/>
    <w:rsid w:val="008B634B"/>
    <w:rsid w:val="008B6764"/>
    <w:rsid w:val="008B6856"/>
    <w:rsid w:val="008B6FE3"/>
    <w:rsid w:val="008B769A"/>
    <w:rsid w:val="008C06B8"/>
    <w:rsid w:val="008C0758"/>
    <w:rsid w:val="008C0ADB"/>
    <w:rsid w:val="008C0E2E"/>
    <w:rsid w:val="008C19DB"/>
    <w:rsid w:val="008C1F19"/>
    <w:rsid w:val="008C1F4B"/>
    <w:rsid w:val="008C1F5F"/>
    <w:rsid w:val="008C2061"/>
    <w:rsid w:val="008C245A"/>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1F51"/>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4FDD"/>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27B0C"/>
    <w:rsid w:val="00930BE0"/>
    <w:rsid w:val="00931B7E"/>
    <w:rsid w:val="00932457"/>
    <w:rsid w:val="00932545"/>
    <w:rsid w:val="00932715"/>
    <w:rsid w:val="0093292E"/>
    <w:rsid w:val="009337AC"/>
    <w:rsid w:val="0093393D"/>
    <w:rsid w:val="00933DB9"/>
    <w:rsid w:val="00934249"/>
    <w:rsid w:val="0093477B"/>
    <w:rsid w:val="00934EA1"/>
    <w:rsid w:val="00934F00"/>
    <w:rsid w:val="009356DE"/>
    <w:rsid w:val="00935A3E"/>
    <w:rsid w:val="00935F80"/>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98A"/>
    <w:rsid w:val="00947363"/>
    <w:rsid w:val="0094798C"/>
    <w:rsid w:val="0095024D"/>
    <w:rsid w:val="00950442"/>
    <w:rsid w:val="009507FC"/>
    <w:rsid w:val="00951D00"/>
    <w:rsid w:val="00952061"/>
    <w:rsid w:val="0095276B"/>
    <w:rsid w:val="00952E11"/>
    <w:rsid w:val="00953333"/>
    <w:rsid w:val="009534EE"/>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41B"/>
    <w:rsid w:val="00961EB2"/>
    <w:rsid w:val="009620C5"/>
    <w:rsid w:val="00962A5A"/>
    <w:rsid w:val="00963183"/>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34"/>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5CEC"/>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2D6"/>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2A0"/>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E75"/>
    <w:rsid w:val="009F4A31"/>
    <w:rsid w:val="009F5E66"/>
    <w:rsid w:val="009F5FBA"/>
    <w:rsid w:val="009F6066"/>
    <w:rsid w:val="009F60EB"/>
    <w:rsid w:val="009F6867"/>
    <w:rsid w:val="009F6AA5"/>
    <w:rsid w:val="009F7A8D"/>
    <w:rsid w:val="009F7F58"/>
    <w:rsid w:val="00A00C65"/>
    <w:rsid w:val="00A010A7"/>
    <w:rsid w:val="00A016AF"/>
    <w:rsid w:val="00A019EF"/>
    <w:rsid w:val="00A02622"/>
    <w:rsid w:val="00A029F4"/>
    <w:rsid w:val="00A037E2"/>
    <w:rsid w:val="00A059B5"/>
    <w:rsid w:val="00A05B0B"/>
    <w:rsid w:val="00A06056"/>
    <w:rsid w:val="00A0688C"/>
    <w:rsid w:val="00A07CED"/>
    <w:rsid w:val="00A10499"/>
    <w:rsid w:val="00A1198A"/>
    <w:rsid w:val="00A120F3"/>
    <w:rsid w:val="00A12E40"/>
    <w:rsid w:val="00A130CF"/>
    <w:rsid w:val="00A13BA1"/>
    <w:rsid w:val="00A1473C"/>
    <w:rsid w:val="00A14905"/>
    <w:rsid w:val="00A1573D"/>
    <w:rsid w:val="00A1582B"/>
    <w:rsid w:val="00A158EC"/>
    <w:rsid w:val="00A158FD"/>
    <w:rsid w:val="00A1606D"/>
    <w:rsid w:val="00A163FA"/>
    <w:rsid w:val="00A16C33"/>
    <w:rsid w:val="00A1773F"/>
    <w:rsid w:val="00A17B87"/>
    <w:rsid w:val="00A20824"/>
    <w:rsid w:val="00A20A17"/>
    <w:rsid w:val="00A20D7A"/>
    <w:rsid w:val="00A215CB"/>
    <w:rsid w:val="00A21B79"/>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7CB"/>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CF5"/>
    <w:rsid w:val="00A51DA8"/>
    <w:rsid w:val="00A51E51"/>
    <w:rsid w:val="00A51ECF"/>
    <w:rsid w:val="00A52913"/>
    <w:rsid w:val="00A53210"/>
    <w:rsid w:val="00A536AF"/>
    <w:rsid w:val="00A53FB8"/>
    <w:rsid w:val="00A547B3"/>
    <w:rsid w:val="00A54DE0"/>
    <w:rsid w:val="00A55AF8"/>
    <w:rsid w:val="00A60698"/>
    <w:rsid w:val="00A608E7"/>
    <w:rsid w:val="00A60E14"/>
    <w:rsid w:val="00A6153B"/>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6AA0"/>
    <w:rsid w:val="00A677D1"/>
    <w:rsid w:val="00A67A2C"/>
    <w:rsid w:val="00A67D44"/>
    <w:rsid w:val="00A7015B"/>
    <w:rsid w:val="00A703D8"/>
    <w:rsid w:val="00A705C4"/>
    <w:rsid w:val="00A70AE6"/>
    <w:rsid w:val="00A70EF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36D5"/>
    <w:rsid w:val="00A84170"/>
    <w:rsid w:val="00A84C38"/>
    <w:rsid w:val="00A84FD0"/>
    <w:rsid w:val="00A85422"/>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413"/>
    <w:rsid w:val="00AB1553"/>
    <w:rsid w:val="00AB2548"/>
    <w:rsid w:val="00AB2A52"/>
    <w:rsid w:val="00AB2C9C"/>
    <w:rsid w:val="00AB2EA4"/>
    <w:rsid w:val="00AB36A1"/>
    <w:rsid w:val="00AB40B1"/>
    <w:rsid w:val="00AB4111"/>
    <w:rsid w:val="00AB46D0"/>
    <w:rsid w:val="00AB4D60"/>
    <w:rsid w:val="00AB5CFD"/>
    <w:rsid w:val="00AB6BBD"/>
    <w:rsid w:val="00AB73FF"/>
    <w:rsid w:val="00AB77A7"/>
    <w:rsid w:val="00AB7D1B"/>
    <w:rsid w:val="00AC001C"/>
    <w:rsid w:val="00AC02FA"/>
    <w:rsid w:val="00AC133E"/>
    <w:rsid w:val="00AC1415"/>
    <w:rsid w:val="00AC1C83"/>
    <w:rsid w:val="00AC1DB1"/>
    <w:rsid w:val="00AC1FC3"/>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65"/>
    <w:rsid w:val="00AD2676"/>
    <w:rsid w:val="00AD28F7"/>
    <w:rsid w:val="00AD29A7"/>
    <w:rsid w:val="00AD2ACC"/>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E7DED"/>
    <w:rsid w:val="00AF020E"/>
    <w:rsid w:val="00AF139C"/>
    <w:rsid w:val="00AF1D58"/>
    <w:rsid w:val="00AF1E3A"/>
    <w:rsid w:val="00AF1F43"/>
    <w:rsid w:val="00AF239D"/>
    <w:rsid w:val="00AF28CA"/>
    <w:rsid w:val="00AF3062"/>
    <w:rsid w:val="00AF3D25"/>
    <w:rsid w:val="00AF50FF"/>
    <w:rsid w:val="00AF533B"/>
    <w:rsid w:val="00AF5E22"/>
    <w:rsid w:val="00AF5F7A"/>
    <w:rsid w:val="00AF6A4A"/>
    <w:rsid w:val="00AF77F6"/>
    <w:rsid w:val="00AF7961"/>
    <w:rsid w:val="00AF7AB9"/>
    <w:rsid w:val="00AF7FD7"/>
    <w:rsid w:val="00B004A4"/>
    <w:rsid w:val="00B008AC"/>
    <w:rsid w:val="00B00DA6"/>
    <w:rsid w:val="00B01010"/>
    <w:rsid w:val="00B01269"/>
    <w:rsid w:val="00B0144E"/>
    <w:rsid w:val="00B015E4"/>
    <w:rsid w:val="00B01604"/>
    <w:rsid w:val="00B01B58"/>
    <w:rsid w:val="00B0257E"/>
    <w:rsid w:val="00B027B1"/>
    <w:rsid w:val="00B02AEE"/>
    <w:rsid w:val="00B03701"/>
    <w:rsid w:val="00B0441A"/>
    <w:rsid w:val="00B0456E"/>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2B"/>
    <w:rsid w:val="00B20374"/>
    <w:rsid w:val="00B206BF"/>
    <w:rsid w:val="00B20775"/>
    <w:rsid w:val="00B21231"/>
    <w:rsid w:val="00B2135B"/>
    <w:rsid w:val="00B213F2"/>
    <w:rsid w:val="00B21785"/>
    <w:rsid w:val="00B21904"/>
    <w:rsid w:val="00B21935"/>
    <w:rsid w:val="00B21A2A"/>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78E"/>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0F68"/>
    <w:rsid w:val="00BA104E"/>
    <w:rsid w:val="00BA1296"/>
    <w:rsid w:val="00BA1355"/>
    <w:rsid w:val="00BA1746"/>
    <w:rsid w:val="00BA179F"/>
    <w:rsid w:val="00BA17D0"/>
    <w:rsid w:val="00BA1F90"/>
    <w:rsid w:val="00BA2006"/>
    <w:rsid w:val="00BA2314"/>
    <w:rsid w:val="00BA2466"/>
    <w:rsid w:val="00BA2645"/>
    <w:rsid w:val="00BA2708"/>
    <w:rsid w:val="00BA32D2"/>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7B4"/>
    <w:rsid w:val="00BC0F21"/>
    <w:rsid w:val="00BC17CA"/>
    <w:rsid w:val="00BC1B43"/>
    <w:rsid w:val="00BC2269"/>
    <w:rsid w:val="00BC230C"/>
    <w:rsid w:val="00BC272D"/>
    <w:rsid w:val="00BC2CDB"/>
    <w:rsid w:val="00BC3123"/>
    <w:rsid w:val="00BC34BB"/>
    <w:rsid w:val="00BC35DA"/>
    <w:rsid w:val="00BC3911"/>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3A8A"/>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0891"/>
    <w:rsid w:val="00C31760"/>
    <w:rsid w:val="00C31BCF"/>
    <w:rsid w:val="00C322C5"/>
    <w:rsid w:val="00C32994"/>
    <w:rsid w:val="00C32D32"/>
    <w:rsid w:val="00C337ED"/>
    <w:rsid w:val="00C339C7"/>
    <w:rsid w:val="00C33BEC"/>
    <w:rsid w:val="00C34468"/>
    <w:rsid w:val="00C34819"/>
    <w:rsid w:val="00C353D3"/>
    <w:rsid w:val="00C35BA8"/>
    <w:rsid w:val="00C3647A"/>
    <w:rsid w:val="00C37DCF"/>
    <w:rsid w:val="00C41448"/>
    <w:rsid w:val="00C41C5D"/>
    <w:rsid w:val="00C41E93"/>
    <w:rsid w:val="00C42B2D"/>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1CB"/>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774"/>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3F5"/>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6DA"/>
    <w:rsid w:val="00CB4ABF"/>
    <w:rsid w:val="00CB5320"/>
    <w:rsid w:val="00CB55FF"/>
    <w:rsid w:val="00CB5926"/>
    <w:rsid w:val="00CB6E35"/>
    <w:rsid w:val="00CC0170"/>
    <w:rsid w:val="00CC02F2"/>
    <w:rsid w:val="00CC0485"/>
    <w:rsid w:val="00CC065F"/>
    <w:rsid w:val="00CC1165"/>
    <w:rsid w:val="00CC1413"/>
    <w:rsid w:val="00CC1573"/>
    <w:rsid w:val="00CC1B2D"/>
    <w:rsid w:val="00CC2156"/>
    <w:rsid w:val="00CC2333"/>
    <w:rsid w:val="00CC2620"/>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99"/>
    <w:rsid w:val="00CE73D9"/>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84E"/>
    <w:rsid w:val="00D03FC6"/>
    <w:rsid w:val="00D04112"/>
    <w:rsid w:val="00D049BD"/>
    <w:rsid w:val="00D05169"/>
    <w:rsid w:val="00D053AC"/>
    <w:rsid w:val="00D05B8D"/>
    <w:rsid w:val="00D05BC2"/>
    <w:rsid w:val="00D066BA"/>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2F69"/>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37D"/>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98B"/>
    <w:rsid w:val="00D61FAE"/>
    <w:rsid w:val="00D6253D"/>
    <w:rsid w:val="00D6289B"/>
    <w:rsid w:val="00D62EEE"/>
    <w:rsid w:val="00D63133"/>
    <w:rsid w:val="00D6390E"/>
    <w:rsid w:val="00D6471F"/>
    <w:rsid w:val="00D64ADC"/>
    <w:rsid w:val="00D654BD"/>
    <w:rsid w:val="00D654E8"/>
    <w:rsid w:val="00D65706"/>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12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56B"/>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45D"/>
    <w:rsid w:val="00DA1968"/>
    <w:rsid w:val="00DA1980"/>
    <w:rsid w:val="00DA2736"/>
    <w:rsid w:val="00DA2C62"/>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A6"/>
    <w:rsid w:val="00DC5BB6"/>
    <w:rsid w:val="00DC5BC2"/>
    <w:rsid w:val="00DC5E23"/>
    <w:rsid w:val="00DC5EDF"/>
    <w:rsid w:val="00DC6736"/>
    <w:rsid w:val="00DC6B63"/>
    <w:rsid w:val="00DC6C95"/>
    <w:rsid w:val="00DC7A6C"/>
    <w:rsid w:val="00DD001A"/>
    <w:rsid w:val="00DD044B"/>
    <w:rsid w:val="00DD05D1"/>
    <w:rsid w:val="00DD107B"/>
    <w:rsid w:val="00DD19F5"/>
    <w:rsid w:val="00DD1DBD"/>
    <w:rsid w:val="00DD2C2C"/>
    <w:rsid w:val="00DD2C71"/>
    <w:rsid w:val="00DD3B94"/>
    <w:rsid w:val="00DD3FEB"/>
    <w:rsid w:val="00DD4952"/>
    <w:rsid w:val="00DD53FC"/>
    <w:rsid w:val="00DD560D"/>
    <w:rsid w:val="00DD6100"/>
    <w:rsid w:val="00DD6E56"/>
    <w:rsid w:val="00DD7311"/>
    <w:rsid w:val="00DD74BB"/>
    <w:rsid w:val="00DD791E"/>
    <w:rsid w:val="00DD7D99"/>
    <w:rsid w:val="00DD7FB2"/>
    <w:rsid w:val="00DE04B5"/>
    <w:rsid w:val="00DE0931"/>
    <w:rsid w:val="00DE0BD4"/>
    <w:rsid w:val="00DE0F3F"/>
    <w:rsid w:val="00DE123D"/>
    <w:rsid w:val="00DE1B27"/>
    <w:rsid w:val="00DE2576"/>
    <w:rsid w:val="00DE2ACB"/>
    <w:rsid w:val="00DE33D8"/>
    <w:rsid w:val="00DE3403"/>
    <w:rsid w:val="00DE3576"/>
    <w:rsid w:val="00DE3C95"/>
    <w:rsid w:val="00DE3E27"/>
    <w:rsid w:val="00DE4070"/>
    <w:rsid w:val="00DE44C8"/>
    <w:rsid w:val="00DE4741"/>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201"/>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6BE"/>
    <w:rsid w:val="00E12775"/>
    <w:rsid w:val="00E12937"/>
    <w:rsid w:val="00E12987"/>
    <w:rsid w:val="00E1378A"/>
    <w:rsid w:val="00E13A68"/>
    <w:rsid w:val="00E13C24"/>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6CA"/>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3A9"/>
    <w:rsid w:val="00E879DA"/>
    <w:rsid w:val="00E87AC4"/>
    <w:rsid w:val="00E909D6"/>
    <w:rsid w:val="00E91353"/>
    <w:rsid w:val="00E915C8"/>
    <w:rsid w:val="00E91E54"/>
    <w:rsid w:val="00E91F3D"/>
    <w:rsid w:val="00E91F54"/>
    <w:rsid w:val="00E923A1"/>
    <w:rsid w:val="00E92C80"/>
    <w:rsid w:val="00E92FBE"/>
    <w:rsid w:val="00E933D4"/>
    <w:rsid w:val="00E93454"/>
    <w:rsid w:val="00E93BB9"/>
    <w:rsid w:val="00E93CDD"/>
    <w:rsid w:val="00E94156"/>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5C9"/>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60C"/>
    <w:rsid w:val="00EF6780"/>
    <w:rsid w:val="00EF7543"/>
    <w:rsid w:val="00EF7932"/>
    <w:rsid w:val="00EF7CFD"/>
    <w:rsid w:val="00EF7E6E"/>
    <w:rsid w:val="00F00345"/>
    <w:rsid w:val="00F00C18"/>
    <w:rsid w:val="00F00C2C"/>
    <w:rsid w:val="00F015CC"/>
    <w:rsid w:val="00F01603"/>
    <w:rsid w:val="00F01C62"/>
    <w:rsid w:val="00F0220F"/>
    <w:rsid w:val="00F02274"/>
    <w:rsid w:val="00F02520"/>
    <w:rsid w:val="00F03016"/>
    <w:rsid w:val="00F048AE"/>
    <w:rsid w:val="00F04EF2"/>
    <w:rsid w:val="00F05631"/>
    <w:rsid w:val="00F05929"/>
    <w:rsid w:val="00F0617F"/>
    <w:rsid w:val="00F064D6"/>
    <w:rsid w:val="00F0680F"/>
    <w:rsid w:val="00F0769A"/>
    <w:rsid w:val="00F07D84"/>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AAD"/>
    <w:rsid w:val="00F16E67"/>
    <w:rsid w:val="00F17078"/>
    <w:rsid w:val="00F17081"/>
    <w:rsid w:val="00F17568"/>
    <w:rsid w:val="00F175AC"/>
    <w:rsid w:val="00F2060B"/>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1FAB"/>
    <w:rsid w:val="00F32D4C"/>
    <w:rsid w:val="00F32F46"/>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3006"/>
    <w:rsid w:val="00F44123"/>
    <w:rsid w:val="00F443A2"/>
    <w:rsid w:val="00F44565"/>
    <w:rsid w:val="00F450B4"/>
    <w:rsid w:val="00F450F1"/>
    <w:rsid w:val="00F45760"/>
    <w:rsid w:val="00F45A5F"/>
    <w:rsid w:val="00F45C0A"/>
    <w:rsid w:val="00F45C2B"/>
    <w:rsid w:val="00F45D58"/>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4FBC"/>
    <w:rsid w:val="00F555C1"/>
    <w:rsid w:val="00F555F1"/>
    <w:rsid w:val="00F565B0"/>
    <w:rsid w:val="00F57D76"/>
    <w:rsid w:val="00F600CB"/>
    <w:rsid w:val="00F602AC"/>
    <w:rsid w:val="00F60717"/>
    <w:rsid w:val="00F61065"/>
    <w:rsid w:val="00F6107F"/>
    <w:rsid w:val="00F61DB7"/>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A17"/>
    <w:rsid w:val="00FC2D68"/>
    <w:rsid w:val="00FC3CF6"/>
    <w:rsid w:val="00FC3F31"/>
    <w:rsid w:val="00FC4224"/>
    <w:rsid w:val="00FC434E"/>
    <w:rsid w:val="00FC5E10"/>
    <w:rsid w:val="00FC5E33"/>
    <w:rsid w:val="00FC605B"/>
    <w:rsid w:val="00FC654F"/>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63B"/>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1E704A98"/>
    <w:rsid w:val="213C0CDC"/>
    <w:rsid w:val="2931D2D8"/>
    <w:rsid w:val="40741477"/>
    <w:rsid w:val="45C64FFA"/>
    <w:rsid w:val="51D430EF"/>
    <w:rsid w:val="5587DF42"/>
    <w:rsid w:val="57C284A1"/>
    <w:rsid w:val="5C512FEA"/>
    <w:rsid w:val="63B63B12"/>
    <w:rsid w:val="6C286E3B"/>
    <w:rsid w:val="714B560D"/>
    <w:rsid w:val="7794AE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79F88"/>
  <w15:docId w15:val="{2E07E17F-5780-4125-A1F2-D1F40A4D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lsdException w:name="toc 7" w:semiHidden="1"/>
    <w:lsdException w:name="toc 8" w:semiHidden="1" w:uiPriority="39" w:unhideWhenUsed="1"/>
    <w:lsdException w:name="toc 9" w:semiHidden="1" w:uiPriority="39"/>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176C"/>
  </w:style>
  <w:style w:type="paragraph" w:styleId="Heading1">
    <w:name w:val="heading 1"/>
    <w:basedOn w:val="Normal"/>
    <w:next w:val="BodyText"/>
    <w:link w:val="Heading1Char"/>
    <w:qFormat/>
    <w:rsid w:val="00DA145D"/>
    <w:pPr>
      <w:keepNext/>
      <w:spacing w:before="240" w:after="110" w:line="230" w:lineRule="atLeast"/>
      <w:outlineLvl w:val="0"/>
    </w:pPr>
    <w:rPr>
      <w:rFonts w:asciiTheme="majorHAnsi" w:eastAsiaTheme="majorEastAsia" w:hAnsiTheme="majorHAnsi" w:cstheme="majorBidi"/>
      <w:b/>
      <w:bCs/>
      <w:color w:val="007078" w:themeColor="accent1"/>
      <w:spacing w:val="-4"/>
      <w:sz w:val="32"/>
      <w:szCs w:val="40"/>
    </w:rPr>
  </w:style>
  <w:style w:type="paragraph" w:styleId="Heading2">
    <w:name w:val="heading 2"/>
    <w:basedOn w:val="Normal"/>
    <w:next w:val="BodyText"/>
    <w:link w:val="Heading2Char"/>
    <w:qFormat/>
    <w:rsid w:val="00DA145D"/>
    <w:pPr>
      <w:keepNext/>
      <w:keepLines/>
      <w:spacing w:before="160" w:after="110" w:line="230" w:lineRule="atLeast"/>
      <w:outlineLvl w:val="1"/>
    </w:pPr>
    <w:rPr>
      <w:rFonts w:asciiTheme="majorHAnsi" w:eastAsiaTheme="majorEastAsia" w:hAnsiTheme="majorHAnsi" w:cstheme="majorBidi"/>
      <w:b/>
      <w:bCs/>
      <w:color w:val="007078" w:themeColor="accent1"/>
      <w:spacing w:val="-2"/>
      <w:sz w:val="28"/>
      <w:szCs w:val="26"/>
    </w:rPr>
  </w:style>
  <w:style w:type="paragraph" w:styleId="Heading3">
    <w:name w:val="heading 3"/>
    <w:basedOn w:val="Normal"/>
    <w:next w:val="BodyText"/>
    <w:link w:val="Heading3Char"/>
    <w:qFormat/>
    <w:rsid w:val="00DA145D"/>
    <w:pPr>
      <w:keepNext/>
      <w:keepLines/>
      <w:spacing w:before="180" w:after="110" w:line="210" w:lineRule="atLeast"/>
      <w:outlineLvl w:val="2"/>
    </w:pPr>
    <w:rPr>
      <w:rFonts w:asciiTheme="majorHAnsi" w:eastAsiaTheme="majorEastAsia" w:hAnsiTheme="majorHAnsi" w:cstheme="majorBidi"/>
      <w:bCs/>
      <w:color w:val="007078" w:themeColor="accent1"/>
      <w:spacing w:val="2"/>
      <w:sz w:val="24"/>
      <w:szCs w:val="26"/>
    </w:rPr>
  </w:style>
  <w:style w:type="paragraph" w:styleId="Heading4">
    <w:name w:val="heading 4"/>
    <w:basedOn w:val="BodyText"/>
    <w:next w:val="BodyText"/>
    <w:link w:val="Heading4Char"/>
    <w:qFormat/>
    <w:rsid w:val="00683A50"/>
    <w:pPr>
      <w:keepNext/>
      <w:spacing w:before="160" w:after="110" w:line="210" w:lineRule="atLeast"/>
      <w:outlineLvl w:val="3"/>
    </w:pPr>
    <w:rPr>
      <w:b/>
      <w:bCs/>
      <w:color w:val="007078" w:themeColor="accent1"/>
      <w:spacing w:val="1"/>
      <w:szCs w:val="24"/>
    </w:rPr>
  </w:style>
  <w:style w:type="paragraph" w:styleId="Heading5">
    <w:name w:val="heading 5"/>
    <w:basedOn w:val="Normal"/>
    <w:next w:val="BodyText"/>
    <w:link w:val="Heading5Char"/>
    <w:rsid w:val="00DA145D"/>
    <w:pPr>
      <w:keepNext/>
      <w:keepLines/>
      <w:spacing w:before="110" w:after="110" w:line="210" w:lineRule="atLeast"/>
      <w:outlineLvl w:val="4"/>
    </w:pPr>
    <w:rPr>
      <w:rFonts w:asciiTheme="majorHAnsi" w:eastAsiaTheme="majorEastAsia" w:hAnsiTheme="majorHAnsi" w:cstheme="majorBidi"/>
      <w:iCs/>
      <w:color w:val="007078" w:themeColor="accent1"/>
      <w:spacing w:val="1"/>
      <w:szCs w:val="18"/>
    </w:rPr>
  </w:style>
  <w:style w:type="paragraph" w:styleId="Heading6">
    <w:name w:val="heading 6"/>
    <w:basedOn w:val="Normal"/>
    <w:next w:val="Normal"/>
    <w:link w:val="Heading6Char"/>
    <w:rsid w:val="00DD560D"/>
    <w:pPr>
      <w:keepNext/>
      <w:keepLines/>
      <w:spacing w:before="200" w:after="110" w:line="210" w:lineRule="atLeast"/>
      <w:outlineLvl w:val="5"/>
    </w:pPr>
    <w:rPr>
      <w:rFonts w:asciiTheme="majorHAnsi" w:eastAsiaTheme="majorEastAsia" w:hAnsiTheme="majorHAnsi" w:cstheme="majorBidi"/>
      <w:b/>
      <w:iCs/>
      <w:color w:val="232222" w:themeColor="text1"/>
      <w:spacing w:val="1"/>
      <w:sz w:val="18"/>
      <w:szCs w:val="18"/>
      <w:lang w:eastAsia="en-US"/>
    </w:rPr>
  </w:style>
  <w:style w:type="paragraph" w:styleId="Heading7">
    <w:name w:val="heading 7"/>
    <w:basedOn w:val="Normal"/>
    <w:next w:val="BodyText"/>
    <w:link w:val="Heading7Char"/>
    <w:semiHidden/>
    <w:rsid w:val="00DD560D"/>
    <w:pPr>
      <w:keepNext/>
      <w:keepLines/>
      <w:pageBreakBefore/>
      <w:spacing w:before="0" w:after="0" w:line="230" w:lineRule="atLeast"/>
      <w:outlineLvl w:val="6"/>
    </w:pPr>
    <w:rPr>
      <w:rFonts w:eastAsiaTheme="majorEastAsia" w:cstheme="majorBidi"/>
      <w:iCs/>
      <w:color w:val="201547" w:themeColor="text2"/>
      <w:spacing w:val="1"/>
      <w:sz w:val="18"/>
      <w:szCs w:val="18"/>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DA145D"/>
    <w:rPr>
      <w:rFonts w:asciiTheme="majorHAnsi" w:eastAsiaTheme="majorEastAsia" w:hAnsiTheme="majorHAnsi" w:cstheme="majorBidi"/>
      <w:b/>
      <w:bCs/>
      <w:color w:val="007078" w:themeColor="accent1"/>
      <w:spacing w:val="-4"/>
      <w:sz w:val="32"/>
      <w:szCs w:val="40"/>
    </w:rPr>
  </w:style>
  <w:style w:type="character" w:customStyle="1" w:styleId="Heading2Char">
    <w:name w:val="Heading 2 Char"/>
    <w:basedOn w:val="DefaultParagraphFont"/>
    <w:link w:val="Heading2"/>
    <w:rsid w:val="00DA145D"/>
    <w:rPr>
      <w:rFonts w:asciiTheme="majorHAnsi" w:eastAsiaTheme="majorEastAsia" w:hAnsiTheme="majorHAnsi" w:cstheme="majorBidi"/>
      <w:b/>
      <w:bCs/>
      <w:color w:val="007078" w:themeColor="accent1"/>
      <w:spacing w:val="-2"/>
      <w:sz w:val="28"/>
      <w:szCs w:val="26"/>
    </w:rPr>
  </w:style>
  <w:style w:type="character" w:customStyle="1" w:styleId="Heading3Char">
    <w:name w:val="Heading 3 Char"/>
    <w:basedOn w:val="DefaultParagraphFont"/>
    <w:link w:val="Heading3"/>
    <w:rsid w:val="00DA145D"/>
    <w:rPr>
      <w:rFonts w:asciiTheme="majorHAnsi" w:eastAsiaTheme="majorEastAsia" w:hAnsiTheme="majorHAnsi" w:cstheme="majorBidi"/>
      <w:bCs/>
      <w:color w:val="007078" w:themeColor="accent1"/>
      <w:spacing w:val="2"/>
      <w:sz w:val="24"/>
      <w:szCs w:val="26"/>
    </w:rPr>
  </w:style>
  <w:style w:type="character" w:customStyle="1" w:styleId="Heading4Char">
    <w:name w:val="Heading 4 Char"/>
    <w:basedOn w:val="DefaultParagraphFont"/>
    <w:link w:val="Heading4"/>
    <w:rsid w:val="00683A50"/>
    <w:rPr>
      <w:b/>
      <w:bCs/>
      <w:color w:val="007078" w:themeColor="accent1"/>
      <w:spacing w:val="1"/>
      <w:szCs w:val="24"/>
    </w:rPr>
  </w:style>
  <w:style w:type="character" w:customStyle="1" w:styleId="Heading7Char">
    <w:name w:val="Heading 7 Char"/>
    <w:basedOn w:val="DefaultParagraphFont"/>
    <w:link w:val="Heading7"/>
    <w:semiHidden/>
    <w:rsid w:val="00DD560D"/>
    <w:rPr>
      <w:rFonts w:eastAsiaTheme="majorEastAsia" w:cstheme="majorBidi"/>
      <w:iCs/>
      <w:color w:val="201547" w:themeColor="text2"/>
      <w:spacing w:val="1"/>
      <w:sz w:val="18"/>
      <w:szCs w:val="18"/>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C34468"/>
    <w:pPr>
      <w:pageBreakBefore/>
      <w:framePr w:w="4820" w:h="3686" w:hSpace="5670" w:vSpace="709" w:wrap="around" w:vAnchor="page" w:hAnchor="page" w:x="852" w:y="738"/>
      <w:spacing w:before="40" w:after="0" w:line="480" w:lineRule="exact"/>
      <w:contextualSpacing/>
    </w:pPr>
    <w:rPr>
      <w:rFonts w:asciiTheme="majorHAnsi" w:hAnsiTheme="majorHAnsi"/>
      <w:b/>
      <w:color w:val="201547" w:themeColor="text2"/>
      <w:sz w:val="44"/>
      <w:szCs w:val="18"/>
    </w:rPr>
  </w:style>
  <w:style w:type="character" w:customStyle="1" w:styleId="TitleChar">
    <w:name w:val="Title Char"/>
    <w:basedOn w:val="DefaultParagraphFont"/>
    <w:link w:val="Title"/>
    <w:uiPriority w:val="3"/>
    <w:rsid w:val="00C34468"/>
    <w:rPr>
      <w:rFonts w:asciiTheme="majorHAnsi" w:hAnsiTheme="majorHAnsi"/>
      <w:b/>
      <w:color w:val="201547" w:themeColor="text2"/>
      <w:sz w:val="44"/>
      <w:szCs w:val="18"/>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customStyle="1" w:styleId="xPartnerLogo">
    <w:name w:val="xPartner Logo"/>
    <w:basedOn w:val="NoSpacing"/>
    <w:next w:val="BodyText"/>
    <w:rsid w:val="00F02274"/>
    <w:pPr>
      <w:framePr w:wrap="around" w:vAnchor="page" w:hAnchor="page" w:x="852" w:y="15633"/>
      <w:tabs>
        <w:tab w:val="left" w:pos="1560"/>
        <w:tab w:val="left" w:pos="4111"/>
      </w:tabs>
    </w:pPr>
    <w:rPr>
      <w:noProof/>
    </w:rPr>
  </w:style>
  <w:style w:type="paragraph" w:customStyle="1" w:styleId="DisclaimerTextHeading">
    <w:name w:val="Disclaimer Text Heading"/>
    <w:basedOn w:val="DisclaimerText"/>
    <w:next w:val="DisclaimerText"/>
    <w:uiPriority w:val="99"/>
    <w:rsid w:val="007E176C"/>
    <w:pPr>
      <w:framePr w:wrap="around"/>
    </w:pPr>
    <w:rPr>
      <w:rFonts w:ascii="Arial Bold" w:hAnsi="Arial Bold"/>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DA145D"/>
    <w:rPr>
      <w:rFonts w:asciiTheme="majorHAnsi" w:eastAsiaTheme="majorEastAsia" w:hAnsiTheme="majorHAnsi" w:cstheme="majorBidi"/>
      <w:iCs/>
      <w:color w:val="007078" w:themeColor="accent1"/>
      <w:spacing w:val="1"/>
      <w:szCs w:val="18"/>
    </w:rPr>
  </w:style>
  <w:style w:type="character" w:customStyle="1" w:styleId="Heading6Char">
    <w:name w:val="Heading 6 Char"/>
    <w:basedOn w:val="DefaultParagraphFont"/>
    <w:link w:val="Heading6"/>
    <w:rsid w:val="00DD560D"/>
    <w:rPr>
      <w:rFonts w:asciiTheme="majorHAnsi" w:eastAsiaTheme="majorEastAsia" w:hAnsiTheme="majorHAnsi" w:cstheme="majorBidi"/>
      <w:b/>
      <w:iCs/>
      <w:color w:val="232222" w:themeColor="text1"/>
      <w:spacing w:val="1"/>
      <w:sz w:val="18"/>
      <w:szCs w:val="18"/>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semiHidden/>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semiHidden/>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semiHidden/>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7E176C"/>
    <w:pPr>
      <w:keepLines/>
      <w:tabs>
        <w:tab w:val="left" w:pos="340"/>
      </w:tabs>
      <w:spacing w:before="0" w:after="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1F9FF" w:themeFill="accent1" w:themeFillTint="33"/>
    </w:tcPr>
    <w:tblStylePr w:type="firstRow">
      <w:rPr>
        <w:b/>
        <w:bCs/>
      </w:rPr>
      <w:tblPr/>
      <w:tcPr>
        <w:shd w:val="clear" w:color="auto" w:fill="63F4FF" w:themeFill="accent1" w:themeFillTint="66"/>
      </w:tcPr>
    </w:tblStylePr>
    <w:tblStylePr w:type="lastRow">
      <w:rPr>
        <w:b/>
        <w:bCs/>
        <w:color w:val="232222" w:themeColor="text1"/>
      </w:rPr>
      <w:tblPr/>
      <w:tcPr>
        <w:shd w:val="clear" w:color="auto" w:fill="63F4FF" w:themeFill="accent1" w:themeFillTint="66"/>
      </w:tcPr>
    </w:tblStylePr>
    <w:tblStylePr w:type="firstCol">
      <w:rPr>
        <w:color w:val="FFFFFF" w:themeColor="background1"/>
      </w:rPr>
      <w:tblPr/>
      <w:tcPr>
        <w:shd w:val="clear" w:color="auto" w:fill="005359" w:themeFill="accent1" w:themeFillShade="BF"/>
      </w:tcPr>
    </w:tblStylePr>
    <w:tblStylePr w:type="lastCol">
      <w:rPr>
        <w:color w:val="FFFFFF" w:themeColor="background1"/>
      </w:rPr>
      <w:tblPr/>
      <w:tcPr>
        <w:shd w:val="clear" w:color="auto" w:fill="005359" w:themeFill="accent1" w:themeFillShade="BF"/>
      </w:tcPr>
    </w:tblStylePr>
    <w:tblStylePr w:type="band1Vert">
      <w:tblPr/>
      <w:tcPr>
        <w:shd w:val="clear" w:color="auto" w:fill="3CF2FF" w:themeFill="accent1" w:themeFillTint="7F"/>
      </w:tcPr>
    </w:tblStylePr>
    <w:tblStylePr w:type="band1Horz">
      <w:tblPr/>
      <w:tcPr>
        <w:shd w:val="clear" w:color="auto" w:fill="3CF2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BFFEE" w:themeFill="accent2" w:themeFillTint="33"/>
    </w:tcPr>
    <w:tblStylePr w:type="firstRow">
      <w:rPr>
        <w:b/>
        <w:bCs/>
      </w:rPr>
      <w:tblPr/>
      <w:tcPr>
        <w:shd w:val="clear" w:color="auto" w:fill="78FFDE" w:themeFill="accent2" w:themeFillTint="66"/>
      </w:tcPr>
    </w:tblStylePr>
    <w:tblStylePr w:type="lastRow">
      <w:rPr>
        <w:b/>
        <w:bCs/>
        <w:color w:val="232222" w:themeColor="text1"/>
      </w:rPr>
      <w:tblPr/>
      <w:tcPr>
        <w:shd w:val="clear" w:color="auto" w:fill="78FFDE" w:themeFill="accent2" w:themeFillTint="66"/>
      </w:tcPr>
    </w:tblStylePr>
    <w:tblStylePr w:type="firstCol">
      <w:rPr>
        <w:color w:val="FFFFFF" w:themeColor="background1"/>
      </w:rPr>
      <w:tblPr/>
      <w:tcPr>
        <w:shd w:val="clear" w:color="auto" w:fill="008161" w:themeFill="accent2" w:themeFillShade="BF"/>
      </w:tcPr>
    </w:tblStylePr>
    <w:tblStylePr w:type="lastCol">
      <w:rPr>
        <w:color w:val="FFFFFF" w:themeColor="background1"/>
      </w:rPr>
      <w:tblPr/>
      <w:tcPr>
        <w:shd w:val="clear" w:color="auto" w:fill="008161" w:themeFill="accent2" w:themeFillShade="BF"/>
      </w:tcPr>
    </w:tblStylePr>
    <w:tblStylePr w:type="band1Vert">
      <w:tblPr/>
      <w:tcPr>
        <w:shd w:val="clear" w:color="auto" w:fill="57FFD6" w:themeFill="accent2" w:themeFillTint="7F"/>
      </w:tcPr>
    </w:tblStylePr>
    <w:tblStylePr w:type="band1Horz">
      <w:tblPr/>
      <w:tcPr>
        <w:shd w:val="clear" w:color="auto" w:fill="57FFD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232222"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CEAEE" w:themeFill="accent4" w:themeFillTint="33"/>
    </w:tcPr>
    <w:tblStylePr w:type="firstRow">
      <w:rPr>
        <w:b/>
        <w:bCs/>
      </w:rPr>
      <w:tblPr/>
      <w:tcPr>
        <w:shd w:val="clear" w:color="auto" w:fill="D9D6DE" w:themeFill="accent4" w:themeFillTint="66"/>
      </w:tcPr>
    </w:tblStylePr>
    <w:tblStylePr w:type="lastRow">
      <w:rPr>
        <w:b/>
        <w:bCs/>
        <w:color w:val="232222" w:themeColor="text1"/>
      </w:rPr>
      <w:tblPr/>
      <w:tcPr>
        <w:shd w:val="clear" w:color="auto" w:fill="D9D6DE" w:themeFill="accent4" w:themeFillTint="66"/>
      </w:tcPr>
    </w:tblStylePr>
    <w:tblStylePr w:type="firstCol">
      <w:rPr>
        <w:color w:val="FFFFFF" w:themeColor="background1"/>
      </w:rPr>
      <w:tblPr/>
      <w:tcPr>
        <w:shd w:val="clear" w:color="auto" w:fill="776C88" w:themeFill="accent4" w:themeFillShade="BF"/>
      </w:tcPr>
    </w:tblStylePr>
    <w:tblStylePr w:type="lastCol">
      <w:rPr>
        <w:color w:val="FFFFFF" w:themeColor="background1"/>
      </w:rPr>
      <w:tblPr/>
      <w:tcPr>
        <w:shd w:val="clear" w:color="auto" w:fill="776C88" w:themeFill="accent4" w:themeFillShade="BF"/>
      </w:tcPr>
    </w:tblStylePr>
    <w:tblStylePr w:type="band1Vert">
      <w:tblPr/>
      <w:tcPr>
        <w:shd w:val="clear" w:color="auto" w:fill="D0CCD6" w:themeFill="accent4" w:themeFillTint="7F"/>
      </w:tcPr>
    </w:tblStylePr>
    <w:tblStylePr w:type="band1Horz">
      <w:tblPr/>
      <w:tcPr>
        <w:shd w:val="clear" w:color="auto" w:fill="D0CCD6"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2F3" w:themeFill="accent5" w:themeFillTint="33"/>
    </w:tcPr>
    <w:tblStylePr w:type="firstRow">
      <w:rPr>
        <w:b/>
        <w:bCs/>
      </w:rPr>
      <w:tblPr/>
      <w:tcPr>
        <w:shd w:val="clear" w:color="auto" w:fill="DCE6E8" w:themeFill="accent5" w:themeFillTint="66"/>
      </w:tcPr>
    </w:tblStylePr>
    <w:tblStylePr w:type="lastRow">
      <w:rPr>
        <w:b/>
        <w:bCs/>
        <w:color w:val="232222" w:themeColor="text1"/>
      </w:rPr>
      <w:tblPr/>
      <w:tcPr>
        <w:shd w:val="clear" w:color="auto" w:fill="DCE6E8" w:themeFill="accent5" w:themeFillTint="66"/>
      </w:tcPr>
    </w:tblStylePr>
    <w:tblStylePr w:type="firstCol">
      <w:rPr>
        <w:color w:val="FFFFFF" w:themeColor="background1"/>
      </w:rPr>
      <w:tblPr/>
      <w:tcPr>
        <w:shd w:val="clear" w:color="auto" w:fill="729BA2" w:themeFill="accent5" w:themeFillShade="BF"/>
      </w:tcPr>
    </w:tblStylePr>
    <w:tblStylePr w:type="lastCol">
      <w:rPr>
        <w:color w:val="FFFFFF" w:themeColor="background1"/>
      </w:rPr>
      <w:tblPr/>
      <w:tcPr>
        <w:shd w:val="clear" w:color="auto" w:fill="729BA2" w:themeFill="accent5" w:themeFillShade="BF"/>
      </w:tcPr>
    </w:tblStylePr>
    <w:tblStylePr w:type="band1Vert">
      <w:tblPr/>
      <w:tcPr>
        <w:shd w:val="clear" w:color="auto" w:fill="D4E1E3" w:themeFill="accent5" w:themeFillTint="7F"/>
      </w:tcPr>
    </w:tblStylePr>
    <w:tblStylePr w:type="band1Horz">
      <w:tblPr/>
      <w:tcPr>
        <w:shd w:val="clear" w:color="auto" w:fill="D4E1E3"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2F8F5" w:themeFill="accent6" w:themeFillTint="33"/>
    </w:tcPr>
    <w:tblStylePr w:type="firstRow">
      <w:rPr>
        <w:b/>
        <w:bCs/>
      </w:rPr>
      <w:tblPr/>
      <w:tcPr>
        <w:shd w:val="clear" w:color="auto" w:fill="E6F2EC" w:themeFill="accent6" w:themeFillTint="66"/>
      </w:tcPr>
    </w:tblStylePr>
    <w:tblStylePr w:type="lastRow">
      <w:rPr>
        <w:b/>
        <w:bCs/>
        <w:color w:val="232222" w:themeColor="text1"/>
      </w:rPr>
      <w:tblPr/>
      <w:tcPr>
        <w:shd w:val="clear" w:color="auto" w:fill="E6F2EC" w:themeFill="accent6" w:themeFillTint="66"/>
      </w:tcPr>
    </w:tblStylePr>
    <w:tblStylePr w:type="firstCol">
      <w:rPr>
        <w:color w:val="FFFFFF" w:themeColor="background1"/>
      </w:rPr>
      <w:tblPr/>
      <w:tcPr>
        <w:shd w:val="clear" w:color="auto" w:fill="7CBC9E" w:themeFill="accent6" w:themeFillShade="BF"/>
      </w:tcPr>
    </w:tblStylePr>
    <w:tblStylePr w:type="lastCol">
      <w:rPr>
        <w:color w:val="FFFFFF" w:themeColor="background1"/>
      </w:rPr>
      <w:tblPr/>
      <w:tcPr>
        <w:shd w:val="clear" w:color="auto" w:fill="7CBC9E" w:themeFill="accent6" w:themeFillShade="BF"/>
      </w:tcPr>
    </w:tblStylePr>
    <w:tblStylePr w:type="band1Vert">
      <w:tblPr/>
      <w:tcPr>
        <w:shd w:val="clear" w:color="auto" w:fill="E0EFE8" w:themeFill="accent6" w:themeFillTint="7F"/>
      </w:tcPr>
    </w:tblStylePr>
    <w:tblStylePr w:type="band1Horz">
      <w:tblPr/>
      <w:tcPr>
        <w:shd w:val="clear" w:color="auto" w:fill="E0EFE8"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8FCFF" w:themeFill="accent1"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8FF" w:themeFill="accent1" w:themeFillTint="3F"/>
      </w:tcPr>
    </w:tblStylePr>
    <w:tblStylePr w:type="band1Horz">
      <w:tblPr/>
      <w:tcPr>
        <w:shd w:val="clear" w:color="auto" w:fill="B1F9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DFFF6" w:themeFill="accent2"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EA" w:themeFill="accent2" w:themeFillTint="3F"/>
      </w:tcPr>
    </w:tblStylePr>
    <w:tblStylePr w:type="band1Horz">
      <w:tblPr/>
      <w:tcPr>
        <w:shd w:val="clear" w:color="auto" w:fill="BBFFEE"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7F7491" w:themeFill="accent4" w:themeFillShade="CC"/>
      </w:tcPr>
    </w:tblStylePr>
    <w:tblStylePr w:type="lastRow">
      <w:rPr>
        <w:b/>
        <w:bCs/>
        <w:color w:val="7F7491"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5F4F7"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5EB" w:themeFill="accent4" w:themeFillTint="3F"/>
      </w:tcPr>
    </w:tblStylePr>
    <w:tblStylePr w:type="band1Horz">
      <w:tblPr/>
      <w:tcPr>
        <w:shd w:val="clear" w:color="auto" w:fill="ECEAEE"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9F9" w:themeFill="accent5" w:themeFillTint="19"/>
    </w:tcPr>
    <w:tblStylePr w:type="firstRow">
      <w:rPr>
        <w:b/>
        <w:bCs/>
        <w:color w:val="FFFFFF" w:themeColor="background1"/>
      </w:rPr>
      <w:tblPr/>
      <w:tcPr>
        <w:tcBorders>
          <w:bottom w:val="single" w:sz="12" w:space="0" w:color="FFFFFF" w:themeColor="background1"/>
        </w:tcBorders>
        <w:shd w:val="clear" w:color="auto" w:fill="8AC3A9" w:themeFill="accent6" w:themeFillShade="CC"/>
      </w:tcPr>
    </w:tblStylePr>
    <w:tblStylePr w:type="lastRow">
      <w:rPr>
        <w:b/>
        <w:bCs/>
        <w:color w:val="8AC3A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F1" w:themeFill="accent5" w:themeFillTint="3F"/>
      </w:tcPr>
    </w:tblStylePr>
    <w:tblStylePr w:type="band1Horz">
      <w:tblPr/>
      <w:tcPr>
        <w:shd w:val="clear" w:color="auto" w:fill="EDF2F3"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8FCFA" w:themeFill="accent6" w:themeFillTint="19"/>
    </w:tcPr>
    <w:tblStylePr w:type="firstRow">
      <w:rPr>
        <w:b/>
        <w:bCs/>
        <w:color w:val="FFFFFF" w:themeColor="background1"/>
      </w:rPr>
      <w:tblPr/>
      <w:tcPr>
        <w:tcBorders>
          <w:bottom w:val="single" w:sz="12" w:space="0" w:color="FFFFFF" w:themeColor="background1"/>
        </w:tcBorders>
        <w:shd w:val="clear" w:color="auto" w:fill="7DA3A9" w:themeFill="accent5" w:themeFillShade="CC"/>
      </w:tcPr>
    </w:tblStylePr>
    <w:tblStylePr w:type="lastRow">
      <w:rPr>
        <w:b/>
        <w:bCs/>
        <w:color w:val="7DA3A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7F3" w:themeFill="accent6" w:themeFillTint="3F"/>
      </w:tcPr>
    </w:tblStylePr>
    <w:tblStylePr w:type="band1Horz">
      <w:tblPr/>
      <w:tcPr>
        <w:shd w:val="clear" w:color="auto" w:fill="F2F8F5"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0AD83"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0AD83" w:themeColor="accent2"/>
        <w:left w:val="single" w:sz="4" w:space="0" w:color="007078" w:themeColor="accent1"/>
        <w:bottom w:val="single" w:sz="4" w:space="0" w:color="007078" w:themeColor="accent1"/>
        <w:right w:val="single" w:sz="4" w:space="0" w:color="007078" w:themeColor="accent1"/>
        <w:insideH w:val="single" w:sz="4" w:space="0" w:color="FFFFFF" w:themeColor="background1"/>
        <w:insideV w:val="single" w:sz="4" w:space="0" w:color="FFFFFF" w:themeColor="background1"/>
      </w:tblBorders>
    </w:tblPr>
    <w:tcPr>
      <w:shd w:val="clear" w:color="auto" w:fill="D8FCFF" w:themeFill="accent1"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48" w:themeFill="accent1" w:themeFillShade="99"/>
      </w:tcPr>
    </w:tblStylePr>
    <w:tblStylePr w:type="firstCol">
      <w:rPr>
        <w:color w:val="FFFFFF" w:themeColor="background1"/>
      </w:rPr>
      <w:tblPr/>
      <w:tcPr>
        <w:tcBorders>
          <w:top w:val="nil"/>
          <w:left w:val="nil"/>
          <w:bottom w:val="nil"/>
          <w:right w:val="nil"/>
          <w:insideH w:val="single" w:sz="4" w:space="0" w:color="004348" w:themeColor="accent1" w:themeShade="99"/>
          <w:insideV w:val="nil"/>
        </w:tcBorders>
        <w:shd w:val="clear" w:color="auto" w:fill="004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348" w:themeFill="accent1" w:themeFillShade="99"/>
      </w:tcPr>
    </w:tblStylePr>
    <w:tblStylePr w:type="band1Vert">
      <w:tblPr/>
      <w:tcPr>
        <w:shd w:val="clear" w:color="auto" w:fill="63F4FF" w:themeFill="accent1" w:themeFillTint="66"/>
      </w:tcPr>
    </w:tblStylePr>
    <w:tblStylePr w:type="band1Horz">
      <w:tblPr/>
      <w:tcPr>
        <w:shd w:val="clear" w:color="auto" w:fill="3CF2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0AD83" w:themeColor="accent2"/>
        <w:left w:val="single" w:sz="4" w:space="0" w:color="00AD83" w:themeColor="accent2"/>
        <w:bottom w:val="single" w:sz="4" w:space="0" w:color="00AD83" w:themeColor="accent2"/>
        <w:right w:val="single" w:sz="4" w:space="0" w:color="00AD83" w:themeColor="accent2"/>
        <w:insideH w:val="single" w:sz="4" w:space="0" w:color="FFFFFF" w:themeColor="background1"/>
        <w:insideV w:val="single" w:sz="4" w:space="0" w:color="FFFFFF" w:themeColor="background1"/>
      </w:tblBorders>
    </w:tblPr>
    <w:tcPr>
      <w:shd w:val="clear" w:color="auto" w:fill="DDFFF6" w:themeFill="accent2"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4E" w:themeFill="accent2" w:themeFillShade="99"/>
      </w:tcPr>
    </w:tblStylePr>
    <w:tblStylePr w:type="firstCol">
      <w:rPr>
        <w:color w:val="FFFFFF" w:themeColor="background1"/>
      </w:rPr>
      <w:tblPr/>
      <w:tcPr>
        <w:tcBorders>
          <w:top w:val="nil"/>
          <w:left w:val="nil"/>
          <w:bottom w:val="nil"/>
          <w:right w:val="nil"/>
          <w:insideH w:val="single" w:sz="4" w:space="0" w:color="00674E" w:themeColor="accent2" w:themeShade="99"/>
          <w:insideV w:val="nil"/>
        </w:tcBorders>
        <w:shd w:val="clear" w:color="auto" w:fill="00674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74E" w:themeFill="accent2" w:themeFillShade="99"/>
      </w:tcPr>
    </w:tblStylePr>
    <w:tblStylePr w:type="band1Vert">
      <w:tblPr/>
      <w:tcPr>
        <w:shd w:val="clear" w:color="auto" w:fill="78FFDE" w:themeFill="accent2" w:themeFillTint="66"/>
      </w:tcPr>
    </w:tblStylePr>
    <w:tblStylePr w:type="band1Horz">
      <w:tblPr/>
      <w:tcPr>
        <w:shd w:val="clear" w:color="auto" w:fill="57FFD6"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A199AE"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A199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A199AE" w:themeColor="accent4"/>
        <w:bottom w:val="single" w:sz="4" w:space="0" w:color="A199AE" w:themeColor="accent4"/>
        <w:right w:val="single" w:sz="4" w:space="0" w:color="A199AE" w:themeColor="accent4"/>
        <w:insideH w:val="single" w:sz="4" w:space="0" w:color="FFFFFF" w:themeColor="background1"/>
        <w:insideV w:val="single" w:sz="4" w:space="0" w:color="FFFFFF" w:themeColor="background1"/>
      </w:tblBorders>
    </w:tblPr>
    <w:tcPr>
      <w:shd w:val="clear" w:color="auto" w:fill="F5F4F7"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66D" w:themeFill="accent4" w:themeFillShade="99"/>
      </w:tcPr>
    </w:tblStylePr>
    <w:tblStylePr w:type="firstCol">
      <w:rPr>
        <w:color w:val="FFFFFF" w:themeColor="background1"/>
      </w:rPr>
      <w:tblPr/>
      <w:tcPr>
        <w:tcBorders>
          <w:top w:val="nil"/>
          <w:left w:val="nil"/>
          <w:bottom w:val="nil"/>
          <w:right w:val="nil"/>
          <w:insideH w:val="single" w:sz="4" w:space="0" w:color="5F566D" w:themeColor="accent4" w:themeShade="99"/>
          <w:insideV w:val="nil"/>
        </w:tcBorders>
        <w:shd w:val="clear" w:color="auto" w:fill="5F56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F566D" w:themeFill="accent4" w:themeFillShade="99"/>
      </w:tcPr>
    </w:tblStylePr>
    <w:tblStylePr w:type="band1Vert">
      <w:tblPr/>
      <w:tcPr>
        <w:shd w:val="clear" w:color="auto" w:fill="D9D6DE" w:themeFill="accent4" w:themeFillTint="66"/>
      </w:tcPr>
    </w:tblStylePr>
    <w:tblStylePr w:type="band1Horz">
      <w:tblPr/>
      <w:tcPr>
        <w:shd w:val="clear" w:color="auto" w:fill="D0CCD6"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C2E0D2" w:themeColor="accent6"/>
        <w:left w:val="single" w:sz="4" w:space="0" w:color="AAC3C7" w:themeColor="accent5"/>
        <w:bottom w:val="single" w:sz="4" w:space="0" w:color="AAC3C7" w:themeColor="accent5"/>
        <w:right w:val="single" w:sz="4" w:space="0" w:color="AAC3C7" w:themeColor="accent5"/>
        <w:insideH w:val="single" w:sz="4" w:space="0" w:color="FFFFFF" w:themeColor="background1"/>
        <w:insideV w:val="single" w:sz="4" w:space="0" w:color="FFFFFF" w:themeColor="background1"/>
      </w:tblBorders>
    </w:tblPr>
    <w:tcPr>
      <w:shd w:val="clear" w:color="auto" w:fill="F6F9F9" w:themeFill="accent5" w:themeFillTint="19"/>
    </w:tcPr>
    <w:tblStylePr w:type="firstRow">
      <w:rPr>
        <w:b/>
        <w:bCs/>
      </w:rPr>
      <w:tblPr/>
      <w:tcPr>
        <w:tcBorders>
          <w:top w:val="nil"/>
          <w:left w:val="nil"/>
          <w:bottom w:val="single" w:sz="24" w:space="0" w:color="C2E0D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7E85" w:themeFill="accent5" w:themeFillShade="99"/>
      </w:tcPr>
    </w:tblStylePr>
    <w:tblStylePr w:type="firstCol">
      <w:rPr>
        <w:color w:val="FFFFFF" w:themeColor="background1"/>
      </w:rPr>
      <w:tblPr/>
      <w:tcPr>
        <w:tcBorders>
          <w:top w:val="nil"/>
          <w:left w:val="nil"/>
          <w:bottom w:val="nil"/>
          <w:right w:val="nil"/>
          <w:insideH w:val="single" w:sz="4" w:space="0" w:color="587E85" w:themeColor="accent5" w:themeShade="99"/>
          <w:insideV w:val="nil"/>
        </w:tcBorders>
        <w:shd w:val="clear" w:color="auto" w:fill="587E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87E85" w:themeFill="accent5" w:themeFillShade="99"/>
      </w:tcPr>
    </w:tblStylePr>
    <w:tblStylePr w:type="band1Vert">
      <w:tblPr/>
      <w:tcPr>
        <w:shd w:val="clear" w:color="auto" w:fill="DCE6E8" w:themeFill="accent5" w:themeFillTint="66"/>
      </w:tcPr>
    </w:tblStylePr>
    <w:tblStylePr w:type="band1Horz">
      <w:tblPr/>
      <w:tcPr>
        <w:shd w:val="clear" w:color="auto" w:fill="D4E1E3"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C3C7" w:themeColor="accent5"/>
        <w:left w:val="single" w:sz="4" w:space="0" w:color="C2E0D2" w:themeColor="accent6"/>
        <w:bottom w:val="single" w:sz="4" w:space="0" w:color="C2E0D2" w:themeColor="accent6"/>
        <w:right w:val="single" w:sz="4" w:space="0" w:color="C2E0D2" w:themeColor="accent6"/>
        <w:insideH w:val="single" w:sz="4" w:space="0" w:color="FFFFFF" w:themeColor="background1"/>
        <w:insideV w:val="single" w:sz="4" w:space="0" w:color="FFFFFF" w:themeColor="background1"/>
      </w:tblBorders>
    </w:tblPr>
    <w:tcPr>
      <w:shd w:val="clear" w:color="auto" w:fill="F8FCFA" w:themeFill="accent6" w:themeFillTint="19"/>
    </w:tcPr>
    <w:tblStylePr w:type="firstRow">
      <w:rPr>
        <w:b/>
        <w:bCs/>
      </w:rPr>
      <w:tblPr/>
      <w:tcPr>
        <w:tcBorders>
          <w:top w:val="nil"/>
          <w:left w:val="nil"/>
          <w:bottom w:val="single" w:sz="24" w:space="0" w:color="AAC3C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A680" w:themeFill="accent6" w:themeFillShade="99"/>
      </w:tcPr>
    </w:tblStylePr>
    <w:tblStylePr w:type="firstCol">
      <w:rPr>
        <w:color w:val="FFFFFF" w:themeColor="background1"/>
      </w:rPr>
      <w:tblPr/>
      <w:tcPr>
        <w:tcBorders>
          <w:top w:val="nil"/>
          <w:left w:val="nil"/>
          <w:bottom w:val="nil"/>
          <w:right w:val="nil"/>
          <w:insideH w:val="single" w:sz="4" w:space="0" w:color="54A680" w:themeColor="accent6" w:themeShade="99"/>
          <w:insideV w:val="nil"/>
        </w:tcBorders>
        <w:shd w:val="clear" w:color="auto" w:fill="54A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A680" w:themeFill="accent6" w:themeFillShade="99"/>
      </w:tcPr>
    </w:tblStylePr>
    <w:tblStylePr w:type="band1Vert">
      <w:tblPr/>
      <w:tcPr>
        <w:shd w:val="clear" w:color="auto" w:fill="E6F2EC" w:themeFill="accent6" w:themeFillTint="66"/>
      </w:tcPr>
    </w:tblStylePr>
    <w:tblStylePr w:type="band1Horz">
      <w:tblPr/>
      <w:tcPr>
        <w:shd w:val="clear" w:color="auto" w:fill="E0EFE8"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3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359" w:themeFill="accent1" w:themeFillShade="BF"/>
      </w:tcPr>
    </w:tblStylePr>
    <w:tblStylePr w:type="band1Vert">
      <w:tblPr/>
      <w:tcPr>
        <w:tcBorders>
          <w:top w:val="nil"/>
          <w:left w:val="nil"/>
          <w:bottom w:val="nil"/>
          <w:right w:val="nil"/>
          <w:insideH w:val="nil"/>
          <w:insideV w:val="nil"/>
        </w:tcBorders>
        <w:shd w:val="clear" w:color="auto" w:fill="005359" w:themeFill="accent1" w:themeFillShade="BF"/>
      </w:tcPr>
    </w:tblStylePr>
    <w:tblStylePr w:type="band1Horz">
      <w:tblPr/>
      <w:tcPr>
        <w:tcBorders>
          <w:top w:val="nil"/>
          <w:left w:val="nil"/>
          <w:bottom w:val="nil"/>
          <w:right w:val="nil"/>
          <w:insideH w:val="nil"/>
          <w:insideV w:val="nil"/>
        </w:tcBorders>
        <w:shd w:val="clear" w:color="auto" w:fill="005359"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AD8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64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61" w:themeFill="accent2" w:themeFillShade="BF"/>
      </w:tcPr>
    </w:tblStylePr>
    <w:tblStylePr w:type="band1Vert">
      <w:tblPr/>
      <w:tcPr>
        <w:tcBorders>
          <w:top w:val="nil"/>
          <w:left w:val="nil"/>
          <w:bottom w:val="nil"/>
          <w:right w:val="nil"/>
          <w:insideH w:val="nil"/>
          <w:insideV w:val="nil"/>
        </w:tcBorders>
        <w:shd w:val="clear" w:color="auto" w:fill="008161" w:themeFill="accent2" w:themeFillShade="BF"/>
      </w:tcPr>
    </w:tblStylePr>
    <w:tblStylePr w:type="band1Horz">
      <w:tblPr/>
      <w:tcPr>
        <w:tcBorders>
          <w:top w:val="nil"/>
          <w:left w:val="nil"/>
          <w:bottom w:val="nil"/>
          <w:right w:val="nil"/>
          <w:insideH w:val="nil"/>
          <w:insideV w:val="nil"/>
        </w:tcBorders>
        <w:shd w:val="clear" w:color="auto" w:fill="00816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A199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F48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76C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76C88" w:themeFill="accent4" w:themeFillShade="BF"/>
      </w:tcPr>
    </w:tblStylePr>
    <w:tblStylePr w:type="band1Vert">
      <w:tblPr/>
      <w:tcPr>
        <w:tcBorders>
          <w:top w:val="nil"/>
          <w:left w:val="nil"/>
          <w:bottom w:val="nil"/>
          <w:right w:val="nil"/>
          <w:insideH w:val="nil"/>
          <w:insideV w:val="nil"/>
        </w:tcBorders>
        <w:shd w:val="clear" w:color="auto" w:fill="776C88" w:themeFill="accent4" w:themeFillShade="BF"/>
      </w:tcPr>
    </w:tblStylePr>
    <w:tblStylePr w:type="band1Horz">
      <w:tblPr/>
      <w:tcPr>
        <w:tcBorders>
          <w:top w:val="nil"/>
          <w:left w:val="nil"/>
          <w:bottom w:val="nil"/>
          <w:right w:val="nil"/>
          <w:insideH w:val="nil"/>
          <w:insideV w:val="nil"/>
        </w:tcBorders>
        <w:shd w:val="clear" w:color="auto" w:fill="776C88"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C3C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969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29BA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29BA2" w:themeFill="accent5" w:themeFillShade="BF"/>
      </w:tcPr>
    </w:tblStylePr>
    <w:tblStylePr w:type="band1Vert">
      <w:tblPr/>
      <w:tcPr>
        <w:tcBorders>
          <w:top w:val="nil"/>
          <w:left w:val="nil"/>
          <w:bottom w:val="nil"/>
          <w:right w:val="nil"/>
          <w:insideH w:val="nil"/>
          <w:insideV w:val="nil"/>
        </w:tcBorders>
        <w:shd w:val="clear" w:color="auto" w:fill="729BA2" w:themeFill="accent5" w:themeFillShade="BF"/>
      </w:tcPr>
    </w:tblStylePr>
    <w:tblStylePr w:type="band1Horz">
      <w:tblPr/>
      <w:tcPr>
        <w:tcBorders>
          <w:top w:val="nil"/>
          <w:left w:val="nil"/>
          <w:bottom w:val="nil"/>
          <w:right w:val="nil"/>
          <w:insideH w:val="nil"/>
          <w:insideV w:val="nil"/>
        </w:tcBorders>
        <w:shd w:val="clear" w:color="auto" w:fill="729BA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C2E0D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689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CBC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CBC9E" w:themeFill="accent6" w:themeFillShade="BF"/>
      </w:tcPr>
    </w:tblStylePr>
    <w:tblStylePr w:type="band1Vert">
      <w:tblPr/>
      <w:tcPr>
        <w:tcBorders>
          <w:top w:val="nil"/>
          <w:left w:val="nil"/>
          <w:bottom w:val="nil"/>
          <w:right w:val="nil"/>
          <w:insideH w:val="nil"/>
          <w:insideV w:val="nil"/>
        </w:tcBorders>
        <w:shd w:val="clear" w:color="auto" w:fill="7CBC9E" w:themeFill="accent6" w:themeFillShade="BF"/>
      </w:tcPr>
    </w:tblStylePr>
    <w:tblStylePr w:type="band1Horz">
      <w:tblPr/>
      <w:tcPr>
        <w:tcBorders>
          <w:top w:val="nil"/>
          <w:left w:val="nil"/>
          <w:bottom w:val="nil"/>
          <w:right w:val="nil"/>
          <w:insideH w:val="nil"/>
          <w:insideV w:val="nil"/>
        </w:tcBorders>
        <w:shd w:val="clear" w:color="auto" w:fill="7CBC9E"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3F4FF" w:themeColor="accent1" w:themeTint="66"/>
        <w:left w:val="single" w:sz="4" w:space="0" w:color="63F4FF" w:themeColor="accent1" w:themeTint="66"/>
        <w:bottom w:val="single" w:sz="4" w:space="0" w:color="63F4FF" w:themeColor="accent1" w:themeTint="66"/>
        <w:right w:val="single" w:sz="4" w:space="0" w:color="63F4FF" w:themeColor="accent1" w:themeTint="66"/>
        <w:insideH w:val="single" w:sz="4" w:space="0" w:color="63F4FF" w:themeColor="accent1" w:themeTint="66"/>
        <w:insideV w:val="single" w:sz="4" w:space="0" w:color="63F4FF" w:themeColor="accent1" w:themeTint="66"/>
      </w:tblBorders>
    </w:tblPr>
    <w:tblStylePr w:type="firstRow">
      <w:rPr>
        <w:b/>
        <w:bCs/>
      </w:rPr>
      <w:tblPr/>
      <w:tcPr>
        <w:tcBorders>
          <w:bottom w:val="single" w:sz="12" w:space="0" w:color="15EFFF" w:themeColor="accent1" w:themeTint="99"/>
        </w:tcBorders>
      </w:tcPr>
    </w:tblStylePr>
    <w:tblStylePr w:type="lastRow">
      <w:rPr>
        <w:b/>
        <w:bCs/>
      </w:rPr>
      <w:tblPr/>
      <w:tcPr>
        <w:tcBorders>
          <w:top w:val="double" w:sz="2" w:space="0" w:color="15E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78FFDE" w:themeColor="accent2" w:themeTint="66"/>
        <w:left w:val="single" w:sz="4" w:space="0" w:color="78FFDE" w:themeColor="accent2" w:themeTint="66"/>
        <w:bottom w:val="single" w:sz="4" w:space="0" w:color="78FFDE" w:themeColor="accent2" w:themeTint="66"/>
        <w:right w:val="single" w:sz="4" w:space="0" w:color="78FFDE" w:themeColor="accent2" w:themeTint="66"/>
        <w:insideH w:val="single" w:sz="4" w:space="0" w:color="78FFDE" w:themeColor="accent2" w:themeTint="66"/>
        <w:insideV w:val="single" w:sz="4" w:space="0" w:color="78FFDE" w:themeColor="accent2" w:themeTint="66"/>
      </w:tblBorders>
    </w:tblPr>
    <w:tblStylePr w:type="firstRow">
      <w:rPr>
        <w:b/>
        <w:bCs/>
      </w:rPr>
      <w:tblPr/>
      <w:tcPr>
        <w:tcBorders>
          <w:bottom w:val="single" w:sz="12" w:space="0" w:color="34FFCD" w:themeColor="accent2" w:themeTint="99"/>
        </w:tcBorders>
      </w:tcPr>
    </w:tblStylePr>
    <w:tblStylePr w:type="lastRow">
      <w:rPr>
        <w:b/>
        <w:bCs/>
      </w:rPr>
      <w:tblPr/>
      <w:tcPr>
        <w:tcBorders>
          <w:top w:val="double" w:sz="2" w:space="0" w:color="34FFC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9D6DE" w:themeColor="accent4" w:themeTint="66"/>
        <w:left w:val="single" w:sz="4" w:space="0" w:color="D9D6DE" w:themeColor="accent4" w:themeTint="66"/>
        <w:bottom w:val="single" w:sz="4" w:space="0" w:color="D9D6DE" w:themeColor="accent4" w:themeTint="66"/>
        <w:right w:val="single" w:sz="4" w:space="0" w:color="D9D6DE" w:themeColor="accent4" w:themeTint="66"/>
        <w:insideH w:val="single" w:sz="4" w:space="0" w:color="D9D6DE" w:themeColor="accent4" w:themeTint="66"/>
        <w:insideV w:val="single" w:sz="4" w:space="0" w:color="D9D6DE" w:themeColor="accent4" w:themeTint="66"/>
      </w:tblBorders>
    </w:tblPr>
    <w:tblStylePr w:type="firstRow">
      <w:rPr>
        <w:b/>
        <w:bCs/>
      </w:rPr>
      <w:tblPr/>
      <w:tcPr>
        <w:tcBorders>
          <w:bottom w:val="single" w:sz="12" w:space="0" w:color="C6C1CE" w:themeColor="accent4" w:themeTint="99"/>
        </w:tcBorders>
      </w:tcPr>
    </w:tblStylePr>
    <w:tblStylePr w:type="lastRow">
      <w:rPr>
        <w:b/>
        <w:bCs/>
      </w:rPr>
      <w:tblPr/>
      <w:tcPr>
        <w:tcBorders>
          <w:top w:val="double" w:sz="2" w:space="0" w:color="C6C1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E6E8" w:themeColor="accent5" w:themeTint="66"/>
        <w:left w:val="single" w:sz="4" w:space="0" w:color="DCE6E8" w:themeColor="accent5" w:themeTint="66"/>
        <w:bottom w:val="single" w:sz="4" w:space="0" w:color="DCE6E8" w:themeColor="accent5" w:themeTint="66"/>
        <w:right w:val="single" w:sz="4" w:space="0" w:color="DCE6E8" w:themeColor="accent5" w:themeTint="66"/>
        <w:insideH w:val="single" w:sz="4" w:space="0" w:color="DCE6E8" w:themeColor="accent5" w:themeTint="66"/>
        <w:insideV w:val="single" w:sz="4" w:space="0" w:color="DCE6E8" w:themeColor="accent5" w:themeTint="66"/>
      </w:tblBorders>
    </w:tblPr>
    <w:tblStylePr w:type="firstRow">
      <w:rPr>
        <w:b/>
        <w:bCs/>
      </w:rPr>
      <w:tblPr/>
      <w:tcPr>
        <w:tcBorders>
          <w:bottom w:val="single" w:sz="12" w:space="0" w:color="CBDBDD" w:themeColor="accent5" w:themeTint="99"/>
        </w:tcBorders>
      </w:tcPr>
    </w:tblStylePr>
    <w:tblStylePr w:type="lastRow">
      <w:rPr>
        <w:b/>
        <w:bCs/>
      </w:rPr>
      <w:tblPr/>
      <w:tcPr>
        <w:tcBorders>
          <w:top w:val="double" w:sz="2" w:space="0" w:color="CBDB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6F2EC" w:themeColor="accent6" w:themeTint="66"/>
        <w:left w:val="single" w:sz="4" w:space="0" w:color="E6F2EC" w:themeColor="accent6" w:themeTint="66"/>
        <w:bottom w:val="single" w:sz="4" w:space="0" w:color="E6F2EC" w:themeColor="accent6" w:themeTint="66"/>
        <w:right w:val="single" w:sz="4" w:space="0" w:color="E6F2EC" w:themeColor="accent6" w:themeTint="66"/>
        <w:insideH w:val="single" w:sz="4" w:space="0" w:color="E6F2EC" w:themeColor="accent6" w:themeTint="66"/>
        <w:insideV w:val="single" w:sz="4" w:space="0" w:color="E6F2EC" w:themeColor="accent6" w:themeTint="66"/>
      </w:tblBorders>
    </w:tblPr>
    <w:tblStylePr w:type="firstRow">
      <w:rPr>
        <w:b/>
        <w:bCs/>
      </w:rPr>
      <w:tblPr/>
      <w:tcPr>
        <w:tcBorders>
          <w:bottom w:val="single" w:sz="12" w:space="0" w:color="DAECE3" w:themeColor="accent6" w:themeTint="99"/>
        </w:tcBorders>
      </w:tcPr>
    </w:tblStylePr>
    <w:tblStylePr w:type="lastRow">
      <w:rPr>
        <w:b/>
        <w:bCs/>
      </w:rPr>
      <w:tblPr/>
      <w:tcPr>
        <w:tcBorders>
          <w:top w:val="double" w:sz="2" w:space="0" w:color="DAECE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15EFFF" w:themeColor="accent1" w:themeTint="99"/>
        <w:bottom w:val="single" w:sz="2" w:space="0" w:color="15EFFF" w:themeColor="accent1" w:themeTint="99"/>
        <w:insideH w:val="single" w:sz="2" w:space="0" w:color="15EFFF" w:themeColor="accent1" w:themeTint="99"/>
        <w:insideV w:val="single" w:sz="2" w:space="0" w:color="15EFFF" w:themeColor="accent1" w:themeTint="99"/>
      </w:tblBorders>
    </w:tblPr>
    <w:tblStylePr w:type="firstRow">
      <w:rPr>
        <w:b/>
        <w:bCs/>
      </w:rPr>
      <w:tblPr/>
      <w:tcPr>
        <w:tcBorders>
          <w:top w:val="nil"/>
          <w:bottom w:val="single" w:sz="12" w:space="0" w:color="15EFFF" w:themeColor="accent1" w:themeTint="99"/>
          <w:insideH w:val="nil"/>
          <w:insideV w:val="nil"/>
        </w:tcBorders>
        <w:shd w:val="clear" w:color="auto" w:fill="FFFFFF" w:themeFill="background1"/>
      </w:tcPr>
    </w:tblStylePr>
    <w:tblStylePr w:type="lastRow">
      <w:rPr>
        <w:b/>
        <w:bCs/>
      </w:rPr>
      <w:tblPr/>
      <w:tcPr>
        <w:tcBorders>
          <w:top w:val="double" w:sz="2" w:space="0" w:color="15E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34FFCD" w:themeColor="accent2" w:themeTint="99"/>
        <w:bottom w:val="single" w:sz="2" w:space="0" w:color="34FFCD" w:themeColor="accent2" w:themeTint="99"/>
        <w:insideH w:val="single" w:sz="2" w:space="0" w:color="34FFCD" w:themeColor="accent2" w:themeTint="99"/>
        <w:insideV w:val="single" w:sz="2" w:space="0" w:color="34FFCD" w:themeColor="accent2" w:themeTint="99"/>
      </w:tblBorders>
    </w:tblPr>
    <w:tblStylePr w:type="firstRow">
      <w:rPr>
        <w:b/>
        <w:bCs/>
      </w:rPr>
      <w:tblPr/>
      <w:tcPr>
        <w:tcBorders>
          <w:top w:val="nil"/>
          <w:bottom w:val="single" w:sz="12" w:space="0" w:color="34FFCD" w:themeColor="accent2" w:themeTint="99"/>
          <w:insideH w:val="nil"/>
          <w:insideV w:val="nil"/>
        </w:tcBorders>
        <w:shd w:val="clear" w:color="auto" w:fill="FFFFFF" w:themeFill="background1"/>
      </w:tcPr>
    </w:tblStylePr>
    <w:tblStylePr w:type="lastRow">
      <w:rPr>
        <w:b/>
        <w:bCs/>
      </w:rPr>
      <w:tblPr/>
      <w:tcPr>
        <w:tcBorders>
          <w:top w:val="double" w:sz="2" w:space="0" w:color="34FF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C6C1CE" w:themeColor="accent4" w:themeTint="99"/>
        <w:bottom w:val="single" w:sz="2" w:space="0" w:color="C6C1CE" w:themeColor="accent4" w:themeTint="99"/>
        <w:insideH w:val="single" w:sz="2" w:space="0" w:color="C6C1CE" w:themeColor="accent4" w:themeTint="99"/>
        <w:insideV w:val="single" w:sz="2" w:space="0" w:color="C6C1CE" w:themeColor="accent4" w:themeTint="99"/>
      </w:tblBorders>
    </w:tblPr>
    <w:tblStylePr w:type="firstRow">
      <w:rPr>
        <w:b/>
        <w:bCs/>
      </w:rPr>
      <w:tblPr/>
      <w:tcPr>
        <w:tcBorders>
          <w:top w:val="nil"/>
          <w:bottom w:val="single" w:sz="12" w:space="0" w:color="C6C1CE" w:themeColor="accent4" w:themeTint="99"/>
          <w:insideH w:val="nil"/>
          <w:insideV w:val="nil"/>
        </w:tcBorders>
        <w:shd w:val="clear" w:color="auto" w:fill="FFFFFF" w:themeFill="background1"/>
      </w:tcPr>
    </w:tblStylePr>
    <w:tblStylePr w:type="lastRow">
      <w:rPr>
        <w:b/>
        <w:bCs/>
      </w:rPr>
      <w:tblPr/>
      <w:tcPr>
        <w:tcBorders>
          <w:top w:val="double" w:sz="2" w:space="0" w:color="C6C1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DBDD" w:themeColor="accent5" w:themeTint="99"/>
        <w:bottom w:val="single" w:sz="2" w:space="0" w:color="CBDBDD" w:themeColor="accent5" w:themeTint="99"/>
        <w:insideH w:val="single" w:sz="2" w:space="0" w:color="CBDBDD" w:themeColor="accent5" w:themeTint="99"/>
        <w:insideV w:val="single" w:sz="2" w:space="0" w:color="CBDBDD" w:themeColor="accent5" w:themeTint="99"/>
      </w:tblBorders>
    </w:tblPr>
    <w:tblStylePr w:type="firstRow">
      <w:rPr>
        <w:b/>
        <w:bCs/>
      </w:rPr>
      <w:tblPr/>
      <w:tcPr>
        <w:tcBorders>
          <w:top w:val="nil"/>
          <w:bottom w:val="single" w:sz="12" w:space="0" w:color="CBDBDD" w:themeColor="accent5" w:themeTint="99"/>
          <w:insideH w:val="nil"/>
          <w:insideV w:val="nil"/>
        </w:tcBorders>
        <w:shd w:val="clear" w:color="auto" w:fill="FFFFFF" w:themeFill="background1"/>
      </w:tcPr>
    </w:tblStylePr>
    <w:tblStylePr w:type="lastRow">
      <w:rPr>
        <w:b/>
        <w:bCs/>
      </w:rPr>
      <w:tblPr/>
      <w:tcPr>
        <w:tcBorders>
          <w:top w:val="double" w:sz="2" w:space="0" w:color="CBDB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AECE3" w:themeColor="accent6" w:themeTint="99"/>
        <w:bottom w:val="single" w:sz="2" w:space="0" w:color="DAECE3" w:themeColor="accent6" w:themeTint="99"/>
        <w:insideH w:val="single" w:sz="2" w:space="0" w:color="DAECE3" w:themeColor="accent6" w:themeTint="99"/>
        <w:insideV w:val="single" w:sz="2" w:space="0" w:color="DAECE3" w:themeColor="accent6" w:themeTint="99"/>
      </w:tblBorders>
    </w:tblPr>
    <w:tblStylePr w:type="firstRow">
      <w:rPr>
        <w:b/>
        <w:bCs/>
      </w:rPr>
      <w:tblPr/>
      <w:tcPr>
        <w:tcBorders>
          <w:top w:val="nil"/>
          <w:bottom w:val="single" w:sz="12" w:space="0" w:color="DAECE3" w:themeColor="accent6" w:themeTint="99"/>
          <w:insideH w:val="nil"/>
          <w:insideV w:val="nil"/>
        </w:tcBorders>
        <w:shd w:val="clear" w:color="auto" w:fill="FFFFFF" w:themeFill="background1"/>
      </w:tcPr>
    </w:tblStylePr>
    <w:tblStylePr w:type="lastRow">
      <w:rPr>
        <w:b/>
        <w:bCs/>
      </w:rPr>
      <w:tblPr/>
      <w:tcPr>
        <w:tcBorders>
          <w:top w:val="double" w:sz="2" w:space="0" w:color="DAECE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bottom w:val="single" w:sz="4" w:space="0" w:color="15EFFF" w:themeColor="accent1" w:themeTint="99"/>
        </w:tcBorders>
      </w:tcPr>
    </w:tblStylePr>
    <w:tblStylePr w:type="nwCell">
      <w:tblPr/>
      <w:tcPr>
        <w:tcBorders>
          <w:bottom w:val="single" w:sz="4" w:space="0" w:color="15EFFF" w:themeColor="accent1" w:themeTint="99"/>
        </w:tcBorders>
      </w:tcPr>
    </w:tblStylePr>
    <w:tblStylePr w:type="seCell">
      <w:tblPr/>
      <w:tcPr>
        <w:tcBorders>
          <w:top w:val="single" w:sz="4" w:space="0" w:color="15EFFF" w:themeColor="accent1" w:themeTint="99"/>
        </w:tcBorders>
      </w:tcPr>
    </w:tblStylePr>
    <w:tblStylePr w:type="swCell">
      <w:tblPr/>
      <w:tcPr>
        <w:tcBorders>
          <w:top w:val="single" w:sz="4" w:space="0" w:color="15EF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bottom w:val="single" w:sz="4" w:space="0" w:color="34FFCD" w:themeColor="accent2" w:themeTint="99"/>
        </w:tcBorders>
      </w:tcPr>
    </w:tblStylePr>
    <w:tblStylePr w:type="nwCell">
      <w:tblPr/>
      <w:tcPr>
        <w:tcBorders>
          <w:bottom w:val="single" w:sz="4" w:space="0" w:color="34FFCD" w:themeColor="accent2" w:themeTint="99"/>
        </w:tcBorders>
      </w:tcPr>
    </w:tblStylePr>
    <w:tblStylePr w:type="seCell">
      <w:tblPr/>
      <w:tcPr>
        <w:tcBorders>
          <w:top w:val="single" w:sz="4" w:space="0" w:color="34FFCD" w:themeColor="accent2" w:themeTint="99"/>
        </w:tcBorders>
      </w:tcPr>
    </w:tblStylePr>
    <w:tblStylePr w:type="swCell">
      <w:tblPr/>
      <w:tcPr>
        <w:tcBorders>
          <w:top w:val="single" w:sz="4" w:space="0" w:color="34FFCD"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bottom w:val="single" w:sz="4" w:space="0" w:color="C6C1CE" w:themeColor="accent4" w:themeTint="99"/>
        </w:tcBorders>
      </w:tcPr>
    </w:tblStylePr>
    <w:tblStylePr w:type="nwCell">
      <w:tblPr/>
      <w:tcPr>
        <w:tcBorders>
          <w:bottom w:val="single" w:sz="4" w:space="0" w:color="C6C1CE" w:themeColor="accent4" w:themeTint="99"/>
        </w:tcBorders>
      </w:tcPr>
    </w:tblStylePr>
    <w:tblStylePr w:type="seCell">
      <w:tblPr/>
      <w:tcPr>
        <w:tcBorders>
          <w:top w:val="single" w:sz="4" w:space="0" w:color="C6C1CE" w:themeColor="accent4" w:themeTint="99"/>
        </w:tcBorders>
      </w:tcPr>
    </w:tblStylePr>
    <w:tblStylePr w:type="swCell">
      <w:tblPr/>
      <w:tcPr>
        <w:tcBorders>
          <w:top w:val="single" w:sz="4" w:space="0" w:color="C6C1CE"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bottom w:val="single" w:sz="4" w:space="0" w:color="CBDBDD" w:themeColor="accent5" w:themeTint="99"/>
        </w:tcBorders>
      </w:tcPr>
    </w:tblStylePr>
    <w:tblStylePr w:type="nwCell">
      <w:tblPr/>
      <w:tcPr>
        <w:tcBorders>
          <w:bottom w:val="single" w:sz="4" w:space="0" w:color="CBDBDD" w:themeColor="accent5" w:themeTint="99"/>
        </w:tcBorders>
      </w:tcPr>
    </w:tblStylePr>
    <w:tblStylePr w:type="seCell">
      <w:tblPr/>
      <w:tcPr>
        <w:tcBorders>
          <w:top w:val="single" w:sz="4" w:space="0" w:color="CBDBDD" w:themeColor="accent5" w:themeTint="99"/>
        </w:tcBorders>
      </w:tcPr>
    </w:tblStylePr>
    <w:tblStylePr w:type="swCell">
      <w:tblPr/>
      <w:tcPr>
        <w:tcBorders>
          <w:top w:val="single" w:sz="4" w:space="0" w:color="CBDBD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bottom w:val="single" w:sz="4" w:space="0" w:color="DAECE3" w:themeColor="accent6" w:themeTint="99"/>
        </w:tcBorders>
      </w:tcPr>
    </w:tblStylePr>
    <w:tblStylePr w:type="nwCell">
      <w:tblPr/>
      <w:tcPr>
        <w:tcBorders>
          <w:bottom w:val="single" w:sz="4" w:space="0" w:color="DAECE3" w:themeColor="accent6" w:themeTint="99"/>
        </w:tcBorders>
      </w:tcPr>
    </w:tblStylePr>
    <w:tblStylePr w:type="seCell">
      <w:tblPr/>
      <w:tcPr>
        <w:tcBorders>
          <w:top w:val="single" w:sz="4" w:space="0" w:color="DAECE3" w:themeColor="accent6" w:themeTint="99"/>
        </w:tcBorders>
      </w:tcPr>
    </w:tblStylePr>
    <w:tblStylePr w:type="swCell">
      <w:tblPr/>
      <w:tcPr>
        <w:tcBorders>
          <w:top w:val="single" w:sz="4" w:space="0" w:color="DAECE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color w:val="FFFFFF" w:themeColor="background1"/>
      </w:rPr>
      <w:tblPr/>
      <w:tcPr>
        <w:tcBorders>
          <w:top w:val="single" w:sz="4" w:space="0" w:color="007078" w:themeColor="accent1"/>
          <w:left w:val="single" w:sz="4" w:space="0" w:color="007078" w:themeColor="accent1"/>
          <w:bottom w:val="single" w:sz="4" w:space="0" w:color="007078" w:themeColor="accent1"/>
          <w:right w:val="single" w:sz="4" w:space="0" w:color="007078" w:themeColor="accent1"/>
          <w:insideH w:val="nil"/>
          <w:insideV w:val="nil"/>
        </w:tcBorders>
        <w:shd w:val="clear" w:color="auto" w:fill="007078" w:themeFill="accent1"/>
      </w:tcPr>
    </w:tblStylePr>
    <w:tblStylePr w:type="lastRow">
      <w:rPr>
        <w:b/>
        <w:bCs/>
      </w:rPr>
      <w:tblPr/>
      <w:tcPr>
        <w:tcBorders>
          <w:top w:val="double" w:sz="4" w:space="0" w:color="007078" w:themeColor="accent1"/>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color w:val="FFFFFF" w:themeColor="background1"/>
      </w:rPr>
      <w:tblPr/>
      <w:tcPr>
        <w:tcBorders>
          <w:top w:val="single" w:sz="4" w:space="0" w:color="00AD83" w:themeColor="accent2"/>
          <w:left w:val="single" w:sz="4" w:space="0" w:color="00AD83" w:themeColor="accent2"/>
          <w:bottom w:val="single" w:sz="4" w:space="0" w:color="00AD83" w:themeColor="accent2"/>
          <w:right w:val="single" w:sz="4" w:space="0" w:color="00AD83" w:themeColor="accent2"/>
          <w:insideH w:val="nil"/>
          <w:insideV w:val="nil"/>
        </w:tcBorders>
        <w:shd w:val="clear" w:color="auto" w:fill="00AD83" w:themeFill="accent2"/>
      </w:tcPr>
    </w:tblStylePr>
    <w:tblStylePr w:type="lastRow">
      <w:rPr>
        <w:b/>
        <w:bCs/>
      </w:rPr>
      <w:tblPr/>
      <w:tcPr>
        <w:tcBorders>
          <w:top w:val="double" w:sz="4" w:space="0" w:color="00AD83" w:themeColor="accent2"/>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color w:val="FFFFFF" w:themeColor="background1"/>
      </w:rPr>
      <w:tblPr/>
      <w:tcPr>
        <w:tcBorders>
          <w:top w:val="single" w:sz="4" w:space="0" w:color="A199AE" w:themeColor="accent4"/>
          <w:left w:val="single" w:sz="4" w:space="0" w:color="A199AE" w:themeColor="accent4"/>
          <w:bottom w:val="single" w:sz="4" w:space="0" w:color="A199AE" w:themeColor="accent4"/>
          <w:right w:val="single" w:sz="4" w:space="0" w:color="A199AE" w:themeColor="accent4"/>
          <w:insideH w:val="nil"/>
          <w:insideV w:val="nil"/>
        </w:tcBorders>
        <w:shd w:val="clear" w:color="auto" w:fill="A199AE" w:themeFill="accent4"/>
      </w:tcPr>
    </w:tblStylePr>
    <w:tblStylePr w:type="lastRow">
      <w:rPr>
        <w:b/>
        <w:bCs/>
      </w:rPr>
      <w:tblPr/>
      <w:tcPr>
        <w:tcBorders>
          <w:top w:val="double" w:sz="4" w:space="0" w:color="A199AE" w:themeColor="accent4"/>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color w:val="FFFFFF" w:themeColor="background1"/>
      </w:rPr>
      <w:tblPr/>
      <w:tcPr>
        <w:tcBorders>
          <w:top w:val="single" w:sz="4" w:space="0" w:color="AAC3C7" w:themeColor="accent5"/>
          <w:left w:val="single" w:sz="4" w:space="0" w:color="AAC3C7" w:themeColor="accent5"/>
          <w:bottom w:val="single" w:sz="4" w:space="0" w:color="AAC3C7" w:themeColor="accent5"/>
          <w:right w:val="single" w:sz="4" w:space="0" w:color="AAC3C7" w:themeColor="accent5"/>
          <w:insideH w:val="nil"/>
          <w:insideV w:val="nil"/>
        </w:tcBorders>
        <w:shd w:val="clear" w:color="auto" w:fill="AAC3C7" w:themeFill="accent5"/>
      </w:tcPr>
    </w:tblStylePr>
    <w:tblStylePr w:type="lastRow">
      <w:rPr>
        <w:b/>
        <w:bCs/>
      </w:rPr>
      <w:tblPr/>
      <w:tcPr>
        <w:tcBorders>
          <w:top w:val="double" w:sz="4" w:space="0" w:color="AAC3C7" w:themeColor="accent5"/>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color w:val="FFFFFF" w:themeColor="background1"/>
      </w:rPr>
      <w:tblPr/>
      <w:tcPr>
        <w:tcBorders>
          <w:top w:val="single" w:sz="4" w:space="0" w:color="C2E0D2" w:themeColor="accent6"/>
          <w:left w:val="single" w:sz="4" w:space="0" w:color="C2E0D2" w:themeColor="accent6"/>
          <w:bottom w:val="single" w:sz="4" w:space="0" w:color="C2E0D2" w:themeColor="accent6"/>
          <w:right w:val="single" w:sz="4" w:space="0" w:color="C2E0D2" w:themeColor="accent6"/>
          <w:insideH w:val="nil"/>
          <w:insideV w:val="nil"/>
        </w:tcBorders>
        <w:shd w:val="clear" w:color="auto" w:fill="C2E0D2" w:themeFill="accent6"/>
      </w:tcPr>
    </w:tblStylePr>
    <w:tblStylePr w:type="lastRow">
      <w:rPr>
        <w:b/>
        <w:bCs/>
      </w:rPr>
      <w:tblPr/>
      <w:tcPr>
        <w:tcBorders>
          <w:top w:val="double" w:sz="4" w:space="0" w:color="C2E0D2" w:themeColor="accent6"/>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78" w:themeFill="accent1"/>
      </w:tcPr>
    </w:tblStylePr>
    <w:tblStylePr w:type="band1Vert">
      <w:tblPr/>
      <w:tcPr>
        <w:shd w:val="clear" w:color="auto" w:fill="63F4FF" w:themeFill="accent1" w:themeFillTint="66"/>
      </w:tcPr>
    </w:tblStylePr>
    <w:tblStylePr w:type="band1Horz">
      <w:tblPr/>
      <w:tcPr>
        <w:shd w:val="clear" w:color="auto" w:fill="63F4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8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8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8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83" w:themeFill="accent2"/>
      </w:tcPr>
    </w:tblStylePr>
    <w:tblStylePr w:type="band1Vert">
      <w:tblPr/>
      <w:tcPr>
        <w:shd w:val="clear" w:color="auto" w:fill="78FFDE" w:themeFill="accent2" w:themeFillTint="66"/>
      </w:tcPr>
    </w:tblStylePr>
    <w:tblStylePr w:type="band1Horz">
      <w:tblPr/>
      <w:tcPr>
        <w:shd w:val="clear" w:color="auto" w:fill="78FFDE"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A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9A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9A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9A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9AE" w:themeFill="accent4"/>
      </w:tcPr>
    </w:tblStylePr>
    <w:tblStylePr w:type="band1Vert">
      <w:tblPr/>
      <w:tcPr>
        <w:shd w:val="clear" w:color="auto" w:fill="D9D6DE" w:themeFill="accent4" w:themeFillTint="66"/>
      </w:tcPr>
    </w:tblStylePr>
    <w:tblStylePr w:type="band1Horz">
      <w:tblPr/>
      <w:tcPr>
        <w:shd w:val="clear" w:color="auto" w:fill="D9D6DE"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C3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C3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C3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C3C7" w:themeFill="accent5"/>
      </w:tcPr>
    </w:tblStylePr>
    <w:tblStylePr w:type="band1Vert">
      <w:tblPr/>
      <w:tcPr>
        <w:shd w:val="clear" w:color="auto" w:fill="DCE6E8" w:themeFill="accent5" w:themeFillTint="66"/>
      </w:tcPr>
    </w:tblStylePr>
    <w:tblStylePr w:type="band1Horz">
      <w:tblPr/>
      <w:tcPr>
        <w:shd w:val="clear" w:color="auto" w:fill="DCE6E8"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E0D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E0D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E0D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E0D2" w:themeFill="accent6"/>
      </w:tcPr>
    </w:tblStylePr>
    <w:tblStylePr w:type="band1Vert">
      <w:tblPr/>
      <w:tcPr>
        <w:shd w:val="clear" w:color="auto" w:fill="E6F2EC" w:themeFill="accent6" w:themeFillTint="66"/>
      </w:tcPr>
    </w:tblStylePr>
    <w:tblStylePr w:type="band1Horz">
      <w:tblPr/>
      <w:tcPr>
        <w:shd w:val="clear" w:color="auto" w:fill="E6F2EC"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359" w:themeColor="accent1" w:themeShade="BF"/>
    </w:rPr>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bottom w:val="single" w:sz="12" w:space="0" w:color="15EFFF" w:themeColor="accent1" w:themeTint="99"/>
        </w:tcBorders>
      </w:tcPr>
    </w:tblStylePr>
    <w:tblStylePr w:type="lastRow">
      <w:rPr>
        <w:b/>
        <w:bCs/>
      </w:rPr>
      <w:tblPr/>
      <w:tcPr>
        <w:tcBorders>
          <w:top w:val="doub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6Colorful-Accent2">
    <w:name w:val="Grid Table 6 Colorful Accent 2"/>
    <w:basedOn w:val="TableNormal"/>
    <w:uiPriority w:val="51"/>
    <w:semiHidden/>
    <w:rsid w:val="0058629F"/>
    <w:rPr>
      <w:color w:val="008161" w:themeColor="accent2" w:themeShade="BF"/>
    </w:rPr>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bottom w:val="single" w:sz="12" w:space="0" w:color="34FFCD" w:themeColor="accent2" w:themeTint="99"/>
        </w:tcBorders>
      </w:tcPr>
    </w:tblStylePr>
    <w:tblStylePr w:type="lastRow">
      <w:rPr>
        <w:b/>
        <w:bCs/>
      </w:rPr>
      <w:tblPr/>
      <w:tcPr>
        <w:tcBorders>
          <w:top w:val="doub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6Colo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rful-Accent4">
    <w:name w:val="Grid Table 6 Colorful Accent 4"/>
    <w:basedOn w:val="TableNormal"/>
    <w:uiPriority w:val="51"/>
    <w:semiHidden/>
    <w:rsid w:val="0058629F"/>
    <w:rPr>
      <w:color w:val="776C88" w:themeColor="accent4" w:themeShade="BF"/>
    </w:rPr>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bottom w:val="single" w:sz="12" w:space="0" w:color="C6C1CE" w:themeColor="accent4" w:themeTint="99"/>
        </w:tcBorders>
      </w:tcPr>
    </w:tblStylePr>
    <w:tblStylePr w:type="lastRow">
      <w:rPr>
        <w:b/>
        <w:bCs/>
      </w:rPr>
      <w:tblPr/>
      <w:tcPr>
        <w:tcBorders>
          <w:top w:val="doub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6Colorful-Accent5">
    <w:name w:val="Grid Table 6 Colorful Accent 5"/>
    <w:basedOn w:val="TableNormal"/>
    <w:uiPriority w:val="51"/>
    <w:semiHidden/>
    <w:rsid w:val="0058629F"/>
    <w:rPr>
      <w:color w:val="729BA2" w:themeColor="accent5" w:themeShade="BF"/>
    </w:rPr>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bottom w:val="single" w:sz="12" w:space="0" w:color="CBDBDD" w:themeColor="accent5" w:themeTint="99"/>
        </w:tcBorders>
      </w:tcPr>
    </w:tblStylePr>
    <w:tblStylePr w:type="lastRow">
      <w:rPr>
        <w:b/>
        <w:bCs/>
      </w:rPr>
      <w:tblPr/>
      <w:tcPr>
        <w:tcBorders>
          <w:top w:val="doub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6Colorful-Accent6">
    <w:name w:val="Grid Table 6 Colorful Accent 6"/>
    <w:basedOn w:val="TableNormal"/>
    <w:uiPriority w:val="51"/>
    <w:semiHidden/>
    <w:rsid w:val="0058629F"/>
    <w:rPr>
      <w:color w:val="7CBC9E" w:themeColor="accent6" w:themeShade="BF"/>
    </w:rPr>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bottom w:val="single" w:sz="12" w:space="0" w:color="DAECE3" w:themeColor="accent6" w:themeTint="99"/>
        </w:tcBorders>
      </w:tcPr>
    </w:tblStylePr>
    <w:tblStylePr w:type="lastRow">
      <w:rPr>
        <w:b/>
        <w:bCs/>
      </w:rPr>
      <w:tblPr/>
      <w:tcPr>
        <w:tcBorders>
          <w:top w:val="doub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359" w:themeColor="accent1" w:themeShade="BF"/>
    </w:rPr>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bottom w:val="single" w:sz="4" w:space="0" w:color="15EFFF" w:themeColor="accent1" w:themeTint="99"/>
        </w:tcBorders>
      </w:tcPr>
    </w:tblStylePr>
    <w:tblStylePr w:type="nwCell">
      <w:tblPr/>
      <w:tcPr>
        <w:tcBorders>
          <w:bottom w:val="single" w:sz="4" w:space="0" w:color="15EFFF" w:themeColor="accent1" w:themeTint="99"/>
        </w:tcBorders>
      </w:tcPr>
    </w:tblStylePr>
    <w:tblStylePr w:type="seCell">
      <w:tblPr/>
      <w:tcPr>
        <w:tcBorders>
          <w:top w:val="single" w:sz="4" w:space="0" w:color="15EFFF" w:themeColor="accent1" w:themeTint="99"/>
        </w:tcBorders>
      </w:tcPr>
    </w:tblStylePr>
    <w:tblStylePr w:type="swCell">
      <w:tblPr/>
      <w:tcPr>
        <w:tcBorders>
          <w:top w:val="single" w:sz="4" w:space="0" w:color="15EFFF" w:themeColor="accent1" w:themeTint="99"/>
        </w:tcBorders>
      </w:tcPr>
    </w:tblStylePr>
  </w:style>
  <w:style w:type="table" w:styleId="GridTable7Colorful-Accent2">
    <w:name w:val="Grid Table 7 Colorful Accent 2"/>
    <w:basedOn w:val="TableNormal"/>
    <w:uiPriority w:val="52"/>
    <w:semiHidden/>
    <w:rsid w:val="0058629F"/>
    <w:rPr>
      <w:color w:val="008161" w:themeColor="accent2" w:themeShade="BF"/>
    </w:rPr>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bottom w:val="single" w:sz="4" w:space="0" w:color="34FFCD" w:themeColor="accent2" w:themeTint="99"/>
        </w:tcBorders>
      </w:tcPr>
    </w:tblStylePr>
    <w:tblStylePr w:type="nwCell">
      <w:tblPr/>
      <w:tcPr>
        <w:tcBorders>
          <w:bottom w:val="single" w:sz="4" w:space="0" w:color="34FFCD" w:themeColor="accent2" w:themeTint="99"/>
        </w:tcBorders>
      </w:tcPr>
    </w:tblStylePr>
    <w:tblStylePr w:type="seCell">
      <w:tblPr/>
      <w:tcPr>
        <w:tcBorders>
          <w:top w:val="single" w:sz="4" w:space="0" w:color="34FFCD" w:themeColor="accent2" w:themeTint="99"/>
        </w:tcBorders>
      </w:tcPr>
    </w:tblStylePr>
    <w:tblStylePr w:type="swCell">
      <w:tblPr/>
      <w:tcPr>
        <w:tcBorders>
          <w:top w:val="single" w:sz="4" w:space="0" w:color="34FFCD"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776C88" w:themeColor="accent4" w:themeShade="BF"/>
    </w:rPr>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bottom w:val="single" w:sz="4" w:space="0" w:color="C6C1CE" w:themeColor="accent4" w:themeTint="99"/>
        </w:tcBorders>
      </w:tcPr>
    </w:tblStylePr>
    <w:tblStylePr w:type="nwCell">
      <w:tblPr/>
      <w:tcPr>
        <w:tcBorders>
          <w:bottom w:val="single" w:sz="4" w:space="0" w:color="C6C1CE" w:themeColor="accent4" w:themeTint="99"/>
        </w:tcBorders>
      </w:tcPr>
    </w:tblStylePr>
    <w:tblStylePr w:type="seCell">
      <w:tblPr/>
      <w:tcPr>
        <w:tcBorders>
          <w:top w:val="single" w:sz="4" w:space="0" w:color="C6C1CE" w:themeColor="accent4" w:themeTint="99"/>
        </w:tcBorders>
      </w:tcPr>
    </w:tblStylePr>
    <w:tblStylePr w:type="swCell">
      <w:tblPr/>
      <w:tcPr>
        <w:tcBorders>
          <w:top w:val="single" w:sz="4" w:space="0" w:color="C6C1CE" w:themeColor="accent4" w:themeTint="99"/>
        </w:tcBorders>
      </w:tcPr>
    </w:tblStylePr>
  </w:style>
  <w:style w:type="table" w:styleId="GridTable7Colorful-Accent5">
    <w:name w:val="Grid Table 7 Colorful Accent 5"/>
    <w:basedOn w:val="TableNormal"/>
    <w:uiPriority w:val="52"/>
    <w:semiHidden/>
    <w:rsid w:val="0058629F"/>
    <w:rPr>
      <w:color w:val="729BA2" w:themeColor="accent5" w:themeShade="BF"/>
    </w:rPr>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bottom w:val="single" w:sz="4" w:space="0" w:color="CBDBDD" w:themeColor="accent5" w:themeTint="99"/>
        </w:tcBorders>
      </w:tcPr>
    </w:tblStylePr>
    <w:tblStylePr w:type="nwCell">
      <w:tblPr/>
      <w:tcPr>
        <w:tcBorders>
          <w:bottom w:val="single" w:sz="4" w:space="0" w:color="CBDBDD" w:themeColor="accent5" w:themeTint="99"/>
        </w:tcBorders>
      </w:tcPr>
    </w:tblStylePr>
    <w:tblStylePr w:type="seCell">
      <w:tblPr/>
      <w:tcPr>
        <w:tcBorders>
          <w:top w:val="single" w:sz="4" w:space="0" w:color="CBDBDD" w:themeColor="accent5" w:themeTint="99"/>
        </w:tcBorders>
      </w:tcPr>
    </w:tblStylePr>
    <w:tblStylePr w:type="swCell">
      <w:tblPr/>
      <w:tcPr>
        <w:tcBorders>
          <w:top w:val="single" w:sz="4" w:space="0" w:color="CBDBDD" w:themeColor="accent5" w:themeTint="99"/>
        </w:tcBorders>
      </w:tcPr>
    </w:tblStylePr>
  </w:style>
  <w:style w:type="table" w:styleId="GridTable7Colorful-Accent6">
    <w:name w:val="Grid Table 7 Colorful Accent 6"/>
    <w:basedOn w:val="TableNormal"/>
    <w:uiPriority w:val="52"/>
    <w:semiHidden/>
    <w:rsid w:val="0058629F"/>
    <w:rPr>
      <w:color w:val="7CBC9E" w:themeColor="accent6" w:themeShade="BF"/>
    </w:rPr>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bottom w:val="single" w:sz="4" w:space="0" w:color="DAECE3" w:themeColor="accent6" w:themeTint="99"/>
        </w:tcBorders>
      </w:tcPr>
    </w:tblStylePr>
    <w:tblStylePr w:type="nwCell">
      <w:tblPr/>
      <w:tcPr>
        <w:tcBorders>
          <w:bottom w:val="single" w:sz="4" w:space="0" w:color="DAECE3" w:themeColor="accent6" w:themeTint="99"/>
        </w:tcBorders>
      </w:tcPr>
    </w:tblStylePr>
    <w:tblStylePr w:type="seCell">
      <w:tblPr/>
      <w:tcPr>
        <w:tcBorders>
          <w:top w:val="single" w:sz="4" w:space="0" w:color="DAECE3" w:themeColor="accent6" w:themeTint="99"/>
        </w:tcBorders>
      </w:tcPr>
    </w:tblStylePr>
    <w:tblStylePr w:type="swCell">
      <w:tblPr/>
      <w:tcPr>
        <w:tcBorders>
          <w:top w:val="single" w:sz="4" w:space="0" w:color="DAECE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insideH w:val="single" w:sz="8" w:space="0" w:color="007078" w:themeColor="accent1"/>
        <w:insideV w:val="single" w:sz="8" w:space="0" w:color="007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78" w:themeColor="accent1"/>
          <w:left w:val="single" w:sz="8" w:space="0" w:color="007078" w:themeColor="accent1"/>
          <w:bottom w:val="single" w:sz="18" w:space="0" w:color="007078" w:themeColor="accent1"/>
          <w:right w:val="single" w:sz="8" w:space="0" w:color="007078" w:themeColor="accent1"/>
          <w:insideH w:val="nil"/>
          <w:insideV w:val="single" w:sz="8" w:space="0" w:color="007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78" w:themeColor="accent1"/>
          <w:left w:val="single" w:sz="8" w:space="0" w:color="007078" w:themeColor="accent1"/>
          <w:bottom w:val="single" w:sz="8" w:space="0" w:color="007078" w:themeColor="accent1"/>
          <w:right w:val="single" w:sz="8" w:space="0" w:color="007078" w:themeColor="accent1"/>
          <w:insideH w:val="nil"/>
          <w:insideV w:val="single" w:sz="8" w:space="0" w:color="007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tblStylePr w:type="band1Vert">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shd w:val="clear" w:color="auto" w:fill="9EF8FF" w:themeFill="accent1" w:themeFillTint="3F"/>
      </w:tcPr>
    </w:tblStylePr>
    <w:tblStylePr w:type="band1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insideV w:val="single" w:sz="8" w:space="0" w:color="007078" w:themeColor="accent1"/>
        </w:tcBorders>
        <w:shd w:val="clear" w:color="auto" w:fill="9EF8FF" w:themeFill="accent1" w:themeFillTint="3F"/>
      </w:tcPr>
    </w:tblStylePr>
    <w:tblStylePr w:type="band2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insideV w:val="single" w:sz="8" w:space="0" w:color="00707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insideH w:val="single" w:sz="8" w:space="0" w:color="00AD83" w:themeColor="accent2"/>
        <w:insideV w:val="single" w:sz="8" w:space="0" w:color="00AD8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83" w:themeColor="accent2"/>
          <w:left w:val="single" w:sz="8" w:space="0" w:color="00AD83" w:themeColor="accent2"/>
          <w:bottom w:val="single" w:sz="18" w:space="0" w:color="00AD83" w:themeColor="accent2"/>
          <w:right w:val="single" w:sz="8" w:space="0" w:color="00AD83" w:themeColor="accent2"/>
          <w:insideH w:val="nil"/>
          <w:insideV w:val="single" w:sz="8" w:space="0" w:color="00AD8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83" w:themeColor="accent2"/>
          <w:left w:val="single" w:sz="8" w:space="0" w:color="00AD83" w:themeColor="accent2"/>
          <w:bottom w:val="single" w:sz="8" w:space="0" w:color="00AD83" w:themeColor="accent2"/>
          <w:right w:val="single" w:sz="8" w:space="0" w:color="00AD83" w:themeColor="accent2"/>
          <w:insideH w:val="nil"/>
          <w:insideV w:val="single" w:sz="8" w:space="0" w:color="00AD8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tblStylePr w:type="band1Vert">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shd w:val="clear" w:color="auto" w:fill="ABFFEA" w:themeFill="accent2" w:themeFillTint="3F"/>
      </w:tcPr>
    </w:tblStylePr>
    <w:tblStylePr w:type="band1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insideV w:val="single" w:sz="8" w:space="0" w:color="00AD83" w:themeColor="accent2"/>
        </w:tcBorders>
        <w:shd w:val="clear" w:color="auto" w:fill="ABFFEA" w:themeFill="accent2" w:themeFillTint="3F"/>
      </w:tcPr>
    </w:tblStylePr>
    <w:tblStylePr w:type="band2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insideV w:val="single" w:sz="8" w:space="0" w:color="00AD83"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insideH w:val="single" w:sz="8" w:space="0" w:color="A199AE" w:themeColor="accent4"/>
        <w:insideV w:val="single" w:sz="8" w:space="0" w:color="A199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9AE" w:themeColor="accent4"/>
          <w:left w:val="single" w:sz="8" w:space="0" w:color="A199AE" w:themeColor="accent4"/>
          <w:bottom w:val="single" w:sz="18" w:space="0" w:color="A199AE" w:themeColor="accent4"/>
          <w:right w:val="single" w:sz="8" w:space="0" w:color="A199AE" w:themeColor="accent4"/>
          <w:insideH w:val="nil"/>
          <w:insideV w:val="single" w:sz="8" w:space="0" w:color="A199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9AE" w:themeColor="accent4"/>
          <w:left w:val="single" w:sz="8" w:space="0" w:color="A199AE" w:themeColor="accent4"/>
          <w:bottom w:val="single" w:sz="8" w:space="0" w:color="A199AE" w:themeColor="accent4"/>
          <w:right w:val="single" w:sz="8" w:space="0" w:color="A199AE" w:themeColor="accent4"/>
          <w:insideH w:val="nil"/>
          <w:insideV w:val="single" w:sz="8" w:space="0" w:color="A199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tblStylePr w:type="band1Vert">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shd w:val="clear" w:color="auto" w:fill="E7E5EB" w:themeFill="accent4" w:themeFillTint="3F"/>
      </w:tcPr>
    </w:tblStylePr>
    <w:tblStylePr w:type="band1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insideV w:val="single" w:sz="8" w:space="0" w:color="A199AE" w:themeColor="accent4"/>
        </w:tcBorders>
        <w:shd w:val="clear" w:color="auto" w:fill="E7E5EB" w:themeFill="accent4" w:themeFillTint="3F"/>
      </w:tcPr>
    </w:tblStylePr>
    <w:tblStylePr w:type="band2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insideV w:val="single" w:sz="8" w:space="0" w:color="A199AE"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insideH w:val="single" w:sz="8" w:space="0" w:color="AAC3C7" w:themeColor="accent5"/>
        <w:insideV w:val="single" w:sz="8" w:space="0" w:color="AAC3C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C3C7" w:themeColor="accent5"/>
          <w:left w:val="single" w:sz="8" w:space="0" w:color="AAC3C7" w:themeColor="accent5"/>
          <w:bottom w:val="single" w:sz="18" w:space="0" w:color="AAC3C7" w:themeColor="accent5"/>
          <w:right w:val="single" w:sz="8" w:space="0" w:color="AAC3C7" w:themeColor="accent5"/>
          <w:insideH w:val="nil"/>
          <w:insideV w:val="single" w:sz="8" w:space="0" w:color="AAC3C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C3C7" w:themeColor="accent5"/>
          <w:left w:val="single" w:sz="8" w:space="0" w:color="AAC3C7" w:themeColor="accent5"/>
          <w:bottom w:val="single" w:sz="8" w:space="0" w:color="AAC3C7" w:themeColor="accent5"/>
          <w:right w:val="single" w:sz="8" w:space="0" w:color="AAC3C7" w:themeColor="accent5"/>
          <w:insideH w:val="nil"/>
          <w:insideV w:val="single" w:sz="8" w:space="0" w:color="AAC3C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tblStylePr w:type="band1Vert">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shd w:val="clear" w:color="auto" w:fill="E9F0F1" w:themeFill="accent5" w:themeFillTint="3F"/>
      </w:tcPr>
    </w:tblStylePr>
    <w:tblStylePr w:type="band1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insideV w:val="single" w:sz="8" w:space="0" w:color="AAC3C7" w:themeColor="accent5"/>
        </w:tcBorders>
        <w:shd w:val="clear" w:color="auto" w:fill="E9F0F1" w:themeFill="accent5" w:themeFillTint="3F"/>
      </w:tcPr>
    </w:tblStylePr>
    <w:tblStylePr w:type="band2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insideV w:val="single" w:sz="8" w:space="0" w:color="AAC3C7"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insideH w:val="single" w:sz="8" w:space="0" w:color="C2E0D2" w:themeColor="accent6"/>
        <w:insideV w:val="single" w:sz="8" w:space="0" w:color="C2E0D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E0D2" w:themeColor="accent6"/>
          <w:left w:val="single" w:sz="8" w:space="0" w:color="C2E0D2" w:themeColor="accent6"/>
          <w:bottom w:val="single" w:sz="18" w:space="0" w:color="C2E0D2" w:themeColor="accent6"/>
          <w:right w:val="single" w:sz="8" w:space="0" w:color="C2E0D2" w:themeColor="accent6"/>
          <w:insideH w:val="nil"/>
          <w:insideV w:val="single" w:sz="8" w:space="0" w:color="C2E0D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E0D2" w:themeColor="accent6"/>
          <w:left w:val="single" w:sz="8" w:space="0" w:color="C2E0D2" w:themeColor="accent6"/>
          <w:bottom w:val="single" w:sz="8" w:space="0" w:color="C2E0D2" w:themeColor="accent6"/>
          <w:right w:val="single" w:sz="8" w:space="0" w:color="C2E0D2" w:themeColor="accent6"/>
          <w:insideH w:val="nil"/>
          <w:insideV w:val="single" w:sz="8" w:space="0" w:color="C2E0D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tblStylePr w:type="band1Vert">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shd w:val="clear" w:color="auto" w:fill="EFF7F3" w:themeFill="accent6" w:themeFillTint="3F"/>
      </w:tcPr>
    </w:tblStylePr>
    <w:tblStylePr w:type="band1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insideV w:val="single" w:sz="8" w:space="0" w:color="C2E0D2" w:themeColor="accent6"/>
        </w:tcBorders>
        <w:shd w:val="clear" w:color="auto" w:fill="EFF7F3" w:themeFill="accent6" w:themeFillTint="3F"/>
      </w:tcPr>
    </w:tblStylePr>
    <w:tblStylePr w:type="band2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insideV w:val="single" w:sz="8" w:space="0" w:color="C2E0D2"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tblBorders>
    </w:tblPr>
    <w:tblStylePr w:type="firstRow">
      <w:pPr>
        <w:spacing w:before="0" w:after="0" w:line="240" w:lineRule="auto"/>
      </w:pPr>
      <w:rPr>
        <w:b/>
        <w:bCs/>
        <w:color w:val="FFFFFF" w:themeColor="background1"/>
      </w:rPr>
      <w:tblPr/>
      <w:tcPr>
        <w:shd w:val="clear" w:color="auto" w:fill="007078" w:themeFill="accent1"/>
      </w:tcPr>
    </w:tblStylePr>
    <w:tblStylePr w:type="lastRow">
      <w:pPr>
        <w:spacing w:before="0" w:after="0" w:line="240" w:lineRule="auto"/>
      </w:pPr>
      <w:rPr>
        <w:b/>
        <w:bCs/>
      </w:rPr>
      <w:tblPr/>
      <w:tcPr>
        <w:tcBorders>
          <w:top w:val="double" w:sz="6" w:space="0" w:color="007078" w:themeColor="accent1"/>
          <w:left w:val="single" w:sz="8" w:space="0" w:color="007078" w:themeColor="accent1"/>
          <w:bottom w:val="single" w:sz="8" w:space="0" w:color="007078" w:themeColor="accent1"/>
          <w:right w:val="single" w:sz="8" w:space="0" w:color="007078" w:themeColor="accent1"/>
        </w:tcBorders>
      </w:tcPr>
    </w:tblStylePr>
    <w:tblStylePr w:type="firstCol">
      <w:rPr>
        <w:b/>
        <w:bCs/>
      </w:rPr>
    </w:tblStylePr>
    <w:tblStylePr w:type="lastCol">
      <w:rPr>
        <w:b/>
        <w:bCs/>
      </w:rPr>
    </w:tblStylePr>
    <w:tblStylePr w:type="band1Vert">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tblStylePr w:type="band1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tblBorders>
    </w:tblPr>
    <w:tblStylePr w:type="firstRow">
      <w:pPr>
        <w:spacing w:before="0" w:after="0" w:line="240" w:lineRule="auto"/>
      </w:pPr>
      <w:rPr>
        <w:b/>
        <w:bCs/>
        <w:color w:val="FFFFFF" w:themeColor="background1"/>
      </w:rPr>
      <w:tblPr/>
      <w:tcPr>
        <w:shd w:val="clear" w:color="auto" w:fill="00AD83" w:themeFill="accent2"/>
      </w:tcPr>
    </w:tblStylePr>
    <w:tblStylePr w:type="lastRow">
      <w:pPr>
        <w:spacing w:before="0" w:after="0" w:line="240" w:lineRule="auto"/>
      </w:pPr>
      <w:rPr>
        <w:b/>
        <w:bCs/>
      </w:rPr>
      <w:tblPr/>
      <w:tcPr>
        <w:tcBorders>
          <w:top w:val="double" w:sz="6" w:space="0" w:color="00AD83" w:themeColor="accent2"/>
          <w:left w:val="single" w:sz="8" w:space="0" w:color="00AD83" w:themeColor="accent2"/>
          <w:bottom w:val="single" w:sz="8" w:space="0" w:color="00AD83" w:themeColor="accent2"/>
          <w:right w:val="single" w:sz="8" w:space="0" w:color="00AD83" w:themeColor="accent2"/>
        </w:tcBorders>
      </w:tcPr>
    </w:tblStylePr>
    <w:tblStylePr w:type="firstCol">
      <w:rPr>
        <w:b/>
        <w:bCs/>
      </w:rPr>
    </w:tblStylePr>
    <w:tblStylePr w:type="lastCol">
      <w:rPr>
        <w:b/>
        <w:bCs/>
      </w:rPr>
    </w:tblStylePr>
    <w:tblStylePr w:type="band1Vert">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tblStylePr w:type="band1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tblBorders>
    </w:tblPr>
    <w:tblStylePr w:type="firstRow">
      <w:pPr>
        <w:spacing w:before="0" w:after="0" w:line="240" w:lineRule="auto"/>
      </w:pPr>
      <w:rPr>
        <w:b/>
        <w:bCs/>
        <w:color w:val="FFFFFF" w:themeColor="background1"/>
      </w:rPr>
      <w:tblPr/>
      <w:tcPr>
        <w:shd w:val="clear" w:color="auto" w:fill="A199AE" w:themeFill="accent4"/>
      </w:tcPr>
    </w:tblStylePr>
    <w:tblStylePr w:type="lastRow">
      <w:pPr>
        <w:spacing w:before="0" w:after="0" w:line="240" w:lineRule="auto"/>
      </w:pPr>
      <w:rPr>
        <w:b/>
        <w:bCs/>
      </w:rPr>
      <w:tblPr/>
      <w:tcPr>
        <w:tcBorders>
          <w:top w:val="double" w:sz="6" w:space="0" w:color="A199AE" w:themeColor="accent4"/>
          <w:left w:val="single" w:sz="8" w:space="0" w:color="A199AE" w:themeColor="accent4"/>
          <w:bottom w:val="single" w:sz="8" w:space="0" w:color="A199AE" w:themeColor="accent4"/>
          <w:right w:val="single" w:sz="8" w:space="0" w:color="A199AE" w:themeColor="accent4"/>
        </w:tcBorders>
      </w:tcPr>
    </w:tblStylePr>
    <w:tblStylePr w:type="firstCol">
      <w:rPr>
        <w:b/>
        <w:bCs/>
      </w:rPr>
    </w:tblStylePr>
    <w:tblStylePr w:type="lastCol">
      <w:rPr>
        <w:b/>
        <w:bCs/>
      </w:rPr>
    </w:tblStylePr>
    <w:tblStylePr w:type="band1Vert">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tblStylePr w:type="band1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tblBorders>
    </w:tblPr>
    <w:tblStylePr w:type="firstRow">
      <w:pPr>
        <w:spacing w:before="0" w:after="0" w:line="240" w:lineRule="auto"/>
      </w:pPr>
      <w:rPr>
        <w:b/>
        <w:bCs/>
        <w:color w:val="FFFFFF" w:themeColor="background1"/>
      </w:rPr>
      <w:tblPr/>
      <w:tcPr>
        <w:shd w:val="clear" w:color="auto" w:fill="AAC3C7" w:themeFill="accent5"/>
      </w:tcPr>
    </w:tblStylePr>
    <w:tblStylePr w:type="lastRow">
      <w:pPr>
        <w:spacing w:before="0" w:after="0" w:line="240" w:lineRule="auto"/>
      </w:pPr>
      <w:rPr>
        <w:b/>
        <w:bCs/>
      </w:rPr>
      <w:tblPr/>
      <w:tcPr>
        <w:tcBorders>
          <w:top w:val="double" w:sz="6" w:space="0" w:color="AAC3C7" w:themeColor="accent5"/>
          <w:left w:val="single" w:sz="8" w:space="0" w:color="AAC3C7" w:themeColor="accent5"/>
          <w:bottom w:val="single" w:sz="8" w:space="0" w:color="AAC3C7" w:themeColor="accent5"/>
          <w:right w:val="single" w:sz="8" w:space="0" w:color="AAC3C7" w:themeColor="accent5"/>
        </w:tcBorders>
      </w:tcPr>
    </w:tblStylePr>
    <w:tblStylePr w:type="firstCol">
      <w:rPr>
        <w:b/>
        <w:bCs/>
      </w:rPr>
    </w:tblStylePr>
    <w:tblStylePr w:type="lastCol">
      <w:rPr>
        <w:b/>
        <w:bCs/>
      </w:rPr>
    </w:tblStylePr>
    <w:tblStylePr w:type="band1Vert">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tblStylePr w:type="band1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tblBorders>
    </w:tblPr>
    <w:tblStylePr w:type="firstRow">
      <w:pPr>
        <w:spacing w:before="0" w:after="0" w:line="240" w:lineRule="auto"/>
      </w:pPr>
      <w:rPr>
        <w:b/>
        <w:bCs/>
        <w:color w:val="FFFFFF" w:themeColor="background1"/>
      </w:rPr>
      <w:tblPr/>
      <w:tcPr>
        <w:shd w:val="clear" w:color="auto" w:fill="C2E0D2" w:themeFill="accent6"/>
      </w:tcPr>
    </w:tblStylePr>
    <w:tblStylePr w:type="lastRow">
      <w:pPr>
        <w:spacing w:before="0" w:after="0" w:line="240" w:lineRule="auto"/>
      </w:pPr>
      <w:rPr>
        <w:b/>
        <w:bCs/>
      </w:rPr>
      <w:tblPr/>
      <w:tcPr>
        <w:tcBorders>
          <w:top w:val="double" w:sz="6" w:space="0" w:color="C2E0D2" w:themeColor="accent6"/>
          <w:left w:val="single" w:sz="8" w:space="0" w:color="C2E0D2" w:themeColor="accent6"/>
          <w:bottom w:val="single" w:sz="8" w:space="0" w:color="C2E0D2" w:themeColor="accent6"/>
          <w:right w:val="single" w:sz="8" w:space="0" w:color="C2E0D2" w:themeColor="accent6"/>
        </w:tcBorders>
      </w:tcPr>
    </w:tblStylePr>
    <w:tblStylePr w:type="firstCol">
      <w:rPr>
        <w:b/>
        <w:bCs/>
      </w:rPr>
    </w:tblStylePr>
    <w:tblStylePr w:type="lastCol">
      <w:rPr>
        <w:b/>
        <w:bCs/>
      </w:rPr>
    </w:tblStylePr>
    <w:tblStylePr w:type="band1Vert">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tblStylePr w:type="band1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359" w:themeColor="accent1" w:themeShade="BF"/>
    </w:rPr>
    <w:tblPr>
      <w:tblStyleRowBandSize w:val="1"/>
      <w:tblStyleColBandSize w:val="1"/>
      <w:tblBorders>
        <w:top w:val="single" w:sz="8" w:space="0" w:color="007078" w:themeColor="accent1"/>
        <w:bottom w:val="single" w:sz="8" w:space="0" w:color="007078" w:themeColor="accent1"/>
      </w:tblBorders>
    </w:tblPr>
    <w:tblStylePr w:type="firstRow">
      <w:pPr>
        <w:spacing w:before="0" w:after="0" w:line="240" w:lineRule="auto"/>
      </w:pPr>
      <w:rPr>
        <w:b/>
        <w:bCs/>
      </w:rPr>
      <w:tblPr/>
      <w:tcPr>
        <w:tcBorders>
          <w:top w:val="single" w:sz="8" w:space="0" w:color="007078" w:themeColor="accent1"/>
          <w:left w:val="nil"/>
          <w:bottom w:val="single" w:sz="8" w:space="0" w:color="007078" w:themeColor="accent1"/>
          <w:right w:val="nil"/>
          <w:insideH w:val="nil"/>
          <w:insideV w:val="nil"/>
        </w:tcBorders>
      </w:tcPr>
    </w:tblStylePr>
    <w:tblStylePr w:type="lastRow">
      <w:pPr>
        <w:spacing w:before="0" w:after="0" w:line="240" w:lineRule="auto"/>
      </w:pPr>
      <w:rPr>
        <w:b/>
        <w:bCs/>
      </w:rPr>
      <w:tblPr/>
      <w:tcPr>
        <w:tcBorders>
          <w:top w:val="single" w:sz="8" w:space="0" w:color="007078" w:themeColor="accent1"/>
          <w:left w:val="nil"/>
          <w:bottom w:val="single" w:sz="8" w:space="0" w:color="007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8FF" w:themeFill="accent1" w:themeFillTint="3F"/>
      </w:tcPr>
    </w:tblStylePr>
    <w:tblStylePr w:type="band1Horz">
      <w:tblPr/>
      <w:tcPr>
        <w:tcBorders>
          <w:left w:val="nil"/>
          <w:right w:val="nil"/>
          <w:insideH w:val="nil"/>
          <w:insideV w:val="nil"/>
        </w:tcBorders>
        <w:shd w:val="clear" w:color="auto" w:fill="9EF8FF" w:themeFill="accent1" w:themeFillTint="3F"/>
      </w:tcPr>
    </w:tblStylePr>
  </w:style>
  <w:style w:type="table" w:styleId="LightShading-Accent2">
    <w:name w:val="Light Shading Accent 2"/>
    <w:basedOn w:val="TableNormal"/>
    <w:uiPriority w:val="60"/>
    <w:semiHidden/>
    <w:rsid w:val="0058629F"/>
    <w:rPr>
      <w:color w:val="008161" w:themeColor="accent2" w:themeShade="BF"/>
    </w:rPr>
    <w:tblPr>
      <w:tblStyleRowBandSize w:val="1"/>
      <w:tblStyleColBandSize w:val="1"/>
      <w:tblBorders>
        <w:top w:val="single" w:sz="8" w:space="0" w:color="00AD83" w:themeColor="accent2"/>
        <w:bottom w:val="single" w:sz="8" w:space="0" w:color="00AD83" w:themeColor="accent2"/>
      </w:tblBorders>
    </w:tblPr>
    <w:tblStylePr w:type="firstRow">
      <w:pPr>
        <w:spacing w:before="0" w:after="0" w:line="240" w:lineRule="auto"/>
      </w:pPr>
      <w:rPr>
        <w:b/>
        <w:bCs/>
      </w:rPr>
      <w:tblPr/>
      <w:tcPr>
        <w:tcBorders>
          <w:top w:val="single" w:sz="8" w:space="0" w:color="00AD83" w:themeColor="accent2"/>
          <w:left w:val="nil"/>
          <w:bottom w:val="single" w:sz="8" w:space="0" w:color="00AD83" w:themeColor="accent2"/>
          <w:right w:val="nil"/>
          <w:insideH w:val="nil"/>
          <w:insideV w:val="nil"/>
        </w:tcBorders>
      </w:tcPr>
    </w:tblStylePr>
    <w:tblStylePr w:type="lastRow">
      <w:pPr>
        <w:spacing w:before="0" w:after="0" w:line="240" w:lineRule="auto"/>
      </w:pPr>
      <w:rPr>
        <w:b/>
        <w:bCs/>
      </w:rPr>
      <w:tblPr/>
      <w:tcPr>
        <w:tcBorders>
          <w:top w:val="single" w:sz="8" w:space="0" w:color="00AD83" w:themeColor="accent2"/>
          <w:left w:val="nil"/>
          <w:bottom w:val="single" w:sz="8" w:space="0" w:color="00AD8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EA" w:themeFill="accent2" w:themeFillTint="3F"/>
      </w:tcPr>
    </w:tblStylePr>
    <w:tblStylePr w:type="band1Horz">
      <w:tblPr/>
      <w:tcPr>
        <w:tcBorders>
          <w:left w:val="nil"/>
          <w:right w:val="nil"/>
          <w:insideH w:val="nil"/>
          <w:insideV w:val="nil"/>
        </w:tcBorders>
        <w:shd w:val="clear" w:color="auto" w:fill="ABFFEA"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776C88" w:themeColor="accent4" w:themeShade="BF"/>
    </w:rPr>
    <w:tblPr>
      <w:tblStyleRowBandSize w:val="1"/>
      <w:tblStyleColBandSize w:val="1"/>
      <w:tblBorders>
        <w:top w:val="single" w:sz="8" w:space="0" w:color="A199AE" w:themeColor="accent4"/>
        <w:bottom w:val="single" w:sz="8" w:space="0" w:color="A199AE" w:themeColor="accent4"/>
      </w:tblBorders>
    </w:tblPr>
    <w:tblStylePr w:type="firstRow">
      <w:pPr>
        <w:spacing w:before="0" w:after="0" w:line="240" w:lineRule="auto"/>
      </w:pPr>
      <w:rPr>
        <w:b/>
        <w:bCs/>
      </w:rPr>
      <w:tblPr/>
      <w:tcPr>
        <w:tcBorders>
          <w:top w:val="single" w:sz="8" w:space="0" w:color="A199AE" w:themeColor="accent4"/>
          <w:left w:val="nil"/>
          <w:bottom w:val="single" w:sz="8" w:space="0" w:color="A199AE" w:themeColor="accent4"/>
          <w:right w:val="nil"/>
          <w:insideH w:val="nil"/>
          <w:insideV w:val="nil"/>
        </w:tcBorders>
      </w:tcPr>
    </w:tblStylePr>
    <w:tblStylePr w:type="lastRow">
      <w:pPr>
        <w:spacing w:before="0" w:after="0" w:line="240" w:lineRule="auto"/>
      </w:pPr>
      <w:rPr>
        <w:b/>
        <w:bCs/>
      </w:rPr>
      <w:tblPr/>
      <w:tcPr>
        <w:tcBorders>
          <w:top w:val="single" w:sz="8" w:space="0" w:color="A199AE" w:themeColor="accent4"/>
          <w:left w:val="nil"/>
          <w:bottom w:val="single" w:sz="8" w:space="0" w:color="A199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5EB" w:themeFill="accent4" w:themeFillTint="3F"/>
      </w:tcPr>
    </w:tblStylePr>
    <w:tblStylePr w:type="band1Horz">
      <w:tblPr/>
      <w:tcPr>
        <w:tcBorders>
          <w:left w:val="nil"/>
          <w:right w:val="nil"/>
          <w:insideH w:val="nil"/>
          <w:insideV w:val="nil"/>
        </w:tcBorders>
        <w:shd w:val="clear" w:color="auto" w:fill="E7E5EB" w:themeFill="accent4" w:themeFillTint="3F"/>
      </w:tcPr>
    </w:tblStylePr>
  </w:style>
  <w:style w:type="table" w:styleId="LightShading-Accent5">
    <w:name w:val="Light Shading Accent 5"/>
    <w:basedOn w:val="TableNormal"/>
    <w:uiPriority w:val="60"/>
    <w:semiHidden/>
    <w:rsid w:val="0058629F"/>
    <w:rPr>
      <w:color w:val="729BA2" w:themeColor="accent5" w:themeShade="BF"/>
    </w:rPr>
    <w:tblPr>
      <w:tblStyleRowBandSize w:val="1"/>
      <w:tblStyleColBandSize w:val="1"/>
      <w:tblBorders>
        <w:top w:val="single" w:sz="8" w:space="0" w:color="AAC3C7" w:themeColor="accent5"/>
        <w:bottom w:val="single" w:sz="8" w:space="0" w:color="AAC3C7" w:themeColor="accent5"/>
      </w:tblBorders>
    </w:tblPr>
    <w:tblStylePr w:type="firstRow">
      <w:pPr>
        <w:spacing w:before="0" w:after="0" w:line="240" w:lineRule="auto"/>
      </w:pPr>
      <w:rPr>
        <w:b/>
        <w:bCs/>
      </w:rPr>
      <w:tblPr/>
      <w:tcPr>
        <w:tcBorders>
          <w:top w:val="single" w:sz="8" w:space="0" w:color="AAC3C7" w:themeColor="accent5"/>
          <w:left w:val="nil"/>
          <w:bottom w:val="single" w:sz="8" w:space="0" w:color="AAC3C7" w:themeColor="accent5"/>
          <w:right w:val="nil"/>
          <w:insideH w:val="nil"/>
          <w:insideV w:val="nil"/>
        </w:tcBorders>
      </w:tcPr>
    </w:tblStylePr>
    <w:tblStylePr w:type="lastRow">
      <w:pPr>
        <w:spacing w:before="0" w:after="0" w:line="240" w:lineRule="auto"/>
      </w:pPr>
      <w:rPr>
        <w:b/>
        <w:bCs/>
      </w:rPr>
      <w:tblPr/>
      <w:tcPr>
        <w:tcBorders>
          <w:top w:val="single" w:sz="8" w:space="0" w:color="AAC3C7" w:themeColor="accent5"/>
          <w:left w:val="nil"/>
          <w:bottom w:val="single" w:sz="8" w:space="0" w:color="AAC3C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F1" w:themeFill="accent5" w:themeFillTint="3F"/>
      </w:tcPr>
    </w:tblStylePr>
    <w:tblStylePr w:type="band1Horz">
      <w:tblPr/>
      <w:tcPr>
        <w:tcBorders>
          <w:left w:val="nil"/>
          <w:right w:val="nil"/>
          <w:insideH w:val="nil"/>
          <w:insideV w:val="nil"/>
        </w:tcBorders>
        <w:shd w:val="clear" w:color="auto" w:fill="E9F0F1" w:themeFill="accent5" w:themeFillTint="3F"/>
      </w:tcPr>
    </w:tblStylePr>
  </w:style>
  <w:style w:type="table" w:styleId="LightShading-Accent6">
    <w:name w:val="Light Shading Accent 6"/>
    <w:basedOn w:val="TableNormal"/>
    <w:uiPriority w:val="60"/>
    <w:semiHidden/>
    <w:rsid w:val="0058629F"/>
    <w:rPr>
      <w:color w:val="7CBC9E" w:themeColor="accent6" w:themeShade="BF"/>
    </w:rPr>
    <w:tblPr>
      <w:tblStyleRowBandSize w:val="1"/>
      <w:tblStyleColBandSize w:val="1"/>
      <w:tblBorders>
        <w:top w:val="single" w:sz="8" w:space="0" w:color="C2E0D2" w:themeColor="accent6"/>
        <w:bottom w:val="single" w:sz="8" w:space="0" w:color="C2E0D2" w:themeColor="accent6"/>
      </w:tblBorders>
    </w:tblPr>
    <w:tblStylePr w:type="firstRow">
      <w:pPr>
        <w:spacing w:before="0" w:after="0" w:line="240" w:lineRule="auto"/>
      </w:pPr>
      <w:rPr>
        <w:b/>
        <w:bCs/>
      </w:rPr>
      <w:tblPr/>
      <w:tcPr>
        <w:tcBorders>
          <w:top w:val="single" w:sz="8" w:space="0" w:color="C2E0D2" w:themeColor="accent6"/>
          <w:left w:val="nil"/>
          <w:bottom w:val="single" w:sz="8" w:space="0" w:color="C2E0D2" w:themeColor="accent6"/>
          <w:right w:val="nil"/>
          <w:insideH w:val="nil"/>
          <w:insideV w:val="nil"/>
        </w:tcBorders>
      </w:tcPr>
    </w:tblStylePr>
    <w:tblStylePr w:type="lastRow">
      <w:pPr>
        <w:spacing w:before="0" w:after="0" w:line="240" w:lineRule="auto"/>
      </w:pPr>
      <w:rPr>
        <w:b/>
        <w:bCs/>
      </w:rPr>
      <w:tblPr/>
      <w:tcPr>
        <w:tcBorders>
          <w:top w:val="single" w:sz="8" w:space="0" w:color="C2E0D2" w:themeColor="accent6"/>
          <w:left w:val="nil"/>
          <w:bottom w:val="single" w:sz="8" w:space="0" w:color="C2E0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7F3" w:themeFill="accent6" w:themeFillTint="3F"/>
      </w:tcPr>
    </w:tblStylePr>
    <w:tblStylePr w:type="band1Horz">
      <w:tblPr/>
      <w:tcPr>
        <w:tcBorders>
          <w:left w:val="nil"/>
          <w:right w:val="nil"/>
          <w:insideH w:val="nil"/>
          <w:insideV w:val="nil"/>
        </w:tcBorders>
        <w:shd w:val="clear" w:color="auto" w:fill="EFF7F3"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15EFFF" w:themeColor="accent1" w:themeTint="99"/>
        </w:tcBorders>
      </w:tcPr>
    </w:tblStylePr>
    <w:tblStylePr w:type="lastRow">
      <w:rPr>
        <w:b/>
        <w:bCs/>
      </w:rPr>
      <w:tblPr/>
      <w:tcPr>
        <w:tcBorders>
          <w:top w:val="sing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34FFCD" w:themeColor="accent2" w:themeTint="99"/>
        </w:tcBorders>
      </w:tcPr>
    </w:tblStylePr>
    <w:tblStylePr w:type="lastRow">
      <w:rPr>
        <w:b/>
        <w:bCs/>
      </w:rPr>
      <w:tblPr/>
      <w:tcPr>
        <w:tcBorders>
          <w:top w:val="sing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C6C1CE" w:themeColor="accent4" w:themeTint="99"/>
        </w:tcBorders>
      </w:tcPr>
    </w:tblStylePr>
    <w:tblStylePr w:type="lastRow">
      <w:rPr>
        <w:b/>
        <w:bCs/>
      </w:rPr>
      <w:tblPr/>
      <w:tcPr>
        <w:tcBorders>
          <w:top w:val="sing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DBDD" w:themeColor="accent5" w:themeTint="99"/>
        </w:tcBorders>
      </w:tcPr>
    </w:tblStylePr>
    <w:tblStylePr w:type="lastRow">
      <w:rPr>
        <w:b/>
        <w:bCs/>
      </w:rPr>
      <w:tblPr/>
      <w:tcPr>
        <w:tcBorders>
          <w:top w:val="sing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AECE3" w:themeColor="accent6" w:themeTint="99"/>
        </w:tcBorders>
      </w:tcPr>
    </w:tblStylePr>
    <w:tblStylePr w:type="lastRow">
      <w:rPr>
        <w:b/>
        <w:bCs/>
      </w:rPr>
      <w:tblPr/>
      <w:tcPr>
        <w:tcBorders>
          <w:top w:val="sing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15EFFF" w:themeColor="accent1" w:themeTint="99"/>
        <w:bottom w:val="single" w:sz="4" w:space="0" w:color="15EFFF" w:themeColor="accent1" w:themeTint="99"/>
        <w:insideH w:val="single" w:sz="4" w:space="0" w:color="15E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34FFCD" w:themeColor="accent2" w:themeTint="99"/>
        <w:bottom w:val="single" w:sz="4" w:space="0" w:color="34FFCD" w:themeColor="accent2" w:themeTint="99"/>
        <w:insideH w:val="single" w:sz="4" w:space="0" w:color="34FF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C6C1CE" w:themeColor="accent4" w:themeTint="99"/>
        <w:bottom w:val="single" w:sz="4" w:space="0" w:color="C6C1CE" w:themeColor="accent4" w:themeTint="99"/>
        <w:insideH w:val="single" w:sz="4" w:space="0" w:color="C6C1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DBDD" w:themeColor="accent5" w:themeTint="99"/>
        <w:bottom w:val="single" w:sz="4" w:space="0" w:color="CBDBDD" w:themeColor="accent5" w:themeTint="99"/>
        <w:insideH w:val="single" w:sz="4" w:space="0" w:color="CBDB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AECE3" w:themeColor="accent6" w:themeTint="99"/>
        <w:bottom w:val="single" w:sz="4" w:space="0" w:color="DAECE3" w:themeColor="accent6" w:themeTint="99"/>
        <w:insideH w:val="single" w:sz="4" w:space="0" w:color="DAECE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078" w:themeColor="accent1"/>
        <w:left w:val="single" w:sz="4" w:space="0" w:color="007078" w:themeColor="accent1"/>
        <w:bottom w:val="single" w:sz="4" w:space="0" w:color="007078" w:themeColor="accent1"/>
        <w:right w:val="single" w:sz="4" w:space="0" w:color="007078" w:themeColor="accent1"/>
      </w:tblBorders>
    </w:tblPr>
    <w:tblStylePr w:type="firstRow">
      <w:rPr>
        <w:b/>
        <w:bCs/>
        <w:color w:val="FFFFFF" w:themeColor="background1"/>
      </w:rPr>
      <w:tblPr/>
      <w:tcPr>
        <w:shd w:val="clear" w:color="auto" w:fill="007078" w:themeFill="accent1"/>
      </w:tcPr>
    </w:tblStylePr>
    <w:tblStylePr w:type="lastRow">
      <w:rPr>
        <w:b/>
        <w:bCs/>
      </w:rPr>
      <w:tblPr/>
      <w:tcPr>
        <w:tcBorders>
          <w:top w:val="double" w:sz="4" w:space="0" w:color="007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78" w:themeColor="accent1"/>
          <w:right w:val="single" w:sz="4" w:space="0" w:color="007078" w:themeColor="accent1"/>
        </w:tcBorders>
      </w:tcPr>
    </w:tblStylePr>
    <w:tblStylePr w:type="band1Horz">
      <w:tblPr/>
      <w:tcPr>
        <w:tcBorders>
          <w:top w:val="single" w:sz="4" w:space="0" w:color="007078" w:themeColor="accent1"/>
          <w:bottom w:val="single" w:sz="4" w:space="0" w:color="007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78" w:themeColor="accent1"/>
          <w:left w:val="nil"/>
        </w:tcBorders>
      </w:tcPr>
    </w:tblStylePr>
    <w:tblStylePr w:type="swCell">
      <w:tblPr/>
      <w:tcPr>
        <w:tcBorders>
          <w:top w:val="double" w:sz="4" w:space="0" w:color="00707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AD83" w:themeColor="accent2"/>
        <w:left w:val="single" w:sz="4" w:space="0" w:color="00AD83" w:themeColor="accent2"/>
        <w:bottom w:val="single" w:sz="4" w:space="0" w:color="00AD83" w:themeColor="accent2"/>
        <w:right w:val="single" w:sz="4" w:space="0" w:color="00AD83" w:themeColor="accent2"/>
      </w:tblBorders>
    </w:tblPr>
    <w:tblStylePr w:type="firstRow">
      <w:rPr>
        <w:b/>
        <w:bCs/>
        <w:color w:val="FFFFFF" w:themeColor="background1"/>
      </w:rPr>
      <w:tblPr/>
      <w:tcPr>
        <w:shd w:val="clear" w:color="auto" w:fill="00AD83" w:themeFill="accent2"/>
      </w:tcPr>
    </w:tblStylePr>
    <w:tblStylePr w:type="lastRow">
      <w:rPr>
        <w:b/>
        <w:bCs/>
      </w:rPr>
      <w:tblPr/>
      <w:tcPr>
        <w:tcBorders>
          <w:top w:val="double" w:sz="4" w:space="0" w:color="00AD8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83" w:themeColor="accent2"/>
          <w:right w:val="single" w:sz="4" w:space="0" w:color="00AD83" w:themeColor="accent2"/>
        </w:tcBorders>
      </w:tcPr>
    </w:tblStylePr>
    <w:tblStylePr w:type="band1Horz">
      <w:tblPr/>
      <w:tcPr>
        <w:tcBorders>
          <w:top w:val="single" w:sz="4" w:space="0" w:color="00AD83" w:themeColor="accent2"/>
          <w:bottom w:val="single" w:sz="4" w:space="0" w:color="00AD8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83" w:themeColor="accent2"/>
          <w:left w:val="nil"/>
        </w:tcBorders>
      </w:tcPr>
    </w:tblStylePr>
    <w:tblStylePr w:type="swCell">
      <w:tblPr/>
      <w:tcPr>
        <w:tcBorders>
          <w:top w:val="double" w:sz="4" w:space="0" w:color="00AD83"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A199AE" w:themeColor="accent4"/>
        <w:left w:val="single" w:sz="4" w:space="0" w:color="A199AE" w:themeColor="accent4"/>
        <w:bottom w:val="single" w:sz="4" w:space="0" w:color="A199AE" w:themeColor="accent4"/>
        <w:right w:val="single" w:sz="4" w:space="0" w:color="A199AE" w:themeColor="accent4"/>
      </w:tblBorders>
    </w:tblPr>
    <w:tblStylePr w:type="firstRow">
      <w:rPr>
        <w:b/>
        <w:bCs/>
        <w:color w:val="FFFFFF" w:themeColor="background1"/>
      </w:rPr>
      <w:tblPr/>
      <w:tcPr>
        <w:shd w:val="clear" w:color="auto" w:fill="A199AE" w:themeFill="accent4"/>
      </w:tcPr>
    </w:tblStylePr>
    <w:tblStylePr w:type="lastRow">
      <w:rPr>
        <w:b/>
        <w:bCs/>
      </w:rPr>
      <w:tblPr/>
      <w:tcPr>
        <w:tcBorders>
          <w:top w:val="double" w:sz="4" w:space="0" w:color="A199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9AE" w:themeColor="accent4"/>
          <w:right w:val="single" w:sz="4" w:space="0" w:color="A199AE" w:themeColor="accent4"/>
        </w:tcBorders>
      </w:tcPr>
    </w:tblStylePr>
    <w:tblStylePr w:type="band1Horz">
      <w:tblPr/>
      <w:tcPr>
        <w:tcBorders>
          <w:top w:val="single" w:sz="4" w:space="0" w:color="A199AE" w:themeColor="accent4"/>
          <w:bottom w:val="single" w:sz="4" w:space="0" w:color="A199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9AE" w:themeColor="accent4"/>
          <w:left w:val="nil"/>
        </w:tcBorders>
      </w:tcPr>
    </w:tblStylePr>
    <w:tblStylePr w:type="swCell">
      <w:tblPr/>
      <w:tcPr>
        <w:tcBorders>
          <w:top w:val="double" w:sz="4" w:space="0" w:color="A199AE"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C3C7" w:themeColor="accent5"/>
        <w:left w:val="single" w:sz="4" w:space="0" w:color="AAC3C7" w:themeColor="accent5"/>
        <w:bottom w:val="single" w:sz="4" w:space="0" w:color="AAC3C7" w:themeColor="accent5"/>
        <w:right w:val="single" w:sz="4" w:space="0" w:color="AAC3C7" w:themeColor="accent5"/>
      </w:tblBorders>
    </w:tblPr>
    <w:tblStylePr w:type="firstRow">
      <w:rPr>
        <w:b/>
        <w:bCs/>
        <w:color w:val="FFFFFF" w:themeColor="background1"/>
      </w:rPr>
      <w:tblPr/>
      <w:tcPr>
        <w:shd w:val="clear" w:color="auto" w:fill="AAC3C7" w:themeFill="accent5"/>
      </w:tcPr>
    </w:tblStylePr>
    <w:tblStylePr w:type="lastRow">
      <w:rPr>
        <w:b/>
        <w:bCs/>
      </w:rPr>
      <w:tblPr/>
      <w:tcPr>
        <w:tcBorders>
          <w:top w:val="double" w:sz="4" w:space="0" w:color="AAC3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C3C7" w:themeColor="accent5"/>
          <w:right w:val="single" w:sz="4" w:space="0" w:color="AAC3C7" w:themeColor="accent5"/>
        </w:tcBorders>
      </w:tcPr>
    </w:tblStylePr>
    <w:tblStylePr w:type="band1Horz">
      <w:tblPr/>
      <w:tcPr>
        <w:tcBorders>
          <w:top w:val="single" w:sz="4" w:space="0" w:color="AAC3C7" w:themeColor="accent5"/>
          <w:bottom w:val="single" w:sz="4" w:space="0" w:color="AAC3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C3C7" w:themeColor="accent5"/>
          <w:left w:val="nil"/>
        </w:tcBorders>
      </w:tcPr>
    </w:tblStylePr>
    <w:tblStylePr w:type="swCell">
      <w:tblPr/>
      <w:tcPr>
        <w:tcBorders>
          <w:top w:val="double" w:sz="4" w:space="0" w:color="AAC3C7"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C2E0D2" w:themeColor="accent6"/>
        <w:left w:val="single" w:sz="4" w:space="0" w:color="C2E0D2" w:themeColor="accent6"/>
        <w:bottom w:val="single" w:sz="4" w:space="0" w:color="C2E0D2" w:themeColor="accent6"/>
        <w:right w:val="single" w:sz="4" w:space="0" w:color="C2E0D2" w:themeColor="accent6"/>
      </w:tblBorders>
    </w:tblPr>
    <w:tblStylePr w:type="firstRow">
      <w:rPr>
        <w:b/>
        <w:bCs/>
        <w:color w:val="FFFFFF" w:themeColor="background1"/>
      </w:rPr>
      <w:tblPr/>
      <w:tcPr>
        <w:shd w:val="clear" w:color="auto" w:fill="C2E0D2" w:themeFill="accent6"/>
      </w:tcPr>
    </w:tblStylePr>
    <w:tblStylePr w:type="lastRow">
      <w:rPr>
        <w:b/>
        <w:bCs/>
      </w:rPr>
      <w:tblPr/>
      <w:tcPr>
        <w:tcBorders>
          <w:top w:val="double" w:sz="4" w:space="0" w:color="C2E0D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E0D2" w:themeColor="accent6"/>
          <w:right w:val="single" w:sz="4" w:space="0" w:color="C2E0D2" w:themeColor="accent6"/>
        </w:tcBorders>
      </w:tcPr>
    </w:tblStylePr>
    <w:tblStylePr w:type="band1Horz">
      <w:tblPr/>
      <w:tcPr>
        <w:tcBorders>
          <w:top w:val="single" w:sz="4" w:space="0" w:color="C2E0D2" w:themeColor="accent6"/>
          <w:bottom w:val="single" w:sz="4" w:space="0" w:color="C2E0D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E0D2" w:themeColor="accent6"/>
          <w:left w:val="nil"/>
        </w:tcBorders>
      </w:tcPr>
    </w:tblStylePr>
    <w:tblStylePr w:type="swCell">
      <w:tblPr/>
      <w:tcPr>
        <w:tcBorders>
          <w:top w:val="double" w:sz="4" w:space="0" w:color="C2E0D2"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tblBorders>
    </w:tblPr>
    <w:tblStylePr w:type="firstRow">
      <w:rPr>
        <w:b/>
        <w:bCs/>
        <w:color w:val="FFFFFF" w:themeColor="background1"/>
      </w:rPr>
      <w:tblPr/>
      <w:tcPr>
        <w:tcBorders>
          <w:top w:val="single" w:sz="4" w:space="0" w:color="007078" w:themeColor="accent1"/>
          <w:left w:val="single" w:sz="4" w:space="0" w:color="007078" w:themeColor="accent1"/>
          <w:bottom w:val="single" w:sz="4" w:space="0" w:color="007078" w:themeColor="accent1"/>
          <w:right w:val="single" w:sz="4" w:space="0" w:color="007078" w:themeColor="accent1"/>
          <w:insideH w:val="nil"/>
        </w:tcBorders>
        <w:shd w:val="clear" w:color="auto" w:fill="007078" w:themeFill="accent1"/>
      </w:tcPr>
    </w:tblStylePr>
    <w:tblStylePr w:type="lastRow">
      <w:rPr>
        <w:b/>
        <w:bCs/>
      </w:rPr>
      <w:tblPr/>
      <w:tcPr>
        <w:tcBorders>
          <w:top w:val="doub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tblBorders>
    </w:tblPr>
    <w:tblStylePr w:type="firstRow">
      <w:rPr>
        <w:b/>
        <w:bCs/>
        <w:color w:val="FFFFFF" w:themeColor="background1"/>
      </w:rPr>
      <w:tblPr/>
      <w:tcPr>
        <w:tcBorders>
          <w:top w:val="single" w:sz="4" w:space="0" w:color="00AD83" w:themeColor="accent2"/>
          <w:left w:val="single" w:sz="4" w:space="0" w:color="00AD83" w:themeColor="accent2"/>
          <w:bottom w:val="single" w:sz="4" w:space="0" w:color="00AD83" w:themeColor="accent2"/>
          <w:right w:val="single" w:sz="4" w:space="0" w:color="00AD83" w:themeColor="accent2"/>
          <w:insideH w:val="nil"/>
        </w:tcBorders>
        <w:shd w:val="clear" w:color="auto" w:fill="00AD83" w:themeFill="accent2"/>
      </w:tcPr>
    </w:tblStylePr>
    <w:tblStylePr w:type="lastRow">
      <w:rPr>
        <w:b/>
        <w:bCs/>
      </w:rPr>
      <w:tblPr/>
      <w:tcPr>
        <w:tcBorders>
          <w:top w:val="doub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tblBorders>
    </w:tblPr>
    <w:tblStylePr w:type="firstRow">
      <w:rPr>
        <w:b/>
        <w:bCs/>
        <w:color w:val="FFFFFF" w:themeColor="background1"/>
      </w:rPr>
      <w:tblPr/>
      <w:tcPr>
        <w:tcBorders>
          <w:top w:val="single" w:sz="4" w:space="0" w:color="A199AE" w:themeColor="accent4"/>
          <w:left w:val="single" w:sz="4" w:space="0" w:color="A199AE" w:themeColor="accent4"/>
          <w:bottom w:val="single" w:sz="4" w:space="0" w:color="A199AE" w:themeColor="accent4"/>
          <w:right w:val="single" w:sz="4" w:space="0" w:color="A199AE" w:themeColor="accent4"/>
          <w:insideH w:val="nil"/>
        </w:tcBorders>
        <w:shd w:val="clear" w:color="auto" w:fill="A199AE" w:themeFill="accent4"/>
      </w:tcPr>
    </w:tblStylePr>
    <w:tblStylePr w:type="lastRow">
      <w:rPr>
        <w:b/>
        <w:bCs/>
      </w:rPr>
      <w:tblPr/>
      <w:tcPr>
        <w:tcBorders>
          <w:top w:val="doub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tblBorders>
    </w:tblPr>
    <w:tblStylePr w:type="firstRow">
      <w:rPr>
        <w:b/>
        <w:bCs/>
        <w:color w:val="FFFFFF" w:themeColor="background1"/>
      </w:rPr>
      <w:tblPr/>
      <w:tcPr>
        <w:tcBorders>
          <w:top w:val="single" w:sz="4" w:space="0" w:color="AAC3C7" w:themeColor="accent5"/>
          <w:left w:val="single" w:sz="4" w:space="0" w:color="AAC3C7" w:themeColor="accent5"/>
          <w:bottom w:val="single" w:sz="4" w:space="0" w:color="AAC3C7" w:themeColor="accent5"/>
          <w:right w:val="single" w:sz="4" w:space="0" w:color="AAC3C7" w:themeColor="accent5"/>
          <w:insideH w:val="nil"/>
        </w:tcBorders>
        <w:shd w:val="clear" w:color="auto" w:fill="AAC3C7" w:themeFill="accent5"/>
      </w:tcPr>
    </w:tblStylePr>
    <w:tblStylePr w:type="lastRow">
      <w:rPr>
        <w:b/>
        <w:bCs/>
      </w:rPr>
      <w:tblPr/>
      <w:tcPr>
        <w:tcBorders>
          <w:top w:val="doub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tblBorders>
    </w:tblPr>
    <w:tblStylePr w:type="firstRow">
      <w:rPr>
        <w:b/>
        <w:bCs/>
        <w:color w:val="FFFFFF" w:themeColor="background1"/>
      </w:rPr>
      <w:tblPr/>
      <w:tcPr>
        <w:tcBorders>
          <w:top w:val="single" w:sz="4" w:space="0" w:color="C2E0D2" w:themeColor="accent6"/>
          <w:left w:val="single" w:sz="4" w:space="0" w:color="C2E0D2" w:themeColor="accent6"/>
          <w:bottom w:val="single" w:sz="4" w:space="0" w:color="C2E0D2" w:themeColor="accent6"/>
          <w:right w:val="single" w:sz="4" w:space="0" w:color="C2E0D2" w:themeColor="accent6"/>
          <w:insideH w:val="nil"/>
        </w:tcBorders>
        <w:shd w:val="clear" w:color="auto" w:fill="C2E0D2" w:themeFill="accent6"/>
      </w:tcPr>
    </w:tblStylePr>
    <w:tblStylePr w:type="lastRow">
      <w:rPr>
        <w:b/>
        <w:bCs/>
      </w:rPr>
      <w:tblPr/>
      <w:tcPr>
        <w:tcBorders>
          <w:top w:val="doub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078" w:themeColor="accent1"/>
        <w:left w:val="single" w:sz="24" w:space="0" w:color="007078" w:themeColor="accent1"/>
        <w:bottom w:val="single" w:sz="24" w:space="0" w:color="007078" w:themeColor="accent1"/>
        <w:right w:val="single" w:sz="24" w:space="0" w:color="007078" w:themeColor="accent1"/>
      </w:tblBorders>
    </w:tblPr>
    <w:tcPr>
      <w:shd w:val="clear" w:color="auto" w:fill="007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AD83" w:themeColor="accent2"/>
        <w:left w:val="single" w:sz="24" w:space="0" w:color="00AD83" w:themeColor="accent2"/>
        <w:bottom w:val="single" w:sz="24" w:space="0" w:color="00AD83" w:themeColor="accent2"/>
        <w:right w:val="single" w:sz="24" w:space="0" w:color="00AD83" w:themeColor="accent2"/>
      </w:tblBorders>
    </w:tblPr>
    <w:tcPr>
      <w:shd w:val="clear" w:color="auto" w:fill="00AD8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A199AE" w:themeColor="accent4"/>
        <w:left w:val="single" w:sz="24" w:space="0" w:color="A199AE" w:themeColor="accent4"/>
        <w:bottom w:val="single" w:sz="24" w:space="0" w:color="A199AE" w:themeColor="accent4"/>
        <w:right w:val="single" w:sz="24" w:space="0" w:color="A199AE" w:themeColor="accent4"/>
      </w:tblBorders>
    </w:tblPr>
    <w:tcPr>
      <w:shd w:val="clear" w:color="auto" w:fill="A199A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C3C7" w:themeColor="accent5"/>
        <w:left w:val="single" w:sz="24" w:space="0" w:color="AAC3C7" w:themeColor="accent5"/>
        <w:bottom w:val="single" w:sz="24" w:space="0" w:color="AAC3C7" w:themeColor="accent5"/>
        <w:right w:val="single" w:sz="24" w:space="0" w:color="AAC3C7" w:themeColor="accent5"/>
      </w:tblBorders>
    </w:tblPr>
    <w:tcPr>
      <w:shd w:val="clear" w:color="auto" w:fill="AAC3C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C2E0D2" w:themeColor="accent6"/>
        <w:left w:val="single" w:sz="24" w:space="0" w:color="C2E0D2" w:themeColor="accent6"/>
        <w:bottom w:val="single" w:sz="24" w:space="0" w:color="C2E0D2" w:themeColor="accent6"/>
        <w:right w:val="single" w:sz="24" w:space="0" w:color="C2E0D2" w:themeColor="accent6"/>
      </w:tblBorders>
    </w:tblPr>
    <w:tcPr>
      <w:shd w:val="clear" w:color="auto" w:fill="C2E0D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359" w:themeColor="accent1" w:themeShade="BF"/>
    </w:rPr>
    <w:tblPr>
      <w:tblStyleRowBandSize w:val="1"/>
      <w:tblStyleColBandSize w:val="1"/>
      <w:tblBorders>
        <w:top w:val="single" w:sz="4" w:space="0" w:color="007078" w:themeColor="accent1"/>
        <w:bottom w:val="single" w:sz="4" w:space="0" w:color="007078" w:themeColor="accent1"/>
      </w:tblBorders>
    </w:tblPr>
    <w:tblStylePr w:type="firstRow">
      <w:rPr>
        <w:b/>
        <w:bCs/>
      </w:rPr>
      <w:tblPr/>
      <w:tcPr>
        <w:tcBorders>
          <w:bottom w:val="single" w:sz="4" w:space="0" w:color="007078" w:themeColor="accent1"/>
        </w:tcBorders>
      </w:tcPr>
    </w:tblStylePr>
    <w:tblStylePr w:type="lastRow">
      <w:rPr>
        <w:b/>
        <w:bCs/>
      </w:rPr>
      <w:tblPr/>
      <w:tcPr>
        <w:tcBorders>
          <w:top w:val="double" w:sz="4" w:space="0" w:color="007078" w:themeColor="accent1"/>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6Colorful-Accent2">
    <w:name w:val="List Table 6 Colorful Accent 2"/>
    <w:basedOn w:val="TableNormal"/>
    <w:uiPriority w:val="51"/>
    <w:semiHidden/>
    <w:rsid w:val="0058629F"/>
    <w:rPr>
      <w:color w:val="008161" w:themeColor="accent2" w:themeShade="BF"/>
    </w:rPr>
    <w:tblPr>
      <w:tblStyleRowBandSize w:val="1"/>
      <w:tblStyleColBandSize w:val="1"/>
      <w:tblBorders>
        <w:top w:val="single" w:sz="4" w:space="0" w:color="00AD83" w:themeColor="accent2"/>
        <w:bottom w:val="single" w:sz="4" w:space="0" w:color="00AD83" w:themeColor="accent2"/>
      </w:tblBorders>
    </w:tblPr>
    <w:tblStylePr w:type="firstRow">
      <w:rPr>
        <w:b/>
        <w:bCs/>
      </w:rPr>
      <w:tblPr/>
      <w:tcPr>
        <w:tcBorders>
          <w:bottom w:val="single" w:sz="4" w:space="0" w:color="00AD83" w:themeColor="accent2"/>
        </w:tcBorders>
      </w:tcPr>
    </w:tblStylePr>
    <w:tblStylePr w:type="lastRow">
      <w:rPr>
        <w:b/>
        <w:bCs/>
      </w:rPr>
      <w:tblPr/>
      <w:tcPr>
        <w:tcBorders>
          <w:top w:val="double" w:sz="4" w:space="0" w:color="00AD83" w:themeColor="accent2"/>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776C88" w:themeColor="accent4" w:themeShade="BF"/>
    </w:rPr>
    <w:tblPr>
      <w:tblStyleRowBandSize w:val="1"/>
      <w:tblStyleColBandSize w:val="1"/>
      <w:tblBorders>
        <w:top w:val="single" w:sz="4" w:space="0" w:color="A199AE" w:themeColor="accent4"/>
        <w:bottom w:val="single" w:sz="4" w:space="0" w:color="A199AE" w:themeColor="accent4"/>
      </w:tblBorders>
    </w:tblPr>
    <w:tblStylePr w:type="firstRow">
      <w:rPr>
        <w:b/>
        <w:bCs/>
      </w:rPr>
      <w:tblPr/>
      <w:tcPr>
        <w:tcBorders>
          <w:bottom w:val="single" w:sz="4" w:space="0" w:color="A199AE" w:themeColor="accent4"/>
        </w:tcBorders>
      </w:tcPr>
    </w:tblStylePr>
    <w:tblStylePr w:type="lastRow">
      <w:rPr>
        <w:b/>
        <w:bCs/>
      </w:rPr>
      <w:tblPr/>
      <w:tcPr>
        <w:tcBorders>
          <w:top w:val="double" w:sz="4" w:space="0" w:color="A199AE" w:themeColor="accent4"/>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6Colorful-Accent5">
    <w:name w:val="List Table 6 Colorful Accent 5"/>
    <w:basedOn w:val="TableNormal"/>
    <w:uiPriority w:val="51"/>
    <w:semiHidden/>
    <w:rsid w:val="0058629F"/>
    <w:rPr>
      <w:color w:val="729BA2" w:themeColor="accent5" w:themeShade="BF"/>
    </w:rPr>
    <w:tblPr>
      <w:tblStyleRowBandSize w:val="1"/>
      <w:tblStyleColBandSize w:val="1"/>
      <w:tblBorders>
        <w:top w:val="single" w:sz="4" w:space="0" w:color="AAC3C7" w:themeColor="accent5"/>
        <w:bottom w:val="single" w:sz="4" w:space="0" w:color="AAC3C7" w:themeColor="accent5"/>
      </w:tblBorders>
    </w:tblPr>
    <w:tblStylePr w:type="firstRow">
      <w:rPr>
        <w:b/>
        <w:bCs/>
      </w:rPr>
      <w:tblPr/>
      <w:tcPr>
        <w:tcBorders>
          <w:bottom w:val="single" w:sz="4" w:space="0" w:color="AAC3C7" w:themeColor="accent5"/>
        </w:tcBorders>
      </w:tcPr>
    </w:tblStylePr>
    <w:tblStylePr w:type="lastRow">
      <w:rPr>
        <w:b/>
        <w:bCs/>
      </w:rPr>
      <w:tblPr/>
      <w:tcPr>
        <w:tcBorders>
          <w:top w:val="double" w:sz="4" w:space="0" w:color="AAC3C7" w:themeColor="accent5"/>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6Colorful-Accent6">
    <w:name w:val="List Table 6 Colorful Accent 6"/>
    <w:basedOn w:val="TableNormal"/>
    <w:uiPriority w:val="51"/>
    <w:semiHidden/>
    <w:rsid w:val="0058629F"/>
    <w:rPr>
      <w:color w:val="7CBC9E" w:themeColor="accent6" w:themeShade="BF"/>
    </w:rPr>
    <w:tblPr>
      <w:tblStyleRowBandSize w:val="1"/>
      <w:tblStyleColBandSize w:val="1"/>
      <w:tblBorders>
        <w:top w:val="single" w:sz="4" w:space="0" w:color="C2E0D2" w:themeColor="accent6"/>
        <w:bottom w:val="single" w:sz="4" w:space="0" w:color="C2E0D2" w:themeColor="accent6"/>
      </w:tblBorders>
    </w:tblPr>
    <w:tblStylePr w:type="firstRow">
      <w:rPr>
        <w:b/>
        <w:bCs/>
      </w:rPr>
      <w:tblPr/>
      <w:tcPr>
        <w:tcBorders>
          <w:bottom w:val="single" w:sz="4" w:space="0" w:color="C2E0D2" w:themeColor="accent6"/>
        </w:tcBorders>
      </w:tcPr>
    </w:tblStylePr>
    <w:tblStylePr w:type="lastRow">
      <w:rPr>
        <w:b/>
        <w:bCs/>
      </w:rPr>
      <w:tblPr/>
      <w:tcPr>
        <w:tcBorders>
          <w:top w:val="double" w:sz="4" w:space="0" w:color="C2E0D2" w:themeColor="accent6"/>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3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78" w:themeColor="accent1"/>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1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8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8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8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83" w:themeColor="accent2"/>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776C8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9A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9A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9A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9AE" w:themeColor="accent4"/>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729BA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C3C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C3C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C3C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C3C7" w:themeColor="accent5"/>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7CBC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E0D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E0D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E0D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E0D2" w:themeColor="accent6"/>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single" w:sz="8" w:space="0" w:color="00CBD9" w:themeColor="accent1" w:themeTint="BF"/>
        <w:insideV w:val="single" w:sz="8" w:space="0" w:color="00CBD9" w:themeColor="accent1" w:themeTint="BF"/>
      </w:tblBorders>
    </w:tblPr>
    <w:tcPr>
      <w:shd w:val="clear" w:color="auto" w:fill="9EF8FF" w:themeFill="accent1" w:themeFillTint="3F"/>
    </w:tcPr>
    <w:tblStylePr w:type="firstRow">
      <w:rPr>
        <w:b/>
        <w:bCs/>
      </w:rPr>
    </w:tblStylePr>
    <w:tblStylePr w:type="lastRow">
      <w:rPr>
        <w:b/>
        <w:bCs/>
      </w:rPr>
      <w:tblPr/>
      <w:tcPr>
        <w:tcBorders>
          <w:top w:val="single" w:sz="18" w:space="0" w:color="00CBD9" w:themeColor="accent1" w:themeTint="BF"/>
        </w:tcBorders>
      </w:tcPr>
    </w:tblStylePr>
    <w:tblStylePr w:type="firstCol">
      <w:rPr>
        <w:b/>
        <w:bCs/>
      </w:rPr>
    </w:tblStylePr>
    <w:tblStylePr w:type="lastCol">
      <w:rPr>
        <w:b/>
        <w:bCs/>
      </w:rPr>
    </w:tblStylePr>
    <w:tblStylePr w:type="band1Vert">
      <w:tblPr/>
      <w:tcPr>
        <w:shd w:val="clear" w:color="auto" w:fill="3CF2FF" w:themeFill="accent1" w:themeFillTint="7F"/>
      </w:tcPr>
    </w:tblStylePr>
    <w:tblStylePr w:type="band1Horz">
      <w:tblPr/>
      <w:tcPr>
        <w:shd w:val="clear" w:color="auto" w:fill="3CF2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single" w:sz="8" w:space="0" w:color="02FFC1" w:themeColor="accent2" w:themeTint="BF"/>
        <w:insideV w:val="single" w:sz="8" w:space="0" w:color="02FFC1" w:themeColor="accent2" w:themeTint="BF"/>
      </w:tblBorders>
    </w:tblPr>
    <w:tcPr>
      <w:shd w:val="clear" w:color="auto" w:fill="ABFFEA" w:themeFill="accent2" w:themeFillTint="3F"/>
    </w:tcPr>
    <w:tblStylePr w:type="firstRow">
      <w:rPr>
        <w:b/>
        <w:bCs/>
      </w:rPr>
    </w:tblStylePr>
    <w:tblStylePr w:type="lastRow">
      <w:rPr>
        <w:b/>
        <w:bCs/>
      </w:rPr>
      <w:tblPr/>
      <w:tcPr>
        <w:tcBorders>
          <w:top w:val="single" w:sz="18" w:space="0" w:color="02FFC1" w:themeColor="accent2" w:themeTint="BF"/>
        </w:tcBorders>
      </w:tcPr>
    </w:tblStylePr>
    <w:tblStylePr w:type="firstCol">
      <w:rPr>
        <w:b/>
        <w:bCs/>
      </w:rPr>
    </w:tblStylePr>
    <w:tblStylePr w:type="lastCol">
      <w:rPr>
        <w:b/>
        <w:bCs/>
      </w:rPr>
    </w:tblStylePr>
    <w:tblStylePr w:type="band1Vert">
      <w:tblPr/>
      <w:tcPr>
        <w:shd w:val="clear" w:color="auto" w:fill="57FFD6" w:themeFill="accent2" w:themeFillTint="7F"/>
      </w:tcPr>
    </w:tblStylePr>
    <w:tblStylePr w:type="band1Horz">
      <w:tblPr/>
      <w:tcPr>
        <w:shd w:val="clear" w:color="auto" w:fill="57FFD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single" w:sz="8" w:space="0" w:color="B8B2C2" w:themeColor="accent4" w:themeTint="BF"/>
        <w:insideV w:val="single" w:sz="8" w:space="0" w:color="B8B2C2" w:themeColor="accent4" w:themeTint="BF"/>
      </w:tblBorders>
    </w:tblPr>
    <w:tcPr>
      <w:shd w:val="clear" w:color="auto" w:fill="E7E5EB" w:themeFill="accent4" w:themeFillTint="3F"/>
    </w:tcPr>
    <w:tblStylePr w:type="firstRow">
      <w:rPr>
        <w:b/>
        <w:bCs/>
      </w:rPr>
    </w:tblStylePr>
    <w:tblStylePr w:type="lastRow">
      <w:rPr>
        <w:b/>
        <w:bCs/>
      </w:rPr>
      <w:tblPr/>
      <w:tcPr>
        <w:tcBorders>
          <w:top w:val="single" w:sz="18" w:space="0" w:color="B8B2C2" w:themeColor="accent4" w:themeTint="BF"/>
        </w:tcBorders>
      </w:tcPr>
    </w:tblStylePr>
    <w:tblStylePr w:type="firstCol">
      <w:rPr>
        <w:b/>
        <w:bCs/>
      </w:rPr>
    </w:tblStylePr>
    <w:tblStylePr w:type="lastCol">
      <w:rPr>
        <w:b/>
        <w:bCs/>
      </w:rPr>
    </w:tblStylePr>
    <w:tblStylePr w:type="band1Vert">
      <w:tblPr/>
      <w:tcPr>
        <w:shd w:val="clear" w:color="auto" w:fill="D0CCD6" w:themeFill="accent4" w:themeFillTint="7F"/>
      </w:tcPr>
    </w:tblStylePr>
    <w:tblStylePr w:type="band1Horz">
      <w:tblPr/>
      <w:tcPr>
        <w:shd w:val="clear" w:color="auto" w:fill="D0CCD6"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single" w:sz="8" w:space="0" w:color="BFD2D5" w:themeColor="accent5" w:themeTint="BF"/>
        <w:insideV w:val="single" w:sz="8" w:space="0" w:color="BFD2D5" w:themeColor="accent5" w:themeTint="BF"/>
      </w:tblBorders>
    </w:tblPr>
    <w:tcPr>
      <w:shd w:val="clear" w:color="auto" w:fill="E9F0F1" w:themeFill="accent5" w:themeFillTint="3F"/>
    </w:tcPr>
    <w:tblStylePr w:type="firstRow">
      <w:rPr>
        <w:b/>
        <w:bCs/>
      </w:rPr>
    </w:tblStylePr>
    <w:tblStylePr w:type="lastRow">
      <w:rPr>
        <w:b/>
        <w:bCs/>
      </w:rPr>
      <w:tblPr/>
      <w:tcPr>
        <w:tcBorders>
          <w:top w:val="single" w:sz="18" w:space="0" w:color="BFD2D5" w:themeColor="accent5" w:themeTint="BF"/>
        </w:tcBorders>
      </w:tcPr>
    </w:tblStylePr>
    <w:tblStylePr w:type="firstCol">
      <w:rPr>
        <w:b/>
        <w:bCs/>
      </w:rPr>
    </w:tblStylePr>
    <w:tblStylePr w:type="lastCol">
      <w:rPr>
        <w:b/>
        <w:bCs/>
      </w:rPr>
    </w:tblStylePr>
    <w:tblStylePr w:type="band1Vert">
      <w:tblPr/>
      <w:tcPr>
        <w:shd w:val="clear" w:color="auto" w:fill="D4E1E3" w:themeFill="accent5" w:themeFillTint="7F"/>
      </w:tcPr>
    </w:tblStylePr>
    <w:tblStylePr w:type="band1Horz">
      <w:tblPr/>
      <w:tcPr>
        <w:shd w:val="clear" w:color="auto" w:fill="D4E1E3"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single" w:sz="8" w:space="0" w:color="D1E7DD" w:themeColor="accent6" w:themeTint="BF"/>
        <w:insideV w:val="single" w:sz="8" w:space="0" w:color="D1E7DD" w:themeColor="accent6" w:themeTint="BF"/>
      </w:tblBorders>
    </w:tblPr>
    <w:tcPr>
      <w:shd w:val="clear" w:color="auto" w:fill="EFF7F3" w:themeFill="accent6" w:themeFillTint="3F"/>
    </w:tcPr>
    <w:tblStylePr w:type="firstRow">
      <w:rPr>
        <w:b/>
        <w:bCs/>
      </w:rPr>
    </w:tblStylePr>
    <w:tblStylePr w:type="lastRow">
      <w:rPr>
        <w:b/>
        <w:bCs/>
      </w:rPr>
      <w:tblPr/>
      <w:tcPr>
        <w:tcBorders>
          <w:top w:val="single" w:sz="18" w:space="0" w:color="D1E7DD" w:themeColor="accent6" w:themeTint="BF"/>
        </w:tcBorders>
      </w:tcPr>
    </w:tblStylePr>
    <w:tblStylePr w:type="firstCol">
      <w:rPr>
        <w:b/>
        <w:bCs/>
      </w:rPr>
    </w:tblStylePr>
    <w:tblStylePr w:type="lastCol">
      <w:rPr>
        <w:b/>
        <w:bCs/>
      </w:rPr>
    </w:tblStylePr>
    <w:tblStylePr w:type="band1Vert">
      <w:tblPr/>
      <w:tcPr>
        <w:shd w:val="clear" w:color="auto" w:fill="E0EFE8" w:themeFill="accent6" w:themeFillTint="7F"/>
      </w:tcPr>
    </w:tblStylePr>
    <w:tblStylePr w:type="band1Horz">
      <w:tblPr/>
      <w:tcPr>
        <w:shd w:val="clear" w:color="auto" w:fill="E0EFE8"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insideH w:val="single" w:sz="8" w:space="0" w:color="007078" w:themeColor="accent1"/>
        <w:insideV w:val="single" w:sz="8" w:space="0" w:color="007078" w:themeColor="accent1"/>
      </w:tblBorders>
    </w:tblPr>
    <w:tcPr>
      <w:shd w:val="clear" w:color="auto" w:fill="9EF8FF" w:themeFill="accent1" w:themeFillTint="3F"/>
    </w:tcPr>
    <w:tblStylePr w:type="firstRow">
      <w:rPr>
        <w:b/>
        <w:bCs/>
        <w:color w:val="232222" w:themeColor="text1"/>
      </w:rPr>
      <w:tblPr/>
      <w:tcPr>
        <w:shd w:val="clear" w:color="auto" w:fill="D8FC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1F9FF" w:themeFill="accent1" w:themeFillTint="33"/>
      </w:tcPr>
    </w:tblStylePr>
    <w:tblStylePr w:type="band1Vert">
      <w:tblPr/>
      <w:tcPr>
        <w:shd w:val="clear" w:color="auto" w:fill="3CF2FF" w:themeFill="accent1" w:themeFillTint="7F"/>
      </w:tcPr>
    </w:tblStylePr>
    <w:tblStylePr w:type="band1Horz">
      <w:tblPr/>
      <w:tcPr>
        <w:tcBorders>
          <w:insideH w:val="single" w:sz="6" w:space="0" w:color="007078" w:themeColor="accent1"/>
          <w:insideV w:val="single" w:sz="6" w:space="0" w:color="007078" w:themeColor="accent1"/>
        </w:tcBorders>
        <w:shd w:val="clear" w:color="auto" w:fill="3CF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insideH w:val="single" w:sz="8" w:space="0" w:color="00AD83" w:themeColor="accent2"/>
        <w:insideV w:val="single" w:sz="8" w:space="0" w:color="00AD83" w:themeColor="accent2"/>
      </w:tblBorders>
    </w:tblPr>
    <w:tcPr>
      <w:shd w:val="clear" w:color="auto" w:fill="ABFFEA" w:themeFill="accent2" w:themeFillTint="3F"/>
    </w:tcPr>
    <w:tblStylePr w:type="firstRow">
      <w:rPr>
        <w:b/>
        <w:bCs/>
        <w:color w:val="232222" w:themeColor="text1"/>
      </w:rPr>
      <w:tblPr/>
      <w:tcPr>
        <w:shd w:val="clear" w:color="auto" w:fill="DDFFF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BFFEE" w:themeFill="accent2" w:themeFillTint="33"/>
      </w:tcPr>
    </w:tblStylePr>
    <w:tblStylePr w:type="band1Vert">
      <w:tblPr/>
      <w:tcPr>
        <w:shd w:val="clear" w:color="auto" w:fill="57FFD6" w:themeFill="accent2" w:themeFillTint="7F"/>
      </w:tcPr>
    </w:tblStylePr>
    <w:tblStylePr w:type="band1Horz">
      <w:tblPr/>
      <w:tcPr>
        <w:tcBorders>
          <w:insideH w:val="single" w:sz="6" w:space="0" w:color="00AD83" w:themeColor="accent2"/>
          <w:insideV w:val="single" w:sz="6" w:space="0" w:color="00AD83" w:themeColor="accent2"/>
        </w:tcBorders>
        <w:shd w:val="clear" w:color="auto" w:fill="57FF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232222" w:themeColor="text1"/>
      </w:rPr>
      <w:tblPr/>
      <w:tcPr>
        <w:shd w:val="clear" w:color="auto" w:fill="FDFFE2"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insideH w:val="single" w:sz="8" w:space="0" w:color="A199AE" w:themeColor="accent4"/>
        <w:insideV w:val="single" w:sz="8" w:space="0" w:color="A199AE" w:themeColor="accent4"/>
      </w:tblBorders>
    </w:tblPr>
    <w:tcPr>
      <w:shd w:val="clear" w:color="auto" w:fill="E7E5EB" w:themeFill="accent4" w:themeFillTint="3F"/>
    </w:tcPr>
    <w:tblStylePr w:type="firstRow">
      <w:rPr>
        <w:b/>
        <w:bCs/>
        <w:color w:val="232222" w:themeColor="text1"/>
      </w:rPr>
      <w:tblPr/>
      <w:tcPr>
        <w:shd w:val="clear" w:color="auto" w:fill="F5F4F7"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CEAEE" w:themeFill="accent4" w:themeFillTint="33"/>
      </w:tcPr>
    </w:tblStylePr>
    <w:tblStylePr w:type="band1Vert">
      <w:tblPr/>
      <w:tcPr>
        <w:shd w:val="clear" w:color="auto" w:fill="D0CCD6" w:themeFill="accent4" w:themeFillTint="7F"/>
      </w:tcPr>
    </w:tblStylePr>
    <w:tblStylePr w:type="band1Horz">
      <w:tblPr/>
      <w:tcPr>
        <w:tcBorders>
          <w:insideH w:val="single" w:sz="6" w:space="0" w:color="A199AE" w:themeColor="accent4"/>
          <w:insideV w:val="single" w:sz="6" w:space="0" w:color="A199AE" w:themeColor="accent4"/>
        </w:tcBorders>
        <w:shd w:val="clear" w:color="auto" w:fill="D0C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insideH w:val="single" w:sz="8" w:space="0" w:color="AAC3C7" w:themeColor="accent5"/>
        <w:insideV w:val="single" w:sz="8" w:space="0" w:color="AAC3C7" w:themeColor="accent5"/>
      </w:tblBorders>
    </w:tblPr>
    <w:tcPr>
      <w:shd w:val="clear" w:color="auto" w:fill="E9F0F1" w:themeFill="accent5" w:themeFillTint="3F"/>
    </w:tcPr>
    <w:tblStylePr w:type="firstRow">
      <w:rPr>
        <w:b/>
        <w:bCs/>
        <w:color w:val="232222" w:themeColor="text1"/>
      </w:rPr>
      <w:tblPr/>
      <w:tcPr>
        <w:shd w:val="clear" w:color="auto" w:fill="F6F9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2F3" w:themeFill="accent5" w:themeFillTint="33"/>
      </w:tcPr>
    </w:tblStylePr>
    <w:tblStylePr w:type="band1Vert">
      <w:tblPr/>
      <w:tcPr>
        <w:shd w:val="clear" w:color="auto" w:fill="D4E1E3" w:themeFill="accent5" w:themeFillTint="7F"/>
      </w:tcPr>
    </w:tblStylePr>
    <w:tblStylePr w:type="band1Horz">
      <w:tblPr/>
      <w:tcPr>
        <w:tcBorders>
          <w:insideH w:val="single" w:sz="6" w:space="0" w:color="AAC3C7" w:themeColor="accent5"/>
          <w:insideV w:val="single" w:sz="6" w:space="0" w:color="AAC3C7" w:themeColor="accent5"/>
        </w:tcBorders>
        <w:shd w:val="clear" w:color="auto" w:fill="D4E1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insideH w:val="single" w:sz="8" w:space="0" w:color="C2E0D2" w:themeColor="accent6"/>
        <w:insideV w:val="single" w:sz="8" w:space="0" w:color="C2E0D2" w:themeColor="accent6"/>
      </w:tblBorders>
    </w:tblPr>
    <w:tcPr>
      <w:shd w:val="clear" w:color="auto" w:fill="EFF7F3" w:themeFill="accent6" w:themeFillTint="3F"/>
    </w:tcPr>
    <w:tblStylePr w:type="firstRow">
      <w:rPr>
        <w:b/>
        <w:bCs/>
        <w:color w:val="232222" w:themeColor="text1"/>
      </w:rPr>
      <w:tblPr/>
      <w:tcPr>
        <w:shd w:val="clear" w:color="auto" w:fill="F8FCFA"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2F8F5" w:themeFill="accent6" w:themeFillTint="33"/>
      </w:tcPr>
    </w:tblStylePr>
    <w:tblStylePr w:type="band1Vert">
      <w:tblPr/>
      <w:tcPr>
        <w:shd w:val="clear" w:color="auto" w:fill="E0EFE8" w:themeFill="accent6" w:themeFillTint="7F"/>
      </w:tcPr>
    </w:tblStylePr>
    <w:tblStylePr w:type="band1Horz">
      <w:tblPr/>
      <w:tcPr>
        <w:tcBorders>
          <w:insideH w:val="single" w:sz="6" w:space="0" w:color="C2E0D2" w:themeColor="accent6"/>
          <w:insideV w:val="single" w:sz="6" w:space="0" w:color="C2E0D2" w:themeColor="accent6"/>
        </w:tcBorders>
        <w:shd w:val="clear" w:color="auto" w:fill="E0EFE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2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8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8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8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8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D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5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9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9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9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9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CD6"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C3C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C3C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C3C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C3C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1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1E3"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7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E0D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E0D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E0D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E0D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F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FE8"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078" w:themeColor="accent1"/>
        <w:bottom w:val="single" w:sz="8" w:space="0" w:color="007078" w:themeColor="accent1"/>
      </w:tblBorders>
    </w:tblPr>
    <w:tblStylePr w:type="firstRow">
      <w:rPr>
        <w:rFonts w:asciiTheme="majorHAnsi" w:eastAsiaTheme="majorEastAsia" w:hAnsiTheme="majorHAnsi" w:cstheme="majorBidi"/>
      </w:rPr>
      <w:tblPr/>
      <w:tcPr>
        <w:tcBorders>
          <w:top w:val="nil"/>
          <w:bottom w:val="single" w:sz="8" w:space="0" w:color="007078" w:themeColor="accent1"/>
        </w:tcBorders>
      </w:tcPr>
    </w:tblStylePr>
    <w:tblStylePr w:type="lastRow">
      <w:rPr>
        <w:b/>
        <w:bCs/>
        <w:color w:val="201547" w:themeColor="text2"/>
      </w:rPr>
      <w:tblPr/>
      <w:tcPr>
        <w:tcBorders>
          <w:top w:val="single" w:sz="8" w:space="0" w:color="007078" w:themeColor="accent1"/>
          <w:bottom w:val="single" w:sz="8" w:space="0" w:color="007078" w:themeColor="accent1"/>
        </w:tcBorders>
      </w:tcPr>
    </w:tblStylePr>
    <w:tblStylePr w:type="firstCol">
      <w:rPr>
        <w:b/>
        <w:bCs/>
      </w:rPr>
    </w:tblStylePr>
    <w:tblStylePr w:type="lastCol">
      <w:rPr>
        <w:b/>
        <w:bCs/>
      </w:rPr>
      <w:tblPr/>
      <w:tcPr>
        <w:tcBorders>
          <w:top w:val="single" w:sz="8" w:space="0" w:color="007078" w:themeColor="accent1"/>
          <w:bottom w:val="single" w:sz="8" w:space="0" w:color="007078" w:themeColor="accent1"/>
        </w:tcBorders>
      </w:tcPr>
    </w:tblStylePr>
    <w:tblStylePr w:type="band1Vert">
      <w:tblPr/>
      <w:tcPr>
        <w:shd w:val="clear" w:color="auto" w:fill="9EF8FF" w:themeFill="accent1" w:themeFillTint="3F"/>
      </w:tcPr>
    </w:tblStylePr>
    <w:tblStylePr w:type="band1Horz">
      <w:tblPr/>
      <w:tcPr>
        <w:shd w:val="clear" w:color="auto" w:fill="9EF8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AD83" w:themeColor="accent2"/>
        <w:bottom w:val="single" w:sz="8" w:space="0" w:color="00AD83" w:themeColor="accent2"/>
      </w:tblBorders>
    </w:tblPr>
    <w:tblStylePr w:type="firstRow">
      <w:rPr>
        <w:rFonts w:asciiTheme="majorHAnsi" w:eastAsiaTheme="majorEastAsia" w:hAnsiTheme="majorHAnsi" w:cstheme="majorBidi"/>
      </w:rPr>
      <w:tblPr/>
      <w:tcPr>
        <w:tcBorders>
          <w:top w:val="nil"/>
          <w:bottom w:val="single" w:sz="8" w:space="0" w:color="00AD83" w:themeColor="accent2"/>
        </w:tcBorders>
      </w:tcPr>
    </w:tblStylePr>
    <w:tblStylePr w:type="lastRow">
      <w:rPr>
        <w:b/>
        <w:bCs/>
        <w:color w:val="201547" w:themeColor="text2"/>
      </w:rPr>
      <w:tblPr/>
      <w:tcPr>
        <w:tcBorders>
          <w:top w:val="single" w:sz="8" w:space="0" w:color="00AD83" w:themeColor="accent2"/>
          <w:bottom w:val="single" w:sz="8" w:space="0" w:color="00AD83" w:themeColor="accent2"/>
        </w:tcBorders>
      </w:tcPr>
    </w:tblStylePr>
    <w:tblStylePr w:type="firstCol">
      <w:rPr>
        <w:b/>
        <w:bCs/>
      </w:rPr>
    </w:tblStylePr>
    <w:tblStylePr w:type="lastCol">
      <w:rPr>
        <w:b/>
        <w:bCs/>
      </w:rPr>
      <w:tblPr/>
      <w:tcPr>
        <w:tcBorders>
          <w:top w:val="single" w:sz="8" w:space="0" w:color="00AD83" w:themeColor="accent2"/>
          <w:bottom w:val="single" w:sz="8" w:space="0" w:color="00AD83" w:themeColor="accent2"/>
        </w:tcBorders>
      </w:tcPr>
    </w:tblStylePr>
    <w:tblStylePr w:type="band1Vert">
      <w:tblPr/>
      <w:tcPr>
        <w:shd w:val="clear" w:color="auto" w:fill="ABFFEA" w:themeFill="accent2" w:themeFillTint="3F"/>
      </w:tcPr>
    </w:tblStylePr>
    <w:tblStylePr w:type="band1Horz">
      <w:tblPr/>
      <w:tcPr>
        <w:shd w:val="clear" w:color="auto" w:fill="ABFFE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201547"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A199AE" w:themeColor="accent4"/>
        <w:bottom w:val="single" w:sz="8" w:space="0" w:color="A199AE" w:themeColor="accent4"/>
      </w:tblBorders>
    </w:tblPr>
    <w:tblStylePr w:type="firstRow">
      <w:rPr>
        <w:rFonts w:asciiTheme="majorHAnsi" w:eastAsiaTheme="majorEastAsia" w:hAnsiTheme="majorHAnsi" w:cstheme="majorBidi"/>
      </w:rPr>
      <w:tblPr/>
      <w:tcPr>
        <w:tcBorders>
          <w:top w:val="nil"/>
          <w:bottom w:val="single" w:sz="8" w:space="0" w:color="A199AE" w:themeColor="accent4"/>
        </w:tcBorders>
      </w:tcPr>
    </w:tblStylePr>
    <w:tblStylePr w:type="lastRow">
      <w:rPr>
        <w:b/>
        <w:bCs/>
        <w:color w:val="201547" w:themeColor="text2"/>
      </w:rPr>
      <w:tblPr/>
      <w:tcPr>
        <w:tcBorders>
          <w:top w:val="single" w:sz="8" w:space="0" w:color="A199AE" w:themeColor="accent4"/>
          <w:bottom w:val="single" w:sz="8" w:space="0" w:color="A199AE" w:themeColor="accent4"/>
        </w:tcBorders>
      </w:tcPr>
    </w:tblStylePr>
    <w:tblStylePr w:type="firstCol">
      <w:rPr>
        <w:b/>
        <w:bCs/>
      </w:rPr>
    </w:tblStylePr>
    <w:tblStylePr w:type="lastCol">
      <w:rPr>
        <w:b/>
        <w:bCs/>
      </w:rPr>
      <w:tblPr/>
      <w:tcPr>
        <w:tcBorders>
          <w:top w:val="single" w:sz="8" w:space="0" w:color="A199AE" w:themeColor="accent4"/>
          <w:bottom w:val="single" w:sz="8" w:space="0" w:color="A199AE" w:themeColor="accent4"/>
        </w:tcBorders>
      </w:tcPr>
    </w:tblStylePr>
    <w:tblStylePr w:type="band1Vert">
      <w:tblPr/>
      <w:tcPr>
        <w:shd w:val="clear" w:color="auto" w:fill="E7E5EB" w:themeFill="accent4" w:themeFillTint="3F"/>
      </w:tcPr>
    </w:tblStylePr>
    <w:tblStylePr w:type="band1Horz">
      <w:tblPr/>
      <w:tcPr>
        <w:shd w:val="clear" w:color="auto" w:fill="E7E5EB"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C3C7" w:themeColor="accent5"/>
        <w:bottom w:val="single" w:sz="8" w:space="0" w:color="AAC3C7" w:themeColor="accent5"/>
      </w:tblBorders>
    </w:tblPr>
    <w:tblStylePr w:type="firstRow">
      <w:rPr>
        <w:rFonts w:asciiTheme="majorHAnsi" w:eastAsiaTheme="majorEastAsia" w:hAnsiTheme="majorHAnsi" w:cstheme="majorBidi"/>
      </w:rPr>
      <w:tblPr/>
      <w:tcPr>
        <w:tcBorders>
          <w:top w:val="nil"/>
          <w:bottom w:val="single" w:sz="8" w:space="0" w:color="AAC3C7" w:themeColor="accent5"/>
        </w:tcBorders>
      </w:tcPr>
    </w:tblStylePr>
    <w:tblStylePr w:type="lastRow">
      <w:rPr>
        <w:b/>
        <w:bCs/>
        <w:color w:val="201547" w:themeColor="text2"/>
      </w:rPr>
      <w:tblPr/>
      <w:tcPr>
        <w:tcBorders>
          <w:top w:val="single" w:sz="8" w:space="0" w:color="AAC3C7" w:themeColor="accent5"/>
          <w:bottom w:val="single" w:sz="8" w:space="0" w:color="AAC3C7" w:themeColor="accent5"/>
        </w:tcBorders>
      </w:tcPr>
    </w:tblStylePr>
    <w:tblStylePr w:type="firstCol">
      <w:rPr>
        <w:b/>
        <w:bCs/>
      </w:rPr>
    </w:tblStylePr>
    <w:tblStylePr w:type="lastCol">
      <w:rPr>
        <w:b/>
        <w:bCs/>
      </w:rPr>
      <w:tblPr/>
      <w:tcPr>
        <w:tcBorders>
          <w:top w:val="single" w:sz="8" w:space="0" w:color="AAC3C7" w:themeColor="accent5"/>
          <w:bottom w:val="single" w:sz="8" w:space="0" w:color="AAC3C7" w:themeColor="accent5"/>
        </w:tcBorders>
      </w:tcPr>
    </w:tblStylePr>
    <w:tblStylePr w:type="band1Vert">
      <w:tblPr/>
      <w:tcPr>
        <w:shd w:val="clear" w:color="auto" w:fill="E9F0F1" w:themeFill="accent5" w:themeFillTint="3F"/>
      </w:tcPr>
    </w:tblStylePr>
    <w:tblStylePr w:type="band1Horz">
      <w:tblPr/>
      <w:tcPr>
        <w:shd w:val="clear" w:color="auto" w:fill="E9F0F1"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C2E0D2" w:themeColor="accent6"/>
        <w:bottom w:val="single" w:sz="8" w:space="0" w:color="C2E0D2" w:themeColor="accent6"/>
      </w:tblBorders>
    </w:tblPr>
    <w:tblStylePr w:type="firstRow">
      <w:rPr>
        <w:rFonts w:asciiTheme="majorHAnsi" w:eastAsiaTheme="majorEastAsia" w:hAnsiTheme="majorHAnsi" w:cstheme="majorBidi"/>
      </w:rPr>
      <w:tblPr/>
      <w:tcPr>
        <w:tcBorders>
          <w:top w:val="nil"/>
          <w:bottom w:val="single" w:sz="8" w:space="0" w:color="C2E0D2" w:themeColor="accent6"/>
        </w:tcBorders>
      </w:tcPr>
    </w:tblStylePr>
    <w:tblStylePr w:type="lastRow">
      <w:rPr>
        <w:b/>
        <w:bCs/>
        <w:color w:val="201547" w:themeColor="text2"/>
      </w:rPr>
      <w:tblPr/>
      <w:tcPr>
        <w:tcBorders>
          <w:top w:val="single" w:sz="8" w:space="0" w:color="C2E0D2" w:themeColor="accent6"/>
          <w:bottom w:val="single" w:sz="8" w:space="0" w:color="C2E0D2" w:themeColor="accent6"/>
        </w:tcBorders>
      </w:tcPr>
    </w:tblStylePr>
    <w:tblStylePr w:type="firstCol">
      <w:rPr>
        <w:b/>
        <w:bCs/>
      </w:rPr>
    </w:tblStylePr>
    <w:tblStylePr w:type="lastCol">
      <w:rPr>
        <w:b/>
        <w:bCs/>
      </w:rPr>
      <w:tblPr/>
      <w:tcPr>
        <w:tcBorders>
          <w:top w:val="single" w:sz="8" w:space="0" w:color="C2E0D2" w:themeColor="accent6"/>
          <w:bottom w:val="single" w:sz="8" w:space="0" w:color="C2E0D2" w:themeColor="accent6"/>
        </w:tcBorders>
      </w:tcPr>
    </w:tblStylePr>
    <w:tblStylePr w:type="band1Vert">
      <w:tblPr/>
      <w:tcPr>
        <w:shd w:val="clear" w:color="auto" w:fill="EFF7F3" w:themeFill="accent6" w:themeFillTint="3F"/>
      </w:tcPr>
    </w:tblStylePr>
    <w:tblStylePr w:type="band1Horz">
      <w:tblPr/>
      <w:tcPr>
        <w:shd w:val="clear" w:color="auto" w:fill="EFF7F3"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tblBorders>
    </w:tblPr>
    <w:tblStylePr w:type="firstRow">
      <w:rPr>
        <w:sz w:val="24"/>
        <w:szCs w:val="24"/>
      </w:rPr>
      <w:tblPr/>
      <w:tcPr>
        <w:tcBorders>
          <w:top w:val="nil"/>
          <w:left w:val="nil"/>
          <w:bottom w:val="single" w:sz="24" w:space="0" w:color="007078" w:themeColor="accent1"/>
          <w:right w:val="nil"/>
          <w:insideH w:val="nil"/>
          <w:insideV w:val="nil"/>
        </w:tcBorders>
        <w:shd w:val="clear" w:color="auto" w:fill="FFFFFF" w:themeFill="background1"/>
      </w:tcPr>
    </w:tblStylePr>
    <w:tblStylePr w:type="lastRow">
      <w:tblPr/>
      <w:tcPr>
        <w:tcBorders>
          <w:top w:val="single" w:sz="8" w:space="0" w:color="0070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78" w:themeColor="accent1"/>
          <w:insideH w:val="nil"/>
          <w:insideV w:val="nil"/>
        </w:tcBorders>
        <w:shd w:val="clear" w:color="auto" w:fill="FFFFFF" w:themeFill="background1"/>
      </w:tcPr>
    </w:tblStylePr>
    <w:tblStylePr w:type="lastCol">
      <w:tblPr/>
      <w:tcPr>
        <w:tcBorders>
          <w:top w:val="nil"/>
          <w:left w:val="single" w:sz="8" w:space="0" w:color="007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8FF" w:themeFill="accent1" w:themeFillTint="3F"/>
      </w:tcPr>
    </w:tblStylePr>
    <w:tblStylePr w:type="band1Horz">
      <w:tblPr/>
      <w:tcPr>
        <w:tcBorders>
          <w:top w:val="nil"/>
          <w:bottom w:val="nil"/>
          <w:insideH w:val="nil"/>
          <w:insideV w:val="nil"/>
        </w:tcBorders>
        <w:shd w:val="clear" w:color="auto" w:fill="9EF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tblBorders>
    </w:tblPr>
    <w:tblStylePr w:type="firstRow">
      <w:rPr>
        <w:sz w:val="24"/>
        <w:szCs w:val="24"/>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tblPr/>
      <w:tcPr>
        <w:tcBorders>
          <w:top w:val="single" w:sz="8" w:space="0" w:color="00AD8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83" w:themeColor="accent2"/>
          <w:insideH w:val="nil"/>
          <w:insideV w:val="nil"/>
        </w:tcBorders>
        <w:shd w:val="clear" w:color="auto" w:fill="FFFFFF" w:themeFill="background1"/>
      </w:tcPr>
    </w:tblStylePr>
    <w:tblStylePr w:type="lastCol">
      <w:tblPr/>
      <w:tcPr>
        <w:tcBorders>
          <w:top w:val="nil"/>
          <w:left w:val="single" w:sz="8" w:space="0" w:color="00AD8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EA" w:themeFill="accent2" w:themeFillTint="3F"/>
      </w:tcPr>
    </w:tblStylePr>
    <w:tblStylePr w:type="band1Horz">
      <w:tblPr/>
      <w:tcPr>
        <w:tcBorders>
          <w:top w:val="nil"/>
          <w:bottom w:val="nil"/>
          <w:insideH w:val="nil"/>
          <w:insideV w:val="nil"/>
        </w:tcBorders>
        <w:shd w:val="clear" w:color="auto" w:fill="ABFF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tblBorders>
    </w:tblPr>
    <w:tblStylePr w:type="firstRow">
      <w:rPr>
        <w:sz w:val="24"/>
        <w:szCs w:val="24"/>
      </w:rPr>
      <w:tblPr/>
      <w:tcPr>
        <w:tcBorders>
          <w:top w:val="nil"/>
          <w:left w:val="nil"/>
          <w:bottom w:val="single" w:sz="24" w:space="0" w:color="A199AE" w:themeColor="accent4"/>
          <w:right w:val="nil"/>
          <w:insideH w:val="nil"/>
          <w:insideV w:val="nil"/>
        </w:tcBorders>
        <w:shd w:val="clear" w:color="auto" w:fill="FFFFFF" w:themeFill="background1"/>
      </w:tcPr>
    </w:tblStylePr>
    <w:tblStylePr w:type="lastRow">
      <w:tblPr/>
      <w:tcPr>
        <w:tcBorders>
          <w:top w:val="single" w:sz="8" w:space="0" w:color="A199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9AE" w:themeColor="accent4"/>
          <w:insideH w:val="nil"/>
          <w:insideV w:val="nil"/>
        </w:tcBorders>
        <w:shd w:val="clear" w:color="auto" w:fill="FFFFFF" w:themeFill="background1"/>
      </w:tcPr>
    </w:tblStylePr>
    <w:tblStylePr w:type="lastCol">
      <w:tblPr/>
      <w:tcPr>
        <w:tcBorders>
          <w:top w:val="nil"/>
          <w:left w:val="single" w:sz="8" w:space="0" w:color="A199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5EB" w:themeFill="accent4" w:themeFillTint="3F"/>
      </w:tcPr>
    </w:tblStylePr>
    <w:tblStylePr w:type="band1Horz">
      <w:tblPr/>
      <w:tcPr>
        <w:tcBorders>
          <w:top w:val="nil"/>
          <w:bottom w:val="nil"/>
          <w:insideH w:val="nil"/>
          <w:insideV w:val="nil"/>
        </w:tcBorders>
        <w:shd w:val="clear" w:color="auto" w:fill="E7E5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tblBorders>
    </w:tblPr>
    <w:tblStylePr w:type="firstRow">
      <w:rPr>
        <w:sz w:val="24"/>
        <w:szCs w:val="24"/>
      </w:rPr>
      <w:tblPr/>
      <w:tcPr>
        <w:tcBorders>
          <w:top w:val="nil"/>
          <w:left w:val="nil"/>
          <w:bottom w:val="single" w:sz="24" w:space="0" w:color="AAC3C7" w:themeColor="accent5"/>
          <w:right w:val="nil"/>
          <w:insideH w:val="nil"/>
          <w:insideV w:val="nil"/>
        </w:tcBorders>
        <w:shd w:val="clear" w:color="auto" w:fill="FFFFFF" w:themeFill="background1"/>
      </w:tcPr>
    </w:tblStylePr>
    <w:tblStylePr w:type="lastRow">
      <w:tblPr/>
      <w:tcPr>
        <w:tcBorders>
          <w:top w:val="single" w:sz="8" w:space="0" w:color="AAC3C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C3C7" w:themeColor="accent5"/>
          <w:insideH w:val="nil"/>
          <w:insideV w:val="nil"/>
        </w:tcBorders>
        <w:shd w:val="clear" w:color="auto" w:fill="FFFFFF" w:themeFill="background1"/>
      </w:tcPr>
    </w:tblStylePr>
    <w:tblStylePr w:type="lastCol">
      <w:tblPr/>
      <w:tcPr>
        <w:tcBorders>
          <w:top w:val="nil"/>
          <w:left w:val="single" w:sz="8" w:space="0" w:color="AAC3C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F1" w:themeFill="accent5" w:themeFillTint="3F"/>
      </w:tcPr>
    </w:tblStylePr>
    <w:tblStylePr w:type="band1Horz">
      <w:tblPr/>
      <w:tcPr>
        <w:tcBorders>
          <w:top w:val="nil"/>
          <w:bottom w:val="nil"/>
          <w:insideH w:val="nil"/>
          <w:insideV w:val="nil"/>
        </w:tcBorders>
        <w:shd w:val="clear" w:color="auto" w:fill="E9F0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tblBorders>
    </w:tblPr>
    <w:tblStylePr w:type="firstRow">
      <w:rPr>
        <w:sz w:val="24"/>
        <w:szCs w:val="24"/>
      </w:rPr>
      <w:tblPr/>
      <w:tcPr>
        <w:tcBorders>
          <w:top w:val="nil"/>
          <w:left w:val="nil"/>
          <w:bottom w:val="single" w:sz="24" w:space="0" w:color="C2E0D2" w:themeColor="accent6"/>
          <w:right w:val="nil"/>
          <w:insideH w:val="nil"/>
          <w:insideV w:val="nil"/>
        </w:tcBorders>
        <w:shd w:val="clear" w:color="auto" w:fill="FFFFFF" w:themeFill="background1"/>
      </w:tcPr>
    </w:tblStylePr>
    <w:tblStylePr w:type="lastRow">
      <w:tblPr/>
      <w:tcPr>
        <w:tcBorders>
          <w:top w:val="single" w:sz="8" w:space="0" w:color="C2E0D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E0D2" w:themeColor="accent6"/>
          <w:insideH w:val="nil"/>
          <w:insideV w:val="nil"/>
        </w:tcBorders>
        <w:shd w:val="clear" w:color="auto" w:fill="FFFFFF" w:themeFill="background1"/>
      </w:tcPr>
    </w:tblStylePr>
    <w:tblStylePr w:type="lastCol">
      <w:tblPr/>
      <w:tcPr>
        <w:tcBorders>
          <w:top w:val="nil"/>
          <w:left w:val="single" w:sz="8" w:space="0" w:color="C2E0D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7F3" w:themeFill="accent6" w:themeFillTint="3F"/>
      </w:tcPr>
    </w:tblStylePr>
    <w:tblStylePr w:type="band1Horz">
      <w:tblPr/>
      <w:tcPr>
        <w:tcBorders>
          <w:top w:val="nil"/>
          <w:bottom w:val="nil"/>
          <w:insideH w:val="nil"/>
          <w:insideV w:val="nil"/>
        </w:tcBorders>
        <w:shd w:val="clear" w:color="auto" w:fill="EFF7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single" w:sz="8" w:space="0" w:color="00CBD9" w:themeColor="accent1" w:themeTint="BF"/>
      </w:tblBorders>
    </w:tblPr>
    <w:tblStylePr w:type="firstRow">
      <w:pPr>
        <w:spacing w:before="0" w:after="0" w:line="240" w:lineRule="auto"/>
      </w:pPr>
      <w:rPr>
        <w:b/>
        <w:bCs/>
        <w:color w:val="FFFFFF" w:themeColor="background1"/>
      </w:rPr>
      <w:tblPr/>
      <w:tcPr>
        <w:tc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nil"/>
          <w:insideV w:val="nil"/>
        </w:tcBorders>
        <w:shd w:val="clear" w:color="auto" w:fill="007078" w:themeFill="accent1"/>
      </w:tcPr>
    </w:tblStylePr>
    <w:tblStylePr w:type="lastRow">
      <w:pPr>
        <w:spacing w:before="0" w:after="0" w:line="240" w:lineRule="auto"/>
      </w:pPr>
      <w:rPr>
        <w:b/>
        <w:bCs/>
      </w:rPr>
      <w:tblPr/>
      <w:tcPr>
        <w:tcBorders>
          <w:top w:val="double" w:sz="6"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8FF" w:themeFill="accent1" w:themeFillTint="3F"/>
      </w:tcPr>
    </w:tblStylePr>
    <w:tblStylePr w:type="band1Horz">
      <w:tblPr/>
      <w:tcPr>
        <w:tcBorders>
          <w:insideH w:val="nil"/>
          <w:insideV w:val="nil"/>
        </w:tcBorders>
        <w:shd w:val="clear" w:color="auto" w:fill="9EF8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single" w:sz="8" w:space="0" w:color="02FFC1" w:themeColor="accent2" w:themeTint="BF"/>
      </w:tblBorders>
    </w:tblPr>
    <w:tblStylePr w:type="firstRow">
      <w:pPr>
        <w:spacing w:before="0" w:after="0" w:line="240" w:lineRule="auto"/>
      </w:pPr>
      <w:rPr>
        <w:b/>
        <w:bCs/>
        <w:color w:val="FFFFFF" w:themeColor="background1"/>
      </w:rPr>
      <w:tblPr/>
      <w:tcPr>
        <w:tc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nil"/>
          <w:insideV w:val="nil"/>
        </w:tcBorders>
        <w:shd w:val="clear" w:color="auto" w:fill="00AD83" w:themeFill="accent2"/>
      </w:tcPr>
    </w:tblStylePr>
    <w:tblStylePr w:type="lastRow">
      <w:pPr>
        <w:spacing w:before="0" w:after="0" w:line="240" w:lineRule="auto"/>
      </w:pPr>
      <w:rPr>
        <w:b/>
        <w:bCs/>
      </w:rPr>
      <w:tblPr/>
      <w:tcPr>
        <w:tcBorders>
          <w:top w:val="double" w:sz="6"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EA" w:themeFill="accent2" w:themeFillTint="3F"/>
      </w:tcPr>
    </w:tblStylePr>
    <w:tblStylePr w:type="band1Horz">
      <w:tblPr/>
      <w:tcPr>
        <w:tcBorders>
          <w:insideH w:val="nil"/>
          <w:insideV w:val="nil"/>
        </w:tcBorders>
        <w:shd w:val="clear" w:color="auto" w:fill="ABFF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single" w:sz="8" w:space="0" w:color="B8B2C2" w:themeColor="accent4" w:themeTint="BF"/>
      </w:tblBorders>
    </w:tblPr>
    <w:tblStylePr w:type="firstRow">
      <w:pPr>
        <w:spacing w:before="0" w:after="0" w:line="240" w:lineRule="auto"/>
      </w:pPr>
      <w:rPr>
        <w:b/>
        <w:bCs/>
        <w:color w:val="FFFFFF" w:themeColor="background1"/>
      </w:rPr>
      <w:tblPr/>
      <w:tcPr>
        <w:tc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nil"/>
          <w:insideV w:val="nil"/>
        </w:tcBorders>
        <w:shd w:val="clear" w:color="auto" w:fill="A199AE" w:themeFill="accent4"/>
      </w:tcPr>
    </w:tblStylePr>
    <w:tblStylePr w:type="lastRow">
      <w:pPr>
        <w:spacing w:before="0" w:after="0" w:line="240" w:lineRule="auto"/>
      </w:pPr>
      <w:rPr>
        <w:b/>
        <w:bCs/>
      </w:rPr>
      <w:tblPr/>
      <w:tcPr>
        <w:tcBorders>
          <w:top w:val="double" w:sz="6"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5EB" w:themeFill="accent4" w:themeFillTint="3F"/>
      </w:tcPr>
    </w:tblStylePr>
    <w:tblStylePr w:type="band1Horz">
      <w:tblPr/>
      <w:tcPr>
        <w:tcBorders>
          <w:insideH w:val="nil"/>
          <w:insideV w:val="nil"/>
        </w:tcBorders>
        <w:shd w:val="clear" w:color="auto" w:fill="E7E5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single" w:sz="8" w:space="0" w:color="BFD2D5" w:themeColor="accent5" w:themeTint="BF"/>
      </w:tblBorders>
    </w:tblPr>
    <w:tblStylePr w:type="firstRow">
      <w:pPr>
        <w:spacing w:before="0" w:after="0" w:line="240" w:lineRule="auto"/>
      </w:pPr>
      <w:rPr>
        <w:b/>
        <w:bCs/>
        <w:color w:val="FFFFFF" w:themeColor="background1"/>
      </w:rPr>
      <w:tblPr/>
      <w:tcPr>
        <w:tc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nil"/>
          <w:insideV w:val="nil"/>
        </w:tcBorders>
        <w:shd w:val="clear" w:color="auto" w:fill="AAC3C7" w:themeFill="accent5"/>
      </w:tcPr>
    </w:tblStylePr>
    <w:tblStylePr w:type="lastRow">
      <w:pPr>
        <w:spacing w:before="0" w:after="0" w:line="240" w:lineRule="auto"/>
      </w:pPr>
      <w:rPr>
        <w:b/>
        <w:bCs/>
      </w:rPr>
      <w:tblPr/>
      <w:tcPr>
        <w:tcBorders>
          <w:top w:val="double" w:sz="6"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0F1" w:themeFill="accent5" w:themeFillTint="3F"/>
      </w:tcPr>
    </w:tblStylePr>
    <w:tblStylePr w:type="band1Horz">
      <w:tblPr/>
      <w:tcPr>
        <w:tcBorders>
          <w:insideH w:val="nil"/>
          <w:insideV w:val="nil"/>
        </w:tcBorders>
        <w:shd w:val="clear" w:color="auto" w:fill="E9F0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single" w:sz="8" w:space="0" w:color="D1E7DD" w:themeColor="accent6" w:themeTint="BF"/>
      </w:tblBorders>
    </w:tblPr>
    <w:tblStylePr w:type="firstRow">
      <w:pPr>
        <w:spacing w:before="0" w:after="0" w:line="240" w:lineRule="auto"/>
      </w:pPr>
      <w:rPr>
        <w:b/>
        <w:bCs/>
        <w:color w:val="FFFFFF" w:themeColor="background1"/>
      </w:rPr>
      <w:tblPr/>
      <w:tcPr>
        <w:tc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nil"/>
          <w:insideV w:val="nil"/>
        </w:tcBorders>
        <w:shd w:val="clear" w:color="auto" w:fill="C2E0D2" w:themeFill="accent6"/>
      </w:tcPr>
    </w:tblStylePr>
    <w:tblStylePr w:type="lastRow">
      <w:pPr>
        <w:spacing w:before="0" w:after="0" w:line="240" w:lineRule="auto"/>
      </w:pPr>
      <w:rPr>
        <w:b/>
        <w:bCs/>
      </w:rPr>
      <w:tblPr/>
      <w:tcPr>
        <w:tcBorders>
          <w:top w:val="double" w:sz="6"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F7F3" w:themeFill="accent6" w:themeFillTint="3F"/>
      </w:tcPr>
    </w:tblStylePr>
    <w:tblStylePr w:type="band1Horz">
      <w:tblPr/>
      <w:tcPr>
        <w:tcBorders>
          <w:insideH w:val="nil"/>
          <w:insideV w:val="nil"/>
        </w:tcBorders>
        <w:shd w:val="clear" w:color="auto" w:fill="EFF7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78" w:themeFill="accent1"/>
      </w:tcPr>
    </w:tblStylePr>
    <w:tblStylePr w:type="lastCol">
      <w:rPr>
        <w:b/>
        <w:bCs/>
        <w:color w:val="FFFFFF" w:themeColor="background1"/>
      </w:rPr>
      <w:tblPr/>
      <w:tcPr>
        <w:tcBorders>
          <w:left w:val="nil"/>
          <w:right w:val="nil"/>
          <w:insideH w:val="nil"/>
          <w:insideV w:val="nil"/>
        </w:tcBorders>
        <w:shd w:val="clear" w:color="auto" w:fill="007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8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83" w:themeFill="accent2"/>
      </w:tcPr>
    </w:tblStylePr>
    <w:tblStylePr w:type="lastCol">
      <w:rPr>
        <w:b/>
        <w:bCs/>
        <w:color w:val="FFFFFF" w:themeColor="background1"/>
      </w:rPr>
      <w:tblPr/>
      <w:tcPr>
        <w:tcBorders>
          <w:left w:val="nil"/>
          <w:right w:val="nil"/>
          <w:insideH w:val="nil"/>
          <w:insideV w:val="nil"/>
        </w:tcBorders>
        <w:shd w:val="clear" w:color="auto" w:fill="00AD8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9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99AE" w:themeFill="accent4"/>
      </w:tcPr>
    </w:tblStylePr>
    <w:tblStylePr w:type="lastCol">
      <w:rPr>
        <w:b/>
        <w:bCs/>
        <w:color w:val="FFFFFF" w:themeColor="background1"/>
      </w:rPr>
      <w:tblPr/>
      <w:tcPr>
        <w:tcBorders>
          <w:left w:val="nil"/>
          <w:right w:val="nil"/>
          <w:insideH w:val="nil"/>
          <w:insideV w:val="nil"/>
        </w:tcBorders>
        <w:shd w:val="clear" w:color="auto" w:fill="A199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C3C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C3C7" w:themeFill="accent5"/>
      </w:tcPr>
    </w:tblStylePr>
    <w:tblStylePr w:type="lastCol">
      <w:rPr>
        <w:b/>
        <w:bCs/>
        <w:color w:val="FFFFFF" w:themeColor="background1"/>
      </w:rPr>
      <w:tblPr/>
      <w:tcPr>
        <w:tcBorders>
          <w:left w:val="nil"/>
          <w:right w:val="nil"/>
          <w:insideH w:val="nil"/>
          <w:insideV w:val="nil"/>
        </w:tcBorders>
        <w:shd w:val="clear" w:color="auto" w:fill="AAC3C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E0D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E0D2" w:themeFill="accent6"/>
      </w:tcPr>
    </w:tblStylePr>
    <w:tblStylePr w:type="lastCol">
      <w:rPr>
        <w:b/>
        <w:bCs/>
        <w:color w:val="FFFFFF" w:themeColor="background1"/>
      </w:rPr>
      <w:tblPr/>
      <w:tcPr>
        <w:tcBorders>
          <w:left w:val="nil"/>
          <w:right w:val="nil"/>
          <w:insideH w:val="nil"/>
          <w:insideV w:val="nil"/>
        </w:tcBorders>
        <w:shd w:val="clear" w:color="auto" w:fill="C2E0D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078" w:themeFill="accent1"/>
      </w:tcPr>
    </w:tblStylePr>
    <w:tblStylePr w:type="firstCol">
      <w:tblPr/>
      <w:tcPr>
        <w:shd w:val="clear" w:color="auto" w:fill="FFFFFF" w:themeFill="background1"/>
      </w:tcPr>
    </w:tblStylePr>
    <w:tblStylePr w:type="band1Vert">
      <w:tblPr/>
      <w:tcPr>
        <w:shd w:val="clear" w:color="auto" w:fill="F0F4B2"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7E176C"/>
    <w:rPr>
      <w:sz w:val="18"/>
    </w:rPr>
  </w:style>
  <w:style w:type="character" w:customStyle="1" w:styleId="TOC1Char">
    <w:name w:val="TOC 1 Char"/>
    <w:basedOn w:val="DefaultParagraphFont"/>
    <w:link w:val="TOC1"/>
    <w:uiPriority w:val="39"/>
    <w:semiHidden/>
    <w:rsid w:val="00CE7399"/>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DisclaimerTextRight12pt">
    <w:name w:val="Disclaimer Text Right 12pt"/>
    <w:basedOn w:val="Normal"/>
    <w:uiPriority w:val="99"/>
    <w:semiHidden/>
    <w:rsid w:val="007E176C"/>
    <w:pPr>
      <w:framePr w:hSpace="181" w:wrap="around" w:hAnchor="margin" w:yAlign="bottom"/>
      <w:spacing w:before="0" w:after="240"/>
      <w:contextualSpacing/>
      <w:suppressOverlap/>
    </w:pPr>
    <w:rPr>
      <w:rFonts w:cs="Arial"/>
      <w:color w:val="232222" w:themeColor="text1"/>
      <w:spacing w:val="-1"/>
      <w:kern w:val="24"/>
      <w:sz w:val="24"/>
    </w:rPr>
  </w:style>
  <w:style w:type="paragraph" w:customStyle="1" w:styleId="xVicLogo">
    <w:name w:val="xVicLogo"/>
    <w:basedOn w:val="NoSpacing"/>
    <w:uiPriority w:val="99"/>
    <w:rsid w:val="00F02274"/>
    <w:pPr>
      <w:framePr w:wrap="around" w:vAnchor="page" w:hAnchor="page" w:x="9869" w:y="15633"/>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Title"/>
    <w:next w:val="Normal"/>
    <w:link w:val="SubtitleChar"/>
    <w:uiPriority w:val="2"/>
    <w:rsid w:val="00761CCD"/>
    <w:pPr>
      <w:pageBreakBefore w:val="0"/>
      <w:framePr w:wrap="around"/>
      <w:spacing w:before="210" w:after="210" w:line="280" w:lineRule="exact"/>
    </w:pPr>
    <w:rPr>
      <w:b w:val="0"/>
      <w:color w:val="007078" w:themeColor="accent1"/>
      <w:sz w:val="24"/>
    </w:rPr>
  </w:style>
  <w:style w:type="character" w:customStyle="1" w:styleId="SubtitleChar">
    <w:name w:val="Subtitle Char"/>
    <w:basedOn w:val="DefaultParagraphFont"/>
    <w:link w:val="Subtitle"/>
    <w:uiPriority w:val="2"/>
    <w:rsid w:val="00761CCD"/>
    <w:rPr>
      <w:rFonts w:asciiTheme="majorHAnsi" w:hAnsiTheme="majorHAnsi"/>
      <w:color w:val="007078" w:themeColor="accent1"/>
      <w:sz w:val="24"/>
      <w:szCs w:val="18"/>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semiHidden/>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customStyle="1" w:styleId="DisclaimerTextRightBold12pt">
    <w:name w:val="Disclaimer Text Right Bold 12 pt"/>
    <w:basedOn w:val="Normal"/>
    <w:next w:val="DisclaimerTextRight12pt"/>
    <w:uiPriority w:val="99"/>
    <w:semiHidden/>
    <w:rsid w:val="007E176C"/>
    <w:pPr>
      <w:framePr w:hSpace="181" w:wrap="around" w:hAnchor="margin" w:yAlign="bottom"/>
      <w:spacing w:before="200" w:after="24"/>
      <w:suppressOverlap/>
    </w:pPr>
    <w:rPr>
      <w:rFonts w:ascii="Arial Bold" w:hAnsi="Arial Bold" w:cs="Arial"/>
      <w:color w:val="232222" w:themeColor="text1"/>
      <w:sz w:val="24"/>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07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semiHidden/>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semiHidden/>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DA145D"/>
    <w:pPr>
      <w:numPr>
        <w:numId w:val="41"/>
      </w:numPr>
    </w:pPr>
  </w:style>
  <w:style w:type="paragraph" w:customStyle="1" w:styleId="HighlightBoxHeading">
    <w:name w:val="Highlight Box Heading"/>
    <w:basedOn w:val="HighlightBoxText"/>
    <w:next w:val="HighlightBoxText"/>
    <w:qFormat/>
    <w:rsid w:val="00DA145D"/>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rsid w:val="007E176C"/>
    <w:pPr>
      <w:framePr w:w="10206" w:hSpace="284" w:vSpace="142" w:wrap="around" w:hAnchor="page" w:x="852"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DA145D"/>
    <w:pPr>
      <w:pBdr>
        <w:top w:val="single" w:sz="4" w:space="14" w:color="CEDC00" w:themeColor="accent3"/>
        <w:left w:val="single" w:sz="4" w:space="12" w:color="CEDC00" w:themeColor="accent3"/>
        <w:bottom w:val="single" w:sz="4" w:space="14" w:color="CEDC00" w:themeColor="accent3"/>
        <w:right w:val="single" w:sz="4" w:space="12" w:color="CEDC00" w:themeColor="accent3"/>
      </w:pBdr>
      <w:shd w:val="clear" w:color="auto" w:fill="CEDC00" w:themeFill="accent3"/>
      <w:tabs>
        <w:tab w:val="left" w:pos="2268"/>
        <w:tab w:val="left" w:pos="4536"/>
        <w:tab w:val="left" w:pos="6804"/>
        <w:tab w:val="right" w:pos="9638"/>
      </w:tabs>
      <w:spacing w:line="300" w:lineRule="exact"/>
      <w:ind w:left="284" w:right="284"/>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rsid w:val="00812255"/>
    <w:pPr>
      <w:framePr w:wrap="around"/>
    </w:pPr>
    <w:rPr>
      <w:sz w:val="24"/>
    </w:rPr>
  </w:style>
  <w:style w:type="paragraph" w:customStyle="1" w:styleId="CoverPhotoInline">
    <w:name w:val="Cover Photo Inline"/>
    <w:basedOn w:val="Normal"/>
    <w:next w:val="BodyText"/>
    <w:uiPriority w:val="99"/>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yperlink" Target="mailto:foodreform@deeca.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9.png"/><Relationship Id="rId28" Type="http://schemas.openxmlformats.org/officeDocument/2006/relationships/hyperlink" Target="http://creativecommons.org/licenses/by/4.0/"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0.png"/><Relationship Id="rId27" Type="http://schemas.openxmlformats.org/officeDocument/2006/relationships/hyperlink" Target="http://creativecommons.org/licenses/by/4.0/" TargetMode="External"/><Relationship Id="rId30" Type="http://schemas.openxmlformats.org/officeDocument/2006/relationships/header" Target="header2.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07B03E6C064E49936AA2BD118DB819"/>
        <w:category>
          <w:name w:val="General"/>
          <w:gallery w:val="placeholder"/>
        </w:category>
        <w:types>
          <w:type w:val="bbPlcHdr"/>
        </w:types>
        <w:behaviors>
          <w:behavior w:val="content"/>
        </w:behaviors>
        <w:guid w:val="{29366DC7-A58F-433A-AFCA-20DAF97A1D32}"/>
      </w:docPartPr>
      <w:docPartBody>
        <w:p w:rsidR="0058691D" w:rsidRDefault="007029CF">
          <w:pPr>
            <w:pStyle w:val="BA07B03E6C064E49936AA2BD118DB819"/>
          </w:pPr>
          <w:r w:rsidRPr="000C4F86">
            <w:rPr>
              <w:rStyle w:val="PlaceholderText"/>
            </w:rPr>
            <w:t>[Title]</w:t>
          </w:r>
        </w:p>
      </w:docPartBody>
    </w:docPart>
    <w:docPart>
      <w:docPartPr>
        <w:name w:val="078F5A5D57F1436DA7D5E909203C869A"/>
        <w:category>
          <w:name w:val="General"/>
          <w:gallery w:val="placeholder"/>
        </w:category>
        <w:types>
          <w:type w:val="bbPlcHdr"/>
        </w:types>
        <w:behaviors>
          <w:behavior w:val="content"/>
        </w:behaviors>
        <w:guid w:val="{67B089AB-6F8A-4F17-AE66-A49AB7BC5CAA}"/>
      </w:docPartPr>
      <w:docPartBody>
        <w:p w:rsidR="0058691D" w:rsidRDefault="007029CF">
          <w:pPr>
            <w:pStyle w:val="078F5A5D57F1436DA7D5E909203C869A"/>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0F"/>
    <w:rsid w:val="00080DCD"/>
    <w:rsid w:val="002D11C7"/>
    <w:rsid w:val="00390C39"/>
    <w:rsid w:val="00391F0F"/>
    <w:rsid w:val="003D4866"/>
    <w:rsid w:val="00436666"/>
    <w:rsid w:val="004B274D"/>
    <w:rsid w:val="0058691D"/>
    <w:rsid w:val="00596952"/>
    <w:rsid w:val="005F576D"/>
    <w:rsid w:val="007029CF"/>
    <w:rsid w:val="007A7B95"/>
    <w:rsid w:val="00875C86"/>
    <w:rsid w:val="00881B21"/>
    <w:rsid w:val="008E4FDD"/>
    <w:rsid w:val="009D72A0"/>
    <w:rsid w:val="00A92757"/>
    <w:rsid w:val="00AE7DED"/>
    <w:rsid w:val="00BC3911"/>
    <w:rsid w:val="00E36B22"/>
    <w:rsid w:val="00E8499D"/>
    <w:rsid w:val="00EE35C9"/>
    <w:rsid w:val="00FC3CF6"/>
    <w:rsid w:val="00FF20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11C7"/>
    <w:rPr>
      <w:color w:val="auto"/>
      <w:bdr w:val="none" w:sz="0" w:space="0" w:color="auto"/>
      <w:shd w:val="clear" w:color="auto" w:fill="FFFF00"/>
    </w:rPr>
  </w:style>
  <w:style w:type="paragraph" w:customStyle="1" w:styleId="BA07B03E6C064E49936AA2BD118DB819">
    <w:name w:val="BA07B03E6C064E49936AA2BD118DB819"/>
  </w:style>
  <w:style w:type="paragraph" w:customStyle="1" w:styleId="078F5A5D57F1436DA7D5E909203C869A">
    <w:name w:val="078F5A5D57F1436DA7D5E909203C86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SFV">
      <a:dk1>
        <a:srgbClr val="232222"/>
      </a:dk1>
      <a:lt1>
        <a:sysClr val="window" lastClr="FFFFFF"/>
      </a:lt1>
      <a:dk2>
        <a:srgbClr val="201547"/>
      </a:dk2>
      <a:lt2>
        <a:srgbClr val="F0F4B2"/>
      </a:lt2>
      <a:accent1>
        <a:srgbClr val="007078"/>
      </a:accent1>
      <a:accent2>
        <a:srgbClr val="00AD83"/>
      </a:accent2>
      <a:accent3>
        <a:srgbClr val="CEDC00"/>
      </a:accent3>
      <a:accent4>
        <a:srgbClr val="A199AE"/>
      </a:accent4>
      <a:accent5>
        <a:srgbClr val="AAC3C7"/>
      </a:accent5>
      <a:accent6>
        <a:srgbClr val="C2E0D2"/>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f305cd00-e3cf-408a-b281-f2a2cee4090f" xsi:nil="true"/>
    <lcf76f155ced4ddcb4097134ff3c332f xmlns="5eb4bef6-6985-4eb7-8aaf-b5ddd6156aef">
      <Terms xmlns="http://schemas.microsoft.com/office/infopath/2007/PartnerControls"/>
    </lcf76f155ced4ddcb4097134ff3c332f>
    <Completedproject_x003f_ xmlns="5eb4bef6-6985-4eb7-8aaf-b5ddd6156aef">false</Completedproject_x003f_>
    <BAFround xmlns="5eb4bef6-6985-4eb7-8aaf-b5ddd6156aef"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A0834B273EA344A951C392B0BA299D9" ma:contentTypeVersion="25" ma:contentTypeDescription="Create a new document." ma:contentTypeScope="" ma:versionID="99483e2d91571c10b8bf768f42d693c2">
  <xsd:schema xmlns:xsd="http://www.w3.org/2001/XMLSchema" xmlns:xs="http://www.w3.org/2001/XMLSchema" xmlns:p="http://schemas.microsoft.com/office/2006/metadata/properties" xmlns:ns2="5eb4bef6-6985-4eb7-8aaf-b5ddd6156aef" xmlns:ns3="f305cd00-e3cf-408a-b281-f2a2cee4090f" targetNamespace="http://schemas.microsoft.com/office/2006/metadata/properties" ma:root="true" ma:fieldsID="397653a696615eea89430726704d6ff3" ns2:_="" ns3:_="">
    <xsd:import namespace="5eb4bef6-6985-4eb7-8aaf-b5ddd6156aef"/>
    <xsd:import namespace="f305cd00-e3cf-408a-b281-f2a2cee409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Completedproject_x003f_" minOccurs="0"/>
                <xsd:element ref="ns2:MediaServiceSearchProperties" minOccurs="0"/>
                <xsd:element ref="ns2:BAF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bef6-6985-4eb7-8aaf-b5ddd6156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Completedproject_x003f_" ma:index="25" nillable="true" ma:displayName="Completed project?" ma:default="0" ma:format="Dropdown" ma:internalName="Completedproject_x003f_">
      <xsd:simpleType>
        <xsd:restriction base="dms:Boolea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BAFround" ma:index="27" nillable="true" ma:displayName="BAF round" ma:format="Dropdown" ma:internalName="BAF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5cd00-e3cf-408a-b281-f2a2cee409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0766af-e4d0-4832-afd4-d1e79d266ef3}" ma:internalName="TaxCatchAll" ma:showField="CatchAllData" ma:web="f305cd00-e3cf-408a-b281-f2a2cee40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f305cd00-e3cf-408a-b281-f2a2cee4090f"/>
    <ds:schemaRef ds:uri="5eb4bef6-6985-4eb7-8aaf-b5ddd6156aef"/>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FC523C28-A5AF-4F05-82C4-6070A5B7A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bef6-6985-4eb7-8aaf-b5ddd6156aef"/>
    <ds:schemaRef ds:uri="f305cd00-e3cf-408a-b281-f2a2cee40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Establishing 
Safe Food Victoria</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Safe Food Victoria</dc:title>
  <dc:subject>What you need to know</dc:subject>
  <dc:creator>Fiona</dc:creator>
  <cp:keywords/>
  <dc:description/>
  <cp:lastModifiedBy>Grace E Calder (DEECA)</cp:lastModifiedBy>
  <cp:revision>2</cp:revision>
  <cp:lastPrinted>2026-03-27T09:12:00Z</cp:lastPrinted>
  <dcterms:created xsi:type="dcterms:W3CDTF">2026-06-01T06:35:00Z</dcterms:created>
  <dcterms:modified xsi:type="dcterms:W3CDTF">2026-06-01T06:35:00Z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0x010100BA0834B273EA344A951C392B0BA299D9</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2026-05-25T02:54:43Z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e22357d0-8193-4665-bfbf-634f42387d40</vt:lpwstr>
  </property>
  <property fmtid="{D5CDD505-2E9C-101B-9397-08002B2CF9AE}" pid="12" name="MSIP_Label_4257e2ab-f512-40e2-9c9a-c64247360765_ContentBits">
    <vt:lpwstr>2</vt:lpwstr>
  </property>
  <property fmtid="{D5CDD505-2E9C-101B-9397-08002B2CF9AE}" pid="13" name="MSIP_Label_4257e2ab-f512-40e2-9c9a-c64247360765_Tag">
    <vt:lpwstr>10, 0, 1, 1</vt:lpwstr>
  </property>
</Properties>
</file>