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56CBF" w14:textId="388F6458" w:rsidR="006D1FD4" w:rsidRPr="00E9778D" w:rsidRDefault="00D811A4" w:rsidP="00D811A4">
      <w:pPr>
        <w:pStyle w:val="Title"/>
        <w:rPr>
          <w:rFonts w:asciiTheme="minorHAnsi" w:hAnsiTheme="minorHAnsi" w:cstheme="minorHAnsi"/>
          <w:sz w:val="48"/>
          <w:szCs w:val="48"/>
          <w:lang w:val="en-GB"/>
        </w:rPr>
      </w:pPr>
      <w:bookmarkStart w:id="0" w:name="_Toc106305998"/>
      <w:r w:rsidRPr="00E9778D">
        <w:rPr>
          <w:rFonts w:asciiTheme="minorHAnsi" w:hAnsiTheme="minorHAnsi" w:cstheme="minorHAnsi"/>
          <w:sz w:val="48"/>
          <w:szCs w:val="48"/>
          <w:lang w:val="en-GB"/>
        </w:rPr>
        <w:t xml:space="preserve">Regional </w:t>
      </w:r>
      <w:r w:rsidR="00925D33">
        <w:rPr>
          <w:rFonts w:asciiTheme="minorHAnsi" w:hAnsiTheme="minorHAnsi" w:cstheme="minorHAnsi"/>
          <w:sz w:val="48"/>
          <w:szCs w:val="48"/>
          <w:lang w:val="en-GB"/>
        </w:rPr>
        <w:t>t</w:t>
      </w:r>
      <w:r w:rsidRPr="00E9778D">
        <w:rPr>
          <w:rFonts w:asciiTheme="minorHAnsi" w:hAnsiTheme="minorHAnsi" w:cstheme="minorHAnsi"/>
          <w:sz w:val="48"/>
          <w:szCs w:val="48"/>
          <w:lang w:val="en-GB"/>
        </w:rPr>
        <w:t xml:space="preserve">ruck </w:t>
      </w:r>
      <w:r w:rsidR="00925D33">
        <w:rPr>
          <w:rFonts w:asciiTheme="minorHAnsi" w:hAnsiTheme="minorHAnsi" w:cstheme="minorHAnsi"/>
          <w:sz w:val="48"/>
          <w:szCs w:val="48"/>
          <w:lang w:val="en-GB"/>
        </w:rPr>
        <w:t>w</w:t>
      </w:r>
      <w:r w:rsidRPr="00E9778D">
        <w:rPr>
          <w:rFonts w:asciiTheme="minorHAnsi" w:hAnsiTheme="minorHAnsi" w:cstheme="minorHAnsi"/>
          <w:sz w:val="48"/>
          <w:szCs w:val="48"/>
          <w:lang w:val="en-GB"/>
        </w:rPr>
        <w:t xml:space="preserve">ash </w:t>
      </w:r>
      <w:r w:rsidR="00925D33">
        <w:rPr>
          <w:rFonts w:asciiTheme="minorHAnsi" w:hAnsiTheme="minorHAnsi" w:cstheme="minorHAnsi"/>
          <w:sz w:val="48"/>
          <w:szCs w:val="48"/>
          <w:lang w:val="en-GB"/>
        </w:rPr>
        <w:t>u</w:t>
      </w:r>
      <w:r w:rsidRPr="00E9778D">
        <w:rPr>
          <w:rFonts w:asciiTheme="minorHAnsi" w:hAnsiTheme="minorHAnsi" w:cstheme="minorHAnsi"/>
          <w:sz w:val="48"/>
          <w:szCs w:val="48"/>
          <w:lang w:val="en-GB"/>
        </w:rPr>
        <w:t>pgrad</w:t>
      </w:r>
      <w:r w:rsidR="002A6CDF" w:rsidRPr="00E9778D">
        <w:rPr>
          <w:rFonts w:asciiTheme="minorHAnsi" w:hAnsiTheme="minorHAnsi" w:cstheme="minorHAnsi"/>
          <w:sz w:val="48"/>
          <w:szCs w:val="48"/>
          <w:lang w:val="en-GB"/>
        </w:rPr>
        <w:t>e</w:t>
      </w:r>
      <w:r w:rsidR="007C671F" w:rsidRPr="00E9778D">
        <w:rPr>
          <w:rFonts w:asciiTheme="minorHAnsi" w:hAnsiTheme="minorHAnsi" w:cstheme="minorHAnsi"/>
          <w:sz w:val="48"/>
          <w:szCs w:val="48"/>
          <w:lang w:val="en-GB"/>
        </w:rPr>
        <w:t xml:space="preserve"> </w:t>
      </w:r>
      <w:r w:rsidR="00925D33">
        <w:rPr>
          <w:rFonts w:asciiTheme="minorHAnsi" w:hAnsiTheme="minorHAnsi" w:cstheme="minorHAnsi"/>
          <w:sz w:val="48"/>
          <w:szCs w:val="48"/>
          <w:lang w:val="en-GB"/>
        </w:rPr>
        <w:t>g</w:t>
      </w:r>
      <w:r w:rsidR="003845C5" w:rsidRPr="00E9778D">
        <w:rPr>
          <w:rFonts w:asciiTheme="minorHAnsi" w:hAnsiTheme="minorHAnsi" w:cstheme="minorHAnsi"/>
          <w:sz w:val="48"/>
          <w:szCs w:val="48"/>
          <w:lang w:val="en-GB"/>
        </w:rPr>
        <w:t xml:space="preserve">rant </w:t>
      </w:r>
      <w:r w:rsidR="00925D33">
        <w:rPr>
          <w:rFonts w:asciiTheme="minorHAnsi" w:hAnsiTheme="minorHAnsi" w:cstheme="minorHAnsi"/>
          <w:sz w:val="48"/>
          <w:szCs w:val="48"/>
          <w:lang w:val="en-GB"/>
        </w:rPr>
        <w:t>p</w:t>
      </w:r>
      <w:r w:rsidR="003845C5" w:rsidRPr="00E9778D">
        <w:rPr>
          <w:rFonts w:asciiTheme="minorHAnsi" w:hAnsiTheme="minorHAnsi" w:cstheme="minorHAnsi"/>
          <w:sz w:val="48"/>
          <w:szCs w:val="48"/>
          <w:lang w:val="en-GB"/>
        </w:rPr>
        <w:t xml:space="preserve">rogram </w:t>
      </w:r>
    </w:p>
    <w:p w14:paraId="10B89E1F" w14:textId="700956C3" w:rsidR="00111E36" w:rsidRDefault="00071BDF" w:rsidP="0C5FCA8A">
      <w:pPr>
        <w:rPr>
          <w:rFonts w:cstheme="minorBidi"/>
          <w:b/>
          <w:color w:val="201547" w:themeColor="accent4"/>
          <w:sz w:val="32"/>
          <w:szCs w:val="32"/>
          <w:lang w:val="en-GB"/>
        </w:rPr>
      </w:pPr>
      <w:r w:rsidRPr="0C5FCA8A">
        <w:rPr>
          <w:rFonts w:cstheme="minorBidi"/>
          <w:b/>
          <w:bCs/>
          <w:color w:val="201547" w:themeColor="accent4"/>
          <w:sz w:val="32"/>
          <w:szCs w:val="32"/>
          <w:lang w:val="en-GB"/>
        </w:rPr>
        <w:t xml:space="preserve">Stage 1 </w:t>
      </w:r>
      <w:r w:rsidR="00C071D9">
        <w:rPr>
          <w:rFonts w:cstheme="minorBidi"/>
          <w:b/>
          <w:bCs/>
          <w:color w:val="201547" w:themeColor="accent4"/>
          <w:sz w:val="32"/>
          <w:szCs w:val="32"/>
          <w:lang w:val="en-GB"/>
        </w:rPr>
        <w:t>g</w:t>
      </w:r>
      <w:r w:rsidR="00111E36" w:rsidRPr="0053264D">
        <w:rPr>
          <w:rFonts w:cstheme="minorBidi"/>
          <w:b/>
          <w:bCs/>
          <w:color w:val="201547" w:themeColor="accent4"/>
          <w:sz w:val="32"/>
          <w:szCs w:val="32"/>
          <w:lang w:val="en-GB"/>
        </w:rPr>
        <w:t xml:space="preserve">uidelines </w:t>
      </w:r>
    </w:p>
    <w:p w14:paraId="7D1C5957" w14:textId="77777777" w:rsidR="00092488" w:rsidRDefault="00092488" w:rsidP="0C5FCA8A">
      <w:pPr>
        <w:rPr>
          <w:rFonts w:cstheme="minorBidi"/>
          <w:b/>
          <w:bCs/>
          <w:color w:val="201547" w:themeColor="accent4"/>
          <w:sz w:val="32"/>
          <w:szCs w:val="32"/>
          <w:lang w:val="en-GB"/>
        </w:rPr>
      </w:pPr>
    </w:p>
    <w:p w14:paraId="1FF55275" w14:textId="77777777" w:rsidR="00092488" w:rsidRDefault="00092488" w:rsidP="0C5FCA8A">
      <w:pPr>
        <w:rPr>
          <w:rFonts w:cstheme="minorBidi"/>
          <w:b/>
          <w:bCs/>
          <w:color w:val="201547" w:themeColor="accent4"/>
          <w:sz w:val="32"/>
          <w:szCs w:val="32"/>
          <w:lang w:val="en-GB"/>
        </w:rPr>
      </w:pPr>
    </w:p>
    <w:p w14:paraId="322353D2" w14:textId="77777777" w:rsidR="00092488" w:rsidRDefault="00092488" w:rsidP="0C5FCA8A">
      <w:pPr>
        <w:rPr>
          <w:rFonts w:cstheme="minorBidi"/>
          <w:b/>
          <w:bCs/>
          <w:color w:val="201547" w:themeColor="accent4"/>
          <w:sz w:val="32"/>
          <w:szCs w:val="32"/>
          <w:lang w:val="en-GB"/>
        </w:rPr>
      </w:pPr>
    </w:p>
    <w:p w14:paraId="39551BB1" w14:textId="0B9F0BBB" w:rsidR="00092488" w:rsidRPr="00092488" w:rsidRDefault="00092488" w:rsidP="00092488">
      <w:pPr>
        <w:rPr>
          <w:rFonts w:cstheme="minorBidi"/>
          <w:b/>
          <w:bCs/>
          <w:color w:val="002060"/>
          <w:sz w:val="32"/>
          <w:szCs w:val="32"/>
        </w:rPr>
      </w:pPr>
    </w:p>
    <w:p w14:paraId="2D871302" w14:textId="77777777" w:rsidR="00092488" w:rsidRPr="00E9778D" w:rsidRDefault="00092488" w:rsidP="0C5FCA8A">
      <w:pPr>
        <w:rPr>
          <w:rFonts w:cstheme="minorBidi"/>
          <w:b/>
          <w:bCs/>
          <w:color w:val="002060"/>
          <w:sz w:val="32"/>
          <w:szCs w:val="32"/>
          <w:lang w:val="en-GB"/>
        </w:rPr>
      </w:pPr>
    </w:p>
    <w:p w14:paraId="2E9EDCC6" w14:textId="44DD1D10" w:rsidR="00EC4055" w:rsidRPr="00C95694" w:rsidRDefault="00501431" w:rsidP="00FF386B">
      <w:pPr>
        <w:pStyle w:val="xProjectBar"/>
        <w:framePr w:wrap="around"/>
        <w:shd w:val="clear" w:color="auto" w:fill="auto"/>
        <w:rPr>
          <w:rFonts w:cstheme="minorHAnsi"/>
        </w:rPr>
      </w:pPr>
      <w:r w:rsidRPr="00C95694">
        <w:rPr>
          <w:rFonts w:cstheme="minorHAnsi"/>
        </w:rPr>
        <w:t>Department of Environment, Energy and Climate Action</w:t>
      </w:r>
      <w:r w:rsidR="001C7F9C" w:rsidRPr="00C95694">
        <w:rPr>
          <w:rFonts w:cstheme="minorHAnsi"/>
        </w:rPr>
        <w:t xml:space="preserve"> </w:t>
      </w:r>
      <w:r w:rsidR="00EC4055" w:rsidRPr="00C95694">
        <w:rPr>
          <w:rFonts w:cstheme="minorHAnsi"/>
        </w:rPr>
        <w:t xml:space="preserve"> </w:t>
      </w:r>
    </w:p>
    <w:p w14:paraId="4C3755A4" w14:textId="77777777" w:rsidR="00254F12" w:rsidRPr="00E9778D" w:rsidRDefault="00254F12" w:rsidP="004E51DB">
      <w:pPr>
        <w:pStyle w:val="xVicLogo"/>
        <w:framePr w:wrap="around"/>
        <w:rPr>
          <w:rFonts w:cstheme="minorHAnsi"/>
        </w:rPr>
      </w:pPr>
      <w:r w:rsidRPr="00E9778D">
        <w:rPr>
          <w:rFonts w:cstheme="minorHAnsi"/>
          <w:noProof/>
        </w:rPr>
        <w:drawing>
          <wp:inline distT="0" distB="0" distL="0" distR="0" wp14:anchorId="24C7543F" wp14:editId="0DF7BEEB">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01DD4F52" w14:textId="2EC20B88" w:rsidR="00081719" w:rsidRPr="00E9778D" w:rsidRDefault="00081719" w:rsidP="00081719">
      <w:pPr>
        <w:pStyle w:val="xPartnerLogo"/>
        <w:framePr w:wrap="around"/>
        <w:rPr>
          <w:rFonts w:cstheme="minorHAnsi"/>
        </w:rPr>
      </w:pPr>
      <w:hyperlink r:id="rId16" w:tooltip="Visit DEECA" w:history="1">
        <w:r w:rsidRPr="00E9778D">
          <w:rPr>
            <w:rFonts w:cstheme="minorHAnsi"/>
            <w:position w:val="6"/>
          </w:rPr>
          <w:t>deeca.vic.gov.au</w:t>
        </w:r>
      </w:hyperlink>
      <w:r w:rsidRPr="00E9778D">
        <w:rPr>
          <w:rFonts w:cstheme="minorHAnsi"/>
        </w:rPr>
        <w:t> </w:t>
      </w:r>
    </w:p>
    <w:p w14:paraId="72FC6778" w14:textId="03881699" w:rsidR="00274B78" w:rsidRPr="004C1F02" w:rsidRDefault="00274B78" w:rsidP="00274B78">
      <w:r w:rsidRPr="004C1F02">
        <w:rPr>
          <w:noProof/>
        </w:rPr>
        <w:drawing>
          <wp:anchor distT="0" distB="0" distL="114300" distR="114300" simplePos="0" relativeHeight="251658249" behindDoc="1" locked="1" layoutInCell="1" allowOverlap="1" wp14:anchorId="07D252B1" wp14:editId="2ABAF9D0">
            <wp:simplePos x="0" y="0"/>
            <wp:positionH relativeFrom="page">
              <wp:posOffset>2509520</wp:posOffset>
            </wp:positionH>
            <wp:positionV relativeFrom="page">
              <wp:posOffset>8457565</wp:posOffset>
            </wp:positionV>
            <wp:extent cx="2322000" cy="2232000"/>
            <wp:effectExtent l="0" t="0" r="2540" b="0"/>
            <wp:wrapNone/>
            <wp:docPr id="8" name="Cover_RibbonElement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ver_RibbonElement3">
                      <a:extLst>
                        <a:ext uri="{C183D7F6-B498-43B3-948B-1728B52AA6E4}">
                          <adec:decorative xmlns:adec="http://schemas.microsoft.com/office/drawing/2017/decorative" val="1"/>
                        </a:ext>
                      </a:extLst>
                    </pic:cNvPr>
                    <pic:cNvPicPr/>
                  </pic:nvPicPr>
                  <pic:blipFill>
                    <a:blip r:embed="rId17">
                      <a:extLst>
                        <a:ext uri="{96DAC541-7B7A-43D3-8B79-37D633B846F1}">
                          <asvg:svgBlip xmlns:asvg="http://schemas.microsoft.com/office/drawing/2016/SVG/main" r:embed="rId18"/>
                        </a:ext>
                      </a:extLst>
                    </a:blip>
                    <a:stretch>
                      <a:fillRect/>
                    </a:stretch>
                  </pic:blipFill>
                  <pic:spPr>
                    <a:xfrm>
                      <a:off x="0" y="0"/>
                      <a:ext cx="2322000" cy="2232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2" behindDoc="1" locked="1" layoutInCell="1" allowOverlap="1" wp14:anchorId="01271B86" wp14:editId="16D79BEA">
                <wp:simplePos x="0" y="0"/>
                <wp:positionH relativeFrom="page">
                  <wp:posOffset>0</wp:posOffset>
                </wp:positionH>
                <wp:positionV relativeFrom="page">
                  <wp:posOffset>2228850</wp:posOffset>
                </wp:positionV>
                <wp:extent cx="9435465" cy="442595"/>
                <wp:effectExtent l="0" t="0" r="0" b="0"/>
                <wp:wrapNone/>
                <wp:docPr id="18" name="Cover_ProjectBa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35465" cy="442595"/>
                        </a:xfrm>
                        <a:custGeom>
                          <a:avLst/>
                          <a:gdLst>
                            <a:gd name="connsiteX0" fmla="*/ 0 w 9435280"/>
                            <a:gd name="connsiteY0" fmla="*/ 0 h 443520"/>
                            <a:gd name="connsiteX1" fmla="*/ 9435280 w 9435280"/>
                            <a:gd name="connsiteY1" fmla="*/ 0 h 443520"/>
                            <a:gd name="connsiteX2" fmla="*/ 9226217 w 9435280"/>
                            <a:gd name="connsiteY2" fmla="*/ 443520 h 443520"/>
                            <a:gd name="connsiteX3" fmla="*/ 0 w 9435280"/>
                            <a:gd name="connsiteY3" fmla="*/ 443520 h 443520"/>
                          </a:gdLst>
                          <a:ahLst/>
                          <a:cxnLst>
                            <a:cxn ang="0">
                              <a:pos x="connsiteX0" y="connsiteY0"/>
                            </a:cxn>
                            <a:cxn ang="0">
                              <a:pos x="connsiteX1" y="connsiteY1"/>
                            </a:cxn>
                            <a:cxn ang="0">
                              <a:pos x="connsiteX2" y="connsiteY2"/>
                            </a:cxn>
                            <a:cxn ang="0">
                              <a:pos x="connsiteX3" y="connsiteY3"/>
                            </a:cxn>
                          </a:cxnLst>
                          <a:rect l="l" t="t" r="r" b="b"/>
                          <a:pathLst>
                            <a:path w="9435280" h="443520">
                              <a:moveTo>
                                <a:pt x="0" y="0"/>
                              </a:moveTo>
                              <a:lnTo>
                                <a:pt x="9435280" y="0"/>
                              </a:lnTo>
                              <a:lnTo>
                                <a:pt x="9226217" y="443520"/>
                              </a:lnTo>
                              <a:lnTo>
                                <a:pt x="0" y="443520"/>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CFD1C" id="Cover_ProjectBar" o:spid="_x0000_s1026" alt="&quot;&quot;" style="position:absolute;margin-left:0;margin-top:175.5pt;width:742.95pt;height:34.8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9435280,44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BeNQMAACcIAAAOAAAAZHJzL2Uyb0RvYy54bWysVVtP2zAUfp+0/2DlcdJIG1KgFS2qQEyT&#10;ECDBBHs0jtNEcmzPdpuyX7/PTtMaxtQx7cU5zrn5fOd2erZuBFlxY2slp8nwYJAQLpkqarmYJt/u&#10;Lz+fJMQ6KgsqlOTT5Jnb5Gz28cNpqyc8U5USBTcERqSdtHqaVM7pSZpaVvGG2gOluQSzVKahDlez&#10;SAtDW1hvRJoNBkdpq0yhjWLcWvy96JjJLNgvS87cTVla7oiYJnibC6cJ55M/09kpnSwM1VXNNs+g&#10;//CKhtYSTremLqijZGnq30w1NTPKqtIdMNWkqixrxkMMiGY4eBXNXUU1D7EAHKu3MNn/Z5Zdr+70&#10;rQEMrbYTC9JHsS5N4794H1kHsJ63YPG1Iww/x/nhKD8aJYSBl+fZaDzyaKY7bba07gtXwRJdXVnX&#10;gV2AClAVRNIGNcGUlLZ2/BEJKhsB/D+lZEBa4l1kJ32SXot/fylekdyL/0n6cRgZ3xje7yJWGpB9&#10;LrLYRZYdZcPj/S5ipS6CvX4OIz9/gVMs/oYHZGzR54RWfZrYWm7yBIpQ386DUOFaWV8TcdJQAP0V&#10;SemKAFo+yXuUgW+sPHyXMpCLlbN3KQOUWPkwVgYiu/ANZoifHiJMD5cQTA+TEEyPJ69DJ5o6j1pP&#10;krbrDV+4pPKtEarSsxu14vcqCLpXfQWXO66QsVTfBf69Pbq9RP/Vwd64q7kQ2a4ZYLoX67+dON4H&#10;k28KMqEs7xLpwwttvY3TwxO1tlWiLi5rIXxgYXDzc2HIigI0t+6z8kJKyIDSKPPjg2Lsl4K6UF1S&#10;eUsdrsa6C2qrzlLQ7wBvMCtM9ziBIkt3k8tTT6p4vjXEqG7WW80ua1i6otbdUoPhgrCxsNwNjlIo&#10;ZAtZCRTSpczPt/57ecxccBPSYllME/tjSQ1PiPgqMY3HwzyHWRcu+egYU4iYmPMUc+SyOVcAB8WP&#10;1wXSyzvRk6VRzQP22tx7BYtKBt9oMofC6y7nDnewsBkZn88DjY2CHF3JO8288VBniPx+/UCNJhok&#10;EoLxfa36xUIn/VxGTr1AJ+s1pZovnSprP7QDwh2umwu2UaiJzeb06y6+B6ndfp/9AgAA//8DAFBL&#10;AwQUAAYACAAAACEA3Upl+dwAAAAJAQAADwAAAGRycy9kb3ducmV2LnhtbEyPwW7CMAyG75P2DpEn&#10;7TYSupax0hQxpN5Zx+6hMW21xKmaAB1Pv3AaN1u/9fn7i/VkDTvj6HtHEuYzAQypcbqnVsL+q3pZ&#10;AvNBkVbGEUr4RQ/r8vGhULl2F/rEcx1aFiHkcyWhC2HIOfdNh1b5mRuQYnZ0o1UhrmPL9aguEW4N&#10;T4RYcKt6ih86NeC2w+anPlkJr9sk3ZnFR7Wh6/cu87W4Vv1eyuenabMCFnAK/8dw04/qUEangzuR&#10;9sxIiEVCJGXzONzidJm9AztISBPxBrws+H2D8g8AAP//AwBQSwECLQAUAAYACAAAACEAtoM4kv4A&#10;AADhAQAAEwAAAAAAAAAAAAAAAAAAAAAAW0NvbnRlbnRfVHlwZXNdLnhtbFBLAQItABQABgAIAAAA&#10;IQA4/SH/1gAAAJQBAAALAAAAAAAAAAAAAAAAAC8BAABfcmVscy8ucmVsc1BLAQItABQABgAIAAAA&#10;IQBUI0BeNQMAACcIAAAOAAAAAAAAAAAAAAAAAC4CAABkcnMvZTJvRG9jLnhtbFBLAQItABQABgAI&#10;AAAAIQDdSmX53AAAAAkBAAAPAAAAAAAAAAAAAAAAAI8FAABkcnMvZG93bnJldi54bWxQSwUGAAAA&#10;AAQABADzAAAAmAYAAAAA&#10;" path="m,l9435280,,9226217,443520,,443520,,xe" fillcolor="#201547 [3215]" stroked="f">
                <v:stroke joinstyle="miter"/>
                <v:path arrowok="t" o:connecttype="custom" o:connectlocs="0,0;9435465,0;9226398,442595;0,442595" o:connectangles="0,0,0,0"/>
                <w10:wrap anchorx="page" anchory="page"/>
                <w10:anchorlock/>
              </v:shape>
            </w:pict>
          </mc:Fallback>
        </mc:AlternateContent>
      </w:r>
      <w:r w:rsidRPr="004C1F02">
        <w:rPr>
          <w:noProof/>
        </w:rPr>
        <mc:AlternateContent>
          <mc:Choice Requires="wps">
            <w:drawing>
              <wp:anchor distT="0" distB="0" distL="114300" distR="114300" simplePos="0" relativeHeight="251658244" behindDoc="1" locked="1" layoutInCell="1" allowOverlap="1" wp14:anchorId="3AE508A3" wp14:editId="5C445C67">
                <wp:simplePos x="0" y="0"/>
                <wp:positionH relativeFrom="page">
                  <wp:posOffset>-28575</wp:posOffset>
                </wp:positionH>
                <wp:positionV relativeFrom="page">
                  <wp:posOffset>2673985</wp:posOffset>
                </wp:positionV>
                <wp:extent cx="7563485" cy="4726940"/>
                <wp:effectExtent l="0" t="0" r="0" b="0"/>
                <wp:wrapNone/>
                <wp:docPr id="15" name="Photo Top Full Width">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485" cy="4726940"/>
                        </a:xfrm>
                        <a:custGeom>
                          <a:avLst/>
                          <a:gdLst>
                            <a:gd name="connsiteX0" fmla="*/ 0 w 7563430"/>
                            <a:gd name="connsiteY0" fmla="*/ 0 h 3566624"/>
                            <a:gd name="connsiteX1" fmla="*/ 0 w 7563430"/>
                            <a:gd name="connsiteY1" fmla="*/ 3566625 h 3566624"/>
                            <a:gd name="connsiteX2" fmla="*/ 6513035 w 7563430"/>
                            <a:gd name="connsiteY2" fmla="*/ 3566625 h 3566624"/>
                            <a:gd name="connsiteX3" fmla="*/ 7563431 w 7563430"/>
                            <a:gd name="connsiteY3" fmla="*/ 1337484 h 3566624"/>
                            <a:gd name="connsiteX4" fmla="*/ 7563431 w 7563430"/>
                            <a:gd name="connsiteY4" fmla="*/ 0 h 3566624"/>
                            <a:gd name="connsiteX5" fmla="*/ 0 w 7563430"/>
                            <a:gd name="connsiteY5" fmla="*/ 0 h 3566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3566624">
                              <a:moveTo>
                                <a:pt x="0" y="0"/>
                              </a:moveTo>
                              <a:lnTo>
                                <a:pt x="0" y="3566625"/>
                              </a:lnTo>
                              <a:lnTo>
                                <a:pt x="6513035" y="3566625"/>
                              </a:lnTo>
                              <a:lnTo>
                                <a:pt x="7563431" y="1337484"/>
                              </a:lnTo>
                              <a:lnTo>
                                <a:pt x="7563431" y="0"/>
                              </a:lnTo>
                              <a:lnTo>
                                <a:pt x="0" y="0"/>
                              </a:lnTo>
                              <a:close/>
                            </a:path>
                          </a:pathLst>
                        </a:custGeom>
                        <a:blipFill>
                          <a:blip r:embed="rId19" cstate="print">
                            <a:extLst>
                              <a:ext uri="{28A0092B-C50C-407E-A947-70E740481C1C}">
                                <a14:useLocalDpi xmlns:a14="http://schemas.microsoft.com/office/drawing/2010/main" val="0"/>
                              </a:ext>
                            </a:extLst>
                          </a:blip>
                          <a:stretch>
                            <a:fillRect/>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AEFED" id="Photo Top Full Width" o:spid="_x0000_s1026" alt="&quot;&quot;" style="position:absolute;margin-left:-2.25pt;margin-top:210.55pt;width:595.55pt;height:372.2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30,35666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wDRKtAwAARwoAAA4AAABkcnMvZTJvRG9jLnhtbKxWy27bOBTdF+g/&#10;EFoWmMiyZCcV4hRBgxQFgjaYZNDOkqaoSABFckj6kfn6OaQkm3GLOi5mI5Pmfd9zH5cftp0ga25s&#10;q+Qiyc4mCeGSqaqVT4vkr8fbPy4SYh2VFRVK8kXyzG3y4ertm8uNLvlUNUpU3BAIkbbc6EXSOKfL&#10;NLWs4R21Z0pzicdamY46XM1TWhm6gfROpNPJZJ5ulKm0UYxbi39v+sfkKsiva87c17q23BGxSGCb&#10;C18Tvkv/Ta8uaflkqG5aNphBf8OKjrYSSneibqijZGXaH0R1LTPKqtqdMdWlqq5bxoMP8CabHHjz&#10;0FDNgy8IjtW7MNn/Tyz7sn7Q9wZh2GhbWhy9F9vadP4X9pFtCNbzLlh86wjDn+ezeV5czBLC8Fac&#10;T+fvixDOdM/OVtZ94iqIous76/poVziFWFVE0g6gYEpK2zr+HRmqO4EEvEvJhGxI0JGPWTok//sl&#10;eUPy2Xw+nxZDUg/Jv2enSY/Je8kzclTHNNIxn2X5JJ8d9yNmerWmPNLUxyk7rilmyvL8vLgojvtU&#10;/I6mmGlyXAdwdErmX5K/yArw9zQijDYj6NhWDqjDiVDfnSahYLWyHuIxBIHn8QqIAbMQCS4P2SPM&#10;gEzMnJ3EDBTEzNOTmJHYmDk/iRm5iplDAb3aZ6QiZp7FmnshQ+ANmrFvwyK0YZcQtGGTELThpeeh&#10;pabO52s8ks3QZNAASLNIxur2751a80cVKN1Bh4LO/auQP1INFTbYOVKMvzrIG0o3uPYa+qEAA/1Q&#10;V7+UH9OPEBstGH97S+A7wntIw4SyvEemj1qA6C58PupR512KVt+2Qvho+fMwRhD948O2H1A3iq06&#10;Ll0/cQ0X1GHc26bVFlksebfkFXL5uQL+Gaa9Q0/XppWuz6t1hjsGI2lZw44/gYPe9N0DLI6tFNLn&#10;PsNI8eOFYi2ooTKUq1TelR4uxrobahuypkCVVaKten0dRonpNQhUbbqfbP60VNXzvSFG9buA1ey2&#10;haQ7at09NZg9iDgWGvcVn1ooGAKshRNQqMy/P/vf0yOceE3IBssEzPlnRQ1PiPgsMa3fZwWGI3Hh&#10;UszOp7iY+GUZv8hV91HBJUQT1oWjp3diPNZGdd+w91x7rXiikkE3upZDPfWXjw53PGFzYvz6Opyx&#10;cQAjd/JBMy88VA88f9x+o0YTjeMicRjvX9S4eNByHNvIkCfoaT2nVNcrp+o2pHIf1yHc2FYCJofN&#10;yq9D8T1Q7fe/q/8AAAD//wMAUEsDBAoAAAAAAAAAIQDKli6rMjoPADI6DwAVAAAAZHJzL21lZGlh&#10;L2ltYWdlMS5qcGVn/9j/4AAQSkZJRgABAQEA3ADcAAD/2wBDAAIBAQEBAQIBAQECAgICAgQDAgIC&#10;AgUEBAMEBgUGBgYFBgYGBwkIBgcJBwYGCAsICQoKCgoKBggLDAsKDAkKCgr/2wBDAQICAgICAgUD&#10;AwUKBwYHCgoKCgoKCgoKCgoKCgoKCgoKCgoKCgoKCgoKCgoKCgoKCgoKCgoKCgoKCgoKCgoKCgr/&#10;wAARCARxBx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nkGOQMc9KsRoDzjHPamRxjr396sRr0bbXdyo4roWOMg4HHrU0cahuPyxTYVOM857&#10;VPEo28jmhoLoVIsdVH4VIkQ342gZFOjiGf5VKiDgkf4U0rDGqgA69RzjtUygq20oevNIqjkDpUiJ&#10;zkdO1Mi7uPTYTg59uanQDgKce+KgUAHkdu5qaME9f0HNLlRSnYlRQrEEA8elTJGp6DH0qGHJ+Vjz&#10;0qxGVzuBGOhpcpXOhY4s9BketSBQBtPA+tCZHKjk9ql2qDgpj15os0JyTEWIEA9hTxGOhXqONp7U&#10;qrjhPzqSNcN05HemGgzySv3eP6U9Yyi9zj2qVVAAwPpUiIo6j9KYtEQxLg5I69OKnUYOG456iniI&#10;EggY985p6RDHHTNJq6GnYIgWwSuD2qREz8204A4IoSI7QpPb0qVEAyDj8qlqxfMhqxFfmJyMZGfS&#10;pFiwMgDr3/8A1U9UyRjP4noaesQHr69etIaaIxED8zL0605YDgZA5HGDUyxnPQe/NPEPGCo46+tA&#10;XIBFl844+uRT1Vgcjv7VOkalsFe9OEOeApHtTsBGo6c/XrxUscrKQRzg8etKlvIucr06CnrGUOSo&#10;+tHKCkOV2OMHPHrU0Uikjco/2jmo1jGcnGQO/anLE+ASMY6GlyIfOyysqMMn05NSID05xnt6VWG4&#10;A5PPXkVMh/hA4/Sl7MftCdecMW78Gp4yQuC3U+tVUfBGNvpmpVYn7pO7vU8g+ctKCo25OegqaEqR&#10;kD8vSqiOwxubnpmp4nOQ3Sk4DUywsaFRkevT0p6W4ABXjPWmRyZOOOe1TxFc7cjOevep5Wh8w3yN&#10;4PAOOnFPFseMg59qlXIzjAPsKlRAMsyck8UrMRW8nHG08elPWHaOFOPcVYWIYwD70/yQAPlyKLMC&#10;AW6lgdnJp5tgCWC55461OI2UDGc+1SRx5GDmizAqizzkleh79qd9jUfw9s1bWLI7AEipBCp42/Wn&#10;7wFA2Cc5Tk96VbFQMFefUCtFYF+6ARnuBUi23AyvbrT5mhNXMk6fsJAX8fWnPYbVZUUZHatgWocZ&#10;xgHuTSixBAUA+5xTUrC5THW0wR8vI74pTanaMHqOCRWuungKMRgEd6Bp7AHIPSnzoXKzMW3yThMZ&#10;PUGnJbcfKOO57mtE6eRjC4+gpxsnBGV9+nNVzIVmZ62xGNq//rp62gAA2c9vpV8WjBjmM9OPanLb&#10;FTjHr0HIougKH2TAIPHYkDOaUWWeVXitEWpIwvGKUWrAnGRxznrTTE0Zy2HOMDrzzzSrYlzkrnnk&#10;YrS+ynpjn+dLHarsyVyBxTTZLVjPjsjyQM9uaebQK+RGcd60RbAHhD7kHpThalgowvTNO4WZmizb&#10;PIB7H/61Pa2DDlTgcGtAWoHyuAT2AHFKLQ7gxJ9Ac07oRnGzU/Lsxgc4o+wKAN685x161pi028hc&#10;mnLajIwnJGCaaZPKZZ0xXBxF2qM6Y23IXJ/TFbRsyME9TSm1UnPlgH0JqlJolxML+zwPlAGe2R/n&#10;/JpP7PAPI5wcZFb4sAWywxz0FA08Ix+TrVKZPKYi6cW5CnA7Yo/s51PyqBg+tbgsv4cdPbrRJp5I&#10;3Ac9zijnDlMFrEDgLntx3oWz2qCEHNbL6cxByuMjGcUwadg8LnjpWnNdE2Mv+zzjIXHuaf8AYPmw&#10;gHWtNbJwQw4HoBT1s2Pp2yKLhaxktYYJO3jNINPPBKfh2H41srYbvm2885HpTjppIwq9+DmqUhNG&#10;MLUEDqB6YpVsiOXTgeprWOnncBsJ9u5pDZHqQc/hindE2ZnCzAHT6dqBaMcE+3QdBWgbQE/Pxx6U&#10;6O1BPzKMd8cYpiM4Wh+8Vzzxz+lOW1A6g+1aJteQdvQdqQWYycDvgUAU1hK/Lj25AqRIs8gY9qtC&#10;1YNwvX0py2pPBB560BexBHDkg45A9amS3I5I5x/+s1NHbfLkjp61KkJPAHHeiw1e5CkGeQuemamF&#10;uWGcDg+tSRwMMk9fToDUyRnGCe+CSKlxLIIrfZ259akEZIC457HFTJEzrkjA49qkSFTg4wCeoFSB&#10;B9nDHawHr0qWOzDjgkk+lWIYCSNueD/CKkWLcANgGRjHWk0wRFHaBSMjP4e9TpasFDbAuMg1NDCO&#10;h4wOcGp1iIA/UEVBasZ8loSd+B14GOtMWxKnCrz2xWqLVjlh0HoeaVbUqvMeM+ooBq5mx2DYLHHH&#10;ftT/ALMck98CtJLQt93Ix6U77HiPCoM9+n6UDsZi2gClsflUiWpJ3Ejk9DV5LQk4RO2OPX0qZbPb&#10;n5Mj6Um7AZwtMttPPrxTmsSykgY/D3rRW0G4HP8AwHvTmtsEN0weSKSeo0rmR9i2nDr1bg002YVg&#10;MdeMkda1jaF+AuPYmmmxZRgoTjpgVQjPjsuhWLnPGKc1iCpO3gnqBWktmVXOP4elKLVt2CvHfIpX&#10;AxHscglYzn+LNMa0yxJjPpjsa3Tp28DjPc5qNtLQNhU7ZyO9UpWJaZkLZrknb+IHNSG3yecD3I9q&#10;000xgchM5/ClbT8DO0DnnAobTFZoyjZg/MOvfI4prW3H3eg9K1WsVAzt+uev+eaT7DnDbc9u2KVx&#10;GY9mW6cn6Ur2BK4X16E1orZfNnHToPwp32bHC/L68U7jtcxJNPAyqgY75qJrAMTtX8xW8bPOOPwB&#10;prWWeFUjPFPmFZGBJpzZwo6gkgj9KiawbJAj6HPBroHsQVLMg560ybTSBu8vA3ZyRVKRLiYSWm0g&#10;sNp7kCpI7VDlSo46kCtNrE5AUcjtimJZgMcDPP609ySgbFmXlBxzzULWJJ3Fe2OB1FbP2VmJGOM9&#10;PU0klpuIOMYzkUXAwmscj/VHkcVEbMgZA6kZ4rbeyJclVHJ6VE1p8uCMd/lqkwMj7Ec4CEH+6Bin&#10;fY/Yk47itP7IXOAOh4J9aPswJGce1F0BmNYZPfjjNNa0XByB16VrtZdGVOpPNRNZAgfLkk8gii6A&#10;zGtg3Bzz/ntTfsuBhk6d8VqPZbTnZ07jNM+zYPQADp1pgUEticc5Hr0AoNkv8CE88CtFbYqMBVB9&#10;cU4Wny4GBz8xqWxmX9k5IAxxyO5oWyZT9evtWqbVlIAHSmtY55kQ/lSuGpmG0PQ8celH2MBclCTg&#10;DitN7baQxPC+vNMNvuTlBweaQ1sZ/wBiCJn359qQ2wY/Jjn1/StFoBjhSM9jSC3AIKpgY6YoFcyj&#10;aEDaFznrkdacsByNik1oNalzjB+vrTRANxUnOe4FA7lTyARgpgjnBpRCCTkd+mKtrAMZPXvxxTvs&#10;/Jwgzj86TRV9Sh9myM4zzxzSG3BzlMEHkgfzrQ8gqfmzwOMHpQsPOAMdulQ1YtMom12gZJx60jWZ&#10;GQFxj+tafk5Xb0/rSGAYyfpUu6KRltZllLN/LvSNZY42jPTH9a1WtuTkcketMa2VjuPb/CpuNIyj&#10;YDJO4gd+Og9aBZ4OfbjjFajWowTjmkFn8udpFAcpl/Y/mI/rTDZj7oGecZHetY2atwI+R1qJrUcN&#10;tzgd6LlWRmG3LthRjJ5JprWxGdq4APOB1rS+zHG5Rjnmmi3J+8eTjPFAFD7Ng7iO/JP5UC2Ujd6d&#10;vSr32ba/QA5o8ojqpBJqHcasUDb4YqRig2ikbgOR61fa2G0Arn9KEgUAhU6dBikVZGcbPC4C45/S&#10;ontDg7R35rWa2UjDIevc1DJbEJjGT6Y5oGZb2nADAAE9TULWxbPyEcdfetb7OGyGHB7mmG0UY4GD&#10;nGKLk2MeayGdrDAPYGoJLJdxCpgY64rZks1AGDgDv6VCbXd8xXvzxV8yIaMk2Y7rhc89f8//AK6h&#10;awQnILZ9AO9bD2iht2PxxTJLRQc4xjtRzCcTGksepXse9RPYjJJXnPattrQt8oXGf1qJ7IHkLj3x&#10;T5yeSxivZDlWXpxnOO9RtZDPIIGM4/Ctl7Jc5wTz60xrTnJAPQg4xVc4chjm0weV75yaYbPcfu4/&#10;CthrMHACj2xTHsBycE+1HMh8rMV7UDAZM496a1sc4Kc+lbL2I5LLkds1H9iI/h7cEijmQcpjm1YY&#10;HUH2z6Uz7HnGF5HXNa/2HJJx07YpjWY25KnGOQRUuQ+UzGtV28LmmPaccAHHU5rU+xndnZjGelMe&#10;1AOQPf8AGlzIqyMs2jZJxjJ4zTXsyDnHXsK1Dbdcjv0pgts8YGMdu9LmAzHtBjg9BxTGsscAYGcc&#10;DmtRrYE52c9M4pptVX5QT170rsu2hkvZDoVOD6VE9oqnO0YzngVsm2DcYqKW0BG0LjBzii7FymK1&#10;m3UR49Bio2tgQVx3yRWu9pkD5Se2feontSMinzCa1Mt7LAxsyO+B0phtt3ygc9Oa1DbgMcKQB6Z5&#10;pn2ZcAg5PcgUcwjLe1YLllznoKY9sQSgHf0rUNqQN+BnHGOOKQ24zyPfANHMUkZBtSAdqj6imm0w&#10;xBHGOCK1HtiCRyeveontBjLDn69aVyjONoBwoxTXt1UYZevbFX/s+QSQPc1G0IGQR+XakBQa3UcY&#10;yD61DLFznbk+oHQf1rRaDv8Ahiomg/hA6dMdqa1AzjDjoM8cYprRnPTv0xV54h06n1FQGEjnJyc5&#10;prYCmyADoOT3FRtGCdrAfTNXGj64H0IqCSNjlcZ98UcqByaKsidSfpULKOh9OatPEx4Hp2FRSQ5U&#10;nBHrxTsiXNsqvF1ABJ96iaIdMdOxq00Dfr2pjxMTwOtOwlJspyRMDnBJ7ZHao2QnjHX0FXpITgc5&#10;+lRNAc/dwMZoLKMkSgYPIPb19qheADkj3rQeE9ABx7VHJBkHK0aCd2UHjIGcfl/hUTwjd9fQ1eaI&#10;/wAI6d6ikhccA5xQTdlLyeMY5PtUX2cDjAxjrV1oRksc++ajePkL2oEUZIQThQKhmi4yBmr7xDGQ&#10;M+lQsowSQM46CjYl2ZntBgkAfpUbQsD92r7xHOM4+gqNosfMR9eKfMyTPe3B5wKiaHaSGX6Vfkix&#10;yRg/WopEIxkdOlF2BQltzklVwe2age3wchMZrRkjwS238qhePtjmmrgZ01uOm0f4VXe3wPmBrSki&#10;z2qGSLA4xz15ovYVkZklvjg9MelQGEZrSkhwpJGPSoXhycZxiqFym1GoPbmp44yDjB6VXjGcYP1y&#10;KsxycElaXKguSKoHBGfb1qVAemD+FJHgj6e2KnTaBx/OiyBSFQNjJz7Y71NEOnv60Rxg8qOv5VKq&#10;diOfcUuVDTuKiqVJ2jHpUix9yo+oNESA8HnFSqGBAx3yaOVhdDRHgZAGe1OCZUEAmnoDt+fAx0OK&#10;kCIxyRjmhRC5Gq4+6Pyp4DAEfrUgiBb7xwOwp6Qkkg/nVWQm2JE+OOOeKnR1JAfP5flUax4XAH44&#10;p4jI659fpSshXZPGyNg9/UDpU0ZQgbGxx3BqBOR7g8kmpYhtO4D8jS5R8xPGCeCe3GKkRArZLc1E&#10;jEgrjH1qaMjGc9euB0pcrGpJEiLj7xGPXNSIcAE8D0pkeByDk+lSxMGPA/xosx84+NQDgjn0JqQI&#10;Ad2SD60xPvcYP1NSxrjp2PUGlZj5xwjI+p/GpAnI4OSOKRMDgjPp71KmQcN0x09aLMOYQJtwVI98&#10;mnohHGBn1HNKoJbI45/OplRfujr3GKBqQwAHqMZxgjinp0GB07mnInYqAO3FOWNgcKBn1AoBsVU+&#10;Ynr6cU7yQp4Xr0A705VIPzcAdcCnqGAGxsEdsUD5iNYMLjb+PeniI5IIx3wQT3qZAeVAOO3HSpUU&#10;NwSM49KB3KwQk8jGQOuKkRNvzZGM4qdYBnAxgdiKUREkZPbPtQBCqjggZGR34qXawwWJGMnjninL&#10;Ec42cDtn3p6xhUxjnPpQLmEDbj8pPsM1IoA5JycdO9HlDIIPTsKljjJXaT1/nSsgTFT5Ttz+FTRM&#10;685HHXNMjUEZQdAcDHNSIpB2r1/Ok4ofMTwuynb6DnmrMUqdicdRyOlVVVg+AeO3FTIMnYV47Ck4&#10;Iamy0mAxXnnj6GpgvQA+3PFVlkIOenpmp4y2d3bPGajlHzE6+Xnp+NPWDp8v8PrUcQTGS3HUmpoy&#10;qjCnPHPHSjlK5hyx457E9MU5EJGAcZ7AUqYbndjHTPapkUkZyF79aVmF7jBjPT8cVMnclR69ueKV&#10;YflU55zxinCL5uAenp+dKw7sfGp6AcipVTIzgZHWo1BU5Y8HoTUq8DGOBnNLlGpEiwgnLKOnXFOF&#10;qpwB07gDpTo8lc4J78VNEVIG765pOLHdMiW0H3VXHpzSrYhj84H0HaraKhPzAE8Yz1qURgdFALDF&#10;LVDKIsQc4U8ZH3aUWGcEDOevFaQhJwSmQBTvswztXt0xRdhYyTZDGdgGR9aU2ZAyRkY6Ctf7KpQs&#10;Oo6E0fYCRjZ9TiqUieVGUtsQ2AvU9u9L9mI/h6n8v88VpmwIAyme3Sj7D0IQsfrVKQuVmctsuORw&#10;O1OW3y3Tjr1q+tt82MdBxxSi0YAqVxkc89adxNFFbcjPy8Z6U5bXIzt/D2q4tswUqq896ctvgADH&#10;FUKyKYteAShPIp32M4yOo461dWDOW29euBUgh4wgJz+FO7FymcbMkElOcdxTktsHep6/ewa0TbqM&#10;gDGO2KU2wPKrxz0FPmBxKPkDgKgwB1xQLUMclcY61fSAnLED8BTltSWzs/E07okz/sfzDKHGeopR&#10;ak53KR7VofZQc4B/GnJZ5Y7eeOTmi6YrGcbPK8rjrx1pv2DHRR+Va32Q4J2dPunHU0G0bf29uf8A&#10;PtVJi5TK/s7acbDndjK07+zm4wvbmtVLQNkkEY9RjNPW0XqFp8zDlMlbE5wU5FSLYAcKvX1H9a1V&#10;tB2QD6Zp62iqSSvUegwaOYOUyTppJyU5ODwKhexAGCuQey10AtcLtCD6dKSTTEIyQcY7mmpWE4HN&#10;Pp/J2LjvkikSxYMVx+n41uvpoDH5dxzzzSf2ecBiMjBP+f8AP51opmfL5GItmRkbT+VPNgCAVUHn&#10;nAxWs2nADdtGT14608WAY5KZPr6HrT5hcpiiyYNt2fXIpUsy33hnJ4Oa2TZDbuIGTjOKatkCAIwc&#10;9D6U+YXLYzRZFDkjjnBpTaFOflHpzWqbY4yVwO2actkBhdnQc4p8wWMkWjj74JOelSC2Vfm2n1Ir&#10;RexXAKgAdPSkW1Ic8A/QUXQWKYhJx785IpVQq20ofwHerptSCCSck4yDR9myu0Rjg9OnSiyYlcrp&#10;EUbnGDnnFTLEwK9Tnqce9SJbOoz7+lSrbvwdvBJ/Ck1YoakDZHH1Jqx5RJPHeiGMAkjt3A9qsRL1&#10;DHByM/41LVxrcjWNWwSuDz2qVYgQTt5zwP61IsQJ56Y5PpUixqMYHOKi1ixIrdApKp1p/wBnX73O&#10;MjgD3p8UZADHkjpU8SocEDHYc/5zUtDvoVxZ5GcfpT1tt2VI4xww7mrITkjP3v0qRYQQd6HocVJS&#10;Viqtm3LDsOd1J9lBAO09OmK0Vg6Nn8MdKctoDuIwOevXipuFjNFlnKqOf50osCOCMc9dta32ZNij&#10;kDGOlLHaoTtYd/ypcw7XMcWhBIwRjrSi2YgfJnPPIraFhuBPlZ9h/n6UDTzEScd8gAdKOdCUWY8V&#10;mVbJUD8Kc1mEBwufQ5yK1hp67hgDnrzTk08hTtzgdKOcfKY32NRkAAe9IbUFv6ZrYNmV4CgY6dSK&#10;ilswzghWA759KalcTTMd7Rd20jvzximrp75wBk/wnpmtY2rrnrjPrSpaHGSDiq5iXExvsLA/Mpz2&#10;HekNme6ED16VtyWpcfImPf8AGozZ4wSoHTI96akTYx1sSDtxz70j2vONvOfSth7HcNoGD6gc0jWT&#10;Bxs6E4wafMg5UZf2HeMEdc5/z+NNexO/ocfwg9q2UtPlBDFvcDrTWsfN5Zffrxn/ACP1pcwuUwW0&#10;5dwbaAO2BTG05g3IwT6mt02ewZYZx6n9aT7ECfkUY7DH+FUpi5TAayx2OMEDn/CmvaMowBjnhea3&#10;JrLacMuSx9elRGxI+dhk9MZq1JMVrGObFeoGe2KieyznBHPTmtd7JowV2kjHTP6e1Ma2UEBQTnr/&#10;AJNO6CyMltPAGCBmmfZTkgAdMVsm1DZCAY7cUhsiTllwMfN8tF0Joxns1KnI5x96mGzyMKOepzxW&#10;zJaLjZtPA9KgayY8gAYPIPtTE1qZn2TII2ZHc9v88UxtPAHI68GtM2wzlehxkY60rWxJyq+mD700&#10;7A0ZH2IgcjjHXHalWHAJB78jFabWuMsV+gJpotuecEjvihu4lcoeUA2Ah59qX7OCAWz781oG3xzt&#10;HPHB/r60NbkAc8d6Q7GY1uQDlM+uP6mmG3KjG3g9R9K1DbMQAVJ+oqE267uF6H/6/wDSgTuZ7W2S&#10;cLwenGKT7KerJ6YrSNu33sc9/ah4ATyoBxQFjMFsxAAUA9OfzprWrKclevXjFaJiyxJT9RikeDA+&#10;UdeMHmgrczhDzkEjHQYpWt8HGfy61de0AO1hjnvSG3+Xao4Hp9TQMpm29utHk87unHSrnlcH5efc&#10;0JE2PlHHct/n2paAVBAw+VRzng4oMbjqueO3rVswBgEYEY7UhgJBJxz1wOlQUroq+XuzjjNI0Zbk&#10;4x9KtiEZwOfr6U3yAcBuOen+RSaRSdiqUAJGwZ9CaFi3kALzjNW/IcNkr75FIYem4c+oNS1YtMrG&#10;IZGSBnv60xrfIGQPqB0rQMQGcKeO2DzTTb+qgDPUHrUu41uZjwE5x19M9aY9smc4GfU1qSWpdsj0&#10;/u8VC1sdwYDgnHrUpjaszPe26tyc0CAEZK59qveQRwfXA3DpQYcHHOB6dqQ0igbbJ2jHPOB0pBb/&#10;ADFSCf6Vf8gD5jg47jtSCFgeB9cChjsU2tv4h6+tN+ylgQOPTjtV0xDBJByOM+1DRLnBxyT1Hasx&#10;ma9owG7b7cVG9sMkFcZ9RWk0AwFxntzUbW5OMHOO9VcDNa0OQOePSo3tD02/jmtNocHG36Z6mmSQ&#10;cDqfUUKQGU1qeSo6/nTWtO2OeeK0jbAnAGMnPtzSNB8vzZ/KhyCxltZj5c8e2OajksyOMEZ/KtX7&#10;OAMbOoqN4B0UdFGM0cwWuZUtpgccHuCajNqCM7eAemK1ZIMHhQMnjmo/IXJwvGOeaOZCsjMa0AGQ&#10;uSeoxUbWbcNj6YrUe2VX65APQGozbAnBA49TRzDt1Mt7LcpCE/gKa9kmCGT2zWo1uC2UHfpntTBA&#10;uMbe3U0czBIzHs1zk+nUiomteMAEAdyK1mhOwDAH+yaia1OBx1GMetLmYWMtrVwcYBB74qJrUv8A&#10;MwAJ9BWrJbYyPLPI9etRPBuwFz1/T0p8wGU9oCd/4fWke3wMhcfpWg9tj+EVFJFg528AZHPWqAz2&#10;hG/jp6kVG0AB2BCfYjmr8kAYZAGD7Yz+FRvGpwuc45xmgltlDyDzhTknqRxTHg5GF461eEfOVGMj&#10;gnvTDGcZYZGOtArmdJbMDyuOcDFRtBnr+OB/KtF4s85HTkY6VE0Cp3xz3FAjPMPGc5J4ximtBwWU&#10;HPp0q40OCSRxz7Yphj6gL19qBp2KXlKw2kfXNMeMgYJGauNFg88Z4OKY0WM49eKAuylJAp5H6VA8&#10;HJxwMDoetaDxDbnuRzUDorkggfX+tOzC5RMbNkY75HHeoigPPp6GrrwgjJ456monhC5+Xk9CRVWH&#10;zFR4/wCELjHrUTxHOQM4PGetXWi4x+pPWozGDyD+FCVg5ihJDj+LI9MfrUUkAztA5Bq+Yhjb09sV&#10;FLCNxO32HemK5nyQYGFTrxUTQtk9TxyK0JIwclF5PIyKimiB+ZkHtQF1czvII5759KbLCMcj6DPW&#10;rzxnrkDkd6hdBuwW6joDQLQpSQcH5uB6iozAVbpjnHpV5kLAsCKaY1c7fXvigpWKBgDgHBx7HrTG&#10;hzjI49zV5ocZ59uBUUkW35ip57ip94q6KMluTnbz9O1QyQHjOKvSIpBCgc56ioyvykgY9cGnrYV0&#10;UHgIyQOnpUTQLn5hxnp6GtBo92MDp3NQSxgEKOR0HPSjULpFCSDIG0Ee9QvbjscYGa0JEBOCfy9K&#10;ikiA5HP9OtMjQzXhHp+FRyQjGQv5mr8kAJ7n2FRtEDkgfkKCUtTPlhI5weOvHNRNEMEZ4zWjLCO5&#10;HOKgeEKx3c9qBMoSQ5PTkVE8RPJ/AetaDQgKdw461FJGMHA+tPULIz2hI7cntUTwjPGPp61fkj5x&#10;nPHJqJ4sc/rRZhdIz3gGeQOnSoJIBxtGe/Sr8sQ7ZqGSJepFPlEUJYjnIxj1qvJASQR6dxWhJHwP&#10;k68HioHiG44UmjWwFyKLuFJ+tTJDnHvwTmiOIknPB71LGjZwV/A1RKbQscRHAHX1qeIEjlfoaRIy&#10;TyD7c1MiZx8v0AoE7XHRY+8DyKniHfGADxTREAMAd+mKkRWDA7ecUCJFjOOF+pNSAKfmUdT1qNVY&#10;/KufYVJGu35QAefzoAeihV5x7Z6frT1OCATnjimgYGCeB1BqRPRT70APUDHI79M1LGhB5GeORTFU&#10;li3XPtUsfX5l/DFAD1QMNqjv0qRY1zwvOcHmkVQB+HANPXKjIH447UACxA8AH0Bp6xhRuBzjrg05&#10;Bxk9fSpUwTwMc0ANVR1BHTqakXrjODnHShVTaB269KlVNx68eo71SQtQVMAFu/TmpU3AAqx6cA01&#10;I24zk1Kih/lDZyPWiyFd3HRsVGMHHfiplA5YAYHY9KYiHJUA9uQM1KqFT1J7AYo5Rp3HKjYAJwR6&#10;9akTPUjI7j0po3Egg9OTjtUgDAAqMehNKzC6HxoTxk4znJFSAHB2gkDnmmIoZcH9B2qRUGMkg49j&#10;T5RXHxuQ20cnPftUgUMMMMk9ST7VEi/7OPwqWNSDlTjHalyj52SLGjcL09f61IqcZcAj1J9qYrEn&#10;A5z2B61KuCdx4xzycUuUfOKEJHPGentTo1IwTj3BpVIGQXGM8CpIMdDxzmjlHzCopBxj8qlCAHpn&#10;t1oGGUKaei4A3EenHek4ormQ0RjPQjA9P85pfLJAJxj609QDztHvkU/aSgDHnH6UJJBdDEUjBUdD&#10;xUoiyuDj8KTZk52n2qRcgbeM88e1FkLmFSL5RtPToaf5JHBXHqSaVANuMn3qQAEdOvtRyod0IgGM&#10;hfw/CpVBOUA5zSIqnDMe1SpG2M7eQOnp+dFkO4qhVGG4Pb3qRVZDuAH0psUQIwPyqVFOclhj+dHK&#10;hXQ+ItzhuMc84qeEcAnPHUY5NRIoLDahx6k1IFwRg4I9aXKNSJ1IwEDDpkk96nThgNx4PY1XjZeQ&#10;Rgdiamh4PXle2KlxKU7lmMHufpmpo15DlOnr3/GoIWYr8rZ/rUyHI5AII9fzqXEpSJRFyCwzuOTx&#10;ThECTtJB/nQuCMKO44xT0AU+noKXKyuYWOPnggAGpVxjJpIW2tknJznrUkYRvlbPX1osx8yJI2Kk&#10;flyasRlw2CffkVFHycEcEdO1SIrA7s8DOKhxQ1IsQ8YyehGST/n/ACanQrgDAPHOKrxsx+Z8cjGT&#10;3qeNsbcA5PXmpcCuYnRM9mHHGDUohA/mDjGKiSQDqDz0xViNwxxnnHrU8rHdMBbgnZjAI44pzWOD&#10;g85HUc1NGQMgDn0NPjjVjuUg5GaWqGVTY7h8qmkNjk7SK0o1OAcgHt+dPERfBIB9qOZgZIsu2Pyo&#10;NmAO4x+dawtlK57dMY/z7Uv2UY3Kc8VSkTymQtoWAOOvQUfZmLEH06HvWqbVRgleSMdKU2QcElSD&#10;j8RV8wrMzEjz1A/yKk+zjdjnjnIFXBZAcgnkenSlSzJAHNO6EU0t2HbGByMU+OzBwQMYHAq4LYE8&#10;Djt7YpyW4VgW57Zx+lMViotsxXIzgdQe1O+y7k+70OMirggP3h04/wAmnrbgrtwOvXoaAsikLYEf&#10;KP0qQWat90Y5PJq39mC/IF7nqKkWElCeeBjNAWRRFk23AQEg9OKX7C/30GeeK0FtwWyoHU9qebZW&#10;bGQcZwc002FkZxtipwevv3oWDjgZ7DHrWmLMZCgHByPSlW23Odig5PpT5hNGckDFvujHHPXJqRbY&#10;dQB757cVd+y8H5SPQE9PehbYlce2cVVySm9tuyCoyMYPakexQHcmPy4q/wCQWOcAEmpI0EaYwTzn&#10;pRdoLGV/Ze0b8HOMZprae6npx6ZraEJDKpT8MdaRrbOOpxx9Kd2LlTMb7CS2Auc+nWnDT88ADOc5&#10;Ax/ntWt9iPpnjsOf1oFm2SOh6gYx2pqQuUyhprswDD8hTf7NKHaVwDyOOtbaWmVJKtxjipls0cdA&#10;TjBp87E4IwP7NYkKF7euf50gssnBHcZreNgrnCjAzkfL/nNNbTExtCjrwPSnzi5DEXT1yGzjJ9KD&#10;YFTnaBk+nSthtPIfuuelRvbAsG2Ee4qlLQlxTMtbEoSwBPPAApBZNuCsMc4+ufetXyTnYzHBGDxz&#10;SC2RuGQfh0qg5TPS32gDGfTFPWFQCCADnjA4FaAhAHY56ZApGt1fAAABHagTVivDH0YEDHGakSAd&#10;MHnkBetSrbsOcAZ4yakjt3BCMDnnnHSpdilcjjgByQBkD5RmpVg2n50PToKkjjZTuA6849KnSLC5&#10;wTwM+1SMromEPHX7oIqYRgLwf/r/AOeKlKjJI4PHNOWIjHynrmpkWiOJPmyFGBxxVhQHGcDrnBHF&#10;IEI5IA45yOtSQxgnK46d6hoY9ICx3bMc9OtSLAMDanfnj/CnQqVz834DtU0adkA+XrWbTKTQxYiT&#10;nf8AkM04x57cDNPRAowvcDjFPRT02nGepP8AhU2aKIRFtX274p3kg5VQPQ896mRFYbn4/wBnHQVI&#10;EJXkN16etICq1qe6HBPSmvZgrgDOfyq/5RzwO/Un9aX7OByyZGO1JuwGU9lliNgHFN+xKM5jGQe9&#10;axgGd23qeABSC0AB3HPqfSq5tCeVGQ8LEEKo69zSGzAOduOPWtVrTJO1OMdSKaLQqBsGT1J2+9Pm&#10;0FymWlt82xhz2yaU2SgkICR6HrWl9jwgAxweeKRYcnJXGPajmDl0M4WoUbTkc465zRJZ7mLtgbh2&#10;71f+zDkCPr3pPs5DAhTkcjnFNSFYzhZ5xyDtPr3pPsQABOMZ5GK0/s+4ZKjpyKDbjrjv0FPnFyoy&#10;Gs8nDAY9fTio5LIAcLj09q2GslZSQp3E8c9KiksXxkfiRVKQnFmM9gGfDDPA5qJtOLA9Of1rcNkM&#10;4C5ye9NazCjd5fNVzk8hiNY4O5h0GDjmmNaEnOcYGct/nittrMkEhT15zUD2Y28jOTkH1/zmqUgc&#10;bGO1mCCEXJJ5/OmmyC9Qeeea1jZCMZ24x0pn2UAAgdAOMU+YnlRk/YFY4x0PJpDZDBIxk9SK1jap&#10;1AHfIxUL25DNxkEY/wDr01K4mrGY9qVYkJgd81G1qGbaM4I5/wA/lWmYsDgYJ54FMazzwO/UGqTF&#10;axnvaAj5h0GOOtM8gg52dfxrRaF1wmzr1pv2ZccEnB/P8qd0Bntatjg8e1RPbL95lxjjJFaj25GC&#10;B06fL/SomtBnI7noO9F0BmNEFPPGOvP40ohBO3Hfng1fe0C7iAMdenamPbMvTGepBFMCg1uc7SMk&#10;+/OcUhtgRhR0b9avG2LjDcn1/wA9PrTHg5+TuO9AFPyQ3BXOMDOetJ9kUMARz7irawbWJHO7vjpT&#10;miAOdvHsaTdgKX2QMDvyM845xTWtAwBbqOuDV7ysc4GGPXFAtxyFxg/oaVxrcz2gxzwMdeaPII4I&#10;H1A/Wr7QDj3POetMEQK5XPJ7elSPdlLyTxuzjHagwgfKVGG71d8kZ5YewHemeSC23bk+tBRVEWfl&#10;Ze3ynH0pBblSfU9wauCA4LBsntimiMN97HPpSYFTyVJwAMj0pBE4XGPyq2sDcnjk9ehPNBhzxj9O&#10;KgtFQx+2DjIU8/rTfKwpAHH/ANerkkJBIA46DFMNuB8oU9xSsirsqvbllDHHHPFNeAY2sBg/5xVv&#10;yNrkjnngelNMLDAbkj2qWrFJ3KbwLjPpzxTfKZT0PSrjwsmSox75qPydp+Zj1yCT0pBcqmMjgrjn&#10;86XyHZ8kDA61Z8rYuQArAc5FIYm454A9qTQ0yqbcD5cc596abYEZAHWr5i3Lu4Bz1XtSG3wvzHJP&#10;TioKSujNNrweBgDg46/nTZLQ88c+prSNuHBIHvg0x4+cA+3WgbSMxrbaD8pyOoxUbWxVchMntWlJ&#10;F1XJJHTNRNCoGQoPtigVrGe0DMvTj69KjaHKEsBkHkY4q+8I2ZIHB6VE8JL5xz0FAtNiiYMqCBjN&#10;Me3I5deBjvmr0kDdAevHHNMaH5c7M4oBLUzzDkEjkHk037OCwPGB04q8YcnjjI5waaYQ/Izkdc0F&#10;WRRNuyjLIMduaRrc9SOPpV5YMjj6HJ6mkaEevHsO9K6GZ724AII5HIz25qJ4B0HHPYVoPb7T3PPB&#10;qN4CGyv14pgZ7wkglRmoZYdxPOc9ulaLwruzxmoZICcgJ1PzHPWglozZLTcTtBx7ioZLc9B29O1a&#10;Zts/d47AkYFRyWwViQhGOetPmJtoZT2xAA2H6ntUbWuXP5/41qtbKTuwCSeBj8ajNsoJGRnGPTFP&#10;mFbSxltakDAHeo3iydueSP8AIrUa3HIC8H07VFJakkHaenA9aOYLIzTAckEZwewqNoQeWXp261ov&#10;bHqOOeTimPafMRgnPoO9O6DlRlPCwyVH14qGWDAyF6+hrVktSW+U9+eaiNpg8jv0BPNF0TZmY8JH&#10;OBxULx5OVwfbNaUlsQSenrioJLfOTgnPbFUmIzpUYMMDt2qu8exSWHUdu3FaUlsQQwAJzxzxWfrN&#10;1aadEktxLsDOFA2Zz7Y7n2HP1qnKMVdk8rlKxBKWGAT/AI0xkYkbgcmq8XjLw7d3w0+zvYpJAxUy&#10;AsIy4VyQHwQeI3PHHHXPFX7X/SrUXIhKBug3K36qSKI1YT2D2U46sq+XhuBjd6jpTTDw21SPQ4q5&#10;JFgENgfhzURiBOSQcd6Y7MpeST90DnoaY0TEZ9uD6VbZA2SWH1qN1bOCc4PpQF7blGSPgMTwQCfa&#10;opY2JOR09utXni3NkHPGc46VFLBls55z0FNA7soshHBI6dPX8aiaMFsYzjpgVdeEZztGfwqOSLLZ&#10;HXFDsJLuUHhccK5yeCKjdCDtwcnFXpIww28HNV5YR0Ax7mmtRPQqvkZLHPtionAIyVx/n/P51bMQ&#10;yGC8+/aozAc8cemDSYXbKMqDscn3qKTK8jOMc81faFf7vbIxUcsXQL+Bzj9KEOzKDbn6KRgYFQOQ&#10;DjHU9hV+SMcHbniopbcEfMMDtzTTRLUikwP4jofWomA3ZJ/KrUtuynAAyaheFguMdfxxVWiybtFd&#10;sAHj8RUUh2jAOPcVYeNgOp+uaheIZOVz9KfKiXNkEke0Zx19RUTgBc4JGOKtFDwQufaoXjwMYwOx&#10;pWsO7KxXPIPI6VE+ccnnHGaslCSQuD7etRtHgZI/DrQGpUkXOSBkmonjGCcc5q28RBPA49KhdSei&#10;5OepoDVlRouM5+lRPEM4Pb2q3JGc89KiePJ3Y75GBQOzKMqfge1QshB4zV6WIA5x7HmoZIRxlQT3&#10;zU8wcty8tuxOMVLHbkAgY/GrMcaY4wTjvU0cCjOAPoDVLYHYqpb5z6nvUiQH9OuOtXI7cnACipBb&#10;9ynPTrQSVUjY8gH8alWPC8g5xz0qwLXcc7B1xUiW24+vBOe1NWAriEkY6dqkFuRwBnmp4rVtv3ev&#10;IzzUotzksVB55p2RN2VVtsDpznGcVIsLKcEce1WTbsAAR9eKk8gg5ZR0xTSsPmRWSNiCNuMjipY4&#10;gTuA+vtU62+eGH1z2qSODAy57fhRZBdEKwNjinJGxwoHOcZxVlIDj5V4A796mSFQOB19BzRsK6Ks&#10;cbN8x4I9BUiJzkcFT3qcW4J+7yPQ0JblhkdefpRZDTuMVSRzx7YqVUIPI7dacI2X5sD3wetPSBgB&#10;kc5p2C6EWPcDj+XapBGSMkAcCnRQ5UFhnng1IiNtLe+CT1oC6BEKjkEj69OKkTzO46dvWhIuenXn&#10;nsalSIgnofX2pJWFe4kf3cAk89zxT0bHDc5/WnLBx057Dpj3p6xnAIGfr+VMTQgY8bhwe4HNSRFc&#10;9MeoxSCAgE4B3Zzmn+WFB+Ukdcg0CHxbSwweT0p6bDyMcdcDpUXkkqMt0POaekbL8o4wewxTSuBM&#10;kZI69Pf8akRCQQGzxUQRi5IG09OGp6lwQQM++afKwJY0OdxHUcEipVQkAkdO1QxnnlOAOtTiQcE8&#10;+mBSswJEX6flUql8lQvT0FRq2BsBwBUy8IMg9aHEd2OCg8AZ469MU/yyMc9T0x0oCAdTgk9qeCpx&#10;lfwz0FKw+YakeQduOKeiHbnbx7dqeMAKoAxnPFPCbAD+B96BXZGIiSM559akVTGSuAQCetPWNQMo&#10;cY9x+dOEAGAFOc8EGgLsRC20BV47GpY35wBjI745pFizjjkccd/apVt887B1BBosguxVwwyevQZ9&#10;amj2kcHj1qNY/wCEDk9c1LscL0GM8Y70uVD5h4j7KD19Kl8sk8HIz1x/KmRqyjaF/I9KlUsPl2g5&#10;70uUadxVQnByfqKlUgNlgRzwSaQH5RhPpzzUqJ6DAI4NPlQ0xVIVsjI5qeHDfeGMnO4VGiELjH1q&#10;RdwAJyBjJBFJxGnYnjbIxjn0qVAxAZfX9KhQ5x8p68kd6miOTjG3ODzz/ntU8hXMSA5PzH6VKpJH&#10;I6dh6+9NUoSMdM9j0qRUGdjKAfTFKyHzDkbb/D0JNTxyc7SDk9c1GUOScDBPP0p6pgEkYBHX3pcq&#10;BSLEZBJwehz14qZMBeB+FVUOw5/HbUschB5OcfypchXPYtL8zcD3PvUgJVd7Yz7CoElyQWXA/lUq&#10;sCPmUjj6UuQfOizDLjDYIz29KsxSevXtgVSj4wduQDzkdKnjLDkLz0IBpezGqhdjcdBVhDkcNgAd&#10;KoK5XBCYyfSpop2B4weOah0i1VRfVRsLEAcevAqSNc4x1HeqkVwDggA+2asRzI5APC8YA61DptFK&#10;aZKsLAcrkUot1P3R9cjvTkkyQ+3GeMnt3qYbW2ll4z+dFmHNcgNqO/54oW0ZgABkd8VaVPMwwPHb&#10;A6U6ONQeV74pCKgss4X8DjvSm0KMfkwc8jFXVRV4x0zkehqQxqMZQc+op3aAzDZsASBjjOTxUi25&#10;Cg9/bqBWitsM52gqeoA70fZo1X7p6846fSqTuBR+zDPzKOuBS+TwMgcdfWrhtuQwU4PXinLAwPKd&#10;eM/WmBVEQxyQR3FOSH/nmfrx/n/Iqwbd9xCnvg84xT1hK8BQMHGR2/z/AJ60AQiEFMED/P1p4gjI&#10;3KPoKmVGIGTuyeOP84p6xsuBtHXr6/jQBXNsAdwHQHoelAtvmxtOexzVkRtuyAOOtKYicMyknHYd&#10;6AK6W6t04xUn2U9CPr+dWNgPRRx+lS7VVACeepwKd2KyKX2dgRjj+go8gggAc56dzV8xqSfk4NL5&#10;BJ2tt470XaE0UPszZ3g5+lKIOceUc46VdNt8vQDpwPpQtqQwyBnHUU0wZUjgG04Az3zmpFjG3Lf5&#10;NWFtGAGF4xUpg5AUEYJwPY02ySkYcDcFx6k08QFjhj3/AFq0sQKYKnPuaUQqBhieenc0XsBTktAR&#10;93nPSq8toOir3z168VrGDj0J6c0j24fsCR+lNMTSZivaFWGB6dBSLbAYbaDk8AVrmyDE5U4x+lRH&#10;TjknGfQA/rV81yWjOFuChIXpxnrThAjOW6r79xV02rA7sYyMgg9KQWx2gFBjPUnmmIqC3Gfu8jrx&#10;1p4iG8YGeOf/AK1Wfs7KcEggjjI60C2cHIBOOo9KAIVhyQQOlSxw7uAcDvUy25BUbQOfTHNWIbY9&#10;XGDjgGk3YaWpV+zlWxjkUoiY/ez6HFaAslC8rn1PemmzfG0D0zk1FykimsXO4j14pyKVOCpz2yOt&#10;WPswQnIzkd+1J5QZ94UZH1oFcSNApPHHqBUwTDZYZHqB1pir0Ij6dAO5qWJASGMfI6kjrSaGncei&#10;Ky4P4HNP8rv6DntSwqWGQF54Ix0qaPAGNvU+tZtGiehGkbgdcEdPenhDjAXHHTNTGIDBb14OaWSE&#10;LkjqMc59qgZEvGCDnrmnlAgOF6DsKeIc9PoMnv2qQHKkYyCaAIQvHTPf1p6Ju5JPI64pyp8vHYde&#10;lOEZ3cLkHk5PelbQCP7Pz0GccAimmHJ4Xj3HWrAVNgT2xyad5YwQykD0Jo2Q2yp9mDMSF7d+tNe2&#10;XPytzjk1e8s4OAMA8E0hg3HO3g9PalzBbQzvs38LD6UotSR90HtV9ogFyF6HtTfIHAOPqRVCKLWz&#10;M2xlx7GhLUE/NwfervlAkkEDjmjy9pGeeo570AVDakDDYznk5FNe06lsc9s/5xV7yjuPHXmlNu2c&#10;FM8dMdaL2AzWtcMVC5+hxTDZkenB71pmBeTx04Pf86a1suMFOPXGKd2KyMt7cfcCAk9TUb2hJwFz&#10;04xWtJacZC/UnvUTWZzgKM496akJoyXsmHKqSenJqGWywxkweRngdK2mtgUGBjJ61C9qcHAHXuKp&#10;SJcTIa0w3CkY6HHNRy2oAwy4x6cCtaS0GCyrx+gpslmNxdRznjFWpEuLMU2WVIUAn2oax9V6dvSt&#10;Q2O0glAfc037Gyj5lHTsetPmFymU9oxOMZHc1G1q2MBSeeuK1pLVjkFBzwD6VE0BB2D/APVVcwuW&#10;xlm0x8pGOcZH+feojaMMluc98VrfZAxxs7Hr2qN7PDZIABzinzCtqZRgPLYIyO9Me33A/Jye5NaU&#10;lqepXAHbFNe0KlgUyP4TjtVX1FymX9nIOCPwprW2MFhkdDxWmLXJULGB1+YU02xbOxfYHqRT5hWZ&#10;l/Z+cv6+vWkNsPulQTjvxWm9qjHCxjHt0BxULW7lxhQATQmNKxS+z7m246UCIhsHj2AzV14dvynr&#10;jrnrSeQH5AA+vHFSxq6KZg3DPAAFM8kjtxnvV4WxI/1ecUNbDGT6YFAWKElu5PzfhRJabecE88kD&#10;k1fEITkqCR0560xoAPunIz1xQMoPakcKOcdM0w2wAzx68j9K0Ht+qg5wPT+tRtBnJIHcAUr3Ap7D&#10;ggg5A5OOKQRcjdkH3q15LAFs5A4wB0pgibdhxx6njFLlGnYhMe8klT6nimiJd3yjn3NTeS5JU9T0&#10;xQ0RJzt6ijlHzEHlDoUxg9aa0WeOAAMYx3qZ0PDeuONv602VPmzj8MUcocyK7QHJ5PPT2pjQ9yB7&#10;c8VYZTwSBgdv896YByPl+nb9alxHzEBhHAB6dBjpQFyMqOeg5zUzRlGCkdOSRSZyemSD3HSp5SlJ&#10;EYhG44PtigpsyDzgdaemOVIAyuOM0h4POOuMg9v8KhwZakRyIuCSQQKY0R3FQAOfSpfk2ng9ec0j&#10;SDGAoxu59xS5WVzIgMIwOBmontwTnA7cVbd0P+szjuR0+nNNkCg7g4OfelZjuim1od3Kg+uRUZt2&#10;VsKvOelaDQKTnBxnOfSozESMAZJ9BSDQz5bUjqOvcd6abY9Qc9q0TBtX5l+uTUZgwSGTr1OOKBlB&#10;rIg8rnA9KY1quC2enar5i6uVHJ6Ux4RjBA5HDEdPepd7gUPs/wA+NpwB6A01ogp2AH61cMSsORns&#10;DUZhcLgDp7UW7gUnh+YsV7daieDqOePatBrbkscZ6Af5FMaAKp3DgZz700rAZzwOF3Acgc5qJ7fP&#10;G3n29KwvFHjuz06z/wBM1aLSJVuTF58gE0SLuBVm2noyEEdMbhntnMsfio+rapcaNY3enNNDInku&#10;ZzH54ctu2IRu3KFfjkHGCR25/rVL2nJfUtU5uN7HWSQsx3A/UVG1uGJbHB4xjrUsF5HKiSsS0bKu&#10;Jl5AYtgqQORg+3fnFVta1zT9HnFncFmnkieVUQZBVcBiT0GNw68898HGznFRu2TZt2A2x3ZJ+tMa&#10;3AGepqfR76w13TYtX02VZIZ41eNkORgjI7fj+NN1S8sNKXztQuERRgAFsE5z09eh4FJzVr9BWsVX&#10;typ+7nA+tRvASSAOAOMjpWj5azRrJGQVZeG9j/PtWd4l1aDwxodxrVzbvL5KErEgJMjdlGOhJ4/G&#10;nzWQWuMa2BbgAAn0pjWu/ggDj0qp4Y8b6H4rF1Npdwhjs5TFO+75lcMV+7jOCytg4+YYI61teSSo&#10;Gwj1DDkfhSjNSV0wcWnZmZJaZHTgeoqGSzGDkY9sYrVkgWNWL8Duf7veqkkkK2P2+WNggTeQELMB&#10;jPQZJ+lUpCaRmSWhPJjx7moJ7TAyFzk9VrS1S5s9JsW1C7LCKMFnKrnH+A9ziuLg+NfhG61iLSUu&#10;Il8yZUkMk4XYG3bSR6Hbkc/y5mWIpU5JSlYShKWyNt7YlMYPvXnXxo8Q6Zc6HfeHmv7SFIt32i7L&#10;sTGuwh0XGP3nzAdcAMc8jFd9e+KbG3u9U051PmWNvHIs8K70beBwADncCy8Y53DmvlH4k698QbvV&#10;rmwls7iKzZXMcfnOxZpGIcdPm+ZdxPYt6E15uaZiqFFKGrd19xvh8PeXNIxdX+LmqeJLuHw6sGkJ&#10;DCJDa3lqgDwyKqsFYtjG8IYznghs9zXrPwg+MWi2fhPT9M1XXZGmgjdr+K4kVhFErtGoiPWTlVY4&#10;PAfpzivkvWdZ1aO9vpJphDPKx+2ErgypnP48k8jqMdsVv+G/GfiCwax1S+sg2mxIPsqRz/KJREUU&#10;tt+ZSWK/XBA6HHDQqYihNT5jokqc1Zo+6LPULDVrdrqyuoZlUkP5UocKeuDjocEHB556UvlblyBw&#10;e4715b8HvjY/iqZJvE13psUV1C6vJAqo8cqiEt5mONuHb5uo3DPrXp1vqtnPenTY5MS7GdIyMHYr&#10;bCcHnG4HtX0lCvGtDmR51Wm4aAyYyO/86idGYde3rVp4RzuUc8hjULRuH6dzxnNdaOZtorugxjb1&#10;9ajK45Ve3arLxNjaR+PeqhvbSS7+xK+ZAcbVB9PXtUvlW7GnJoY6YLYGM88elQzIM5J5ParUsRyS&#10;q84PNR+VtJyO4zxVWSFzNlGVSOE4J6kfnULRknp+NX3tz/Ameaia3w3IGQOKLoOVsomMAg4IAGfp&#10;9KRkGM5/IdauPCpBGMcd+lR+Qo5A+tQ9S0rFJoyDzz+NMaDccYGB0NXmQjp6DPOaYYehOOvqaDRJ&#10;Mz3gwAME9uRUEsJyQByOpHatN4MdQPpVd7fjOOKVx8qM94WPI9fzqF4mxkL044rRkgyOB1PeoZYS&#10;qjKjBHbrTvclwRnGLBKlTk9MjpULQgjp0NaMsHzcLjHbBqGSEcAKPendkOFyg0IwVC9f1qNo+Mjq&#10;euBV2SDA+Xp3/wAaiaAjPY4xSuLlaKTQgc5HFRvDlc45xjp0q0y4PQ8+lRsNw46+/egaKTwAHJH6&#10;VC8RBLY/Or0ikfwDn0FQSKMcj/gWKB2RSkjGT79ahkjboB9eOlX5YxnBA96hkQbTx25yKA5UZ7xs&#10;Tjnp+dQSwnjj8qvyRluw/HtUDxBzkqD6UCs0aUSsBgdu4qeNSMFUz+FRLkHPJz/OrEBKjA7c81rZ&#10;nO2h8ZYHkA/0qwsy/dYVEmCcHIz+lShEYglOemBVWRN2iaJ0JAJHJqxEiff/ADqoI85xzzU8buM8&#10;5FHJfYFN9SysasoJBAz2qRbdTx1x61DHMAvPf0NWI7njJ6+oP60uSQ1OLFS1G4/LnI6U42y4ICkg&#10;DmnIyEZDd+vpU0bKcgMo/nSsx3iyEWwPIHPqDThDhSB09v6VYUEdRkd89alRcKMKcEc4FNXE7FZb&#10;cqOlSC3LY5OOOetWEgRmyF6HjPbipVhA+baMgdDVBoVxbgA7I8YpyWwJwcH19KuJEF+cd/TmpEjQ&#10;kER+vQdKTdgRVW0GMrnjpgU77Iqk/T0q4sJOQMcn/P8AKnfZC2FOefu1N2VZFI2oU9QOKVbdmO3p&#10;z1xV5bOT7204zx709LLggrx2z6VV0JooiJurqcD9KlVAG4U8jnjmrq2LchByV5AqVdPP8JHbgUXQ&#10;rMpIhbkjr781KsGRux1PBq0tgwbOz0FSpZEnnGT7UXQ7N6FQQHJyv/6qcIQVBA+o9fwq4bDpngDH&#10;QUv2UjqoAwckU73FsVltwRjOSemRT0tlOSo47VYW33ZAQEn9RTliyvB7cnNAMrLb4GS2BjoOxp6Q&#10;HdkrwB3PSrKQ/PtVBkGnrDwNygEjpTuxFVYAeMfTFOWHOAR0HY/lVxLUliWH4VILcNx5fP8AOnzM&#10;CosDYABx6U9FI4bk+gq2IMjKL0x1pY7cAcJ14PtTumBAiYOCCSOAM1IoCkELgHuKm+zcAEfj3FOF&#10;o3BxjI60xWdxsQXOAOKmES5C5BJ7U0QYU8Aeg7VIiPuyfTp/n+dArsWOMcFFzk9AKmji/gIHXt3F&#10;NjVtxOOexFTJwQD2HAJpWQ7jTFxg5681MqNkIPTrThuUAbc8Y69akQox4josgTI1iAAOOQKk8lCc&#10;DGAe3cetTRxIxB4B6etSrHjrjJqNUMrpHjO5fXNSrHgdeB7ZqdITw5UH8e9O8v8Avc+gz1ppXBES&#10;QnrgZ7e1SCIbvlQ/KOlTJGuPkX8cU4QEg7euc0+ULjI4iPlX15ye9SJGwXBXvnpUqQHdu3cj271K&#10;sTDBx2+lSWnciEbgnCnn07VKAVwQMZPIp6xdTyD6Z61IIjuyo5z1JoBuw2NcZGCfWnopHKDJxwQc&#10;U5YCBjGOcAEU4Qg4Y8A9c0ITbFjJIyv4ZHWpYyQRhTjPFIkQPHA46ZqSOMkklsHvzk07BzDgm7gq&#10;O+eakjQZC7u/WmqhwfpjgU8LnAIXOefajlYcw4KBhVOeeT2qQIdvGT65HSkVWGfm7dqkEbMCRwOO&#10;KfKTdsfEzrzx7HHap43wuCDjtUCRqORk8ZIP86kRG3dOopco1JosK6MfvcEnHPQ1LGCz5XGOh+tV&#10;wCT97H4dRU0ZI+bBz3GetLkGp6k6sA3Q4x1PepVDlwy9R7VAm5CEC9+R61MoUgcknPXNLkK5yzHK&#10;2BuAIHapopmznfn+97VUyeARzxUibgeRx71Ps1YaqNF6KQIM7iMj15qeKUdF6Z6gVQSQ+bxyf51P&#10;HIc8nGTwKl0kUqpdjkBBO3pxgDrxUgJYEbsYHfvVRZT03Z9s81KsiuMHGeetT7Nle0RaTCNhTkAZ&#10;5HH1pwEYfJUehA96gjk2n69T3/8ArVJHJn5tvPUUnTaGqiZOiqXwoxgc0LGp5HJ5JHYU0P8AKFjH&#10;Pr6U5GwCM84wAe1LkK5x6RqDhhk5JzilA6AjHpk0KzR/dGTj8qep2nDDPrxS5R8wjQhSWYc5wT6i&#10;jyyp4YnjoR0p+8ggD6bfWnDb97GOewp8qDmY1YgWzknjjPJp6KV/jJBPPHT/ADgU5QMjaeep7U6P&#10;gdDjuaXKK4xI8rksDz0/rT/L5xyeeCD0p3BOOB7D86dtwSu5ifT1p2QXEEfGR1Pr9af5ZUbj+A/z&#10;7UBcNhB0Hr1pyqFzheeM8UWQ0xFWMvzx6YFSKueCB/hSAHcNuR6e9PC92PTj8e9LlBvUBFuRuNxz&#10;nGKd5K5Lt6dAKRBl+nNSKeM46HtRysm6GhDn5FI5zSPBzu68+nWpgONwH4A0ojHVsdemaEmF0RNC&#10;qkRnB7D1+tEceSAfqKn29duaXyuPuAn1NUMgWIDG/k9aPKVskjgnipliGNwP6fpTo06Keg6UCuVT&#10;agMccjvx1qN7TB+bHPfIGav+VhsMM+hoaIsd7Y55wKabRO7M9LUgYTB9sU42ykAgHp97vVz7Lu4c&#10;ZBpUgKjaB2x060XGkitFarndtBOOcelTrGFYsB0H4VMsIwVH5U5IypPPP90+tIoiEQGcseTyRT2j&#10;3HCY6+lSCNgckHFKY8cA9R6UrAV5bZieB+JNQyQkdB14561oFA3B5HqR1oNtkkHg+1MVrme0BDdB&#10;1pViC/Pgn1OKvNAp58sHnoelNa1CnAznH0oFZoqqrbuh6+nSp0CBgTlc9DTxb5GGGCOoAp6xniMs&#10;OOcUmrlCInHJ6fhUyopXIBPQnimiM7hk8EY6/wCc1IFKEBSMd+ahoabBYyRg59sc0nl9d3Uck55x&#10;UoG078D2pVUhhzx6UrFXTIzHlzx2GM04Rk89e3NSeWxzg4POKVVIbOef51LTQxgRSMD2x/n8aeEB&#10;H3fbpTiCB8vHGetO27VKknjuaQDNn8GeQOmaUx9QPwPtUjozenPc0Ip/vAduKVkBCYxyM5yOcilM&#10;XYjvjkVMYj1UdfUUBGxtOcE/xUwIPLH3dvHvQsQB64yOPepygboRkd6Tyj0x/wDroAi2bXxg89h1&#10;oEYVQRjp2P8An0qYxlht29D2ppjXGWHPtQBFsBIU9uuO1OaLcuSM8DGRzmnmLIwx/M5xSxxr0cdS&#10;MUAQ+Qw3AmmG37hs/Q9KtiHr6kd+TQUAOSBjPcdKV9R9Ck8Cgds46Y5qJoFGQ3GB0NaPlyYCdPU1&#10;G0AOfl/EHpTEZzQ4Jz1J6U1oGVjjkdea0JLYKSSDwPmNRmBc7scj3p3YFD7OrAk547GmPaqCNxGO&#10;vvWgbfcgBI680jW/cAcfjT5tRNIzGtQoCbiB0BzURs8Ets5xxgZrSNvjOVzjrg5zSNb7zgp15xTu&#10;QZRt9oxjAprWqkjKD6k9elaj2wxhhz2+Wo2tGB/dsBmq5mFtTKktAgLlRiontVckhOTnOM9a1mtj&#10;nOM47UyS1Iwccgc1SYWMg2xKliBx0FNa3IwipwecY4Nac1qD8/TPX/69Ma1woBx9KfMTymctpjkH&#10;HOPpUbWikZU8EcYxWm9pvOGTjOR83WkazLH+gPWnzCszHa0TsO+KQWpB2lTnd6cVryWm75nXr19x&#10;TF08N1x1zRzhy6mX9mAAx0H3fWj7KoIfGAOOB0zWk1kQcKo6dPSg2hzlh+Ypcw1Ezfs2W4HOeQD2&#10;pr2wJ2kZArRe32kdR6Uw25bG4cemKV+o7IzWtOeFPPXHb6VE0BI3jPPJrYNv1PB+mKiksueVxjqf&#10;60KQuUyWtiCOeR3pgtgR2z2rWa0AAyMEjGODTJLYdc479P5VSkHKZH2QL/eHOOelI0Q5Cr1/WtF7&#10;U8bCRgY9O3+eajNuDwoBOKfMLlZntCCQy847CmPApU/KTnkf41eFuNuVznrimvCpy20n1B707oGm&#10;jPaMsCWGR9P8/wCTTTCAM7RnHrWh9lViPkHscU37N0x1BwOelHMhWZneR/skjPTNNeAFgSPyrRa2&#10;yvAz65Wmva5Taw6H0pcw7MzmhB+cgjnB96a0JK/dwOnWrrW2GC470jWxAO8e+QeopOxa2M8xEHcA&#10;cdOuKbJCQDn+dXvsrjnBHHJxTGhCDJGck4pCRntCy8j5s8E85prIxIyeMd+KvyQrgAA+nWo3tznC&#10;jGT0oGVNxUAMT0Ip5cMcnAyfwqQ24zuKn3zTWiYdWHTqKlxTGmxCgJw2ODTCMjKnAz17Yp/l4IUn&#10;lhgZprbzkYOOetTyFqY3bH1A6e9MaLPXg9BinAcHK9/l5pQhK/QHoKnlHzEAjBYAkgE9xTBCcDCj&#10;3wP0qeYOPmiAY55U8flWXr3iay8Nxwz6jC6RyTCPe5C4YkBT/tcnoOeOmMkS/dV2NNt2LTCMlgjL&#10;8v3jnoO/+fasXxN4y0jwq0A1YEGWVIwAw/iZUz7/ADMo5x1z0rHu/Gfh2XxZqujWvj6RboRptMcC&#10;y28GSF2PtGd+8EckElggO7ArPuLzRIESbxt4itb6RCbfTzaho5EuQgBVRI5bL+YPlJKjGcgrzzyr&#10;qzszWMJdTxP4iJ4sPjGPwnqGhzXOlahFJDLbzDAVDBIkaBz8hOAPmPB2Ek4DGvD/ABV4svPD+oxa&#10;HFqWo6Zq2i6qoe7F1lX2RkOg7qSOSD/eORlcH6k8Y6pe/ELStVHifUNOvlaG3FsbO3Ed9YoFxLhH&#10;Gdu8SKTuB53D7oU+a/FD9nD/AISHwhpvi7QCHv8A+z90kl44jkkJjLxO7BiWkJ+XaAWIXjGCD85i&#10;8O+ZSpvz7afqegnJQuzY+DfxB8T6ncaRotrqVzcpLa3UDy6ZIt2rs1urW87MrFUPmSAYJyrIBwHO&#10;OX/aI+O2o3d1quo+Fdce1j0kCB1e3Vpd0jLFNHtyMp8pBiY8MAPl2is79nTxJ418Im18FajZT6Bb&#10;aNa3f9kKkJ8+9lnkVp1PCgBTA4UNyG2jJwah8WeBZvFPj3RvD0UUlhqup6nHc6ffyiGJLmM72k8/&#10;5iJJfMAPcMABkABjVWt/sqjTl8Nr99PTYiMead2tztvBnxy1/QPhlaazo1xK2hx6zFpmjRzwJGPs&#10;8aAecCWUsSUc4cHjb0zz1lj+01pkOjXcriHUDaWRuZ7xwIyHQhJFIPUBzwVx6c9a+VfHmq+PND1P&#10;TPhn4o12IWlvI9xpkqbXjtvMlbd8ygnBfKYPPygjgirniLUdc8VSXN9Ho9vaqyzCZAWDyhZpJyXH&#10;A5GEwAATyOS1cn1vGS1jOy/T+vuL5KPa59Nab+09e+I0OnHT7OOMWn2iO5trkLJMpYCFEV8YyQQz&#10;H5SpyOCM8X8TPjTqHjhHvr+N4NK04L9qg065XzZGCGR0cIx/dKyhWBJwGGT0z8xWN94o1fxTYaJp&#10;m9riM2+neQ7mNWTJHlsx+8rYzz26e+v8PvGY0K28SWE+lC0XUJvJiz1tRJKC6FeQ4KI0eOcA55xi&#10;nUxGNnBKc72t9woqlf3Uel+G/wBpfRvCz3OtWWrGa7muFhvZEtWSGd2hzveNsg4dpEI5zksNpr3/&#10;AODfx88OeNdIZtPsfsdrHZLOsbJIRCSrNg/3U3RygEfLgDkEgN8ReMobbT9Gkh8OQHzkaKG4spXD&#10;TO8rs4lUY+ckBPuk4833r6K/Yg1fR5fhxqbeMtMup43UwvppiJW4gke3iLgescsMnyDBAkGPv16e&#10;FrVU1Z+7bf5GVTlad9z234nfGTRfB1gmnaZJb3WsXsEgsbMSgO7quWyp6LtyQc4OMc9/Jtb+O/in&#10;4gabDpeg3VnpsUupF/7ShncNIkaqAACm1lMsZGOoO8Y6iqfx78GeCtL0+68T+Ep7izg1a1S6upJo&#10;w/lLEm4RQrkbgY5CHQMcGM5GFBrhfFBvtN8M6f4Q8MazYXus6qgtpXswiAWDbA0wULuDOm9mY/Nl&#10;uOrCubF4mtLENOWistNterJpxSjex774w+KEZ8Eal4s1TTli0eELB9ivl2PdbwqAKGYMQN6luOgO&#10;MFST4DpfxDl0DxtpUlzrIs45oLd9TtZ5ImdIHkeRB5gG47odpC4wBIQOpFeb+JvHmi3XxY0rwrq1&#10;5qE3hzQ9ttqlrBI7GUQgCTaWckZbKgg/Lyw5JrI0G8vtN8QzyXNrHdXEqqTDcSjZHOhZIgznA2YK&#10;8c5GRj0nFzqVJ3Wjt+b/AK9C6cYx1Wp6d4s+Pmvm8uLiw068vCGure0kkg+ZVMSLJcAYyCBknJ4O&#10;7oBim+K9b8c+MLOzH2bTrT7Tvhsla8KRxSSJGiYUk+W6n5nAOByDnArktem8U+CfFP8AwiWiaza6&#10;u+nTy2pa5haSOHzmKMV3KMxsq4zzkbvWo/El94f+IKatZX3iOCCzsJYLkSW8RxI/lHzkXHGFJwpw&#10;AQozjJrGopSdpu/frqaKUFF2Ket+GvDXiWxubm00aKE2UzTySs3lxXaqoDQR7TgOwXdxjAP0rzjx&#10;RYNpOqCG01PzbZlAjK9WQE4bGeM8n2JNehSS6VY6Ff6PqOr+UNOsGN3bKrmS6m8xhAybyQqlWiDA&#10;fwqTyenER+C/FOpQS3tto7yRW9vLJKYTuJiEatvGO21wenGTnFdWHvGfvS06GE9rod4Z+JXiDwnq&#10;MWpWCxOtozN5RjBWYbY1Icdx+7U+2WPevr/9lzxpYa78NdP1PxHfxC/vZJvs887KDIrTSuYw5OSd&#10;4kODg84GQK+PbTwLJp9zJL4luWgFpcxQXFgyeVcFnVztCsQQoaNkZudpI4Oa6zR4JNMv7iHTpbcY&#10;mh+wW7S8JPvQBxkbT2yx/ve5rseOhhJrlV/6RKouqtWfdRaJpmhEilwASgPOOx+lVJ9X0W2t5b43&#10;0bJDL5Uhhy5Emcbdqgktk4xjOe1eD/Af9oZL/wAVf8IlZzJeTx6d5KSouTceTApXILAM28OA2c7W&#10;b0BrtPiR468Tt4ahbw5rcU15qrpbaTPp1ykCyyS+eu7YxYmMMoGfv5T/AGq9enjqUqXNs+xxzw0o&#10;S7o2fGPxR0DSfCt/rZEYijhDQM7g+arjhduQyseQFPPB9CK8v8P/ABHTT/F9zf3+uw2llfwi5geW&#10;UovmusZw+CcqHQjuCEkyQcVxvxK0XxpeeK7f4Xajd21teSFJWgjm4tnMYZVT+FCQ5wRwXHBwSaw/&#10;iPanR/BFhPeWv2UnekSlHMs8SpEiyREMQEc+cxOSpIIB5FeViMViKleLtZRv95006VOEPU+o9H8d&#10;aFrVu0yXcQliMKzwRMW8t5CAvzYwyEsAHHynntWnZ3UGowLdWrEoxZCSNpBVipGDyOQRXyJ+ztru&#10;sL8U7WDTrt2t2ls7e9d4mlVonKsVIZfly6IowABwAe9fZAgIGdvByen0r28NXlVjeWhxVacYP3Sq&#10;8IJxnA96jdNowT179qumFgSAucnjPtULW53ZOc5/vVsTFFNogvPJ45yKjKrgegPGauPCR2Ppioni&#10;ypwfY+9BVmVHHzYPPrio3UA4wMfWrMkQHz5xk/xVG8eDn3yeOvFAaoquh5UHrzxTG2r6VNIGByo6&#10;9PeoWR2yCPxNFkHMyJlG37vbk4qGWIkY2n/CrDpgHB6npn/PtTJELAAZ57UtEWUpIcnCnoOc9aja&#10;NRxjI7Yq68AzuUH/ABqJoR/EAcnvSbuh2ZSeMdQOc1BLCB0HHTNXpIiDwByPxqJouoUcUk7BysoS&#10;QBh07dqgkh449OeK0Xg5zt/KoZICR8uRkce9PmFymfJCWByOCeahaHgqMYzV94Tk+3oKhlhUrnP0&#10;zTuieVlGSJGJI498VC8WRxj0zmrzwMAM9aheFsEr0AyKLopJlCSIcnbULQL0AHBq9JGew4PSq8kZ&#10;U52g59qV7ktF5IQSMc+mTUscIJyD24qZLf8AujoOp5AqWO1HBPrzWqkzmcbkKQ/Ju28YqZIiD9e1&#10;TRQ4GWXBxnGamhgKYBAyeoquZk8upCkJHJH0NPEAJ6VYjgBHzHv9cVIIAoIC8EDvTUmiXArpCTkY&#10;4/lUiRqCGUEn+VTrAi8lfbp0qQQBsEqeAO9UpkumVljIGAnAH+TipUVh25zyKlFuWwCMeuRUq2jA&#10;gc8fwmtFJWM+SRCjyZJwcZ71PFcNnDDJ7YNOFmeqdM9M1Itj3UZJ6ZFF4MXLUWw5JlwOB+NWYypX&#10;j0qFbLYMEcYwM1LHC/v7e1Pli9hc847kyDOGzuyeOae8sVvF50z7F3AEt7nHb3qnqus6V4ctlvtX&#10;vEgjLbVZ2wN3oM9SeleZ+J/2nvDy6a1jYWlxmUeWzg7SSSQApHI+7jOOhJ7c8eJxOHwq9+WvY6sP&#10;Rq4h6LQ9N1jxLoek6SdUn1RBFGVZnRs7RnIJx0U4xn1Irm9e+MOn2E1npKyfZbmWBJZzKMiNW6Dc&#10;RjdngDqT+dfOPiP4oeJtevJNQvWVIube3kgjAMsgfO8EY3cgZz1x2pl7rt/e6DbWH/CQ7baxmZbV&#10;GIDy3CknzD9WfuehrwMRnDnpFNHr0sEqer1Pqqy+K/heWSWFr1CYo1kUbwXZSAR8o5ycjA69zXUa&#10;NqNhrllHfWZO2RAdjDDLxnBHbrXxbouoao8t3NBqqwzwCSS8upnyZh5i/dx27jnnI7V6x8KP2gPA&#10;XgDUbn7R4quNRbVJjLdWcgJ8pi/y7HPAABOVJ/Gt8Bmc60nGrbTqZ4nBqMeaG59FRQgFRjHpgVR8&#10;Ra1b+G7dJpooyXkVWEjEYDHAOcEE5IAGRnNcNpXx6ddbtdRu7aBdHmDedcSN5ciRtuCS7W525jPI&#10;HIYeormfjV8ZdL8UaHc+Gm1F90F+WBt4ioUoR5e3qTxljnuV+ldGJzKhRouV9ehjQwlSdRK10XPF&#10;P7R4tNct7PSLm1EcspR2um2sEPf5c4PQY659RXpfgfxlpviq2jijZPtCgiVI+isoG5fqDnivkfWN&#10;N1bVZ7jVLCZ7n7Pve0tkCmacvkiTtk5YD8Onp0Xw88bePPB1qNXSOWW5uL145bhwPlZQGIBJxkkD&#10;JPHXr28fC5w1Jzm9H0O+vhINKCVmfXX2TAyF/DFH2ZuCyY469j+lePaR+0TJ4c1cWPi24id57Vmt&#10;2JyZpNwO1cccB+fccd69R+H/AIm/4S7w+NWkCeZuAMUaH5SQMLz16jn8eO3v4fHUcQ7R3PNrYWpR&#10;V3sXWtSDuCYHoaUWzZyE6+lX2txuK4HHBGMmnJbKGDlee2K7eZnLYpLaq3G0c8cVLHZk9F/KrXkh&#10;TwmfTjipIkIAIGffH40+ZhZFRbEngHHvTltQo9O3TNXgCRgAAjnJPWneS2SWXryOKOYLIoLblcLg&#10;dOlSC2KnbjHsDV+KzzkE9T1NOSz4yw7YwKd0LlM8QEtggdPxqRbf7oUHoMYWtFbLc+SoYEYJpwt1&#10;AwD2ppi5WZwtVLHGBjpgcinLbZXAP6Vf+x7efTvinLaAMBtH3uOOtO+grFGO1wegOOuKelvvOQo/&#10;Dmr62oJOQfr609LNi2VGTjBz1p8wFJLXdgbentThaHggd+avm23EDbyeSKets/G4dBnpRzCsUPs7&#10;Bfu8E+lPVJAOTycVfNsQdoAz+lOFplscYp8yGUVLq2AcjGM+lS/vCCcDpzmrYtFHPUevHWl+x5OV&#10;H1oumJJoijct99QRjuamjVSpyBjg49actmwO7aeD3Heni3wuQMfU0wVxU2jGV69M+lTRmGQjLH1G&#10;RTEtyO369akjhfOBkf8AAelJpMpMlWEbckdeSMd6kEABI61GsZyCBk+lSqjRkHOCOnoaXKFxyQck&#10;Z6H8alS2J+8uKI1dG4A6dSOKmV3K7ioGM9DS5WLQYLcHB2dBnBFKsBV+h46n3q0m0YG71x707ywn&#10;PHue1NXuBW+y5bav508Ww4BGfTFWFCsQCM9jz/Spo4ASCw+vvVAVEiyNpX8/8alEXO0gDnrirYiV&#10;CeBjtnsad5cf3ABz2zQBV8othtoIz1NPMB6huo446mraQDAY9+9KtuCM7RxQQ9SqsROQF68AVMkR&#10;Bxnmp1tt2SfXpUiwqD8rZ56CncRCsXG3HJ7etSpCMDYe/JHapEjJ5B59SeaeqN/rHz7g9/8AP9KR&#10;V7ERVseuPT/PNSYYLg9OhxUqQ9TtUc8ZH+fanpEo+6CvHQnvQJXZFHlWwp6dxUke5uGx71KYRgHy&#10;yDnOD2FSeTgcDn370A00RKSrck8ckVKhK4Ktx+eKWOAnoOcdR3qTyGBypLZ6jIzRoCbFQsAWHHOc&#10;1NCwfnaemKjEbAE9OOhPSpo4xkADp6mk0ik2SRbgnK/nUgB4Gc+tNWPb8205J5IFPCMTtDEEjn8+&#10;hqHEtSHpjJBFPV+cjHXjB/WkVCWwTjnJ3U8RlBgADt0pcqK5mG7ggZ9OtPwGGcng85NCxMOCGAx2&#10;PUe9PEXzDgcHpS5R8zGoGI3dOeTTlbjnt+FSGLKg9M8ClEbdMd+hFHKF2My3GeP61IrY5Vj1HTvR&#10;5TZIx970p4jBYAY6fjS5R8zEU7mIC88DpUgYjtjnk4poXkjkc8mnohGWB5z3HQ0cgKTsPUjbgqCM&#10;8dqcNuMkHnP5VGmA4JIODx2pxUj6Y5pco+YftJG3Bz1AFOCbGA9sfepqhWAG4kY5yOlSDyy2WU+5&#10;o5QugUBvl4A9qcqjaV3DHTmgKCeOnUginqP4STkdMelLlQXQYZ/TrjpS7GXIDe+cc09MuMAckYJW&#10;nFNoLZ7elHKO5GqkEjPU8cU9cngcZPHNO8s8D+nJoCbMKV4P8NHKgECAAAEcYxTmQZ3ADr16UqqQ&#10;3zKcd+eacAAcHIPueaXKAwxlVOVA704Rg4HOCaftJI3H8ySc4pQi7t20E+nanyoBiovrkZ605Uw3&#10;Uk09YyA2QRz69aVYmHBHHQ5HWlyhcaygZwT+dKqbhnHXgnmpdrEb+cduP84p4TAwoBz6n2qbDTsQ&#10;hCgLEduB6Uqx87d3JP8Ak1OsCq2R09T/AJ5oEKEggZ5/SgOZkPkknJGO54pfJB6cZH51OkWw5x25&#10;4pfKJ5YdDjNA7orCMA4AAPvR5IUZb6Z9aspE2S2TSCMBRuPfsKBp3IBEwPTtmnrCCSBgVMEOckg8&#10;8H1pyhclSoyD1pNXGRpBls4yc8n8KXyxncBnHapFTn5cfUmnqpZsqvB65HepswIRGAcso+lOCBcg&#10;frUnll8Lu6d89aXyumRxjPSkO7IfL3ZOccetOVcnJHbGak2gZOO3PfmgKw4x+OaVh8w1VVhjJ568&#10;0qqAwBHJPWnlDj5h7/59KCq4Dg9s5z0pOIcwwkHvgd807yzt5APtmpFQcNj8KUDBLADcOfwpWYmy&#10;LYByfTIpAvJLLjGOCOtSjcTz1GaUoVJPUcdqLMGyHBB+g/EUoj3Hhc/XvUqLgnBOPel2ED7nsMUg&#10;vqQ7QBkgDpkccUjIcA8YODjNThC3Rcj6UjJk/NjPb3oKREiY+Vl4zyM04oMYXr04p4hG7hSPpShC&#10;DlTx346UDIzGoGcgDuQaQIEOGAOOtSugJyw4PXFJ5YKkE845z9aAIPKB6DnPFN8kNgFfzqyqnghs&#10;ZpHRWH7zrnp70AVTCQc9/rTTCG5Cjn9KtNH8pwn1xQYiAG560AVDbJncc81G8ChuowRxVzyugK54&#10;z0pDCrc5PvzkUAUTBhfugD1pnkcb8dumavPEMHaoz2GKa1vz8wOAaLgZ7QMMlR+IAprW+fvDHv1O&#10;KvSW+GO09uuaRrfHIXHrj3qkybamc0OZMAD1qNoeNoX2zWi1scnK/jimNbjf0OCMDAp3QWZQNvuP&#10;OPc0z7MQxyvOOcCrzwErkjnpyKaYTgKUPTOCfpTJKYgYDaAPakNuqkfKc45AHT/Iq55KhNpHbv8A&#10;lS+QD8uAVx60m7DSZT+zklgvQVFJb5BxgZ7kVoiIBSSeT3FMa2AAUjHvS5irGabUDkDjP+fwpr2w&#10;LKevpg5rUNsoBUDoO1RS2+4dAPr6/hT5kFkZ/wBmX+Ic9B2xSGHCHC4x65q75JXnaDzz/n86Z5XJ&#10;+TJHrxSuFkUXtxjOBu7VBNb/ADDgjjtWr5Q5HI9MgVE1vg7VA479hQmJoyWgUnGDgcHPrTGt/mwe&#10;3BGa1HgKk8du47VE8K9CcD3GcVd2HKZTWighduDnANMktSCSU4xkn3rUkg3cZHJ6io/snXHvx0pq&#10;RLjd2MswMOdvH8qQW+49T15rR+xqDnYfp6CkEURk8oSqWA+6B0+v5UcyBJmc1uoGSMk45qvYS/bz&#10;KptihjkKNk5G4HnH6f5zXm37VnxF1bSdFX4c+GrZ0vtYaGFLs3DRx7nkAVN0eWB+VtwIACnJbGa+&#10;cfG/7UvjXN5plrrUsdvpayW41LQWnTzZRiOVmVmJOCw5LH7mVIGa8vFZrRw02nrb830OqjhnUWrs&#10;fZk3iDQYNVn0m5uTFNDbrNtdTh0JYHYf4yNhyByMrkfMM+ZP+094MXxL9nGoQrZTX62kctyDCI3M&#10;jRgliNrI23O7d8uVBX7xXz/wN+0ZrPjfSr/RTrFhqM+kyxRNaKf3V9G8bxBwyffcuUc5wOCqk/LX&#10;Iab4mHjO9h8Q6NZ/222l6KbK7sZb6QSebJlNrBRtwyqwZs4cBGxkDbwVc7TlBJ2T8jpjgrKTetj6&#10;r8OeN/B3i6F30PXIJpIryW1lgWVTIkiPsIKgk4zg59CK1zaEDay+x5rwrwr+0V4N0rS4rXVNQF5L&#10;plpFdTancuYZQ/yoy7QGC8hwcFtwcggjJPaWH7Vfw2n07TfEGtzHTNN1MSLFd3an5ZUCHyiEBAJ3&#10;ggk4wOT8y16dHM8JU0c1c5p4WrHod4bQnkdeMCo2th3Gc85JrzX4eftDaR8QvEZutC1zTo9KImmi&#10;hvWc3MgE7oUBDEKWBhZU5OSV2jAx6pYXGna1ai7065WWMnqh6cAjPGRwQeexB7iuuhiaOJjzU3dG&#10;VSjOl8SKT2vOSBnP51GbUqmSD+daUlo2DhAeDzTHhC4jJ+8enrzW5kZslsWcKoXA9DUZtj1B9jg9&#10;Kkm1nTk1BtNCFgDtedGBVDkA7ucgAsoLYIBYZwNxDk1rQJdR/seHWbZrrcFFuZhuJK7wACeTtBOB&#10;2VvQ1PNHuPll2IGtsLllHTvTWtgh5AGPQVfmFvBcJbSzIGkBZYyeSO5x7EgZ9wO4rzbxl8etN8Aa&#10;9aJ4zhjttHvZI0/tOIlood7FCJHHAKkDJ4xyOvTGvXpUEpTZUISm7I7nySoycdO/Wub+JPhG28WW&#10;VrpE2nxXDpOLmJpIlYwmMghgW4BzgbucZ5GK5jxV+0j4e07WLSy0S6tJrdbVLk3N3MkKyhn8vapL&#10;YJ+8eSvCg8gjOxpfxp8L6iy/2/e6fMgnjW0ksS5YTFvmTA3fwEHrk5KkCuapjMJUvT5l/WpvDD1o&#10;2lY8e1fxhZ6P8T7yLXNGlTTbF3W+i05FPnMRF5Mir1k5csAGJAIOCowfP/iB8SNBn1vxDqurSwu8&#10;AjW1iSzVVuIiBHM3mJgJIqxqyrxwjYAY4rvv2hdD1LWPEmrXnh9ru1sbq2EOqS6e4i89GESxzHJA&#10;RldwhQcnylBwBlfM/EXhLxfH4aTQfElpPHpMtvPeyRPIQLqLy2cBeSVKlo9oxnDMMkhifn8VUrUm&#10;0tVd6/l1/pnowjCSTfka2veOI9K1DXbDwtpSRxWS2dz58Mqh7iOQL5zxsuxiGQhjyclQPvdMHSvG&#10;eof8Irp3h0aussN9qwkS8S5UPHGJPLcupCkup2uQpz8wwCAc87428QeGNKh0L4jaVcvLbujW8ehz&#10;IjSWd0qxCWJXBPnRFDvRyBwQh+4WOGfD76l4Wm8XahpnktbWVlfW1o6Dy51NxJDIXxnbyCO27jPJ&#10;zXhzqV5csqmqaS33Ou1O1rnQ/F6TxBBqmqy6frkM32DSzPG4jQiNl87JMeCVJaJSSduWy38RB5b4&#10;dfGuwgOm+LvHEmqGe2u13alBOrfZ/NRoTAdwJAIQsA/B2kYPzBtfwkLW4+IEfh66zu1GbyrmS5vj&#10;K4jKSplsrnYybcbuhBZs5WsvxvpHw88H+GF8MPpwnh1B59QKtDt3YLwW7EAAlRzIAGwytnHUttGr&#10;RpKKjHVvbyMXeE276WOu8Qa/8I9WitnvIYtZt7XT5WmligIa8w4mRCU+5go7BACPubid2V8bn8ca&#10;wUvnvb/zbOWcNd7QyoMDACMMH5FLnbjBBHQgVd8Rf8JNofxEgsPDk0GkwySmVTY2WyKNWRZJICmB&#10;vUYTA6c/LwRWp450DSdZ0G00h1hVXv7mG8mRshbmFQDtbODHI7MAc88+lXKq6copL3fyXX8jF3ku&#10;bqJpPgrzdA034qeNdaXQIojZPp4J3SziJX2zRoMCQMwAY9VDpxya4O+W10e403xAutl7ieSaaS0e&#10;PiNcKyNu6FmBlAPqi1d8WahpOsuEuLpZlmt4IltIIniTTZtyqxWLoVKwHGD0dc7TjFDw54fl1qaa&#10;PT9JOpJeRyRWXlLsUEgFnKA5GzbngdPXFdcfeScpb6Wt32RF7PQSxum8ba5Cmny+bco9tHEbtBGZ&#10;VSFUCBxyHZEwGPdAcjFfSHhDxrr/AMH/AAZpXiKfw/bTaJ/abs0/2WYXi3clpHDJK4LBlBY+YRyC&#10;Zon2jIryfw5+zt8VtI0i48Q6PpkNzd6ZcvYzeSBO00oluEKw7ccBIJMqwzhwQcH5fWbT46/EC1+B&#10;upQXvg+CKKK7jNtbQlUnuBNIjo7Jt3AfPG6MOhQ712uhPqU6U4NQSst7+hi5xk/M77w7rfiDxJ8P&#10;Ybb4q6PbWlndXtzfWVxJdgq4QPuVHXO4Z8gBGI3hyQDsKtxfhn4XfCXx5AfGkXjWzhubMkWli0Sq&#10;w8hSkksp4YvIqws23kFpCBniuM+H+vxX95axfEbWRruqxW8qXumSScQGQOyqy42vxsViCPlkwp3A&#10;VmRW1n4OB8P6Zex2ia5d+bZrLIQ0UzEqI5AMrg71IOQGCtx2ry6s6sKilFXdra9v69dDsVOnZJ9T&#10;z7xR4V+IuheJtS0e58PySfadTmij1C5tXQySs0pblh1J556DB9xsW994a8XW2m2XgzwjNLrtvFIN&#10;U4DCUCFMyBOigCJ8DkAsx7DHocHh2UQ2/ivx14i+1aatzDFe215cffUyCKSQMTkDyxb9DkJKORtF&#10;cT8LdCWTxJJ4p0rxFPYXsltiLyRkQySKwyQ3LqNoZscYl54zXDWxtGSlPt+bBU+Sy/qxyeoX9zaX&#10;+k3XjXUJol0u0fTZoZIzK6RZQBNuAVZVmlcMTg+WSuDknat5dJ17w/deHtK+yxs9y/kx2cAUsS+x&#10;VGf+We+XcSSfuAdqxPE9r4og1D7P4gjGp2VmzzTwwyrueJUYvggZI2uzhuwDkYzXZeCLLwBfeLdW&#10;0/wlqXmSR3VxFY3EsQP2e1RwRIFIGHAV5Sqg5IwB8wC+jOrUxFJez1ffp8znSUZe8HjG30Twd48S&#10;x17T1vDZP9nv4IZGIu9ssjSL0UAYKNyDygAOAa7jwq0+k/EnTYtJNlIkmnxpHJAqqLtbgRssXQ4i&#10;jCeSwJ+8zrxms/4h/AXUpbzUNZuddhu21tp/s888RluFAMczqCgAWVGGwtxu+ccgg15x4Y8W3fjz&#10;4ZXHhSW4KnSCl3ZT5aORDLcLHLEnZlbzgwB5BjyMDdXl+xqNKz1i7Pyv/XqdHPZWfqdB4g174R+I&#10;vDV740vPCsN5cxzLbmcM/nNJJ9oZ5y6sP9UywkqVckSZJ+YmuY8V3XhvVNB0Pw/fAieSW6eU20Xz&#10;FAgW3LsFLPlhKwP90575rFm1vQm8KvoGo6dLZXF3NNPZQhQI04VRuY8kLsfKnkgLjJxXZxa3o2ie&#10;Gda0L7Y11ZLM2nS6hNbbrq4RFkEPlHIC4UIhzkBm9RXpxoNv2k73v+Zg6ulkcv8ADf4ReMYNfsb2&#10;wluNNu4oZLqCVo1Q7kA+UlyFOWwME9PZhXSaFpqalr1pZ3eqibRU0i1spxLuVLa5nMxWXB3BmWQO&#10;3+6SoOcZ4W18Za74cgsIdXspzZ26PugK8PaTDY7AsOWIbCN24616Po3xFsIPh9c6T4u8RT2Wl6hu&#10;eez0hFM14ogZUjJcEqjTOxOOAZDgFQMdcHWVW8pJp7eoT5OTY4bxV4wvX8U6rNa3Jv7OWWSN7id/&#10;m28wibaOU+WNOOxAGcHBsfETxgfEmlqviDUr9NQ0s+TFcyktHNGojRYQcfKVKSMCONq464qrD4O+&#10;waDeaVqWgXU15dabDfiaKNfliWXc7hj8wj8jOVx/rBkj5RVHVfht4k0nxrefDXUvEhENheRNqEcp&#10;GI4MhRKBkgsqz/cUkjJxmt6EVWvJGc5uCUWdb+ytBp9345svFR1w2xj1ZIrgIAuyPyJnTdz87My7&#10;QuDyPoD9ap4kurbxHD4bnsWmiYHbqCDhlwgV+Bggu5Q8jkZA25K+HeH/AIX/AAI8N6L4e8W6bJfT&#10;XQt9OvVsbK6WVJ5mjVoo3JB2SGQT4GMZ3ZwNqjd+M3xN8Q/De5XxF8OdSiFlcLPClk0fE11EYtqh&#10;QeQQ053L18rbnIAr1aHNRg0zmnaR7e0BwVAP4d6ia1JO0jPHX0rH+D/je7+I3gSw8Q3+mT29xJCP&#10;O82EIJGH/LQDPyhxtcDsHAycV0zWxAyq9ugrsU+ZXMuXldjNe1ydpU/0qCW3Ocdia1JIBznn2FRS&#10;26sDx1HT04pOQ0jKlgbuOOmaglt8gt26etaUkOSAU5HT2qKSHqQCMHnmmmPl0Ml7d19+O1ReUhbA&#10;B465rSmgIXOOh5qu8DYK7enOfSnzCUdSk0G48DPPp1pjwuozgY/nV14zkjJz2qJ4d5G4Z7g+tJvu&#10;UkkVXjOCw554/Kong5+Ufj61faNQoOOMZPHWo3iXHy/Wp5i0jPe3JYEL9c1BLbFevB9602hA+Uj3&#10;ye9QyxAjOOp7ijmYcpmNGAMA/wBe1RSRPgDIxj07VouqsuAvI747VFJbjAAP09KOYOVma8Z7L9ea&#10;hliK9B16VpSQA8hefeoZYS3Reo7UcwcpnNAeTgcnpULwnoBj6VoSQDPTJA6VGYOCD36c/wBKOYOU&#10;y5ICDkAc+1QmAbiOePpWlNDjnbweAaheJQ2WYjPYHFLmYcqLSQclcD09KsJCcYYfXmpo7fdjJx9f&#10;Wq+qanBpttvaQRmRTsmYfKpzjLcjjJ6Vu2krtnArydkiwIQibzkj6U+0a3uohNbTBgSQcHoQcEfm&#10;DXmvj34r3fhpbGS8vz5NzOQiRqAZCBkGTnKpyvGPzHFc4P2kvsV5IV0WFZpBhssCAh27WBUctgNn&#10;/gNcNTH0ac+U7IYSUoXPclkQXIsmI3sm9eeozz/SrKWyAbmdRj1Pb1rxI/HGbxPo8Vu0FmQqtHcv&#10;cZWUttJXaqsG24Bz7jjOa0vBH7QXhiykisfEjhrM2MSo7xBykgYIflJzgHjHptPSpp5ph51ORDng&#10;5xhzHqk+p6RZj9/qMI6lsyjC4BJJ9OhrN0X4g+Ftbkulhv1RrOGSa4GeFRGwzdBkCvM/HPjrwtrw&#10;ju/Cvi5beTzXjEuwD5gy7ZGVgPlAByDznGeK83j8U+Lre5u7jxLdzw376eWhRI1CTKZVUxP/ALO1&#10;GOOuRWM8zkpPlWi3Lhg6bjZ7s+n08ZeF01F9Ok1a3WWKPfIGuFG1cZB5PHQ/TFY918XvDdjrjR3G&#10;v2P2PzkhjQKxlkZsfMpzgr8w5r5ebxDq99cJYjUJYlWBVY4wd2MHoOQVAGPerA1KWy0fZrnlx3Cy&#10;NF+/XMgXGQ3sP4cH+YrmqZtiU0opf8A6I4Gh1PqGf4teHoNWi0eVZIpJOHcrlAwJBG4nAGQOT610&#10;fh/WbDV43mjvBtRnEiScMpXrjB6Ywfxr408Lajca9NDYXF3FEk1qYJpZVzkeaCgyeh3kDPYGtvQv&#10;Gd/4Ou73XNO1u8uktbowRXJn2jBJXdt7jbtOOnTNUs2rQqWmrmbwdGcPd0Pqjx18R/DXgBYv7Rvk&#10;LyJvjRUdt3OAPlBAz82M4ztNVvC3xp8H+KNdXRLFCxku5Ibdg65mVcZdVzkjnsOgzXzR4x8bSa46&#10;3cZEbTNGdjzF2JZWBZePdwccZxxxV3wd4403RdVtNbayie48P75EadMLukLKxLLknHy4HfBqFnVZ&#10;1L2tEcsvoqFup77+0j4NTU9O0/VL2bbpsMzR35kvDCsYeNlSUc4OHK89iB6mvmCfTNH0aabTda06&#10;dttyy70kzgI4bjgbsqMde6kVu/EH4saz4gnuNQlma8gu44mRpY8oJATkoD90ZUHAHaucv/FR1vRR&#10;b388olMxllnWHcdzZyme2cjnPp6VzYvESxFbnjHy/wCCXQpRpQs2L4jlu9VksomgWw067mzBNcJs&#10;jEmFVmXA4AyOB0GKzbyS28J6jBq+tW0OovJBIwtyfk5G1HYe+CcfQ1L401jXNW0Sx0/URJJZ2cgf&#10;T0cY8tCiq/HdT5YHXqp9TS6rot9q+hRzW9zaywRXAjQMQjhmVWO0dWA6e2K5oKFOMVJ6O6/pm/vS&#10;v3KGhNrni66tfD2kQOs8qGPrhXUtu+b05/kK3LXw3pWg+Gb2S4jl/tGctGswJ2LGoAZV4+ZyzDns&#10;Km8M28dl4da7urxVeS2KQBWG75GJPPTGHz6k4HWsnxjrzboFjnWWCO4lNssZ4MYIG7d3JI/8dHtW&#10;blOvW9nT0in97Wo1aCvPc7q++KWn23hDTS8sc18Y/JGFUyxxxIoaNsD7rNlsk9McdabYP/bniS20&#10;y3w95dzm3cG6IIlA2kkjOBhs5B/lXl9hrBsLjzLNEkE3+uNzEG9QVGc+vX/CtvwR4i0jw/4jN3NI&#10;L9VSUjcCqrKylQ4HfHYYwTit8Vh4zpt2d7CpVHF2ex6D8UNZ/wCEZ1KKLR7iEzWDMslzpz7kDYKA&#10;JkYIBXHfr16Yr6RqtxrelyRXOpxW9lI0cktxcQAncHGQvOcEjBPsx9qy9C1zSf7TsL3xLDDcRyTi&#10;5SNcHLoxDI+eobH/AI9ntzLHrFnFZXNvqejSSR3luzQG3bC20zNkA+wXC478+9eTGMqKUUtvx7m/&#10;MpN3NHxRounNrcHim31+V7H7QlrCUTCuyriTaQOPk2D1LPmu98B/HHVPAVrHZW9rd34DSLbvdTFB&#10;as0khfyhxxwAS2TkceleWy6teaJqB8JzS+VFbQxXEUc7jyyXVZWYsOjYwBjnOPSn3nxO1LW7Kxtk&#10;8PRJPYArvGflTlxgHgtuJbPUn2rqo1cVSfPHR209Hr/XmZzpUppLfufT3wq+Pb61OLXxXq1nFcSq&#10;v2dJLkDzTzvPqp4GOOpxzzXr8MsFyPMhmDDAJx15GelfnLrPi/xd4altbu42xyQBpIJlbLDO0FvY&#10;4x+WK+mv2Ov2gr/4gyN4Q14q0ojRbB9x3OADvJ4xkDb6V9LlmMnOKjU1vszysbRUXeJ9ERgFgp5y&#10;eDnr0qVY1L5dR9aiEDrjI+uanhjIyefYGvc5UeXzPYkigVmG7samS3UHAGcdRSxIcDI474NTJHtA&#10;4684B7UmrFJ3EW2X7zEZ9fSnrBsPOOR2qRYzvHyg57Y7VKkSbsEAY9uaRRXW2X+Eccdaf9mUjLLn&#10;Bx0qysfTCnB7ipPLGBjnjrQBVS2BbleCeo708WgfkdD0x39qtBFKgnGfXOalSFQQ2MA9QTTuwKQs&#10;l/hHQ09LJdoIBB6HGauhGAyDyMcCnBR0T60XYrIp/ZQpwE6jpj9akSBQNoH05xzVsQg44x/WneUo&#10;PPU9DTuMqLbKThQB14PrTvsqnIGMk8irawsSCo/D0p/kH0pphoVPspb5jwcc4p4tVIyfTnj9KtC2&#10;5wwOc9c0/wAkrhSOMgYFMi2pTFqMn5Rx0B7U5bZjztHqM1dFt0AGeMDNPS3BHIzxg8+9FxWKUdqW&#10;AO3vkZapEtixyF544q2LfPRDjHoKkW1wMhcfL37U7gUktPQHpUotQq4RScdAB1q6tuF6EZ457ntU&#10;ogDKRjj+lPmAopCGanLa7uTwO3FXhbgdTx9KetuxXrRzAUhblhndjipUgYkMq4GOeOauLanOQvua&#10;kjtiSWJPuAKq4FJIGPBOMHvxUqRnAUL1A6npVwWwY4wc9cYpyWqoQCgBAzjFJO4FRY3DcqM9z0qR&#10;YzsAHX/P+NW2tQB0A9uxpy2yjC4wM46dqYrNopmMlc8nngelTQxMR8ygHHHB6VOtuSOeB0709Yvl&#10;DHk+xoIK4iYAcn+dOMSrISMgjnj6VYSE8ZXrzjtUn2c7Sxz25z/n/IoAgVBtBHAPvnFSJGTjacbT&#10;0/8A1VMtvlvmA9MU8W+GwnykZ70DsyKJTt5B9Pp7VKF2njJz3xT1gA4HXPQmpY4MMCrYI6H1/wA4&#10;oBXRGIl6YwPc1IsZIJAAycfj2p624B3JwTz0qSOI8LtztHUr/T6UDTuNWEMfvAHBqRLUH5s98nBP&#10;FOSIgDGOvGKeiFxkn6lj/nmk7lDUtMKR+YIqQWyAkBAD9acFKkKFIB68VMq4IO3OfwzSdxqxEtr/&#10;ABDJ+gqWO1JGCOW744qQFGG7HQjJFSKU2/04qStGRi2BUqScg8n1qSOAKo3HP07/AOeKkUAg5A4H&#10;TP8An/IqRQMqDnP1/wA/5NAyIW/zEZ6+1PW1KZyCDnJqQKrHKjP1NPWME4PQnnHagVyIQMFJQc9z&#10;inJGc88DHDYqeOMgYYdOOveniFW+Yrz0JxSs0Mr+Vu+6QOKDHgcqPbjpVryhkhs5FBi9M59SenSm&#10;JuxWEbD5gce4o8kBQQeRjFWTFg7s4B7A05YWwSTz3zQJPUreRkAAHrng9Pel8plOSABk5x9atLBk&#10;nB6nIwKDEhBD4x2x0oHcrbPl2qf84pyIQOcEk88VaFvgYUYIOPpR9mIA4AJ9ulAXIBH2557mnrGT&#10;7E8ZqUREE56d/wA6cYWU7T2brjNAIZjCgAkkdv8AP0p4J+UkilWEAAgfjUiRM2Cq4wB1pWQ72Gqi&#10;huPXtSiLLfMvXPWnAYJ+vrT1VgNxGTj8xUDuM8gggqOSeP8APegxNyOntjmpVTJxnNOaNFGEGB3o&#10;HzIiWMM2O+fu05EOdpHBxkmpVRTymeOhzThEDggEjuR3oHch28gFcA+p705UK/fU4xxnvU5tiFOO&#10;/WlERAJK44Gc8UDIlODgJjnjinpHuUEA9OmaeYQCC2fYUqoc5x9cmgAVRj73bg0+OLnOQM/yoCnI&#10;zwQevrUkeFXHl4GPwqLMLiCMA5GAT1xR5XzDHXuaeoJYq5znt708KVJAP0pAVzGHGFPfkYpQjD5A&#10;Mdz2qw0W4+gxxmlEOOBxt7j9KBp2K3kgEDrxzg4pTGAMyE8dOOtWWgYgMMk5yB/n/PFNERCgSdBw&#10;Mf596CrsrCIKMfjTguMFB0GRmpfLKg7cnnj0p4jJGdp69M0CuReXuGATyc8j/PtQI1ZSM9eOKnEI&#10;JL49gaXygVIBwQalpDRD5IYElQM96UIzArjB7mrAjIzjr6UpiGT8uBjjjqP8/wA6kZXVGDEk857D&#10;vSbegQdeo7VZ8khtoUewNBhyeR16n1oArBCozkkeg704rhjxwOtSLDjnGKd5IY4YkkdAKAICMHOw&#10;4P1xSoijkZ561N5SL8oxxS7AOcE8ZxQBFgKp5HIHUUbduAzc59KkAHIKn1GaUqyNhhnjr2osgGbC&#10;RjJz6+lI8akkDt156GpgNxJHXHT+tKFwpIxz3z1qeUdyDyyTg5wPegoQMYyT09qn2cbu/Xb2prR/&#10;NnAOOtJqw0yFlwMkZ7fSjG4n+RqUoDggZJ6CjYDzgAnp24osw5tSEIAc9uvNGzaTtBBzzg1IoyCC&#10;O/UUoUg+9ILkRVQuz+tBQsvDcDjJFTqinJ4pNmOdx6gUD3KxTgZXkHHtQ0RbO5cn1qx5QUYdd3px&#10;TXRXXJ6cdqAK4QsABzx69ab5J2k7Rxyc1Z2MwXaB1449qTy8gccdqBlcwgZ5IJyaieI7e4981b8t&#10;s+w6E0hiGSVXPP4dqAKYhLZIP0JOeaY1uRlDx2zirjRYH3Tx3pjRAkZUZHcmgCmYQMdPw/Gm+Rgd&#10;OTk1cEIzlBkjnJpHj54Ht09qd2BRMTDAOT680BD361baJsFgMc9SaRoTt6cepFDdxFXYQTwPxHH6&#10;0ixDBcjp1wcYq00RzwQaYsQGMEHjjFIZWMZLllHvTXh+b1yORnrVryjuzt69OOn0oMZLBWHY9O1A&#10;FNoPVuCMDNQtbhRgLjvir/kgscDH171GY1zgdc8A/wCfagCl5H3iRkk9PSkMQbkLzjkjtV1rckBQ&#10;Oo7/AJ0x4PmPzZIH6UAUZYOdzMOhqExccAcnoe9X/IJ4IOT1qM2uMk5+pFNOwFFoCSM+nrnFRGDI&#10;644xWj5C5yoP4Gj7IvU9PenzMDPktRKCrkgY6qcEf4VyPiK78WalFJqPw4FncXljeSW13FeX+IiF&#10;TPKpu+bJAx8rAkE5A2ns9Y1TRPDtr9s13VbezhDY825lCL6dTXjHxj+Nd9pni+30rwfoRzZiWbVd&#10;aku4447LABgkZFYtKpbOVK9B0wdw58RXp0oc0nY0pQlOdkea+PPj1qFlb3d34s8JQ6zf6a//ABML&#10;fTMSC33o3BjkBDKhi3lyeNy/wsa8h+EvwO8M+LPhcupaTpDrfL4hS5uILq4wb6BJo1MJLMcB1Mzj&#10;CnDgZYAivX/2kfiJ4du3e10i40yQ6jbQ6ZqetWuneRMsbNJGwnYk4yMqPlKcZUgsQvAfFLW/Anhi&#10;48O6VZXS32ny6/cRyotyn7xJbZVi8x1C/IHiBYtz8rHI618nicVTljYpz5kvz2/r0PTp0G6T0s9v&#10;yOK+EvgG/wDhhrl5rtv4MunisHdNTg8hQ+HjdkmTJ/eZCMwiDAhkBBYBRWHo/j34k/8ACwY/il4Q&#10;0Q2bjVZLe7sknCeYZGjdAQSwkHlyIvY7sk5OTUfjn4qaLHdaZqviO/jk1MXMMAaC9cy2wjKiNjIu&#10;AWVVj3BhkHjsRWHBrfhrxH4+ubyLUZtMS0nnntWScy+dcExSKr7lI2CUP90cK5BOADXl4jExnF8s&#10;fn8y6cLddD1S91rSNSvb7W/BOlx6cf7UnWznRxLE8brLDIVZjgD5T36sp5xzd+Hmv2LaHo/w/nhs&#10;9PVLVjZTzIVSa3LxqFbJ2k744grOcIBwRhRWNqMOr/BnUtO8P6RbSXVtpkzW1k80Qmu5jDBFGRtA&#10;Usm+4AXABHGPmXJ84+NHxqGqeDPD2h+GdP8Asl9pDvAt4sIWZkkZ5Y417jYy9cA5JxnJFcmGc/rF&#10;pPR9H+BvKScNFf8ApH0X8IfBPwT+JFwt/ruhLcW8mmNFcabbhkkgv5mckoxb/lpEm5AW+Vo0YEZz&#10;X1RpVrpWkeHLSSxvBcxLbRJHPDlmm2qFDdyx/M9utfm5+z/8TvEMOjwajp8rW9yNWt5L67VJWESI&#10;0qbGBbDArI2ckcRYHPJ+nPAvxS+Jlklv4o8QX9vc6JZ6Jb32uSfZSYZkuI/L8pYwoIj3LESzYCiR&#10;nYqwAf7bKsbRlFwgtVo7HlYinqm3ufRN1qFmui/2zaPvg2li5Q8AZB+U4IOQRg4IPB6GvHtd+Pnh&#10;+PxVHdzWCzaRdzSQW17eXbWzRrHtEjBCrKcMVC7zHnnkcsdX4wftD+EE+E0HiHwpq6Sw6sFfTA/+&#10;vJjliV1kwxAI8xNy5DbdxJBwa+bfiZ4uHibwTY+LPE88OnyyXCqos5PNbZNKi3C7WQ8bASBkNkk/&#10;OFOIzfNnhZxhF+YsPh+ZNsox/HD41R6ivguC3Os6qujXIk1G3hEb2cfns7MwyfMJWHdnH3T0yAaw&#10;vBvxb+Jnw78XD4wazbx6g88s1w1vMD5Fp8/2UbQM5O2QjAxwV7HNddp/xI0Pw3ZXa6vYxTaxqOkT&#10;adrkit5cskMtmhEsRcZ3tHb7AMMMvlTlueU8KfCGbWdM1Gy8dz3Gl3N1pUmoWDIzJHGWGbYO+CrA&#10;skRCbdpQAggKTXzsa9fFVoOE99u2mz+47eWNKEm+iPd4/wBq9fsE3g7S5PtWsx6abpprdwUjjKMo&#10;j3rtCOrPE2zr0UD5gR5T+0X8S9c+IWi6H4X8K6pYT31j/p8NuXJWWT/SXkhkD/ed0cEKc9BjlsC7&#10;4R+CVt4A8EX/AI21uG5L6q1udDvrD99LFqSRRlkdTghnNw2Cp4FvjAIBDrTTfg7oXjHSviH4/tAv&#10;hvWGhtbSG4QNLJKUuBvygOwFRbblChlBLKrENu9iph8RWqRjOem77b2/I5FUg07LU8w+HfgDxTqv&#10;hC+8e6fHANDs4vJuo2m2TurW80oAGMIAqAbs437jxkmuR+GvxCn1ueS6jk1CfTbeWe4nSKRt1udo&#10;IV+cmMSCMu3IwRnHb6v+MPgjTPBPwxt/hx4U8QabFZa9pdte2SyyiG5h804aNkXcm0HcGHy44Axy&#10;a+TYvhLe+A4rjQtJuzd3WuSx2UTw3QFuV82TLByfvPhUCOEYtxjAIrzqmAw6qypzd5WT0ex1wrVb&#10;KS0R654a+LniC+isbM+IrXUNLvPId3vpUV0uioPll2YIuSrA7yAQNxK54o3PxY1PxbBJ4U0nX5pb&#10;7S4En0hFshHcOsIYTW3B6p5jNgA5JZ8DJA8f1CDTvA+jXGv6VaLNc6frH2u/hxmFbYqgWAr/ABf6&#10;xF3ADhuQf4bXhv4h6/Fokd/4d0rH2+2e6iu7acJLL5f7qSLAwy71QBlDKSBkZOMc3JVV5czaehs6&#10;kW7WOw8ceDNW8RWkviK6g2TNFbSSxM7Si4d5DG0luSTvIw5LjI2vxhXy2X4l1fX7PVrCz0/Q7u3s&#10;9SYrFYJbCGFvNYyMJD3AJiweF/dg4HNdN4W+IPjH4maDFMnhwWV7Y6XHGYTp4ijK+Y7CV853bnk3&#10;72TjoD0pPEt38QfEOotNF4Tlt7yNXhmgkkVSzxMsWY/4JJHZJypxukJJ+Yk0q3tVTcErpf8ABfTY&#10;tTpyab6f0zjLiy8M+ELfXvHck2oWmpWfkRNHYy+WRGWKyfK2QegQ4xjhv7wOrpU+t/Ej4hvHa+HY&#10;p9N1rT7gx6YqhGgvI4AgjG4kD97LGwz2yfemeKdEjuvG/wDwjVxJNfaJPqEN1qq6dNb2tzJbyWXm&#10;MgMgJSSESXKkkbN6crSeGr7xT4V8EahYJewtcQxDUzPDbuXSXyJbdsYAXc0jIGILEFGbAJK1zRfK&#10;oyv7/n2e39eZMtW5Lb+r/mbN3qHw2+KevX2tWXiErf3Wp2cNs97tg/s+CFIoQ4WPAYkeWrKONvuO&#10;Lvj3wFcf8Ixq/giw0gTNDqK6k97p5H7rbExTcy4EvmlnwCAVMbHjJI+d9T0/xDpGiQ65ptnLLFPd&#10;RzXMxg+ZEjYpy3I5yMkAAkjrxj1DwV+0XpNl8ONa8Na/aWX2m9061ka4vJ2cyXu+SNNmMFFSORQU&#10;+6Amc4Y59yNKEpuT+1u+v9M4+Zctv+GOch1C18NeNvGWvXcCW01vNNBbp9nDNDO0zPkjO0lQjrjO&#10;AMdqb4c/Zy8S6Q+n60jLqb3ekXbW+l+csUzXLO0CwxqGyxQT29xnjKlsZ289Vqmp3Ws6PealaWsK&#10;QaVa2kGs3txcZNx5x82O4k/57t5YJAP8UvPLNXO6T4mvND8af2amq3ktwurt9gvRI0XkMrRxtMQS&#10;xRym1c8425IOBUUJ06NScd/+AkOcE0rP+rn3p4FtvDvwc+BK+JfEstpZxXdnBcxa5aWwmnleZA32&#10;hxtBkKktNvPOwncMqzN8g+JdZb9pLxXrGtWgvZRbXkq2MkU5Au87lTeEAUBVhMm9eCkuT0AHY6f8&#10;Vfij4g8Fab4K8X+LlmsbbU3Fs7TmGdECySYdlG1WCglVO5SV2kbQUHC+FNG13StTtri28V6fZ6np&#10;s1xfD7W5t/MTaP3CIgHAkSZ84xjg8ECtcZnuHrUvY0m0/wCtdL/Imng6kJc71R5zZ6X4p8I6tpaa&#10;P4WS41bapkvbeTzJLmMZkkQBWxuVcEk/MQxXOOD7R40u/BeheHbrRo9AOoapZK1za6nGgM0N1PK7&#10;MjFONuAi4OccqDjaBx/wu8HWcfxYtbLwxBcXrS3Uduz2zeXK5dAjKC2V5wVDejqxxnjsX0jUo9B1&#10;fW9KjsZdQuvtFjCkk6qhKRorTccM7yTseflBQtk4zXkYjH1XJwj1Vn8zsVJRhf8ApGDq1pqd14b1&#10;CTxBc21tF/aCpaxTSD7MRPGjbS2CdyoIzgfNh8kjBBd4D8M+IfDGmeJItHhi1eK6nvdO0i1XEDJN&#10;KqGSUc/88ZEAAHPblam13XNbg0OLwJcX8cMM8eZ5JQssbO6iNSDtBIEaxsCf4QvPWr/iPwlPe6hp&#10;Gq6v4vK6UY7gyizi2TIbIW8MCSE4UlobqJs5z99cA8nyaU6cY+zT8/u/roO7cm36Hh3iTw7qTade&#10;6heCaCWwkjhhgcOHaLEgXYQPmKlkG3rhcEbRmofhd8PdW8J+IdC+IvifTE1HTZ79VmW1uXXy5ZD0&#10;kKhfLZVMhxn/AJZE9MZ9Q+LNnrnw60e9v9EtoHF9frdXKpN9o8iLbKiEcsDuFyhDKzLhevzBRe+F&#10;PxDt7LQdB8PP4Pt72yt7yOGaGdcvqEYMzY8xseSWDPG237wCKQcCvpMBjoql72z0v20/pnPOmpTV&#10;nqv8x/jD40FFkj8O+FLuE3t+sd1LcyALBJvzhSoz92OMENgMAzDJ+aut0b4ZfDD4n2sWfER8MXdt&#10;Z3Gm6tPFZhFnt7aWCSOSBeW8wI6gPzt2nAbOa5Xwfd6J41n1K7DabYSW0M80UOoI/wBnhieK48uN&#10;XICgpKTtUZY+cuCVVgH+LvjxoaNfeD9R8ESfaNL024ie2Lr5V/bvLC0YbCkxv8xO8DJDYBxg12UZ&#10;qFfmkvda2tu7rUiadRWX9KxJ8TfgHovwd8LWnhSKzj15tV8Mie4jtbPzri38pFea4jZgVQgydscb&#10;juyADxep674Q8LzyW2r+JLO6gkvZJL6306EJFcwRXtrIhRByYvs/mFYyAVwQem0db8RvEkvinX9U&#10;0PT7TUrNILaexDWxK+dAXbayxks0MQZrfCZOFjUrkB64Dx7q3huHUbPTr7w6iAy3U+q3d1eBpDNm&#10;JbgRoxyGIiRQNzc7sdDnoq4mjUvGC2XTz/r/ACOeCnTmn2OE+JXxL0PxZ4s07UrbTr+xsYYI7a5U&#10;PvkEJUCYKG4yA7qh/uhAcHpU1zW7XVbCwkl1K7a6hgtUWAwHbPGI3kkbcxOHTdHGuOCuDgYNdn4u&#10;0HwNovgqHUIPD/8AaDahaR3D3LXmJolWMoeB0w0iH3BAwOo4uytfBOq6jZ2twsllbrZypd6mrZHn&#10;+UfKUIxHO7AIB5GfTNThMRGdLlhBpI0nG8rt6mx4uudW8QW9h4n0i/c3UlqlldW0Q2xKiRwoqBuh&#10;yGKtz95CT1Fel/B7U9K8fCy1f4ow3rXOmXN0lpPpqpHFJcszNG7sACYmO8nDKA1uvIB44j4d/C3X&#10;dei021Gp6fbLdqUtp7iYFJ+ZPNVW+6uI15boCyhiuSR6P4FTxZ8N9f0LeqWGn2l5crqMGnJOsbzi&#10;6ZUkhLMfMMh8qP5QP3bLkEbjW+EUqLaa0XX+txTtJrzIfGHj74o6D8SJPDEnhR7LQLqSV47ZbIJc&#10;W8Ecj/aHXdyrBFnIGCN0hI+8mfom5+GPgTxfc6XrOradG17ptxM0aeWigzv/AK8uigBjlXGTxy2O&#10;ornvh38fvBP7Qd6tppfhS+stQgcwvdTaYJVy0oO5mUEKu1IywPG6RQeBur2KHS4LK2W3t02qD26k&#10;9yT3JPU/WvZp2krp3RyyulZmFY6LaaRYQaVp6BYbWBIoQDyEVQoGfoAPwoeKMOIy43HnbnqB3H6V&#10;g+O/F2p2Hih/CPh/XrJb2ewa4ijlgZvs3lnDbyCBl/MTbu4BXJByM2Phkt9qvhlNQ1LXJb+8Erw3&#10;U7xwod6MVZdsZIXBGCODkHIFNVU6nIhcjUeZmi9sOSSTx0B/HtUUlqGztXmqviPxXa6DbwXd7bzD&#10;zL14I4lTJfBZScdhkD8/esT4k+ItX8P+DJtdt7sQStFtSK7/AHPlsST5hdd44CN3KMAecYNEqsI3&#10;8hqEnYxfFevTaWNRvbb7X9rtSQLDegdgoiYAZzuJ3EYGQcgkjHNbwV8VLPxRqbaJdG3huRKQqPNh&#10;wCWMce0gEuVViccZU4JG0lNO0rUtdvJrnUNXivLW4v8A7XHFY3EbSjDIyxhu8TqHYg7SQhAA3CuH&#10;vfCGn6n8SNO0jw7pD3kKXcZu7e4uBBd2lvOknIZvldUYR4UgnayqRg88aqVIWknu9jfli1ax7Ndx&#10;xW0RkncKuQMsccnAFVgbWdI5LeZGEv8Aq8P97HXH0x+leffGjxvbaZaLLpOtSy2trIlvCrqrxzs3&#10;lsDuPJIMbKG5O5pAwwCT5bN8dYdQ8AS+ErjRpbE3cnkxy4eQQJxlw+ASGVi24nO4EnPWipmEKdRx&#10;tsKNByjc+jJjFHMscsiB5M7EPVsdcUxkJPLHgdSc147ZftH3934utftVnHaQRSSQTSXIDyPbrcKn&#10;mKwHGc5fqCYGxjGK9Zg8SaQ+mQXt7qttE8gCyReZt2yA7WXBwRhgRkgdK6aWJpVr8rJnSlDcsMvI&#10;BBHOOtREYXBwO/SrC+XJH5kcoZWAIZTkH8ajdAc5Xj0xW5KK0qgncy89AahkhOc9scketXAm4lQD&#10;wOaaUDKZMjigZRMIC8E/d4qOWItyAevFO13UrTQNNfUrqKVo4yMiNNxGcfp3J7VUg8R6bJqEulTL&#10;JBNERuWUDoRkElSdo+uKnmiA+WI44Ofr3NQPEyjaOfpzWgYt4BVhgjsOCKhkiyDt4x1x1ppgZzjJ&#10;2EYPvUDquAeevb/P+cVfmhO4kKcd6ryRnGSOnr1pgUbgcZ7c4qIKuMr+eOtW5oeOQeRUHlgkgDGD&#10;xzQBn+K/iX4etPDDXGl6rELm5hn+zIY3LlUUlnCgZ4AzzjOMZB6eTab+0Ro+pyQ6broEixybZ7x4&#10;tjtH5uVACkgD7hI5ztbOeh5nxR8T4teubcaHapYDypDeSIuGxJjdGTz8gY5U9eTkc1yUltPdzHRr&#10;GRJlhZFRtqo7MT19X5Pv/WvGqYyrVfbQ2hRhBbXO1+IuqXXibUTbtcTXLxo8ptIowFhVVPKgHGCM&#10;cgGuWOjatfn+1yERIGRoimCJTIBsUbe/ynPoQc0a0JBfvcLeO0TFbe4kZCHIxkD64HI9sVPpGoQ6&#10;XHPIlz5QtZ7Z7ctFuMjksOT/AA4Qk59VFeavaqF73f8AnudF1fyJE0HW9QuZtX09HtbmS4fMW0oy&#10;QiIkk545A4HJJFS6FogttIt9c8StbG3t9XUywtJtmO0cqNvOD65x0/CTSNS8Qap4oOo6eJbme5t7&#10;mC3k84H5o1JB28EYXGP0yRitKP4Z674216y8IiOKO5l0aF7ZsllbMm0MSuSrdTzncPqCNaSlCqoy&#10;S6bbkTtKLaK+uah4V1jxbqF54d1mOxENsfsUcUW5JX2lWBDHjJOcgEc1De/ED+3tOjbxTocbXit5&#10;X9pLGQwcSqzMVXA3YG0567s9a468S50DxFc2l6P3lkzxRny8ESJwR05GRg/XNbWsL/YWgrZ3UUHm&#10;zrBJbyxSfMVaMlg3Y4YDIPPQ101U4uy+1/X6mcFf5Gh4tlTVtfkvPCVjcxrNLsiW5dmdFCggZPQH&#10;5gPbFcf4muNabVbgawds4ndbiKRskOG5BPc5zzXTS+NdR1DSVa1WGK9SaIxTxxBXljVMYJHXkZOf&#10;QVQ8Wsus6rea488YmlZbicRrsWWViN6qM8DOT+H0rDDNUWoyXl/X9dDafNUVzB066nE8dwt4bfy5&#10;AVZeSCvIP5gVf8OXNmNaih1CRrjT7a482dN4BZCRuOPU8flVS9haNpJFhAWIZaN8DaSQD9TnijQ9&#10;V02C2bTLrSY5vOmR5ZXYhgqg/KCOgJOT9BXXJc8G0jF2i0db4l1CzutaWHwtFN9iMANvLcYaXYXI&#10;Az0X73p3qtfXoTSE0iyuNz3rI91tAIkdFJUbgO25s/UVkl7DT7izj0SM3F0ZWfJyVK4AVdh64Ib9&#10;KUHUJNVil0xdsdsd8cKk/u2AG8sO2cfpXEqKilrou/6m3O36m7F4ml0xIZry2V/LuYibZRhTCgZW&#10;QDPXvn3zUmhkXQvBp6xW8AtZJPLLcvg5C9RzkADH5VDZ6T9qks74SRSpOSkfmMAkW0fOCM+/+FaO&#10;n2Pg3VNR0rSdS1uOyQypJeXscfMEW5gwHOCep754rnk47RWpUebdkiapbarp0enXW1pILcQrAwBI&#10;jLE8HHBJbPPv7VJDNZ3Gi6eItBiM8v2mF7mBjGELRKgz23DG4nvmsPXtatk0+40XTcySOA1xdq20&#10;sVOFOPoT+Le1S+F9d1S3Gn6eZVihWZpGmJGBlR3wfm+Xg9iRWX1efsuZd9vkae0i3yizapZxeFr7&#10;QbOJlu4tX8208vcwWAq4lTJ5K5CH8Kh02awvo9Iv5vDyx2djLDDcv5vDks28knpuz1xgbTXWTCa2&#10;8UPaaU0UdtcRhnhigBjZyS3yluSFXbhe5FanhDw/4V1vwiIdc1eKO6s55Gmaez2GSFSzlWA+/Jul&#10;kBHoPbB3jJOF7JJtbvutfn/mZOy0seWfECxFrftd6dpqRxzqZZIoVOyHedwX8AwGeh4qh4VsL6aZ&#10;pbTSTcrax+fclV6J6E84GM/lXqXw98L654kbxTY6w6pp8UCtql7cwlmWJJXwqeuW2dD2ANa7+H9J&#10;8C6gNO8GSmawv4ij3Lw5V5gm1kz34JwB03cdeSvj/qtN0nG7/QI0nUfMnocvo3hjw3rn2rX4GWKG&#10;001XBdS5eUlFZFHGAuWO7270vxAOgXOg2E9rqqJqUiIlzplvIcRjAIkJHAzkDB5+U9Bityy0O+1T&#10;wrc6VLfjT4tPR3adISzXUczRxiPqAoQeY2c85NcVqvhew8LeItQa61WS7sZIn+wX7RFBKu4iNyPo&#10;vQZwcjPFclCUalRycr8uy3LnBx3RlXetaW+oiLULhrgeau65LF2GBgntnHaqc2riF/IgnPznkEbi&#10;FwDn25zxT9Yk3Rx6lp+lwx26qqW7RlSzsgBLMuScnOT0zmsiW9D3D3UTY3MSeevFe5ToK2qOOVSV&#10;9GbeueKxrdlZ2VzCHW03Kz7cEqeuT17V9D/s8z2XgX4f2nivTNZiGoW135l1o8dttMqOu2Nd4xu3&#10;GYcnGAvoOflm3nZupxzluM1s23xJ8brcRbPEl0DBC0MYU5CxtksNvTuT611UIwoK0UZVF7Rps/Rf&#10;9nf4n6/8X7TVtX1fR/slvbTwC0yQfOR4g+7jtgj0PJrvJ725Img0fTjcTxTiIiT5EX5QxcnqVAPb&#10;OTgcckfL/wCx7+0v4Y0PwVZ/Dy1bUrrUZo2hZ0tlCwuzMwfJ4ONx5YnoBjFehaB+1doFt481Hw94&#10;gjuNMWOwt0t5Zm3FnRi23Gc/PnaTnjOc11yzHD0rRnOz6nNHCVaickjtvEXxv8M+EPEVxomqwTym&#10;0tUku1t1UmJmZ8DBIJ+VQxx0BGa1dG+LPhLW9Hg1y3kdEucmNJuG4Yrtx13ZGMf7Q7kA/I978V/E&#10;PjfVoNSbQ7k63cJcS3FxHGo3xKrEsDjhFRcY9EHQAYzfhf4u1HUNdT7Ev2W4uDcTWct421Yv3f8A&#10;AT0U5YYHHJBz0ryIZziqle0V7vRna8FQhBc2596WQF5bJeRxlQ65AI/z/n0qwLdwcDPHTArwfwN+&#10;1h4X8F+H00jxtrjvcSB2sXWJpFZAzKCxwMcgY5OQw6V33hD49WniG1ea6t7WCBRGwu/tY2gkZZPd&#10;uDjHYg4xXtQzDDO0W9WcTwdXVrY71bcKclcgHqB3pwhk27W6DpiprK/sNShjmsb5JBKgZGVxlh68&#10;Hn8KsrbZ/hPTv1ruTTWhzOLTsyolu4zwQSOSRjFPET4AAHtk1cFp8/3cgccCnLa8bnIAJwcnFMmx&#10;UWI7eQW//XTxB0Iz1AbirSwAu0Z6r94Fe9PFptALNgA9cU7gVVU9Vz16DmpNp6nr3HrVkW+cjIGO&#10;uB/n3pRbbe2cnrT5gIEQsMEfXHpTxG5OB09B3qdbckYGcDvUiW77shDnHrwKVwK4i5+Uck81KsYI&#10;wRjHYVOtuo+UqOV+ualWDCjCknHpT5gKqphhjGT0OamEGGOAKnFruOQ2M9yKkFqwO3Jxnjgc/wD1&#10;6d0TYrrbrtweRUoi3HpyeODUqwYB3Z/OpFg3n5RgAdqYPQg8legU5HFPWNAN569uKsLBlsEHjrUk&#10;cBC4x19aBWZCIcAEjnsQKesKkbfXk5qdbY5IDDr2FSpCWPUccfjQDViBYgqY2Dj/AD3qQRLuyR24&#10;NTrat2yPcVIYgG3MCO4xQFmVkhUMeCPwpywKVxt5xkirkduo5WMnnpT1hPQAkYzkA007BZlNIVGR&#10;u6n0/SniDBGRn0OatrCMAlfrx2pyRdfmGCOPrT5hWZU8gA4CnIOTgZp4twpOcnOOBVtYDt+VeCep&#10;7+1PWKMDkDk5x1ovoBUFqTliufbtTxERgH1GBVuO1UdRwfQ05LdgSCAxxwaadxWRV8gBABzz0NSC&#10;3G4DaAPerKW64AU9OxX9alWABhu5OKLjKawdxnpyMVIkGDuAPI7VZSLJyDipDCuRg5ye5o5gKht+&#10;5Gc96lWAscHOcHpVkQ8bAMHOCBTliGdwxik5AVxF0OOQeBmnLAQemB6Yqx9n9Vyc9+lSeSSCTnI4&#10;IxSuwKyw44I79qcsGCd36VZSAjndnvipI4SZAAOB6D8qLsasVVtuOV+mKcIS4wY8444q2IAQCRg9&#10;xSiDkAMeuOlF2Fiutucgg4z29acEYMN+PrnGasrB82cEYHJNKkJ4GzJ780XCxAEOSTnHp/n2qRMq&#10;QAOD71OLXKgjpjtT/swA5B6cdeaQtSKMEHCjntUiqVGR39OOKkFvg5x0Bx/hT0hO3IXAx0B/Wgep&#10;CFyN2MGpRCNu0Lz7U/7PgZJ+oIp5j7DGD7daAsyNYt5zgGpPs5I3bTzxj+tPUH7/AG96kDMBlicc&#10;f/qpO47WITCOrDJz6dKcIAcYPB6c81MgJJy3HcYp4AbGe3I5+tK7DS5CtqEABXGOnanLa5wO44HH&#10;Wp8gg4U5x6U5XA4B+uOKV2OyK5tSxz5YIxjpTjZDbwB+IxVkSZyCcDHA9KeFCnIOPcUrhsUzZ4JC&#10;pjuBSi16FQD68davxrGcFT3Bp3kA+575oGZwgBACqecd+tP+zgnGD77avG3U/MV98YpBbY+7gE+v&#10;FFwKQgK9QPy/xpfJwemPr2FX/spGSehPfp1pr2uCSF5HpQBTEORnBHvTwgC4wanERJ54APB6UeSV&#10;5HHPrQAxQMngfdp6xhzkH65FGwkck8+1OQYbbyKTVyrjlhQlmPXtz9KPsmWOwYz1Bp6MAuzHGcde&#10;alCqhKg89xips0UVzb7eWj7cYFJsAOQRz3Iq2oJ68Z7Cl8hB8ycc9KLgVAvqvAPaljOOQ2at/ZQF&#10;IAAAHYY4zSG3we3XkUgIFGVyFwSeaeAuM9PqaeICAQ3fv6mnm3xhVzjtjoKAGKFP315zjmnCEZLM&#10;o56ZFSJC5w3Jx39af5Z28qeR97H+f8ipb1KWq1KxtwRgDPP+f5ULDtJPbrVgKR159sU4J/EBg54p&#10;6grECQjeARjJ4FO8hduQOPY1KYnbhM+/epAgI5PU8+9S9xrYrtBkcevelCbWOB+VTlCRuUdeuaVI&#10;wg24wCPWkMgMYY8cGlMIOQBkdxUyxbThW9+e9AjXOR+QNAEBgVui8D04ppgBPQepNWdmeGzj3pdg&#10;xv8AbHTpQBUaBj34+lIUIOOBzVoxH7pUH601odrZAHBz0oArohYZIJ46YFGxmOR0PoasfZ2ByAcE&#10;5JpRGWwCOBxwKBK5W8sZ3EjB/SjaoBUL0xk4qx5JAwBx6AUhhJJypwfQYoGQlcYLAc9jShVJ3d+n&#10;JqQRqSML255pVhAyQQM+g60mBAU3fMAKPLzyF7dM1YC55IPHqetBiz8pXp60LUCttA78dMCkYKpx&#10;09hVjysksc9P4u9D2/8AFgkjsaNAKwDAY9aXADADuMYNTeWABkDI7ZpMEkkDsQeKTVxp2IQgIwEy&#10;D1AoZCflB59jUvl9iOehNIin347gdf8AGlysRDt3c7unTPahU4I29cDmpjGSDk8Y5NNcEAgLnFIa&#10;aRAyAArjn1pCgbIz+OeasbVIIV8Anr6GkKddi4AHBxQUncrlQxwV/ACm+X/dGDU7RAcA8fzpWQBt&#10;xAx2oGVSm853ZpDGGY57e3SrG0dDzk9M4prJyADnqfpQBB5e5Tkd+ab5WBwDyeuKsGM7tpPTrnvS&#10;AcBl+b1yenvQBVeIN8uDge3SmmArhduRjHSrQjUfKtJ5WQTgHHegCsYkHy9yOaaYyRhs/WrPlZHc&#10;H9ab5RLEMc4pN2GkVvL3g5429DSNFhuvAA6mrXlnYCB+VMMQHOSATRdAyt5Kj5kXv6cUhhBzvXqe&#10;TVvysHaR+PSmNGu7AOPxqbsrRlRoP7vQdfWmmDKFe3pVww87SecjI71Ddme3t3lgi3sELLGzY3Ed&#10;s84/Ki7CyKhtiDtx06io7xo7S1eaWdIkAz5kg4/p7cd6x/iT8UPCHw+8Eah4x1/V2trezZYi/lEu&#10;ZmVWRFU8OTvA4OOoOMHHNr+0f4FvLK6tbqCOw1Gy0e21GKy164FuJ45kZkKkK5bKg/dDEkMMfKai&#10;VaEXZsaiSeLvFsGvW72+laNDf28U3kanbX6RhIkb5XbLcjarbmzwVyO9fIXxk1vU9R+LXiDwvpPl&#10;3b6eswsxcyHJhEsBM6v/AMtSGfnOcjPoTX0N8QPCkfxs0ax8S+Ffs+kqBJP5FhfESySwyiRwqrtE&#10;wdk2MeGGXXJwQfm+71jT/GmtXiQXV0z6hFNHPLeDbKtsJo1ljAB+YsFRlddy7VUZXOR8pnmNtT7p&#10;7Po9On4HfhqKUttTybW/F2p+GdHm1HX7zztQvroNbW9xAxKjDtkNCfl3BWIbBwQvJDErZ8FaB4t1&#10;mXV73xlBZxWzubmG8lYqsE4hedHZo+Y1C7wTjgNtPt1nxEg0u1h1C6/s+S8vnaO107G397aiUom1&#10;2GVys8XIyRsyeCtc14iW71dF01ddmmlubq0tXkliWKWzjkthEx+XCyEeWwBBGVkU5wxx85SUpUeb&#10;Zd/x/wCAdsvi22OQ1nVPAmt+Gry1u5hNAmp+baM8gZkDREoFjGcAuWdtxySOwyaxvA9zaaRa6h4i&#10;udKtWMOpB7a5ebBtw/mgoyYJJ+QBWIwMLyCVrrb/AEbSPgn8VYfCnhDxldaqbnTtMeygClmCz2wu&#10;nwyBW3o8iLwAxUspHaoPCXxE1Sx0a+8LaNp+lNaajIovJJYx5Ecm5p2dPMDKSUTYCVJPIwTtNdUI&#10;U1Dlk3qZWc5XWh3Gia/4i8N/EvxL8VNYvra0/ta0aHRNNuI0kRLK4kCXMOzO+3dIyhUgBkwpDZQA&#10;4urfsy6N4w8S6j8XPE3jizmsRBLd6dCsaqL26Ty5LiLIyfkEk4UkfvDCQCMgVDqvi/Ro/Bmh23hr&#10;xTBfXuqwy3lzcTvGZbdmupI5LOVXUlV8lVb7ww0xHKjIu/EVdO12DWNW+F/iaC4SDT7a8uDbOS8F&#10;7LulmUJKBmNXyGCggK+SRuKjJLEc6tp0f5FL2XI9Lvp+f9dDU8cfBnQfDN9qmi+FtWmghtNkmsfZ&#10;Y08qa6G4IGcMTHGVj37j8qu8inBAFeu/sh6PD8ZPgvceDNT8T3Ok63Lp76ZFNI5RLvT3uFaOSLzB&#10;liBIYxkEgiIgjLCTxvRviZbfDbSpfDvxR8L41O6D3/iVbFleWZQj+Situ2MgWeZv4lYSBtzH730l&#10;+wJa67rOlaf448R6s2rWHik22tQ2rWqgWNzGpt2jRuSXj8mPq2XjBbaz8n6bLMPToVlKL1tZ/gce&#10;Im5xcWfP+qfs0/GvwN8SPEth4quTq1ksmLG1uPnMsY3SM8KYCmVVCRADgeaMDAJG9o/7Pup6v4Ol&#10;8Z3+ma7F4Z0izS5uGgtwZ3325JCjGGGZzk5GNrdD0+vfFWmmz0fVvE/xTtMfZJ45LUSKqrb3K3bQ&#10;m7+UHKGOOCUBuNoYHqa5KLxfLqsnifw1PLqC2Wj2uXskTALgytLKj7VDGQwvu3ZUh/vNvQ08dgsF&#10;Cv7Wor32X+ZjSlVnBRTPh34v2A33Gu+DdMMwsopINSgvZZi9oILyV45VJYKI5IvnUAEr5jjOVBr1&#10;LTPiT8PvD/wh1nUtHvtGuPFAZgNP1ecRyQxwRtCiRyo5aM5YgFzuf5txw2T594g8a6z4o8beItF8&#10;I+EjdS2Vs1m2gzqbi61CUxwvuZDww3xZAB/jIUHIFbGhfs8/D7WPF80p0u4f/hNbCeDR7iOMNErQ&#10;wHbcspChXmlMbouNyrICu4mvPw9erWUnGKVrJJL8fmdEoU42Xfr/AF9x0nwq8R+JPiX8LbJbW3lf&#10;TtV8ZOZU1e8Jm021s7RDLcBowCgCBgc4UclSCzLVL4T6n40+IPgW5udYaxjn8PagpST7GW8ny7L5&#10;2SN9uxsLIWLbsMYww2A1Q/ZR+JOn/AbXNRuvGtn/AGnfa61/DrkrTvbPuZk84OuGBdTGx24B3cN0&#10;DVD4x+OKXXinWvhfpOrpJDqeotHpslrLHPDqN+E2PN5pCuod5EPlgIMAcso2t6lSrTq4XlctUmmv&#10;kZKnJVbx1Ttb8DN8Q+NvEfhCC58Nr4itda0rSrG5ngvL+BpUubV5jGw4wNqpGm5sFgZGABArkfFf&#10;iqP4YfDPS5bm4XUNSN5HdwoyuotY3Uv5bALkR5YbRnA+UnIcBXaz488R2cXii0sprZtNvLSOza3m&#10;lIby1VmdVBB8tigKliAQXxxgAQa94s0rx34ul1APNLJqMsUFjIsIeKIRrGi3EiA7JGEUZdY+DuXP&#10;cKPm6dSFWa5ntu9tktDttKKfLv8A1/wDktBhHjXwtqlh4S0K0Wzt51iuFuCS0ryGNVRWDZJHlIR1&#10;Ug9jjMem/D3WtN8aS6Z4GRZb+KGZLvTJVRI1KBM7ASMbQHY87t6gAZya6jQodc0ObVtf0tBpWoWV&#10;w7aSfKYRyGErFDHE2MOV8yPIbogBJO7I5eDxvL4B1D7XruTfXEQGomBpMm4ZSpkBJ/1ikruXoQze&#10;gNbU6tVqXstV2f5kWg2nPT+v63PStI1vUvCFx4fvfs229uLO5XTvtXlr9stRMCmzKnYAGCqrEJzw&#10;VBNMvP2hZvEmnJZ+G9KuYtR0mO2N4Gsygge1Es00qsuTGcq0jALyI5CeSapeJJ7fxBcXIvry2aB7&#10;MLpbRqqBV+VIl3sg+by3BYoeDgk8fLxXjbVLIeIdSiiuLiC7jnLxZgwxVG3bpGAG7IklDMx3Zbbz&#10;zWeGrwlK7vd7rodVSpP4YafcRXOo+G/FPj+y1aO9dLPWpobe5uGwhtL3YqPsyfmVlkzjIA5wdqg1&#10;tfEy+1G9hSHR2vrfTRYvp1pHdzHfcxRxvBFMSFXzGYQyLnO3crDoRjkbTUvDGiaak9/bTSTaU8N0&#10;0It90kMylwskbq25UG7cQOGHl5wYwx6HxD8W7H4oSaFJ4Z8NzWT6FoUcNxDkyJc3URbbI2OFBjKO&#10;7erysRzk61ae1SOy/wCHX5mUdtTN8A6Xa+M9GudOis76JNHHnyW88p23cAilWVYkC8uViTnOCynP&#10;WuW8P+GbLUvD174G0fR2vdbu9QMg+03aKLdYbcqrl/unLTMVHBO0DJOAfSdM8ef2BpV1c6f4ZifV&#10;Z9Mkhvf+Jfl5MRoqJ5hJUx7TkjAP7tQc7jR8C/h80/xa1PRvF+pRaCLAiO8jaJTcSI8qyxHy3Jy5&#10;RQgChtqqSwwRnupYlKD9nvp+hzOmpSt1OY8Y+CvGHh/RNX02wmvfs9xrMlpvjtWAneNljCYBOxVC&#10;qOSSOAeTx1/wt8O+GPhYyXPiawsrq9027mxLcliLjZHJEoGOoLxlgSBkMO9dP8SLKfQvEth8JfC9&#10;pfteW+tyDV9RXdHFf+VO6x7N+7jYglI9CmSdtYXx8t/BNpo/h+bTLLbDqcs11PuuAWaINIH28YRV&#10;YOi/3shgCRXk1sRPFL2SW7u7djeMIQXMvQttq2i694Q+22d1psKIn9pTxT73mxF9qUITgnd/pCL1&#10;IIPqK8y8XeM7yXW7q60rSntrbRrGddMa7nLSyRvdAlmdOrFCRg8bQwxzXZa7rj39/YaPc208Ggaf&#10;qa/ZltBGFtomaRyssmNzRh3jUSHgoMjICivG/FWs3Edq+hWF8+p2umtNDLLHGwEio6hZCcZ2soKg&#10;E8D3JrXAYaMnpr0+X9aE1py66W/q56no+v6rpnhrVPiJo3iWO31q3htbaGRcJtWS2ncFT/eEcEX1&#10;JPGeTT+HXiHxBrekQ+FdLv7NxbSNNdLeFWS5k2ylY2BdQCdx65yVBPGK4Hxhayx+CBpugasZXt1N&#10;5qJR1B8tJnSMgA5PyTL7jdjACnGX8PNcj0u6h1G3iZo1bLxyqH3SMh+8BjKFl5HXbnnPNdf1CEsM&#10;2u/5KxCqy57M90+IHibw7ZXOgXGoWyq862Iu9ahgMhLJDCXhK5AIjKyIApAx6Bq3fib4u8O6pca5&#10;rThYmcmOJ7W2ccuEURDeepX96TgjIwMbga8sl1iy0/wnd6LqOnS4si509UlPlM9wFYHkBgAkZUHO&#10;d5UHvm14W1m5tvAWsReNIb7VIZpYLaCe0wfs8siTgMcjBkwikYJ+QkZGQV8p4NSinfRfj6frc19o&#10;+d6asoeIdRum8N6rYZFrLfabby+TcSgiaHzAwnRgDn5jgDIHX0xVPwL4ibwz4QuPHOu3kyS6ddxR&#10;aOgjBDZjuHTccg7RIif1B6HI+JGo6lqcdrq+n2cccWn6f/Z0ZOQcI7blxk5IeQtuzjAXp0rY8IW1&#10;t8XrCfSoWtdIsNKkgluJJU8x3jOyN0G0AbidhC8AhnJzsNe3So040U7e7e78vL5nO787S3Ob+F/i&#10;aOPUJE1zxBOkIt5JIoizFHYBQwYDqBHuGPYdOtd/r11oepeHr/TPD0Fmsb6ZDBb6lt/eNOWeRjvJ&#10;IX94m3jGBKAQFFcFJ4LuNOvYobhoHt0l+z33lbMROshOzfzhj5YJKg8Bu1dXrngO30zwumr+D545&#10;SL2KW+0/ULYtE3lhiJlbJUj5owUPJLoADg5WInQnXXvNX+7Rr0LUanstv8zO+GXjTxpEdR1xbq4P&#10;2m4trVNTuH2C4fzSyxs2MMHQEEH+FUP8II9S+Nnw7+GcPw3tvij4biiiE9na6hFaXBbzfOmVp5Cz&#10;PuBK+QIyueTPuAArz29+Hnjn/hJW1vXvDEkLSWIH2OQJHGsTLAkIDD92AUlUIQQMFSOmBqaLc+Mv&#10;EmpXFtq2uR3Wl6N4amhNtdTgRIszGFM7VHmN/pMS84OcZIxVuth25STXTbftYzdOcmr7nNeN/EPi&#10;m60HQfEWtaVaT2Fuji1W7TabvzPNPmSd2VSGBA+X5B9Kn/4Vp4N8Uad4cuNanttFW7tbp0tnuWWF&#10;sRRLEyyHOCWbzSSSGAcDDDB6XV/h9pl/oOueHJcLf/Z4LXR7JVlmhS5N3EziLdnyh5fmEFjuKscA&#10;7ya8R8c2mv8AhnV10WTVxcQxoj2ssDOEZTxgBgCMEFTx95T161vltWE1ywev6f0x4iCjK/Rm9461&#10;I2V3/wAI3o+kXdlozXlxLC6zNNJLayOr4J+XcAkStz6cnvXqdl4svfGvw7/4Qzwb8P7q9N0sE2sa&#10;mkqSyvJHKIwIYsZBZZLbAXaQyuzZG4jyTx74i13xhpmj6pfTWga0tI7Wa4gOx2YlmVpD7KQg9Ale&#10;5f8ABOu/1iT4j6hJLrxuls9JjKWzuHyA8aLGvP3hHLJtxjDKVyAxz6VButBKfzMJpQlY2fhZ43i/&#10;Zs8aLc3/AIS8UXR8QRMLnRVsi9zpsaLaxIdu0A5kEwyv3lSLOT0+jfAXiOW+1CS5l1p7221MNdac&#10;n9mvbuoLwjYfMALhRNEA2Omc5IrC+L9/eaLpWk6/e6tc3MF/NNa2AsYowYmkjlZZmmJdmfaNkYBH&#10;LKPmbNeca3rH7RHxB1X7dYeHbeOysNPvbbQzFeBXNvKhETF+WeQT2hXtzGpGQcnplUdCNopu2yM0&#10;lPWTKn7Q+paVceK72TT7URNMLd3viVjEcMiK+JAgDsPkEoxlsxc96wvh54x8b3VpDeeDNQ8ufa+s&#10;6vPf3e+W8ggYQsg3jh8rISwwSoCsG25ap8VfCOu6/Dpr+MdauvM1rT1Wx160ljFveSWarDvUfJh5&#10;JA20Nt+V0P8AfqD4YeGdEtvAyTXmt23laHc3MeqC8QSPEGNqhlKk7wglkJcIcnc4X5gBXlydWeJk&#10;07f5d/66HXHlVO3T+tDrfHnxam1bxRrHijwrrv2610aCJmtYVynlfdabPAdTciFcYywYHC7Mjlfi&#10;H+0W3inwbF4FtPDtleXerZndlLB2jDZ2CLBZZGwVVQxA6dDiuKub660aw/s/w4ouItKtZbO/mWHc&#10;DHC7FQyHB2nzA5OSfmU/w4rl/E+la6+l2U+laVFY20c8UUdxak4lMKtH9pWUE5BaN2JBwDwK5Y4q&#10;vKTvLR9fkW4R5dFsVbf4r+JfDt7p7WGs3SOsbLPZxqERSryKi/Kfm2oBtJGV3NjkAn0P4h+NdV8K&#10;2z+NLvxDbtfapZTwWtvZPNG0JRSPL3Fg3yYXG7+GTBHevFbea+8Da9b6ppksN0IZhJayrgh9uR0P&#10;TnsRTtV+IOpalpS/aNXee8Yz+cJ0yF83ajFMnhiiBSfTj3reVGdVx5H7v9fcZqryX7m1YfErX100&#10;Q+KLkwww+fLMojybiWVRgsP4xmIH0DHIxms3VPEeq/2BYwzNJHDd3DTAb+SMBWOf+BY68bfrXIXm&#10;oves5ldnRgG2qvC8/p1P512Ok+GbnUraxgsrJdRa4vJtzRFiTHAgmZULAbQ6srevDZx0rWeGpUmp&#10;yWtxe1lItXOreJLjwLDeokUltZQ/ZbUeUolaJ5J5Og+bG95D1xkdDgV6H8CPHeoeJfs1vrfi1Usd&#10;Fa0a+tXX95JGbiIhwM5bDoIyQM/vR2fFeWXnjAaSIdOnDy20yQXDgyiXam5nWPGQCNhQEE8bccdB&#10;3/ibRvDPwv0BNf8ABt4sd9qN4JrcSt5s5ihmgeOMLtIVtzoxOcMI8ezXRUqfxLd6WE5uWh9dW9vZ&#10;rZQnTyjW/lKYGhbKFcDBBHUYxzTTA38IHIzkZriPCnxk8L2dpo/hvQXhuNOj8NpKkzyjzYdka7Uc&#10;DCp8qydTyQvA3VR8XfFmeK5vYl1K3eY2yrptlZXcYSR1VS7h87mJd+Dwu2PjLEkeo8XQjTcm9EY+&#10;ynex3bXenrd/2bLfQifbu8lpVD7euduc9O9Qy6xo0VzLYNqMRng5mhVgWQbVPIHI4dT+Irw3XvGk&#10;PjMQXmqsz3WoboL+FYSTC0TYDYEhCyO5yQANqoqjiubPxP1/wOZru91WLfLcPF9seESSMjKgm85A&#10;Tu+8mM9kIzwK4nmsPacqV7myw75btnuHj/W9Lu7JbeMpcRvpUl9bxsv7qdsfussOQCc8cgjOa8XX&#10;xv4j1fxbd6rc6NLeWEcccWp3MxIjVVkLGQduVbBxyAhwBmt3S/iHZ6loSW+nGZLG+0ybTzdXkijy&#10;GVYoyfm6KPMYnAy27p3rJ+H2taTqHiSXSR4psIbJ4JF1O3iuzDGkYjLeZGxx2iiXZ/FvK9SRUTxM&#10;alSNnZdf+CCpySPc/Dt/ZatpFtc2IgVWgQmC3cMsZKjgY7enqMVYeML/AA5+leZw/HtI9Ul0jTbV&#10;bgafqiQyGBQqT2xKpuQjgAZlkHIAWMZ+8TXqKmO4gFxG/wArruQ4PQ9K9OElJaGDVinNEp+bGB61&#10;WkjBXngdsVoSoTyw47+9QSwqRtCk88GrEZkka4yV49qhaNc88Z569a0JYFODt9xzVaRBkc5ppgfF&#10;mq6o2oTzQW0S20RWGGS2QYeULjbwc84FRXKXenRNMS0cwYFGVcFSDyCf8KXTdClN7Pr2l3MipZW6&#10;yNLOgBMp6KMnv271qTS6JrVvZRzTSCUwATzHlS/mHcTz0C4OepJOa8OUo07JarqdMbttkEOuWV/H&#10;J9qS5luXlMk00nIZzkfMc8dSc45NLpupmKzvrW5liV2EIkQuoLIHOcE9TyPwB7VTi0t3hluftyIk&#10;JEvknhpBuIBUd+OaS90jRp/EYTT5pr1ZUg8qNEwWmYoHT35LYNNRp1G1/XQJOS1Oo0fXvDKw3Wgw&#10;W0X2ZL1HtLxYwZ4ScAyZwN3yooI+pGKl0m/vZdOtJ9D8Rs2rcuBATmNkk2RjnGcAt/wFvrXPX/i7&#10;Trya8sLLwpDaxTShEjhGGgRWGBk9WwDknOcmtHSpdG0mCG60kzR6pcSxJb3koVUjkBzIT6ZBUg1l&#10;N1IK9nfp/wAENGXvFvhC5N1bC+uFutQnNxPq29dpjkIyB/XAx0x2rGt/D1vY20tnqa/a5pnBRUB3&#10;R4BIweoJzyPStK+8Uqnie3tYLiOeO8Ful1dSsfkKNjeCpwAy8Ee59jR8R9G8RaTqtz/aeoQQ31wq&#10;SzwgAODsVgcgYGQVPB5D571EZVWowk99b/MrRO5h2t0+g2ZtrjTo3upgog3HmND0JHqc96Z4i1G4&#10;nRyYUMltJCxkVRg4TDA+vzfyNVNb1K+utHglmkdmP+ueV8sWDNgepwD+tZDzz+UQVcx5BZQeCR0J&#10;/M110qClLne5EpvlsWri7OpSSz38jvK5J8wrksc5JJqBrdjEJjGFbbwzHgjkVHHNLLgM+1SuMYxu&#10;rSu1ksLNLS6h3tMI2gUnHyN82f5iul+60kZrVXZc8N6q+iWxv4PvyRyI7KCXC7ecHt15qXSPEEjv&#10;BZW6TPHezhLy1gA3SHooyR1O4isd4tV0hFliRk3BgxBztBU5B9MjNJNpGpWVjbaoCfKulLROpP8A&#10;C2CPYjAP0IrF0acm2+pXPKKsdD4TudO1K9mEtmFMMLmKCeYqBhfvEjqdwBx0OCKuanpVpdeHIdc0&#10;zWEjWG7ni+wpxIwzuDAddvbnHb1rnLiaHTLCGNAHa6BkmIyGKZIKEemVzmpfCF9d29+1xb30CGOF&#10;lBuZOAGG04Hc8/5xUunFJzS9BXexXsdUms7jfeMzCeN2PIIbIYDI/wB6nyeI9TltRbSXXlxgAoqj&#10;H8Xt35NXbLwlFqiJG0w83pDHEwLzFuFwOp+bAwO1VNO8Kvea9DoKalCHlv0t1lkz5Q3HBcnGdvQ9&#10;OlXH2NWWm6CTnBHrHwzYePtINnqYaNo4USPU4Ds8hxHmMngnK45I46+ornviR4Y1Lwp4strTTNVe&#10;8tbm2+R5gPmLR5bdt4LEueRk8jrXonwP+CvjFdRube31izktd90Jx5zBLqW3ktkEGepLNIoVRgnc&#10;SegFeg/tEfsvy/Dvw/ZQ6XZX2ppCbWL7RF8xuOfLFuigHYSzr14wg4JBNFPBVIU5SjHS9/w6GP1q&#10;CqKLZxmqaxf6J4A8M2tlBLbPLAlprWnzQ7lkQHety3OQm2RRxwdvXpXPwP8A20YZJrj7I9hemKG2&#10;Vs/KBy5B4B2qMev1yapeKPFzwXqeHvGOrXEWq6FaTW14sluVF24nzswR90Jg5OM+1YOga9qmt/at&#10;VltleQyiVyZOJSGyq7egGP0ArwcdhqtSLctGv66+W56NCpFeZ0urWV9olrqc2n2jlbkzvCbjPNrH&#10;8wfrjJLqM454xwTnkk0bTdQS6tNbjukeWxN1YsvzLCQx2xtzyDkL2wWHpz6B4kS48XG517XdYZZN&#10;TBS3KR5LlipcDJ+VQMrwB0Xqc1xN9qOsfDf4go0+qvZeXL+4l00K6pEy43KOhzgeh4zwcVhgZOLa&#10;i05NX/r0N66fKm1ojgdctYdK0q3tYCwufMc3pY9SD8igY4wOvv8AhUXg/wAOXPi3XI9GgljQyyfM&#10;WHbvj36D6kV0Ws+Jn8RWFl4btdMsEMFxMwu4rTZLKsv3jMwPOABgfwjODyc6nh34ZrpXxC06xtRc&#10;yvH+8fCBCGVSxdSTgqMZyeoGTjt7tTF+yoPn0lZv7jhVHnn7u2hy/iTwpFpN4f7FjkntJCYTcY3J&#10;5innawGCMcj2NX/h34L1K98b2sV7oO+KEGUxzKQkm1Nyk5+8D8pI6HocA16l4g0jwDpOg3cuk3Nz&#10;9knihltNNM4McUpMSDnsSnnMf7q7R3rH8Q+PNJ8A/EDVLXw1CXvmSwOnMzb4omKK8qdfu7iFHsvs&#10;K4IZhWxFJxpK7s9X8vyuaSw8YT942/7Kv7PxPfXGi31ppiWMrW8N1aKFEzq6RswCgfLx2AByOhzW&#10;LrWoXnhfxo914g0+CaS3vo4pJLVi0MwIAVgx6nAYjcPm5z6U3VPjfquvNGLWwktEt4FElpAFZp2R&#10;mmd3OM9SSeMflWfrGbHVINS1GG/ZNTukmJVgcsoYFmDZ+YFmI4GBjOc4Hnwo1YztVW626/edHMrW&#10;j3NS28X6x4Z8UXlzoGrzGKWFrdEJV9yyOUdCTjjaSCcA/wAzb1jxh4JEM1prkVxbWrXAjSaIjzkI&#10;h2qQRgMu4Fu/481zltoEmpyW954fmaeSa0nW3tY/9YxQAHA6BmXJxnpnHUZ3dC+GsniG8t4PEapF&#10;p9/HNDZXEmWZCrMocjqPmG0EjIPPQV2Uq8KPKm7R6kOk6raSuzmIW8SeItKaHw1ctPHZRvK8Nw4G&#10;V3BeCTliRjIHTk10/g3wj8UtZ0q+1i+u4fstjcxPd6WLpopsSkozJGBwFC8njGQP4gDu6t8JdK8D&#10;abOmnTy3DpGhlle8TCEouFIOCTuJG0DjGOD11fC3gPUbbXG1rXPFE1qtxYC91xnuvlZRtfYnBVs5&#10;VvzwD0MU8zw8Ju6vH8bhLCzlFJOz/A+u/wBn74gfDG38ERaPYeNtOvTp+VQ27YaKHJwHzyWxk56k&#10;c4r0vStf8O6pIsVhqcMpKB8hvugjjPcfjX5hW3xgu9Q8a3t5pl3HbXl5cP5dxGioPMycttbjBHvx&#10;nFel/CPxr8Qr3XL+zXxGwexTm/S/G4xmT5QoU/MzEAliB8uOg6+vLOsThYXlStFHFHB0qsrKTufZ&#10;fxI+LWn+Fta0/Q9CuGu5pbpFuo7KNJWVS3IfP3ABjJ7blyVyCeW179pOymiv9D0+7trfUlkZdIXd&#10;vW4PKgEjo2SGAHpye1eYx+IfGOp6cPEmp2Fqbv7JJNNLYEbpTG6R+W+Bg7dgf5R/EuK85+I95Y3W&#10;n2dxFst7+4DW0ixuweOPzASN/c8qDgcdgBkHzcVxBXlVapysrbf123O6nl9GnBcyuz6W+GPxq0S2&#10;8Pahqt3cXNyz3PmMFIdxlcsdvCg/K59Pl9gph1X9o3T/ABF4ei/4QuC4d9RZxb/ahhn+mT8gwCV6&#10;5I6YOT4DrOs6Z/whs/hKwv8A7LqUbKgMChfOjPmAthT0KAAZ42nsM1z1z4xtPCbxyaNrX2kwW9vD&#10;bBmLRQv8rSqwIywyzDI4OMcjgc0c/wAY4eyv5f8ABKlgsMnzteZ9xeDviTY6/rEOgTWjee8CuzuQ&#10;pHyEklewzge5PpgnsGtFUbSw6civjWDx6+l6wNah8WWU9w1hid9xXDNIoZFOcvnIYHP8J6dD0+nf&#10;tIeM520/w9qN0bJ47a3S3YMZJLmViQxy2AdqKrYYEcnp96vfwefQk3Trb9PT/hjz6+W6c0HofUJt&#10;9r4Ze/B9KUwng+/5nrVHw54o0/UNC0y61a9iinvLQSBDINxO0Ngj+9jGR65rXj8maIvEQ69mXvz/&#10;AI19JGUZ7HkSjKO5FsbhSoz2z2/OpBEM7RnJ4I/lT/JJfAU9OAcinJB82T26cVoloQ3YI4m42nke&#10;9PjAI3HJJ7kdf8KEHQKvfj/GpUyrjDcd6fLcly1BUOM7BnvnvUnk5P3Tz1zQpOBhT9CamjOCG9AM&#10;Enii1mPmVhqwdQY+3B//AFVJFbnG8qcZx0qVB8v3QT1qZQQMbQSfQ0e8O6ZELUtnjn2Gce1Sx2q5&#10;O5e5yKkVCDwpP41YjUZ+7kZ655pe8O6IFtAvDL+dSrYDaSY/yH61OvZ9uSRTlDZyFbGOWJpaj90i&#10;FnjJZce/rSi05zjB/wB6rKj5fUEc8VIF+UNkjnk+1F2HulU2hDAnjj5aUWjRsAwOBVwxDAYjJ7g8&#10;5pwRcZAweDkYouwsikLfactH06ZHXNOFqNu4nnvkVdMS7eBknrzSmNWHKg5PampE2RSW2JBLKQwP&#10;6U5YGLbm+pAq35fquAOTxThAGOcDrwT3qri5SrHbt94gqO+R7U9I8EDvzgH/AD9asGFWIJGDjgk9&#10;qkS3JPKjGOcUXsHKVhAAfu9etPW1V3Oc8jqRVpYD0CdcDBNO8nA4JJzkc/zp3DlKwiJIUMeO4WlS&#10;E/dXI9QeM+9WhBuIOzoOuO1KLbJbC9eSRSuJpkATnjkClEZ7dM/McVP5DPg89s5H9KcIGK4APpj1&#10;FUmhNMgELsQWBqSMyDlvyNTCFiMAD8B/n1p+wHD5GRkEge1DaJsxkMYdgSckdQe1SrCvOBnuB3pV&#10;jcMRjAzzxT4UGOOnepLuxiQqTsOAee1PWErnnBP+FSCItJ79x04p4QEYYE+g9qCrojjhJO4H9akj&#10;tgOARx+OPwqQIAcE/mM09hnkrkYqWmF0MECucgcDjGKcluoUAEYx061JnOABweakQqCV2g89h1NK&#10;zHdEP2YNnAGc5Hc09YEKg8d+lTKRnoOehOeKk2K5AbnP3hSDQqfZxt3HPA6YpRENwbHpnA5FWigO&#10;M469QaQIGOFHtk0XAhSIgc/8Bpy2685xnPGO9TlOMLjA46c05F/hJ9s4oFpcgEHB46/n9aeLcAkN&#10;0I9e9WYwCqhQDj04/GnFAO+PqetAysbcEBlXkDgUCAAY6e+KtFEI5AweuD1pRApUEj9KAK0UTYzu&#10;4zjNSDdjgdOMfzqUW45DGnm2+bnIBGTildBZkILLyTznjjp/n+tPRjuyAOOKkNttHK/XIpfIcnoR&#10;7YwaNGFmJG+9gqjJznvxT2RX57UghGO3saAoXjGO2BS5Sr9xBb5GM9e+KHswTuDEjvUqAhSfyyac&#10;IsDDZwRRqIrNbbTwAfc0gtXGCwz+FW412nPXv0pViyAWA6Y64p3QdSmLZ+pA57Yp6wlFwD9OParY&#10;gQgMQAO5pwtyeBg54+6KXMUlYqCNzgquOKeN+3JwefTr7VN5JboBx7UixEEAKRx1FSMYFwcFRgdK&#10;dt28nJA9D/nvS+W2SeR9acqJjfjkdsUBcYqgc8dcD3oEa8Y5/HpUgUDkqe/TvRtwMKDxjgHGaBJ3&#10;EWMDOe3Y0/aMgFT16Y6f54pQcqAc5B4xTuMZ49yR2pW1KvoR+Xx8qkcY+lCxkqTwR2xUvAO0dAM0&#10;oAfhsc9KWqEQtGQ2FJHHPFOUYGS34GpREn93qP60ioDwx+nvQwW40gcBiuD796egwOB36f0oxuIz&#10;nn170mxg+88gDj1pW0LuhRGDgDJ79OtN8vGcA4HXPpUzAZJ2YJHcYzTSmSFK8Z/+tSGRf5PpSrGQ&#10;MZORxxT2VQ3Hpgc0eWSeoweaBXsIVGdwYHk8Zpqpu6ken0p3IbglieCMU5VJ+9n/AOtQCdxm3Aye&#10;nv8A5+lG1Rgkk/U8VKRtXcScj1poBdgwHBB7UDGGMdMjO3nJppjXhgAfwzUzKC3LfQE0Y+bk9OQK&#10;AIGjbG7B9M+tGwg5HHOSTU6L12n6ZPSl2ljywBzzx0pPQCt5eVwc+5/rSiIYwVJ5446/nU3lc5Az&#10;6igLlspz60PXYCEx7Tlx3xjNBTcPlORn61K4PoM+lIFOAx57YxS5QIhH0+bjoRjrTWi5BZuevHpU&#10;wUEcDnHegqpXBOc+1KzArvGxfK8e+KaYgOmPUAjpVjbzuHI70gTqCPxIxmqdwIREAMkHJGOBSeXn&#10;K5zmpGTptOeepFGONxFQCIfJXkMDg/lQI8DliQOM1PsAU7e/bHNMkUhflY8dycdqC1ZEIjVAcHGT&#10;kDFNK5X5ex6461O0ZPVR78UFDs+Ucd/rQMrmPceex6kU0JknHAPTNT7VyOPQ0hRifl5z3zQBX8o5&#10;JKnGexpAnoRx1zU7KQQM9+aa8WGOB6biKAIthxy30pvlDpjJ6gdvpU3lsRll4I79DQQMAkE8dh+l&#10;AFcR4XOBj0xTdhXJUHpxzVkKTwvT1/KmtGcbAPXpzSBEGwbsK3ftTVTqxzxxU7J3Pp+VIykcjsOD&#10;1oaRV9CvsGNyk4B/Kk8rjJABPbHU1Y2BSThhnvTfLYkEp6de9QMgaIY6+nBpstv5iPHuKlh94DkV&#10;Z8vPIJ6enesTxvL4ig0adPCs0K6g9u4so7wlYTJg4LOASBnHHcZpNpK4z5r/AGu1134YzWJ0vTVu&#10;rLUxeXGpWV1qMoW4fMUSN94qp+fgdOSGBHB8XvfjPJrvhW5i8TSxaje+Hs6bpk9tb7J5HW5Jt3i+&#10;RlVFKggAbd0QBAYDd6r+1F4xu/H0k/h3VbrTdK13QbsXS6gk6Ojaa6hZFyeGk3lcKAQSmdw618h3&#10;3xBnsfh++lLNHBbQarpvmeZL5c90jtNKO3+rK4DZber9yG4+PxuNl9alGk7xf/DNffqejRp+6uY+&#10;o/EXw08Q6P8ADfQ9Uk+IZ1TVRcX19ewh0DW91Ou8LI7Ha0nnyRuR8uCrnG165vQvCXgKLW4Le303&#10;bbrIYrJZW3DZummecOyghSUBYFjjy+jAZPIaT8WfG2heJrXS3sbW/wBF1d5CbgqIp3gjiXY5mI6l&#10;ECZkUf6ocr1HQXd78RfGxuk0uQz2w0+S9Ww0m8+9pqRnayjAZSFIGcHB3gDACjyMc6VVL2a1btbd&#10;36s6qcHBOXTz/I5y81nQPDHi+7ma3ivbrVrl5Xgkula3WWNVhlHk5Vo92UbGRuLFlJAwvmeh6fp1&#10;naaJ4e0O/s57+XUVufMiIO6BVkQowbhjkxYAG7CEc7SB6Z8SfgB4RtUbXvhrrd9Eul2sg0YbmSS6&#10;j4n2yuy/M3l+bGu0AFwpyAADUu/gP4hl0S18Y6ffrp1roWn21nqFrqCFPPu1tzLJboVAO98YwQV3&#10;ykklicc86NONN63f3+QuWWl3a/8Aw5xXjLwlf/Br4xaxY2lhcXUf2Nm8PoytK810bdAzRlcgoJ8t&#10;lWyvk7cnv56vhrxNoukeJJde8OXlvpOnhZbq0ZMMxZoQh3MoJUNLGB0b5gw+6QfVfiPe+HbP4iWn&#10;jH4dRahb6h4eEuqWztcsFjihlL+SU6LhIYgCQuS7bhwCeW+J3xU8ReOfiBe6hqlrrUthqiWVtewi&#10;XzGuFa3hiAKKoV1jQhI8Y+Zk54xWtCpztQbttf8A4HyM5JaOJ5lr2lnxRb6OngrQZbe+86W8vdkR&#10;kkmje5RSrNyzBXAUZyd0hGDni38OZZPhT4o1O28f3dxcWsEhiurm1iDGSA4bMayqMb8jO4A7eCAT&#10;iu5vrPwp4dj0SXwz4SuY49M097eebU5jBcpesryyM580Fxz5oGCvCAb/AJmk5T4k3GtePbzUdX1y&#10;KR7UMp1G4g3yC0tPMEMcjEhWURiSDC4ywK/d2jPsVHKcPYw1ffy8vP1MaTUJKT+7oM0LXr7W2vLy&#10;0WOaFNP/AH5LkSRsWCgvnGBn5Q3AAVT7H3X9jX4tXp8QWvha31m5j0rTdQbUrySwhYyLaQQyStAd&#10;jBhGbsQMOQzKsuDndu8K8J/Djxb4+skt/AsF1cX8kUmilLYLH5lvDHlN4xvVnBfO9Puq2GJXZXu3&#10;w8+E2gfC3wvoHxUl+JEMujXmlyanqekC7UXtuq2c1s86tguV8tp5hG8ZUxuq8F810YXAVY1Ofmv1&#10;/Azq1+Z2St/V/u/4Y+iPEP7U/hnxX8Zbyy1K6XT7kQrp+hT3l0XglieW4G8omGDtCGzv27TtU4LZ&#10;HqXhnwF4A+LPwXkuvB3jSKe7Wykhur2BUiM7yWqjfgjK/u5RhcsEJxkspaviseM/hf8AEjx2mpeF&#10;dDub3w9bTxwQXNzYN5kdt9kG1HcElySjKDwchmzzle5vfF/xC/Zw07T7rQkuINOlFzaS3eVlj1ZR&#10;Irg8NkN5Um0EnAbeQOmOSWaKpjnGceaK3s9uzNY4dKgk3Zs6P49/sg2vw5fRvi58KvFMGi2cGjx3&#10;etajekLdxXEc6ywyZUKY3IlKkPnYtup+bbx5v8dta07wAPE/wjsvA5sfENrdadr2ga+kYZoontY7&#10;iSJA4yEjMdxGgjztEZVcfID6B8aPjVd6F4Pm8HEX91LJYwaeZr9YkMvnzOskCQFs7IkDNnnO9T/q&#10;wor5U+JXxO1mfxDPftdPPZyj+zfDU92zpEUVlby0L/KAq+YAf7rAAZAxUM2pqo1SpfEvyX5at/Ir&#10;6on7rnt/X37HZ634/wDhDpfjnwr8ZPD+sarq893A03izSraMR/abmS2bzZ0iIxGBOgxuy0jiRjuA&#10;FeWeHPhzHqPjfSL3U/Fsuh3GjX8/mtdWxQRyx+RJbuWDL/rNxPXcohZ8HKg3Ph54h8f+G9Q0Pw3p&#10;9ve2xsrpbhTZSwXEskRkYxlWQMGddwO3PRWGPmrDvYNW1Xx4PF+ua5PbC2uFWNrZSd86qIxKVOQC&#10;wTPON2CN2aVXHqb0S2e3Vv8A4YSwzgry2H3fjSwvNf8AEPibXrCO7jmvWuphbSA20IeYsWQDIwww&#10;Dngs2eTgjnNS10XQ02fR4Hjn06yDPCMYwJHG8Y4AVWUjjJ+bpgE7Xh/xDYeFLi4vrzw5pWow29rN&#10;b/2bO4jicSiRiNowHKMXOwghdoCnpXMrplo1jFq0V5G1nq+CYljPmCeMEJHnHIYE5wcZHbiuVcnt&#10;JSlu/wDL/K7BRfKrM9C8G+J9H8YaL/YfirT/ALVFJ5hjtySFQSmL/SUfKqSfszRhcDh8HjAXqvib&#10;8HYPEM6XVhc22ptY3YtoYoQF3Q+WuSxaQsSJUZByRiLI+Vwa5Xwp8KNa8da7FY+GtRt7JFtoZJ5I&#10;rYRReUiQiNkK8tJiaQtwC+zPzM5x6T8I/EfgDwV8SNZtIdUhvWjsp9RtZ7lZd9wkKPc7WIzzIsAC&#10;5H3nUnvjzq7qRm5UZP5dOjOihFzkoyW/y2PLNZ0nUtO0pLjVNT+x2chuvs1u8SsAc5fBPzAnK5Lc&#10;5YAZ2kDjfE9prtpELq61KKZb5rdWuLQqTHDsYbWXPDkr8wPdW6ggnvviR4yHxB1PWo9Es7yaw1G3&#10;tgjXltFH9kmLoxYlAELYLAldgJYnHUVJc/DjTZPh3a6zpHimHWWu/Ftxp+pXM0DIbaKNozbSnBI2&#10;TGaV9vVTCfmIfnfD1HQXvu7v/wAH+tRQjKrJvZJX/T830PPrLxRreq6m+mzyRxveWbWitKGRpNm1&#10;gu5OGcEoAMYyBWj8YfBuhaLC3iPwXpJgsGmgvomtXbMMc8CkRfMd37t0miyDjdAdwGaxb+XRLjxl&#10;ff2BpM14SttdRxzyOwtJGkT5ZGTqNzgbuMq3Y8Ca6n8WYbwxrRmitbVzFdM02RDuLs56/PhVlH4n&#10;GC3PfGDhUjOOitqn8vy2Ii4SpuC67P0vp8/8jJj+KviK9064s7qVJIGKvK/k7BlFDKHZDkgqqjGe&#10;qg9Rmu5i03xZ4o8T/wDC0/tT2k8t26Tz3MDo04kMitLEp7RIwxzw20DODjhvFXhaLQrK/wBSW7ml&#10;tTAGbySCiTNL8nPT7sjEd9pPqa9b+EXxlg03VdJi8VeFr+XXJI4Uvl1SWRoLy0eN1RnVziJD5kYw&#10;owVbIIzkmLdqHtMPHe6fpZX0/r9SaNk7TGfE5NT8W+J9F0bT2uLLUhe22nPrBJ3bW22shkDHBztV&#10;1+7yW5GMDe8aWfwj+FNrrXwj1JtU8TyR3cdp4fvVkMQa1kAkW5Ktku8ZDJyMAjO0ZqvqGlWVxqOg&#10;6PfvcN9vj+1XljHbgyNIZLhEVgCCUASMq+flFzkZzVr4p/D/AMF+GLTT7JbrUtd8RXlrsvdRubmW&#10;EWLi4uLYoijLNxDGUY5DZ5BbFedQqxhThB+v+X9eZty8zeljirGwl0/Ttc0vRtPv3nubeWS8sltW&#10;K29gIQ00uQc4whHAwAobkYrI+Hmh6fdy2PhfwxbW17qt5FdW4jS3ZmaIsrAyg5VhtjfK4Hysc5zx&#10;6foFvq/g22m8frpEENhb2kV5Lbm/LXS208rLb28ZYfMu2SOR0JBdCCR1A4jWvBdpBc2GoaDqUiRw&#10;2xvIl8ry3lWNZC+5x2AJcYHIkYHgLWlKXPBwm3r+iGv3TeiOGPw2fS5ZvEmsWv2qxjDJFaWxLDc0&#10;gRg2OY1G5Tg4JJ4rO1z4far4S8V3aaZZTtbRRLPAt2BDJ9ncr5TkcD5kdWBBwQ2ehr27wVo3hTxv&#10;4W1Jo72G2vfEur3EpuYZHmMFnEks1xNKGYBXVIUdUIO7z+cFVI4H4x/Fa4uviDc6nq9l9qisdEsN&#10;KiQKQkiW9jBbmQFMHBKMVJ5KkZJ5z6OHr4mdRrfy+78dzllCEIJs5pfHNjLptx4V1XSfPbaLy6kV&#10;vmM8aSxhsnOFBdZGHQlSDjgijcePbK4tV0zRr822k2cFvNDFNEEma6RPnGU5wZHl2sTnaVzggAR6&#10;FfeFvJHieK2l+1W9yXWN2+VEwrIuR/EWDLk8YPT1fq/h3Xp9CGtX/h+0hWEyCUQpgzbwrrLwOhDo&#10;Rzg7W44OeuFOjB8rjb17+S/rcjmmpXTM19YmvmzeXbTvIXEMhUEFixxnPPVsn1P0rsrLwxJa6Zc6&#10;qNTt301JDdLaWMrfPdqdvB6hmDdBwAxI5WsLR/h/rEDRrZWrzW/lm4uIVkUtLEjSAfeUFQJYJQSM&#10;5G0AZJrd8M+BPsPirTvCfijxfa2k51URX0Mk4X7IiPKpUuMqr7w/B44XkKaWIcOX3ZW+X9WY4ub3&#10;Rta9rPhDxb4c1D7DpUszzvEEuZljjkjudzGYFgDhQgAATrt568+n6B8EYfAdtbyXmvpKn2S3aU26&#10;mRbu6lgaaMjBO1opMRuVYhXt0yDnFeXeALHwt4L8VC51C2Nzpj3VxayX9xZGa2ESTRfvxlCR8mBj&#10;bvUsAceYpHW+GPihqttd3fhP4eabY6naW4ubjRdPnkd0tY45d27erZ8xyq4jOFy4AAYisY4elCml&#10;q0/6uac7krmDLd+KvFcEfgjTtbm0+wg8K/ams7tmKXE8bNtiRFY7ne5jdVTGcsTg85otYz+G7DUP&#10;tXhYPZOonmvLuAiNYxJLEsTFuQ/mFSeCSYyRnbVn4V6TdnxvqGmXumPYxXtzNLFdS3IRbR4pCykq&#10;dwdEcfdO7O09TzXoJu0+I3iC81L4reHZI7vTbSa6vLbzHWFJRI+AUwcNJNcqNoAG6bqAprirTw1K&#10;Djv5L5P77m9OnUmua9jzfxJ431eXxVoDXNxqeoXi6g6anpMK+XD9jklVthJwdzEuGLdF2jOMVxup&#10;fCzS/DF5bXOs6jeSrE8H2stEsiwxzxs8cbDru2guzAEKG5GcA+xSeEPEviCbV/ihY6L51vpNzJbv&#10;rDLuhdljjIJzksfLZXkA3bFbJOAAeen8VeJ7zVZvCelNHJca5p9rcajaW0mVmeNAI12jBLLnLD1B&#10;wD3dDFyvaEbK2tv689yJ07fFqeKaTomveI3n0bStCnnNxcG2hhWHMizByVUDsxLYwc9+4rY8J2t9&#10;4G+MWj6P4d8QyRTprEMEl3MvlGANL5UkcqE9ASwOcZBORgjHpUmpj4daNYa34a1iaLU5SJ3+0IMw&#10;XCmKXgnDZyVkV1++rKuT89eV6XfQ2t1BrWsypdSmeK61F7lwCG85CDz9/Kvkgcjdzjaa9zC4udS8&#10;7adF38zjqU1CyPvCHwr43+J3w08Ny/Dvx9bXUtz5X9rWburpEz2qrM6jdkFXWVgveSTOelP8E2Pi&#10;u3Os+DNRtNShgCWdlPdf2gyW63C26+f5ZYARkyywouF/iyxI3EeA/CD9pS20/WNGj8I+F72G6hu2&#10;+2QWvlA3SFpkS1LnG/ETRkNjO9HfH8Vev+IfiDqXxHht/iHbXllZ/wDCNSwS6/ZLE8Y1G4l8ryts&#10;RxudkiDgkkK0ar0BNdkcRB+9JWkun+X5i5GtE9GYHjXwdZ63Y6xqPieF2bRryWVLZnMMVrO8oCxq&#10;CNgJga1BGcDyZOmd1eH+JtPtdE13xND4b1+4kgktmuGZVO26V51ZVOTlgw+YHjO0ZHHPqXx/f7f4&#10;V07w1JdpdajrWzU472OUEu4aTzhc8Dy2wyptOCHhcc5APlXxCsdTu9Z0vTjem2uPstpplwAhWOKJ&#10;EhtvPDZ+YkD73+03TFeVi6kZ1LLe2v39TaldR0RF4/0Lw1a63dS+HNWuLlZ9WuInRYGZIIk2LG5I&#10;6sxWYD/dHrXKeMNKurHwxper6POYft1q4QPc7ysAlmHKdEJ2fiMHvzt+NfEup/Dho/C+hMROltF/&#10;a95GJAHmZjIysrAE4yi7T/FG3Y1yEfiVNSae/wDET+YfLKQ24iO1TuRcE7soBGzYIBO5QMc5GeEo&#10;VuRS6L8fkOck3ZbnLW8GqNdSQJI+5VyrAnIxyenpj9K1tb8DaxD4Y/t2XRzGPP8AJ3FWDMdqMTjp&#10;gb1OcchgeavtImlWNwLaxaK5nDSMxcfNGzJsQKVyOQ5OcZDr2HKal48n1TTrexTMEO5vtEccmAC3&#10;l5YA8K37pemBhVGOOfW9pVc04LQ53BRWu5zFhE2lFbnVNMaWPJBQsUDnbnbuH1BI69OlW7TxVrFt&#10;psenWmoPCouXkGwlfKYxeWCGHIGCcjvt5rSSe3t/D76HqrTI13cRSDeQVCrG20j03B8Z9vatHwl8&#10;MV8QKtlApkZWRpgk5UszzLGqZYbc7WyOR1YE8cVUr0ox56g405SdonK6joZtNMW8YPvZ1Vc8j5lL&#10;E5XIGAOhwfm/2TXVeDNQ1jxdoEWkzskiW96813f3cq+aWkwTiRjkcISAD13E9aveC/DngnUfHmj+&#10;H/EF5dJYi+tzf2boQ0jB0M6jb94uodFUYYnYPUnt/hr4Sb4U6ZfaJq5kuYdQube6tGdFRoogiyuA&#10;GbKyvCR8qHJZUXcpUZ0qSpype89ehMVJNtHm2oeKvEGiXDf2LqzwPGHhLxHAlLLh8AcbSdx9Pm6d&#10;au+DJZtQ1OHQrq8uGkN3FDb3CXSomWdFDfMMBSEUbjwu0HHasTxBpOrafZ2Gr6tYTxWt+jNDdSjC&#10;zgcb0x2GSPwNQ2t7bAXNrJ9oawS3IjFrtDNOY28rcTyVDHJGcgZx0rJU/d5Ui+e8rs9j/trwD4Du&#10;LmPwLqMk99Nb3UV3OZ3xwFWSWMsSCrNvZe67AckBs+b6Lo1z4qudUuNR8UC3jgtmnleU5UMQoy4z&#10;wpYhd3TJUdWArjU1HUtTvZEtQ+4oz+XDnoFy2ec4Cgk+gzWjpj6JBFN5xWa4WQjZL9xlHXOGz6YH&#10;OfXOKcqKjNy7hzpov6I9q2qR6dcaxPLpxkYlxIynA++AuDgsigZ5A4PauoutMkt9Z1nRPCk8939l&#10;1N73TobNC7xw4TExcDAG1kAOPmPpkVQ+Gnwd1b41asbXwoEsLhIFO8kmMbUKkkDkBtvcE5PJ5rqV&#10;+FPxJ8G+O7DQfG2it/Zf2tXvby1wsjQTF0kK7eS2ImZUGTujUqDuw2nso1I/P8SVUkpHqPwi8F/Z&#10;/HV1p8lh+4Szs7q6nEGYruRrcFjk52klonwp6jqcE169JGNxwK84vdTv/gho0UV94llurKIS3mnC&#10;4mjEt9axwR/uWfaR8uW2gDOAgG1c4x/G/wC0j4Z1Dw5BrmmLcRMt3xHM6qksattchg3BG8HAw2Qo&#10;4ViT2RlGlFRb1IacndHq2EkXKMCDkD3weagkXuOPb3ryDQ/jfJpeopr3jPxetrYG+lit9MurYLLN&#10;BIoeGVWwSqgMMr1CgAsxwp9W8M6xZ+I9Ct9asZ45YruISLLBKJEYnk4IxkA8djxyBWsZKQrMJYjn&#10;B4Iqq8Rz9wnmtKSLI246e/vVdoRnBwAOmQaoR8H3t5NqGo+bLMViknXaynAwo2qSO3BH612FvPaL&#10;quq+CtAuEvUCSNa3bqFMm7YZDjt90/QZrz65c3DMPtm4qcRAt/DnJz6cmrHhqbUl1BodIUebNE8Z&#10;Yvt+RhhgT2yOPxryq2GVSnbsaxk4s1dYt0tL+3hvbxZbRm+SW1OSygZIweecj+lMaG4svEkd1Lo8&#10;wihIM8B3BgM45xgr2rX0zwsPL0PWLXVGuZr4uHhkTd5DRtgJ36jaenAZasfExtWt9b23mlzWkt1b&#10;pn7U+ZplZyN75PU5P5VEZThVjFK+m47pp3OeisJ7PT/7Us9RjkbfieFoyGjyBjLHuQG/759673w3&#10;418KwX0Daulu9rc2MbmzaHkukbQ7QXyobKg7j3PFY/w78HaJrnn6Rr13cQTLqISMmEbnURyEjBOF&#10;clCBk4BP416Vqn7Ims+INWsNf8AExaTqFoZGnuX85gbdlEnkKvL5UrIFbGQj84Fb+z5pOXVE81jh&#10;tc+Eei3d5qWo+FLm4DRGUx2cu1vKKMWKB0JDfIrEEDtVfSvh+tvc3E3i+4+13G2EW6fbNx2eUsnP&#10;PQK0aDpjPtXS/FjwhqXwC1fTfDieKYdTuXhkvLqSDcIVSWNlRAy/xbULE553LgdaY0z+LdYvvE2n&#10;3EY0yTRV0+FJFUuJkgVV44J3yRrlsdHxXlYupiqd1NpJ9f0NqfLLZHnfiTw/FZeG7PW7i0uIJb65&#10;nMJnYbDGNm3A6/3+e5Hsas+E/Bl5HpUviW/015dOMaoZAhADPuVW3dAMqwz61315o9tq9jaKdLtb&#10;uWO3SK5sln+aKNVx5qIF4XgMc9D+JpnjbUU8AfDOTwlo4u7jTmVZTLcvy8yyIQCh4RNjsMcksG9K&#10;iOMqVqSpxWrdvlfoaezjCXMcd4h8FaFB4mtdNgu4WguIgTi4C+W4BDBj0zxn0+YCn+KfDHh3Tlvb&#10;2LX11FrCVbeOSIIY2G0BVUZzjh8EZ+6M9awNTsteuo7nxZPpaG1aQq77lG0twBtBz+XFEPhPWJvD&#10;Fxr6wM1tamMyAuMqG4DY64yQPrXUoOKjzVdtPVk87cn7pftYdN1SeTSzqM0UEkYlZTFu+ZEyWOD0&#10;6nipdenhn8LpqtnAYRDdYisVXMKr5aqZRnJBZlUkHjn6VHp9npVro1xFriSRakAJbN0ODs2uChHQ&#10;gjafbHHWsfWdYeRGWBHV5QFZd4IaIEEAgdPur+Va0ryqWWyIqW5bvcpXNrdX6veAHy4VVWfdkKCO&#10;AM+vPFVorG63gx2zkFc7vUZ7VsaHrdrPF/Yt9bN9mklMjokhxu5VTt77d7e9SWttcWGpSWS3azML&#10;Vmyz/Ko8vJH1GcY9a7JTcI6GMUm9RlkNTsUstXsr5Bcwy77YQMTJEykEZ446ZH0ra+Fmo+EvDvj6&#10;Cb4kWFzJFFOBPCqktncMggfNyARwQec5qLTJ/DWleIIbRtM+2C1ysm9yFuGAbB+U8DO3vyBXPTXN&#10;7Z6wzXYEk0M5Ds5JbIyCCevasaU257FTStY+jPh58XvC9v8AFLQtV0XTrqPSLvxbpzvBMV/1yJ5R&#10;mUE/8tD8zdgVGccV6x8df27fCGgfEHSdH0FYdSi0O/e4vpFkJjMyrJAIyP4gu5344zsPrXxvrt3B&#10;pp03XNI1iFLsW4zDZswNuUKhWPAwzYLcevXmsfxJrup+JNV+3XTpiODZHHH0jjUZC5PJxnqck12Q&#10;rVYw5YuxhKjTnJSa6WPTPjH8bNC+KGqQeJIfCUVpqlzLLb6tM0gYSwk5jx05APJPTavStb4ReEI5&#10;IJY4byKGKK6Km9uCAkzhAREpbHPzKSc/dHHv494W0K68U65baRa5XzZQpkwPlyQMkngDJHJOK9Ti&#10;8P6h4Ktz4d8Qas+oJEJpXs1Q4S4MaiMnPGAzDJOOOO+K8TNHTqr2Upe8+h3YWLg+a2hqPqfiS/sZ&#10;57lYRBZXouZWAA8vjDMQOnzbB+Q65qpK0HiW6uNU/shTHY+TqGoypBk7F3gvgdFzKuV44QHsTVS1&#10;8P8AiPS/BL63Yef5V1dxBruIExqn32VhgnHCkHpwRzkAQax9rXTWfTNc8pp7HdfpCnlu2WKvHJ/e&#10;TCE4HrjHTPlwwihqtL9tOx0TqNaMs+D7PTNZhbWNF02PzxcNHZwxjzHXAV2kcY5XbleeCSf7tdjP&#10;8YtJtp9Nv9V8NW9vHFLJ9ruHkxPcMYiu1u5QcDbgZH1yfOPBVxqGnaibyzv55ktHMszQgLGYTsTB&#10;5BzgkY9PxrU1a50PxL4Y1K6WSS1vrqaKcJON63DJM5kZW9QJEOB2yOSAaKmD9piLP4V57f1uSqz5&#10;Lrc27/xRpml6FFdQ2VncjasklndRhkV2LEthvvKUKADqMY+vlHjSxSTWFm8PeZMHtllcrnCAcY9s&#10;Y/wrW8V2N7GhttNkmltYCfsCyKfMlHBJwOON3bg4/L1PQ/gXrXgWxsfHdlfweIy620F/o0OPMWVt&#10;pa32lTl1JRTjnJB6naO7BYb6rTdWDvvp3MqldykoM8g+GUXibS/F3n2umi6JgZ7i3dyBIm3JBI56&#10;kH6gV6y+jRfEm2t7XT7C5tZ7GzMmqxp820JHEplJ44aQt78Dr1rF1bx5rOl6je2tr4SgtbpUVLu4&#10;ERjwgwzDb0wRg+/B78xazf3mnaImraX4kuYLfWNOBlkdcI1xEpbyeOCFYcD3GeoB4MRKvi6ynKKi&#10;9LdX/Vvmax5KasmXPA011DqZ1FdMu0sLEtCb14vLMF40DLsBwCRlCSPRSDjPPWaB4b8e67o1kmn3&#10;5W1e+R4Z711Rdsnm78N1ba3mHdkYz0G4VkfBnxNqWrfCXXoNSnnuWt7x57SNosoJpCu6Z+CMFd6n&#10;8a1tDu/FfiLw7p/h6aY6nHc3gTTNjBfJjjAPOOuOOvUduhHn4yU4VZQ0Vml3udNFxdL1udNrvwis&#10;dHTU9A0rVUuRPYyf2jqt45BtlighmD4GQqszlQecsFFeS+NPGfiHT/h+NCTW0eyuLt7YiNid8CkM&#10;vJ5wDGOuPup6V6VNoXjTSvDmtatqGpGLU55UlvYLlN6S2/70vGyjqo8oHBwMY4FeJePbq017zLrS&#10;oozuuJf3cR2KmAm0heBg/NgAdB1Na5ZD2lVc2qTv/X9dDOvJ8mjIvB3gGz8S/ESDTIZhBbyKXl+1&#10;jmIhQdpweWPOBxzwcdK9W8DeAbbQPB19qHiO/lnvdQuIpdOtLCYRqsG6TLy93JwMZ6DpnIxzHwI0&#10;vTtH8QR2HjdBE2oYNpdFTtUtHuUb+ingA56Ddx3ro9Fj8Q2fxBuvF/2ES6bbTvYtcxRt5cY2uoIP&#10;IGVXjjAznjmurMa86spU72ikrPuRh4KDTtdnrM/xDsdM+FNpZaVdQ6Y8NrO0rOmWljZCqxKB96Ry&#10;CNhOdoY5PIPmNpcDUvCKeJb+/ea+n1NUiWVN7sgLkvjJKqCvTuTn0zq+Jvh3qPivRL7WfCdm9lp1&#10;5dw3sURlLG3YOyovJ4+Vun+6fU1VsItNk1K10fwt4Wla5MVsJ0aXfJd7VbzWULyFbaDjryfYDwqc&#10;aDV07vdnX7Sd7vYst498Ma54g/tvSbGWwvEu4zYSxy5y2MMGB/hBTK9MZ59Dh3OmCxup7GyjN1c/&#10;at08BTLMmCRJ8vYdcc9CeABQNA1HSrl5dKghUXsssdnc25z5bKPuHOTy7oC3U5IzXGeJvE2q6bry&#10;21kZ4kktEhElwu2RH2AzKO4G8vz6N9a7KeDhVdqb08zGVaUV7x6PceGpfBvhh9STxJaXRuLu1W4s&#10;lVvNiDqZSqjPy7GwCBnduzwRitDTvEC+JNR0rR9V8VwaVLZRs15dyYkYuMqAi8Z3lhgDoo74xXE+&#10;DitjpjXuq3nGrWwn+3Qxl/szJMSY/wDZYlF9s7OvQ6Wk2vgjWPEMeq6E91PClvGturZLzTgY5bPA&#10;Jz9N/AAwK0hN4SpzS97lfbqgX72Nk7XOm8A/FTx14a0hfGkuuy6jFoewWtjNKEzKNxLHByQCDkYP&#10;bpX1r+zB+0np3xbt3t5yBdSRROtrvVZEIjxKCDjJDAEkdfMGBxk/EXxO8JGw1q4urCw/sxFf7R5P&#10;mCaMRyIrohYdWwWGOQe3Q5m8P/EXU4dc0hvC6tpk9yPNvxY3LE2sYO2aR8jIDKoKrnBGABkjPvZV&#10;meJb5+j6dV5eZxYzD0lGy/4c/R/xT8Q/CnhGxbUda1W3iVULLGsyM8qhc/KoOWIGelaeia3pev6T&#10;Dq9m/wC7lgjlGSCdrAEc/jxnGa+BtV8Va94y+JNpqPhiGKaC1h+xldRug0e8KXlRFydvmupOOQC+&#10;3IAatXwz8bfi5ot5p3hrx5DcxS3Mch0mxsAcfZxEJAMHG5gxQK3KnqCQAT9CsxrxnJyV49DzHh6M&#10;klsz7zSNZY1nTayn7pHINSrCoOX554xXK/A/xVd+N/AMOs3Ny02wLEtxJGyPLhBuYqwHcnB7+p5N&#10;dcEBGSeCOo5xXs0pOrTU11POqWhNxECgnjkenofX/PrUyRcjAxnHHpTAWUYIzj1/zxUqupAXeD6n&#10;P61pyshTiSRJ1O0jB45qaONgCuefUj0psPCgHI9eOPrU4ZV5LYHZcfzpWZanEciEHv1p6oSMMvXp&#10;gcfSliaJgW6AcAGpo48nCvn04oswun1GJGowRjBGOTUqRcZI/CnpCuMgnPfP+f1p6Wz4BbueeaQ1&#10;casS45x9BT0j+YMxIwc1IkIHBU5xnGOtSJBuJLHkDgf5/wA80tCtSNY+NuOvYU/Z/dxg5981IsXA&#10;GzBx6U5Y2ABIOPrQrAiLbgAeWDzxn1p4QMu7ZjHQU/yA3BOTnkelPEfBIzz1FGgajFiIAwOPbvSh&#10;APlVfw3VN5OWJyQO3elWFnbAHUdh1pg9CIRknO3AJ4NSJG4ww7e9SeU6jAGPoM08Qljt25PbNAJk&#10;YDEYOOgzntT0XPReAO/NOESjJx0p4jO3LAE46HrQCeo1cNhWXIBzUqxp98Y5P4UgjLHLdB2zzUm1&#10;genU8Emp5R3uNEAA3EZ+o/wqRbYcBl6jsKVEPBIz7dKeqnJBOeOoFFmgIxDzjjHuacLXI4x/hUyI&#10;Rkkc4/AH8aUhxhsEcdCKNRaESW4Bx2znNO+zAnGOMdalGfuknGMYJp6Kc4AxxnpmjVBoyAwSHJBP&#10;H6e9OWHbyFPXrn/GrAjBOOM49808QjglT+J60cwuUrCKUKWyB6fWlAA+YqcYxxVpYQDzkfU077Op&#10;+5+nFHMKzKqqR249KVQdoLAjHTnpVpbWMDbx6DBpPsqKAzDjHr0qk4ktMiQKOSMnHapRj5QO3pT1&#10;gO3BHNPSAEAkeuPpQ7DTaGDH0OOlOJz2xxxinCA9FyM98U9IHwcYziloO7I1Tk8DkfnTyCrblTqK&#10;ekCn5gDgcYz1p6w5OQPal7oK4xUIPJ+maUJkcjoemMYp/kOBjPXGc04RAjYfzpaDuxqqchdxPrup&#10;/lHrnjPHanJCwGCOnrT0TcuQBSGhFXkDb3/h/wAKfsDjK8dOaVUIGEXjIGc96fGjlQCO/rUtFJjR&#10;GNxA70oh3n5h+uc1IkWQAwzj2qQJwQD06ketSUrEIty4x1z3zS/ZiQQT+HtVlUB5646gUeXk99x7&#10;YouMrNbZONufSlER3bSBz6jrzVnywx5B6c8/59qRlwM7Dn60J3ArmLqGY49zThCMeoHpUxTkY79s&#10;YoKnGNx59D1oAiWMlicgEdeO1OVMnaOGGDnHWpAny7h078U4RqOe2ORQBH5ZJyDjjjNAth09Bmpd&#10;gyeMgjselOX5Tx9OlJ3AgNuGG4gdOCfWkaDDbeOucCrBRRyQfY0vloR1w3qKE2BTMBGdqnJoRAp3&#10;K1W/JAySPagwAliuKYWK20dufQ0GMj5Tzx9an8rHzAe570NDu6E4H5UAQiMDrkjkUoTHUH3OakVC&#10;oAKfXihoiOSM9uTQA3lvlCg+tLkEYC8E9zShTjAIGevFKqZJzn8aAGlAp5/GnbAwHPU+lOKlCR19&#10;OKeFUgYHGOpqWNbkSplskYPt6fWkCFQFJx7ipQgIJQ5+lLtCg8e9SUmQhdwGByO/cUoiLAqw/OpF&#10;QMcAduBSlDxk8+9ArNkXkuvBwT27UgTb1A5PNTrGTyv1I9KQJtztwMmgdhgXd1H5d6URjGAOo54p&#10;doCkLgjr1pe+R19AaBjHjBJbPPQc8Cm8YwO3t1qZdowN3fuePrSGPGQP160AQqxznYOaUfKxIIH8&#10;ulPKhiTgk4/GkCegB4oATBYAkj8qR4z1HXHrzUhXbgt+JBpuCV7DtRsBGIyCcnPNGzvgn14qQFc/&#10;dPJzkUjxns3QdM0ARlS3APsMGkCMpHPGfTmpPLwxwOhHWlWPK7iDjtmgCEoOrLgYyKUgEYB5/hzU&#10;pQ9uPSmshyAOp5qWBEV+XI/4FxTNoHA9cgZqYKA2VHHUc0wqOehzzkdfrTsgGDAB3DHPTFNOMkkZ&#10;PpmpHUKSuKbs+bjGcdqLIBmMgbRyPfGaTYoG3AJI6U9Y26kd/wBKXaASCec+tLlKUiPYey/higqd&#10;nIBz2AqQq2QobPHWkYYbGR7GpHdETIC33QBjqaaYmOQFxxU7Dco3njtTSE5IHc4z6gUDuQ+WAwPB&#10;zTSm4YIJI6YqfGeOmffpTdhKkgYx370AQFD1HOOvFKIyCQMYx0Pb/GpfL3DK4OBgjFN2lMDvmgCE&#10;rngADPQHpQ0R5Efr0AxgVNtGCc4PcnuKQBgSCAecGpaYyDyyBwf8800RDoE47jtVho88Bh144xQI&#10;8HIxjHBz1pBdkGzk4Hua5j4qWPiK90BT4adTcRTpIisG27gSVJIZcfMB3PGeK60oCcjg45wahe2h&#10;QPcXK79zfdPt04zzxUTgqkHF9Soyaeh+e/jnRjrfjOX4f+Ndbso9TuzFPqN7YSJKZmF2JIGLTAAM&#10;DtGOF27wTgkDzH4v/s0S+HbQ6v4y057y61TV5pXmiukg2XDurBWV5AyFXKwlGQIBllOPmr7W+PHw&#10;v+HnjPx5a3OsW8f9uWlhFqeotGCi/ZICTIHRCXxKoxjPHlqSTtAPG/tTeHYfFng26+IGq6ENZs9O&#10;CtC1uqyW1vBCzrHIrMQ0wdBK3ynJIXLfKAfkauWypRqyT22/X/M71VjNxT07/wCZ82/BbR9E1/Vp&#10;/hh4t+IWk2zvaRBL5FyYpFiDIrMy/Nu3LjcU2OjDfgkGDxF8f/GHhRpYrD4bve6PelJYpW0wrJA9&#10;tMBIZlx8mQsisxG1gQSQQyiloHhRm8Rya1pWj/YtOS42XK3s+0howkhXDjDHywCYw2fnyB8wAk1X&#10;VLD4c6Domr67qFxLL4js9Q1DSbG4u/OMVqlxJG9pIrLgpIiHv3IwMmvBlNqSajra9+tv68j0pRjG&#10;CtLc7PU7U+PPCd5FoskjeI9UZXWxub3bJarEySSzErtjCGOHYVfdt81mOQUNQxeKLS0+F9ksunTC&#10;+1a/vrm8guJTKVt4Ei5eQ/ISWTG8kN8zZEeV20/hf4i8R6v4/wBLTTPEl5BdPpH29WgeVpLGzjmL&#10;l5xHliFQFVkPzH5QRgkHrPjr8MG8LS/8I3q9xbTya7PqWrNOLsgtb3QaNCyyKP3m0sWHO1m5ztwX&#10;OMI4RpK6vp06dephZKS13PBtE+M19c+Ig3gwxw22paZcaHdQ3NurtaWV1cyeZ8nKt1XknjaqkkKW&#10;MvjXRnsYLpvBfiXSLYReJruFI7CVy8Els0t1E7uNoCTOwSPaOERs52gm5d+Fbr4KaPoGuaTpDReJ&#10;NYSC7gk0yyOIoIImnE6kAplkaBmAHIBJGdxbT/aS8Qa9P8TBD4gttP0Own8OxXU+n2McKTXVyouB&#10;GHYDDSlbpRu3fcIBzwRdCpzVXCL8yKylHX5frp/XU4nW9Gh8X6FdrqJmj8QafZtLqbXuInmZFjjj&#10;SAnCyKcKAVZmKqXwSAT5zceK9Q0zW9N8W+Kke5Rp4Y7l7xy6XPloI9uU29FMZBJyNinPSu0+LPxn&#10;19tRs5m0+KG/Fva2ds6rJDGBFGjDah2lNsigHadvGMKBg1/CqeEPjd470jwl4w0+6tLHUbvWZI7g&#10;CRlEo09jHFGu3BKyiOQ+vm4ZcbWr18HGrUae10c83FS06GA/jPTdB8fax458Jve2N2tx5tmJtRJu&#10;LciKRJclSFPzKCSVB42jqA3o/wAKfgfa+OPhv4t+LOuXGrrJb3M2gR28KtBM7zWrJFBhwAfKZQXX&#10;lnjkRRgkY8/8AeAviD4L8XS6FrGhWkd3Hos0Go2V8MSQ291DIrFmG0qzeaigg5CzrzwwH09+y98P&#10;dWtPEXiyOyurmCx8FySa3qD6vdTRyyyP5KFkgyPLlaONGZ2PyiPhhu21hmGK+r3lGXvbm2Fpe1jq&#10;tP6v9w79m/xXFp+q6D4ctUtz9n0mzFvdySFVluYxbKQ0pXAVbqGbKnhgXGBtrofHE938R/hJovwz&#10;8PWV7ot/4XvruylsJrgvGs8V0QsbuEPnAR7d+cEF4s9eeTvbj4WfCbw7L4G0jwzFc6xqky3UNxPd&#10;FPsSS20spKgZC4njtpV6AnGOMmqviPX/AIi+Arm88Wa94bfUvD3i7WJb3UrGWdQ5uDLdGJh8/wDr&#10;drTMO7BWDDBBHj08dCLkuVpSjZ67eZ1ShGTWun63v66GL4p8GeH/AIi+KvBet6hd39poWq3+ml/E&#10;kt2qSQq0SqwI58tVlDJk9FQcnvlar8IPE3xe0+Xw7420CfTvD9tdW8k1xPOHltkSOETzRkgqu0xz&#10;ndjBD4JwRmceMpPHdj4g1GXw55+nmBYdL0qKbIkzNEwXZHzncqOBkn5htOd1ZmufH/WviH8No9Gt&#10;nkF3p76vNqCRL+6jhnWApBnOWQ+Uw4I5xjgkVzU51VD3XZp3v1SdmilUp6tq/wDX9dTrNC+Gvw98&#10;EfAh9Mh0JJNesdS87S57rbHLJbySyQNG+wnZu+Q4PygoCCAcnz79ozxJ8L9b0HRfDfwxW80ya6t1&#10;N7Jc2pAW3w8yINyDc3mtIDJ/e3AdMnmLD9oXXPCniqK5trCUfbNJhhuRvwHxJD54c8Zz5UuSecOM&#10;8EiuX0L4S/Fjxvq9po0Fgl1ca7rL2OiyreKQJEuTGkYZmCwo0sgIZioIO7OCc9uGpVIS9pUaXbru&#10;7/5synVjNcsLtfrsdb8AvC+l+DNduNc+K3hSHVILV3NtA8JlhMryNEpYArjky5BIBZQD733+E3hn&#10;U9X0u5+IGrr4fudKuIbHUornmGC7ka6ZVZFT5VKRqGYZx5inDA4qh8JvFHjnxFq158OfE5nSxtIZ&#10;r17W4tw0VpOY4N8zDGXUbEYDkegIOa6L4geL/Bd7rWmeL/Bl5cwaPa38rwWW3hERpzDvJBLEwmBA&#10;XBIKEZx0WIdRYlyW/l5rp6mlFXgopXt/n+h01/4t8L/B7wXBoy/bJdSubaB7K5BCvayyrqEM6TDa&#10;d0f7uJx8hKFGxtO4nyTwFa+IX8Qap4b0+3tBqckcFvFdNljmWWJdrEcbcMxDDrjvxXo3x98ST67q&#10;unfEbxe2mR3+pzxzRaVaQKttbbLWEwsmzCqmGjJTALbyG+ZSW8m8R/EyER2GsJpRgae7TzP7LmWJ&#10;/LhxGBgDhj5aOSeN3OOTmqEPaU+WKvf+v0ZnOXO7zdn/AF/md14r+InhLwt4Sh8N6HbzQ2tw6C0m&#10;1FXCXUKiGQxk7fnLZZCOBg4wBxXniaX4+1bwHfaFo6SfZLF1nkt7Zwv70TLGj7s5cbm2AH7u/IFa&#10;vgf4f/ET43Wi6dp+nQraW91uYavMU3ttWRihIxGxBRc8Eg5XODifxjdataaHc+A/CMEgsdPmhibV&#10;Yofnv4RM5jmY8sFRgDtOO2MYArrjQWHkopWd7u+y/rsYtzSeurPKBrdh4U0qWD7CJrvUZI7WS2kJ&#10;822EckEpcH/bOFU+gar3gfxD4mtfHP2bT9Qhu1jvSLdp4Q2+MyMu8K3JX5icHsfSofHfg6SC3tJN&#10;RTN1cTzxGbzAWUx5Qsyg/KPmjYZP8JPc50fhRd+ELrX4ru4/0FrQwRyXLDcxygXPy4YfxZIzkEAA&#10;HFehWlTlg5SUb3T/AMv+AY0+dVEr2sS6ro/jXSvEcnw3utEiMEHnzZuLmIeVbQIszAOxCO4jjK7e&#10;pJIwScVtQ+OIvA3i42OozT3mq22t/ZZtRt54nY26o8UkS5LITgRbCCVG07SRXJePfiBffEjUmiuc&#10;Wfk6hLcNfyuoZfM8uN89C6hvmCjJAZj6kp4K1rQp9Pv4NRSEXMFmw0iZY4w6zrsZCWGOnl7c9CHP&#10;c1PsJSoJzjr1S8+pTnaWh7z4n1iDx/4s8G+E/A/h2RNS1Dwhp1tLdoQBE8jSDcnALF1ljJTnLoSC&#10;RgiJtdHi7RtO8U6/rLQ3dncJpVsDIFSeKDdcSSTy5GQrzxqBgsUK4+ZcVzXgLW/GXwVTwp4g0HWd&#10;ItdeW2tTDY2832m4ldZUvra6YS5RVzthKowwLdhjJIaxb6B4L8A+KrLR9Y1GSW4fxJBbXU0kBeGK&#10;JWSSS4j25LAFGGQcFcnnjPi1adOK5YfLzt1O+tHklZ7u339v0Z1mheAfHHjHxufDXxF1MWTEwapJ&#10;dT2ztHMgtZQuFjIXy2kCMFI+VTyflIOH4o8a+IfDukaPosVlHe3OmRzvp0+oOCl1aMjqm/jK8WwY&#10;Lkgq79BtxW8U/FLxlrfifVIvCCagupvpy6VIb62RzawlNrumFBjCxphTnIDHkhs15bqV34l8LeId&#10;J0zW9T1PULWzuJX0ErOFE/zeUjI65PyvnAB5DZGM89FCi6sNbX7fK+nr6/PQ5ZTi5aaL+v0Oh8Qz&#10;a74XmNnbCeS5tN66mIUYgCQsssm8f6xWUFcEDgvnIBrkvE2tzm1vvDsmnXEbNai1tYms1VspcHnn&#10;B6ArzkgOy5IPHpEOu+H/ABP4Mvnt4pw+t3kuHnuAW8uGFFkBAAwW3jB4OVc45IOD4b0zxX4tmGg3&#10;lsjQXsQtY3vkjXLlZ3jmDsAFKl5Sec4cY5xjpw1RU1ecbW79/wDh7irQ9/R3POV0+PSr2JLW6HlX&#10;bpaSF1G+3HySblzxg5OG/wBk9q7j4fzXlxeCDx7BDa288EjG8aEFo4VjKCNMkKY8kbATtBjwpWuR&#10;8ReEr3w8sV0douVZ5UiBUZ2RoxJA+9gswA6nHToKj8PWWq+L0F5BOIxBewpfGa62i1V5AFOSThNz&#10;YyBgEj1zXpV4Rr0L82nfqY0ZKnVvY7zSPEWsWXiK51jS2EU2nWMseiWRjyEKtuiwu3BQTuWHqXA6&#10;5NcbNKt74e0+eHTZZGnmZJbna7vNPEkmQOcnLMN3dRg9+dK8vNT0/VrO88SRRz3EEr3TWfmsWaIo&#10;kkQIAwM5kbHUHHTgnR+H17rs3jKe00fwtDqFvpZnv59JdAixBEGGAc5XJADd9pIPB45aa9nDm02v&#10;v2ut/uZtVjzOz3/pmTpDjVNDhS5ttZl1q71ORLi0hQkSwrFFsURqQwfehwcYPAPQESeCPDXxJt9H&#10;nWy8MXsmy4hlP2eISqd/kMM/eRiS0WE2lssvGeK9M+G/xR8RX11rq2ml6Tpd6VaZdXvFWMpNHcCV&#10;UbPzKQUSLaoPAKdG3Cv4Z8V+MdJ8LapfWurgTzafbXMkvlHcQsCqm1F4IYquMcKAv4FbH1EuVRS2&#10;JjShH3m/0O503RU17RNL1nStWkTUofN1eSS5mLRW9lbWommTOPnnkeN85yuQqgrlq5rxHqk0A/4W&#10;X4tuNQtLPXIFisrJX87+1biJ0EaSYwUCO6MeST5aA5ZWNcXqfxB8YeGPDc/h5biXS9LltYrTVIFX&#10;/SPK8yXcu4qCg3rtZc/PsXIIzjofiLr82q+BtC8M3c00N7oyTapewxy74HmuvsiiKJVxglojIwHQ&#10;swyduR5UMK6c1Ob30/r7/lodEprk91HOeK/H97c+G7LwX4S1ea3sX06VZljf7r7A9wWCthi0UcYY&#10;4A5I5A588MWuL43TS9InWO6tpmT95dLGUMTEktITtPKE9e4xngVC9mJIZX0tZHuFfKXEy4DFsht3&#10;ByThhg8cGpvAXhNvHGstoKX7WyHT7q5uZZXBAaCCSZjyRyVhGQCWx90EnbX02Dwsaa5Y/j37nDVq&#10;SlrIwrO38R6/IUsba7u5GbEKQAsMBWPA+nQeldFonh3wRL4fv7XV/tCajHZrc28rMwTcxCmMpjls&#10;sNpHUfXKkHji48H+L9K8Y/C+6udNu7LT7e2vrshG2TGB4ZGjRcZUxZ565ySQSKu6pHdano+l+K9C&#10;hdydNc6jDI2XWR7y7KccHHlrncM4I5ruqUuaCs7bbaGMZcrNjwx4Mu/F9hpWu+BdRSye1sbproW8&#10;ga4ilt5jKJdv3lB81EU9SI2HQE13h0f4o6LYaZr3xB1aVHuYILhbp5VAuBbLiOJc48x124JGCNhG&#10;SwydT4U+Gp/Bmm3PxA8PfD64jtZLi01SOS2dvmSQ3cUsUEjHcyxZZCvLb488hlK99+0/4xXUPgtp&#10;Hg+/02e5On2Vjdajfz2SAqzW9zbeWEyJI1FxE0bKRlSCQQSM5Sw0JRd5ba7GnNJK6Oe8V+K9R8Ye&#10;JLjVvE+iaVbtZXEq6obwkfYooVZAZVTBkMh5XPRVC91ryfXtSm07xbr2iarZxXUMhLXBhhZnslh3&#10;wkJx8oAYk+65zVW3+Kdp8PtbvbWSzutZs7rSLqMx6hMx825zOlvcZ3nDRxyIQckhgepUEVIPiNpq&#10;fDo2eheEmbURYta3eqSTkm7Z7pZflBG6SUK6ptJPyBjjn5eCphOe8oNu/wDn3LhU5dWzEvfAnxG1&#10;vT7vWvklkuZ4VksUuVMrOsaYfy87gAJFBY934z82OJi+1oI7yeAtbxzASkjJ3HBwT6kBiPxr06Tx&#10;HcJZWGo6vpE0GgxXNvbyy6ftQ7XIluEJ3A+YwYFc7eh/unFGx8M6R4S8crFdPpGo2Vq5YrcyedHd&#10;QlRslKhvmOx2bHGNn591GfJDay/r/hhNKUt9Tj11PzbmN5rdjbtIDbFkAJUOSOB+I4PbGeKu2nga&#10;71CJ9ckEVvp4u1t5Z8nCSHPbrk7XOOnB6Yq74lkvfBHi2eXw1CUtDpuxooJ1uYkhkQqwzzt4l5zh&#10;gzHkHFW9G8c2z6aZb5FuIoc3KW6KS0sxL5ZmCnbtDbiPXnOOKnESqU43pLf+vvCK59+hD4r+H0nh&#10;nxdZ+D9fmtpDdwWpgube5GYkmSOZZCCOSyvjHYkj+HnrPDmr6P4bZ7DRraK4NxbyiSHJSMtHukLq&#10;DwoG1GGSTuUgDGK5HVruz8V6paa7fotvBbadG6h2O4oG4Rc4JO8k4GcA+gJrc8U614c1vUxdaTKL&#10;e3ttDMNm0RUKZobVXbJ6ndIcHJJJce1edWjUxCjCV9te1zWMlTbaNXwtY+HNE+JdjbXviQN5eoQS&#10;3suwL5JEjLJJkhsBRht/b5vl4qn4k8f+C/EPh/QXvNTuIZLG7lF2Ircs7xgQKgZwwJ3bZQBgbRjr&#10;mvO9Vs7/AEryp7O6kuLpoGW+lSYSLG8hPG9chgY/fqWqpqdre2d0txflYhPHvC785UZTnr1Kng9s&#10;HoRXTDL4e0UnJ3/y0/4YzlVk42sbXxF8XweLPEchdVe2tbdLewCwqpcKoUFtgGTwSSO/tiuamtXt&#10;ra6Ni05hjmCsznGD8wUEDvw36+tXtM0i1uZZdTnuQqWk0QaJh/rIySGIwwyQdowOfmJ4AJqLWLHS&#10;YFI0q+mkt5Xftjdt5R9ueOGIwSSOea9Km4wagv6/4JlJOSuZMMrRqZbSby5CmxsHG4EHK/iOP070&#10;r3ViRNG9qCZLpDHOhYFEXcGAXod25TzyNvuatQXPh220dlmsro6ml2GW5FyvleRtIKbNmQ+cENux&#10;jI255rPmkfy1WG4Yqr7xu4wxAyf0HPfArqjq9jNqx6B8GPixqXwf8bf8Jfpum3Udhcho7mCNAd1u&#10;z7gqlhjO6IjOegbGCM16b8Sf2k/GvjaaG88HfYrTTrdf7Rja/mje6Pl3YVIVCbtrGQIAACcck4JJ&#10;8Eg1u7i0P+zXkikieeMtGVO9QgfgNj5VPmvkDqeT2psL6Obie/ksCY47yORbRNypJGSxZN+SwxhQ&#10;O+CT2px0VkJva565rnxP8WeNviBpvgnVrWdbVLhra5jjuHuBqe2UCTyyyqdskkKqqgYBGMckH0n4&#10;ofA7S/GWg23izwk9vemK4vJb23sI1aCclXbbGEH3fPhhTKknDNk8Vznwj+HXhjxv4buPFngnVNPt&#10;4LKCB9SivYlH2KVlWa4kCtkbC9tEkeNo/eS9MZrrP2SPF3hyXT77wPZ6ybm8S/u7slWZCsW6JASj&#10;f3ixPA474Jp8qck2h62sczH8Brrxyy6tP4eksYIHfzRqEsgeFBbxxCDaeSQApV8kAKeucV7F8N/B&#10;em+DPDsWkWBGz7wYrhn4XJcLxu3ZBbqcZOTk1raDo/inTpEi13XIr9BE6yXBgWOSRt2VJVRgZDMD&#10;/ug/xHEepWsnh7dqVrIDG0pAhkcKi72HGegycAe7c+2nLyu4J3LckQRd3YHnFVyoJyMEdsGrSSLc&#10;RiVVPTlWGCDVOezzKfKiCn+IhFOfz/zzV3Efn3baJc3lwLVWCyuPkRm5JBPHH9a6Xw/4FvW0We/k&#10;WBBCrrIZJh+8Xg5TacnI6HGOv4enXPwcvvBfhjS/Fel+Fre41e70F5dQsr35nQbIwCsPUko7tz3i&#10;Y9iK6jwX8D/FOhXVl4q8Za1bGyidY9Oj2KVxF5ciqWB3Rx7g4UhTggE5yQeOrCrP3YlRdtTg/Amj&#10;aNLb2trc3X2BvJVtOkt5GWSGYSYSbchyDkupJ6cDgAV6N+0J4Ut/EPw08Ny+NPEcVzrlpayT3kcU&#10;xYZkC7ELsTgqSMjgZD55ql8Qfhe974P0XUb7w/NZ67eRzX+kyafZNKVsUYsVm2gZG0ow/u5I4BFd&#10;L8M/in8NdX8jSPi5ounQ6jpoV4b/AFEFIbsB0O1uCckS5WRsjOSM8rWPsppuKlq+5fMrKVjxn4ce&#10;Cdb8Z+Jymh6TDd2VjpslzIbGRVMzxozhgX+YtncARn5gB6V9N/Ci41H4s/Du68K6DeLomveGrph4&#10;d1a13KkgSFVzKp+6JULq45+8SOcEz/Dyb4f/AA+1/X9Q0fUYP7PeJ7rTQY1ObK6ctLDsAyJbe4Zm&#10;CjOY5gADkEec+IrgfCrwo1/4FEwv7m9+wmeNcoILhfMXcM4G3cij39QcVdpYZLl1XXuSvf3PSPCH&#10;h/Qf2h/gz/whuu/ZLWLS0eC+8yJGltLuOSRPLUqctthVFyCcgjk14H4h8Ef8IP8ADK0u3tJ478sL&#10;SWZIXSDy1Lb33d3BMfoMYHXit74Dxa9pnju+0zQ/Ec8ElxFeNPdy3RijhmVwglcgYPmEEhTjBB9O&#10;a/xTu2sreXQp/GM10NWeT7RaImEtrpWzIiFTgpuCgDnBHPSvLx6jXpxm76N/h/wDoorllY5H4aeI&#10;tJ0G01XVbyEmSWA2cNzFIfPDqpYkDHQsVGTweM1S8SzRa/8ADaw03XtQjgupr6aa2MmJJpw3G1mH&#10;3RlVAB65bpWf45sfD/haO306wvMR3SiR3jGQJCfmiLdT8oB6YyeOmaxZdFafxDc6YbtBI8MktnfS&#10;yMuUX7pGR1YAj2zmsKD9qlOLst1p2/rUuT5dCHxlGgt44ZoAxiG2Py3zti528DgHgg59K6iwm0Gb&#10;XrXwVHrc9paqkSSx3nMckhEbshYYwu8Hvgbc03VfC/h2XwhB41udRTT/ALZYyFUG0PeSRybZdoLn&#10;DbJAecZ2sB055/QPBGsanrNnpTanbiG/tDcRTyXA8vaFbKsf4GJjYAHB5HrXVGjCcVGT2/MzcpR1&#10;RS8W2cEBVrItcLPtcXXlbBl1z5YAJGBgAf8A16bcSPZaTLNJZ26TNDH5apGCQgOMjPOcrnP+Ndkf&#10;Ffgszv8A2rp9tZ3ktzHb6d5Sl7fT4UYieTH8ZJDBR/tdRgY8/k8V3v8AbcepWkkcpgYrCkifIVDk&#10;gbfQ5zit4Xqyslouvci/Kr31Ot8O/Dn4h+OvBaeLvCvhpHnW4mtI54iDLdbkUNGE6/IrffJ/jVRy&#10;OOF1PQdb0m2i1mW3dLa4JWCRwF3kEqwC5zwQRnpXp/wh1Xxk1tNd2FjJZTefNqTa0EZWkRGViiZB&#10;Rh5iZOBnK45ziu7+Ktt8HPFmi6f4e07wwmhW2lWcstmUnZ3cu33HYjjL5ODyN3XOcrEZlhsNLlk7&#10;vstWVSw1WrrseA2mka5HZzXtjpd2lzZsn2oheFB3EcdRwvf0r6X139gvXPE37Pdt8RvD0i3HiK2t&#10;luXjWDyVvYTF5rIc/flUscN/EAAfblPh/pHhvS/H7eONEsIbON0f+yrG5czRyuu0Dzdx5JLZLHuT&#10;9a+gr3476rqSw6H4a8RJZXJgEZmlhLQQxxiVpJFUfeBMZVccAAdeRUQzPCvVavtb8PvE8NU5ve2R&#10;8U/Ev4USeBtM0XU7TW47/wDtXTftREDZKAySIox1UkIGweRuFYNlpHiK605baaOVYraVy8Mg2bS4&#10;XJ57kBf0r07x9rljaazcQ6PYGea8i+zGQWZWJ3wrMyjnjLEADkH61pfHWPxT46vtKvX8FnTr2TSo&#10;ohbWZDxXsSqNtwdp+V1HynIzjb+O1PGqpTvL3b9xzo8jSi7mP8NrbT/C2hajdSPD5unabJdzTKCz&#10;ucKEQDGAA7oTn1xx3zPDfi/xT438cWOr6zcukV1foty0Sgbgw2FwMfMygsQTVTwp8OvG3i6fU9Gs&#10;4GinggEl890xQeUZo42Yk9gxX8uM11ui/B+8s45NftdXuAlxbiKJWXlEUfeJUYjG9RgemB3ryMRV&#10;weH53OSc5fP+v+AdFOlWqrTZHo3w/wDHOkWeh3nw2t7Oe9gnYQX6xrhLa4dWgRQ+D5hOB8vQFCee&#10;a8bTQZNX1a/u4bYRW0EpEpKlgr72+TaOp4JPsM13vgHwvrun3kdjJcW8Ur3SiMzXWIRdb9sbu44O&#10;FlkOfbOfXCf4f2L+Gb660i7luHs9TC6jdwSiKNFeZkVU3th2YHfnogHPc1jh6k68moO+yX36v+tg&#10;nCUVeSL3h3wuY/E93f6BpEt3YapLDAljEoYq2A2SSMAHZKB+PXBxufEm10DwJ4vuNE1m1jSyF7qJ&#10;0aSyCvH57sY1EnGCj7cjBJIYdMGuBufiRe+GE+z/AA0jaGyQ3C21zOS7IkkWxlYHIMm3BGOFLHGB&#10;nG78LdB1/wCKPh3WRr3jG3j0zQbKK5vk1JsExNcIp8seoJ4Hue/B7nh404KU3dr/AIZfMw5pX0PR&#10;dG8MeDte0ZPAEKw6TqVjpwfSNSuVdk1O5LblCscfJ5XmAMpHUZG0Zrj/AIc/E74heAIjqug6fC97&#10;ptxMJLlW3OwlDLlMD5MqGx7E+prqfi/q+k6F4UtPDmrmz1HUdOmgtC9pKNsdpHCAJEb+IlWOT6ZA&#10;J3caHwki8Z61dweHfBfgt7e0nd3iknEcs9+0iySIZATlslmC5I8rJztMmHKc3VtzJx5H6u4muTZ7&#10;nl3jLxTAx1bxZ41uZItZvYLiKO3uIy7CZk+62QOcNycZB2+mD5RdzatqlpHawyu6xBj5KkkRDucd&#10;s5PPua96/bW8CXHgy4gkurGdv7etV1M/aJVluLV2KsXlCjCBxNGueBlMdcivGPhz4huPBPiA6x9o&#10;Xyri1mgl8yPcjo6FXT/a4bpXZQw0aF5NttvqTOo5HceAJdf8OaFNotrPbrZX72y3KyNjc/zjd/ug&#10;M2SPQe1dN4Z1jTPCtrfavpGqyRzJOINPt1l5ldgdxYn+EquznjnNYM3xL8K6z4E0TQ9K0i5uNTiu&#10;xEZBDtaSEPhVGQVHyqvTOSxz93DdWnwzj8Oa/Z2XiTxdZyxM87NDIwWS0ugxiWOQnGHARX67QBkN&#10;zmvGxWEnKLqz3vt37G0Ki5lFGba6prPiDxNf+JdavNTja80G4nuLYuTv+Upw2D8pkb8jgHJFcFog&#10;Mt1faNDbRyCyRJJ9oI80K/TvhgGP/fP0rv8AUNZ8V+BPi9b/AA7Btry7v7OxjE2nzCUiCXy5YraN&#10;hwpJKKc9GHU9Tiah4E8bR3niNNB8M3AuLq5/tIi1XJhiR5AAAM4AZ1B7cYohTdBuNTS6jZej/QTn&#10;z2sVfiR4qsG8W2Wi2mnfZdFXWEmRZGCEx4RVjbbgAhGJY8cs1ejfBz4k6JqmnS+AdItbu90+0tbi&#10;TUbWIAZkkkEeYnOSxUHrjBXOcYGefPwItZbzwsZtMmn1bTvPj8T6ddXe5ZbgF5EkzyEiVdm89Nqn&#10;oevp3g3TdD+B/hOTSdPm05LrWdKMmoJBADKWbf5SR4P7tcSAMckfJzycHhx9bBywqhFcz/C93v8A&#10;p6m9GM+e8tB/jXxz4clvIvAHhbSLny2QxaoDPuEMSsCrCQHB2ZiHXI2gcEmuI8M+Mvh69ze29hqE&#10;thrtvdPFa34Mkq7TDMqqAD/ExAJ6AkHBwBT9X8V33gC/tYJ0tb+W40pHu54YP9R565Ee4HCyLhl9&#10;s9jwMHXdC0fQYPE3inTNWhh8nUraWfS/KYlovMywVgRhULIuARncOeOeXBYfnquMla6082t7/obV&#10;pcqvcnv9F8d23iTQvBWj3Ut6mp6qyWyWsZykpkTj6sxHc/Wk+Knii08fB9DtILS2uvDqzQxxsf3j&#10;MqfvXYn753IMNx34546v4Z6zf/HX4oafa+IPENno5glN4otp1iSFVhATnacIoUFhjohHBxXMaadA&#10;1rSPFHhGBVe61nxEn23Wrw7pBFHuZIw6g4LksCRjcCOeK92lhoQwqnN2avt1/rY4/aydVqOzMn4Q&#10;eBPF2seBrvxRYKP7PsWjj1BpZct+/wDORVAJwCSrbcjg81r6U+n6FbxeEhpM1pqFne3bPC/EJg8q&#10;Mx7iDhmLI/J5OVAGMCtXwjfa34A+Hd54SbwhepEbry9fneNlVo1GIlLcBW2mQg/ew5BBxWR4wgs/&#10;DPiHSbfVtdvLm1YveXx3/LJ85EQJAyPm47dRXmV1UrVZ3Vlr+BvS5IRXX/hyh8W4reKazvtA8UXN&#10;+t2Uku7eXJMcowVTB5P3iOepBPsMbwZqSXV7cW7XUtpNOD583JeYE52Y6EAgH8Oore8V+KfCMvxS&#10;u7jQrGeHTTcfJaXP34sDa0e4/MF4K5PQE15pqctzp/iCe8geRomlaUssvZj93PXHbNehgKUp0lTm&#10;raXuYVZqMm0eoeAPFNtoXim3t9c1WRLeC5SWf+y7pAWaPLIQx4B3YyRkHHfFdPrPjLwDrnji18Qx&#10;fbtRvdPtmtdMe1uWha1ZbdBBNkYJMbqWKk46Z44rwILqF3aXM1vET9mbcXjjO2OPIXcSOnzMoz6s&#10;M9Rnc8O6lodhpi3p1OWTUTMuxVG1QmHD57nPyEEds/h6LVXDwfK/lb+tDJQjWfvH6N/s3fG7Q/CP&#10;gWDw1rU9tcTnVRp9pb2DBS4Co3nHccsf3q5bnIBbIzhffdNmtNX0+LVLCZJopow0csTZUgjgjNfm&#10;t+zh8RfDr6lJ4T8Racb37VYHFzbwqpsgfMZFTHOTKYOeoxg8DFfpD8J/D0/hn4TaRbaxcq8lrpyt&#10;cTK5YYA3cEjJABxnHOOma+ny/GRxFP0WvkeLisM6U7dy99jO7dhvU4NTpZ4XIPTj17VgeNPi74H8&#10;FPYW15qsLS30pVQr8xgd2HUHPY4zg1z2mftHeDbzXBbSz3AS6vCllC6YKpnashwMgH7205OCDxkV&#10;rWzLC0Z8spq4U8BWqR5lE9FS2UHOBkcDHaniMLkgdsnjHep7aWyu0hntrhJFmjDxuvAKkZB9v/11&#10;YFqQNpXnAGMV1Kd9TndOxTjtnc8jk1cgt3A2pwPXHJqSKBc4IwTwfWrkMLDGE6Dk4olUb0CFNLUi&#10;S3WQZPtk4qbyechT7c1JHEpGSnJHJqaMFz8ynB6ZrK5ukiukLKQvTHJxUkcTHAYZz+OKnWInnGee&#10;x/GpY4ctg8kDgCgLakCwDOCPrmnJAuPlUY69P8+9WfJBYYHX0p6QODjGcHoTSuh8pW+zHH3cA9ia&#10;XyG28KMewq2IwrbXH8WRgdBTzEc9sHse1HMHKUvIQEE9jwc1IkWQOQRgZx0q0sH3gqdDzxTvJcAM&#10;F46incVip5O0bcHj0FKLcjGB24yvaraQHbzGefQU/wAnAxnoOMDrTUhWZT8kEfL6cc05YCC2Dx3x&#10;3q2LcA4A47YGacbYMMqvenzCcSqsLfeK4B9e5p4hJOdoP1Pep/IIBG3jPTp/nvThBtXdtOAcFgcY&#10;p3QkrMgWJvlGBkdPSpEQDAAB5xzUnlHgkEYzUnkknlcfQck0XQ3chijyu7cc+9LsBACjqelSrESO&#10;AQMcc07y2CZ5yT1FGjJu2RiHI5/L0pyxgtubjn1qQRswwR6ge1P8kdOp6gDjNME7EZhXZggAcdBU&#10;iRlWPPFOVWJ2k9OvNO2Zxg5A9alIfMNWJiu3H0zThHk5xwDxxShJeOx6HP8AKnIrcDHvkLRygmKY&#10;cNuPqOtOWEkZ+7nrgd6VWcfKBz0wRz3qRC4BA4Oep60uVhdDFtgHwMEj+VPW3K8k49DSkkcFcepp&#10;5lXt6cj2NFmCaGrExOWHbBJPSgxhmwwGAe4qQOrYJGMn8KXCsuCfoAf6UWY7oYIgGAx6ZzT1XnaO&#10;pPSjaQpUY46A0oTB6du2aRN7C+WAQFwD2pVhBOU5weuacEPVU79SacnTgHGO9A1YakW4ZJxkdDTz&#10;H1JGfxoC84x0PQ09SCR7dVPFA7oaIQvIznPPPSnLEgGeM9s04Enqpwf0p4zxlcAd/WpaZSsNWHqw&#10;zgVIIgQFK8559aFYgEdccY9MU9gN+zj1/wA5qbMfMhu0EY3ZJxxigqAwIB79akVdwyecjJI44oKg&#10;8EjPbFA7jDz2BHXGOtKVOMZ46DNPEa527RnjgUojGOmR70BfUj8s56dsGgKVPzcipAgXg5/yP8KV&#10;U+Xjue9AyHaRnB9uetBVnXBPbnjFTBS38PI4GKTaOcAgjnOKAGqMZwfpigKuccYHb+lPMfzZIwR6&#10;ikMRY7ixwfagAMZY5PbsTS4wCMZyeT3oEZU9fyNPAbaPlPSgBMAjuPw/z60rFX6pk465pTHuGVHH&#10;r70GE8Y69iBSsgFC5XG3J9/8/wCc0hiQcqvUDgD/AAoVWU4II7k0pBGAc9eMd6XKwEMQxyv5Gk8n&#10;BJGD7EVIGKIN4z6Zp2Q65BP5UtUBXaE7tueab5S5wMEgmrXljJ3LwfUU3ycNkjBPrVJ3Ag2EkEED&#10;04xS4AySCcdqkZQCMZP1pOAAOeRjpmmA1EIUOE6dBmgKCpODkHr1pwRj91TwMjHNL5ZDcscetJq4&#10;DQpC7gCPTIpCNxBPGOuDTyhxgdMdetKqBTt3fUGlyjuMOQR8mcdCO9O25GB069e9BRlIAUcmgcEo&#10;QR6Gk1YakIUbBBP0oMGTn8xilQgDIJBz39KdlmI4GQfzpDumRNGP9YM+uOlKYiy5J+uOtSHJXkdO&#10;1ICRntx0B6UDIvKyu5e470eUTyPSpMc/NjgUH5WAK9+1JXAiZWLbBwT1zz2oCgKGx371KQOMhuOK&#10;bwANg74ORTAixzkAexHrQGIOMd+lPMZAxjABzkdvek2MBgrg459qBdRgXHJY5zjNB5YnI56DNKF+&#10;Xc3546UCMMpwDw3GKBiHB4DAgenWk2qw+XFPKZOcc4pSnzZI5x0pNXAhZQwyepPUd6CnGCeOhPtT&#10;uUwx6eppxRiflHX1NAEDR4Xr27dKUQ4+fYKlC+qkcHJAoZAFwW5PbFDegFd41xyeD3FMZAGAAPPt&#10;VtkyuduR3461Gyg8gHHqfWkmFisd2MYxik3kg7j7Aip/Iz3ye1I0Hy47fw8VQEOGwAPqaeSCflyP&#10;bvR5TKMMvbJwOlOCA8DsMkUmkAxY9wwO4PGKPKJGFU8++KeFKnBQc8807aSM47/3agpELId+eOvp&#10;mo3iIbkdqssEzkDGetBQ7QcAc9KB7lQptGRj/Gkw2f8AEVZ8skHIxzg5pGiLAAfhQMh8sYyy9utB&#10;VVyMHgHAqbygpwMgY70nlmPOOe+cdKVkBEYwQFweMmo5496iAD72dxI6CrKp35P1HalEIXIAyD1A&#10;oaHfU80/aJ1iPwj8M9V8RaYjfbbWBZEmSBpNqJ87KduTghcY9/cZ4Pw/rlr+0h4Nu/gL4yt7jTLw&#10;aJHfWE0cfltuRk8ubCkFWWTHygDKsvXLY+hp7C01CI291arIrAb1dfTPX86pW/gfwzbatDr1poVs&#10;l7BZCziuRAN4gByI84zgc4HbJ9a4p4Wc67m5e61a35mqq2hy2+Z8N+P/ANlX4h+HriHSW8I65q4v&#10;L20jeGIGVI9rOjlpQBlGhEY6DvwPu14J8Zfh1qvw98WaN4muNMsZIJrZ47RdShLy6b5UwTbOgBAV&#10;2jdR1++fXJ/WTV9JE1nIl2gmikiKSxSfdKY+7t/z0rwj4zfs4+AvEvhuKcatcW1jcayuqXN1DmUX&#10;EOyQshldxtiwRJGqnar4GMHB8HG5DQhGU6bd/NnVTxVRtXsz84vAWla5P4s1LV/CuqTRouhyLDaS&#10;6g/muobabNUBZyzFQ/TGR8wC80/Qfj9qmgz6X4E8c6fLd2PhPVQ0F0FKyTRSIodHbfh4/MjUICpy&#10;pYBuBX1J4z/ZGtvEV3dR6bq8nhzwno2sXk0OvWASS+huzapHHFG+AWVlRQYAoUCFQG5BHg/xq/ZW&#10;1bwfrOlw+PLBotO1zRHuZPEttGYpZruGULIFjZGAeInDQ/KXEbFSAyZ8+phHGF370e/bpf8AS5Xt&#10;ptpfK34nB+LP2iNW1tdG8QaRp8zfZb0ym2ugsiI0TZkhV/vGMrJuOc5VgpyFGOYtb5P2ifiBDr91&#10;fCzD202pavJCh2xQW8GUt41U4RXKKuSOGZcnCk1s+JPhXoeneB5HsvEz3lwly9z5KM0cbRmaS3kk&#10;iO3Ep3eWzAfwMpBwCBk/D/wz4ens9c0W2067gubfTIEe6gDM98Gkj8yIDGVBQmQYHIjPOCTWNCNK&#10;MHKCs9irNNc2q6ep7F4d+HvgfxjZWp8YeMLOfTr9LiaLVLeBdzW/kyTSmQbRmVfJjQISyKWkxjIY&#10;8j+0j4o8EfCj4o2um/Ai5TUND08TS6Rcu224t757aCO8QjarERhQq4G0hVxuYNmR/h98UvhTcSeK&#10;tc8NarDplhLHY6LvY28l0rOhVQfl8xtgYMygjLJuxuSq3xP8T6PqN1pdvr/gW0snjsr2R9Jv1mZ4&#10;pLmRlJCMuUcZEnG1GB3AhgBWsITpNxlfRaI0VRSSfn+H9XLPhH4sWGs/FiX4p+JViWx1QRWF5Neg&#10;s8NsWYOiqSQVbac7icAqQMYz9DJ8S/hrpPxC+InxOfSrma18QXt0+mwPGVSW1uDC1uwdcFcRxOMj&#10;ICMpI+U18c+Cbbxlb6Hqklnb22q+H0u47RUllDv5ib1jbB+bGwOQwPAbHPIr2z4Y/E/wn4s0bS4v&#10;HdtrF1qCIIEFtYoySwRNGFUhPmflZOVGMYPc14+NhLmb6ff6HXTg007Xv389/wCvM000zTPiN8UP&#10;Fms6Lqsdzb6loFzcwS3cCRWsFw0YjSBCRiMLFnywCNoKnjaa474pfFGz0hvGfheHWJxplp4qmvdG&#10;sruLa8RjMkIOSuSMu2E3YG5jg7uPTtTufHV34F1LUPAitp2oX/xEvreS7toZYoLmRrVhnkEojSJE&#10;pGcgzZ5wxHnfxE/Zwl8Z63p+rzvMbwQTSXsMt+FlkV5MW4cyEfM7MVBJOFVHJbcSeaKor+I7fnp/&#10;mTNThNxte2n6nnfhnxhonhH4geGL678dJLBqGoR3XiVHt3P2bzJJN3mbc7yY1SQFckiTswIrL1jU&#10;PDVxqdzqaXDJbSicz26ylPtDgkqg2nJKuwIBAOCM8ZrVb4E6hr7W2reBYJI7vT7E39xbXzKjx2Qi&#10;3xu8pIQnbFxz8wdCoGfm7XV/2ftM1PVvCepeFdPb7FbXIu74iMPunSyjN15r4BIF1AwUHgK5HXlu&#10;ydTDKpCbe6av5q/59CZQqKy/DyPGb7w94jsfEVh4ZbSYrma+igawEpDMyu7gL2CHzEfcCeOTnvXo&#10;XgnxRq/h2yOoeC/D+o6cILa1tLSOS4eIvBIVWaRpFKlQ7KxDDABORg81p3Gg/DLU/jDp/wANdAY6&#10;mraetraXs1wVRbtoWKruIJ8vzJOxBAcnI7dB8OxN8cPHvhPwN4UkuotK06xhtVsh+9iizMZ5YkMj&#10;DcRLvYRAhSzHGGblVa/Ppy2tbXz+/qKMFbR3b7Ho3h34OeA9HL/FbSGl03T9Wu1stOOoS+al75aW&#10;U0NjJjdsaS3a4+YBcvbgLlchvBf2ifCetfC1tT0+4W1WCW7gtDavul+zqFiuIyu5doCxiLvkB1Xp&#10;mvb/AB/4/wBOj+H6+D4/E2kf2LaeL9OaLUbC4lunaeO0viZVBORHtnjToOQgT7u2vHvGPxYtvi18&#10;LNB8P63Ikl1a2d/BqcoAadbdZYraO7kQYJ2QrbRheCVtpHJ7UsHGbqe01srXX3jqVVCPJCyb/wA1&#10;+dyn/wAIzqHxSuJ9Atru4ex07w7LcG7viiGaVAq5XHLgzgqAufljCjoAfFtft30uK38P2ulNdyme&#10;WQIFG5WJKbcgZOVVWHTvxXvVhq3jHRNJk8GSeGU0yzOl2FjpE8yOojkjuUuN8ZRcF32h/m6hiV6g&#10;V5v4n8SQ2euT61Z6AqyzXsgliDb0t9mNyIDlyFbHz7iQmRzzXVg6rjJxjqun9f12M6lO7TkdR4a+&#10;P66Z4b1HwzrPhia2juFW5t3tWP7gxxJFCSDk/KqLErAgfMrNuK87Pws+MPhjV/E+l6p400aWSIXx&#10;GpyxxGUgCSORJRFkLJhmKlD/AAjgAha4Dw98O73Xtfvtan1FY0htRugnu2YfOX8yYOBzs5lwcjA7&#10;jAOPHoj+H1uPE2malFqRW6hhZN+Y2d1PzbT0B2jn8M9a1r04V435ry0BTnF35bLqbfxu8FeF21a0&#10;1zQmurcyaJZTywkYXzpNjhlXb8kXktAqgnJLbhlTmuT0ifWPBXiW58ZSRxXl8907XgdVlMeZgwlK&#10;t8rNklf8K6fxR431WxlvLDXtEjje118zXKWFsIIrVo8xtEyAZVfM2jGRtwQAQwrM8UapZ6eiXWrW&#10;xtJJlEVxb/ZyBECELAEjbucYcY/iIPetcPKsqShJXuTNQU+ZMy/E3hnUNJtdPvhY2H2bX7KWC5Z7&#10;mCUxbmWXO1CSjjYADjPQdRXN6H4UtrHXbRbzWHg06eaOPUzFHhvLd8OuDkAhAzDt8ueten+BvCHh&#10;nxBCkWuX9oNQilMNtp8krFpDIrRStgDAYfL6/wCrJ9M+o+G/gX4Z+GXhTxQ+v+DLvU7a2nurfTBf&#10;ZWRJLaPyp5ZGGMYluoSTxtKMFzwC/wC0HQvTs2/w3fXXbQiVJM+e/hr5vhfTIp9KilfVpC7tcLZs&#10;32d8bY2DdON4IOOGK85xj134b+F/CtrpEmqfEe/a2bRVjuAts4e5Z5UI2pE452bozKpIGwFeorD8&#10;beJtQ0a1ePwno1xLpula497Zvqe2eN7UsuFfGMEKLc9MHaCOlcx4B8Can4q1F7258SRQXB1EK0by&#10;hd0Yz5syyMQoAYBSejCTP8JrHETjXputUfKr+t/LTyKg2vdirmv4p8U6l4Q0Wy1aCC5nutYu90V7&#10;IQWKxrFH5RxnK/LH+EmOwzufFTRtOuj4b1Pxbrcz3dxr9wrmxRFjjtMQQLGgLKsbNskLcjqGH3WF&#10;San4r8eePNa17wlpHh5bSJi0ZsLGDieONI3UjliWVoNwIPVBnNZHjGE+JrbT7HSJFvdPk0a8ub15&#10;FEWZWkjhLZJGMuYsDORuYkdRWFGrFSgkrPW79Ytr8PvN4qPNzPXVG58QvCvw603Ql0bwt8Q5INPs&#10;YbnVoLiYZV5fMlh2RpkspkSFO7D5VOQDWAfEutweFtS8eatr8+qPe6jPYQXsgDeeYY1R1VegZluG&#10;fgYUKefmAqzaaH4W0bwZqGp+M7kwW82l20SFgDIzsshATjqypE+GAKg7gGBzXOajolnpHgqyXRvH&#10;UV+INYuk/syFfM8ljHGq3KNjaqySoxyTuCxJkd66KdLnhyybev39d7GUnKcrJf1t+RJdeAtNje20&#10;jTNcaLUTJLLbz6rIq4smOxVG7qzOZTt4wACf4a57wbotnpVrJ4ot5iunBzb6lDJbK6v5TRspIJO7&#10;LZHb7oz1rb8dT+MNb8G6L4p1aQRxTXc6xy3EoAYqzCRsfeCgGJVXgHazDqTXOprN/pemG0u737VC&#10;2oS3l/bsqmOWHKpvHOWdjHnbjgKrcg5rspwqTptc1+lvS/8AS7BOai0rbdfuKniXXp/FOt6r4w1D&#10;UF060ury6kSCGLlZSDmNQSSFH7tBn+Ef7Ner/sy+CdQ+I8viTx9ob3U0moR3FnPagKSsEsMilRuz&#10;87StCkY/hZl5BAYeUi18A30lq13q9zHG1xOZ5PK+UhiWDc9WYMByBjA/D1n4UWc3gb4MRPpcc1lf&#10;30l/Fc3NvMzyLJ9njeOPbuUKCHVzIM7TAOmazx8ksLywunttbT+kgpzbq88jK8faDo/hzwZeXH9n&#10;yaneXU5nsdSRzE0F2LmFpGZBjkxvMnlnj5lJ+YDGn4k0nRLQjWvA7tZ6dFtSf7WoEse9gEixknIZ&#10;pU5OSqc8irfhC/1e/wDEur3/AIfVJfD2m6pP9phISRbdXaLecFcMyuCy9QDEQB3rU+I97pfhbW9O&#10;sNO0WD+yvEdpNLNa+Yk7q5kcqH2jKtGXZ1BAyBGQMGvJdSbcabd2rt/P8rHWnCalK2mn+Rw/xT0L&#10;xB4w8d/8I94d8OS6lc/6RZpFEgzcS27tcXDMzH5gA+QTnI9xXA6lqvjPwzro8aaTJ9mGn3gt7C+S&#10;HMKzw5KhCRzwVKkgHoT0rrfHfxX8QWWiWd94evYtOm+2XKYtpMMI827AEtyEYBVGeoiOT2rgvCuo&#10;m60W50rUNbkk8xnm+yzudjmGJkj5zzlXdenA+vHuYKnNYZSnFWWnf18uxz1nRdT3bp6u/wCXn3Kl&#10;zr11a2t9aWFxJ5RNvczKuSIyOob0+dwM+uPWuqh8cadY/CODw1omiw/2tqH7+41rzGjaGa2aQrGE&#10;GdzNExBP8TSYyMNXI31pYWt1/Z9jpt19qtY5V1RXYNlkYBiOORlWbocZ74rtfBFj40lbQ9V0a9e3&#10;t9KvftWlX+roqQ/a4YRMLUBuJS7q4A5yWUHG7n2aS5Y80Vv/AMNc89tXs2e2/CH9nbwndfBbw5qX&#10;xrmmS9t/EiNbfZ2825hsZEtXUDYGDKR5wUNg5O0Alhhmg/sjaT8UI9R03w94YfRU0fQrue3uIL/z&#10;jc3vnXKQWpYOUkd4VgmBGPv8Lg8+ifAHwt4nuvHPiK08O6dBrlno1xFd2lzIxDSpA1qFHUsI7oQJ&#10;IhVWUPayBVwQa6zwz+zz4i0P9qKx+IlvfQ6Roi3v2k6DbQBBO81u6AygZjL+YkjZGT+6XBO5WX0Y&#10;RjNXsc8nG6sy74r+A+o+MVuLIzXULeG9Iu5LW+ijSG31y8uFtrlpQnURmeFiwzkNKApAUivnf41f&#10;FXT/AIiSWNtNohh8Q3GoQRw2TWqrDPb3FxHdDdKefndjMM4IEu09MD6q/aQ+PPhDwFp+s+F01O1a&#10;8hjs5dQt5CUaxRrmFRcEn7yfvUJUZ5VuOWI+Z/EXgjxH8TItF+Mfim1tYtGkvLhJAbKMSzWjX1wJ&#10;N2GzGBPlMgEomXAKgioxWklCHz9P0HTva55x8aPhf4M0r4c3erWfiJNQ1qzuRYW9rkW7W0LSpIWm&#10;iY7kdW8yPbwhDI46/NiQ6FrvgT4dR67rE1mum6jqyWszRxbZIIrVbeaSSI8/M8m6LIBy0L9M13Xj&#10;/wCAfw18G+BdV8RaL4707W9djEPnRf2htu5Fa6lXiNvldmtzAzLjMbhgCSDnyP4yQGDU00211xdU&#10;X7NG6T2kwlSMmPNwQVLAZlLnAJACnpnA5pU401a2hpHsYeq/E7XvFnh+DwVLGg0u3uHuIrQHy1mf&#10;DFpZDkBnCkDPXAwPfn7ufVrO7EsZkl2rst5WY7gq4Abg8cDp6Gr3iWzbw1NHYWbwGUwLJNOhy2JY&#10;lOzByBhWIPQ5z6CqzWdt/ZUviCW+jAtriCM2rowe4LKWO0qCoC7cHJXgjAPOHCXNFOK0LaUdx8Pj&#10;PVIdJPhq3jijinQRP+73Fl3l+c9ydnPX92vpUmlq+geJkNi0FxZ3UPkSRoxcSB41BbDDI5bPTgg4&#10;6VZ8I+F4fHkt3PfWphQaaTBPbAIqzxhFG4HglyQDyoLSA5HSmato0Hw98TmGPWXJhtwUkNpg5eI/&#10;IVcHa2GAJIyucgZArNxpaxW7vdeYKUrps9S0/U/B97ZGy1GOIwSmCIRooljtlaIAszfebYQBtGSQ&#10;cnmvPvGHiC4v/D9roEmjRWlzb305meJQjTo6xD5+BnBjB9OenGa3PAHia717S4fC+mxxztDcy3jR&#10;KkYeaZ42ARf4nww3g/dXvjqcyD4daz4r0678WJOj2qwXE8jSEoElESuYx158x0QDoxYYPPHnYem6&#10;FeTl/W50VKntEc3Y+K9Q07T30OxtGghub0PeOPmLKBtWPB4wATwepPJrHvJTfbZBI+VQIVc57Y/D&#10;p+lSyXWpeaEj3RhZjJGi8BXIGSPTov5Ck1PTL7RSsd0/+uRJlKHIIIPX0IOQR2INe1FK9zlbbRA+&#10;oT2iJZSJjY+/cc85x2PFT2Wv3llpc1kkcDi4ITc8QZo1H93P3c9yOTiorqIapMgtI2LNFl85JXC8&#10;k+g4Lewpr6dcRubZIj50ZcSHcMEDA498hvzFVaDWqJu0GmWmnX6ytquoPbpDCSuyMMzP2AXIzn8M&#10;dfao5xax2qNFA4kHEhJ4J5/Lp/nGa7O28GDQvE8mg+JNXh0ScQLCy6golNtMpjYlioYxDeC2QCdo&#10;K4+Y1paHrfhTwb8UbK/uPCxXwuuoRRGR4jNJOI41Lhi7FfNxMGdV4VmG3gKTUbSd7j12PNt89tKp&#10;m4yoJAYZwf5VreGtU/s95IdQlnjsnCPcm1dVmKZZP3Zb5S2JGHPYmvoX4v8A7Lfgzw/azeJ7aCBb&#10;fTNJ1S/vktgVjujvlFoQ+7AXIjUou054AOSRxOl/BT7VqNnZCFX0+PSri5CasGtmurVLmWIzJtzh&#10;wpDBCdwfsQVzo4NMhSPSPhn8IdM8faEviP4W+LtU8MiW9mtdShW0O6IRyQzRKm0jymDAyqWHH2gq&#10;CQoz1Pw6/Zcsvhn4xHi7QNfmE73Crcn7qtb+W++MLznfIYj82SPKJByau/sqXGmQ+DU0q00x4Jip&#10;SU8ku8MVuZWYnhmMty3OemB0UAeqtHtfMfbpVximtRvcquik8r0OcEVXnt0ZGV41YHkgjINXpIiR&#10;hsdO/eopISWIaMjn1qwMPUtLcTR3mmFIpYuCAvyyLz8hH15z7Vk+AdcvvFXgvTfEepxpHPe2iyyx&#10;xg4Qtzt57jofcV1c0XQYzxnP8q4r4au1vDrHhadSH0jXbmJFHXyZWFxEcemyYL/wA+lTZKQ90eZ+&#10;PfHtv41m1TxpZaBcWaQ6d5AklY7J/MSIBkwBsKFBIRyAD6Zpnhv4keOvF/w4i8Nx+KpJxawCe7t5&#10;NK2oDA5cxFl67l+Yths54wa8v8Am91XSZdP1zV7oJ5LtbW6yk7v3eFz/AHU2hh+neuktfHXiXwX4&#10;WvoNOuokt5IxayyrOVaNWOGyAQS4z0wSR6V4Uq9fm1ludahDseoeDfGfi7xF8S7OK1kthaeU8Vla&#10;XMabbOzaEGVFOMKDIF4YjA24wBx5n44sryTxRPfCCSHU7bU5oBpt83+ivZphookPHmHfgkEAEyJg&#10;cGo5vifNZ67D4x8Ni+/tS3jS2hkaN3Sf5FCh1c9QEOBz06cV6D8C4l+LnjCx03xhMLizlku4TMFX&#10;zYbgIu1ipY4YmMEAjjYuDVU61StpZ3b6ilGEFe5wd1e6j8Jrbw74xg8OTW/iMxrerNfTqbdYCZWj&#10;CyZO4vGjxmN+QV7cV678D/G2g6p4PuvFujeF7jUrLV9QSG80nU51MkUjN5ds0LZwY0QxI3dcZ7c9&#10;frfwU8IfFz4EXek6xIW1LQtQuby5nhygmYSSSCREzgRyISVUjA3tWJ4k+DOm/s9f8I94q8MCeHw/&#10;qkNtaXkiHf8A2PfzeUv2xFbhhKFEZ5AVirc5Nen7KUVocrqX3POfGWhfEnwh4Hn1qeyj1Max4ptp&#10;L1LS5MlxMmd4WUkYDs6tng9z6VreNPhRoGqfA6w+MdxqOtNq0+o6hNDpiHOPOEhEcfHRcRMT09hn&#10;NfQfxY+FvgzXv2bta0rwTEsjxaJM9hdxf6wXMUR2s2RkSZRUbPzYyDzXnviDx/4N8F+Efh/448J2&#10;M1xpU3g9bfyLY58yRfswMbcE7gDtYgZIXBOK5vqsKNGSqbfe/MpVHKSf9f1qfNfxAn0nxjcWMusW&#10;xWZQQZIogodUJ3znbwxJyOOirn0rmPGxsdRTSLlr1Vnm06aJmlJLIQ7shz0PDIg9lr2qT/hCvHPi&#10;OD4aaf4YtrbWJpZILeFZJPLOYYIsqxXJLSRsCCAQeR1qHwL+zNovjnQ73WvihrkGirFI8cMtrKQt&#10;lJ5iph93UAsTzgEqQD0z5uHozjiEo/Ctvnf/AIFzab9w8DRNV1LwZbeH7Pw/NJ52oC4munQM7nLR&#10;RiPHzKu5pAR0J2ntXU/B/wCDnxE8Z+L0+GumTRWt7dw744J5WXenyuTwDn93vI9djeleiaH4BuPC&#10;PgrSnvPEUEdhp3iW6hTUVjzLFKpQDzlRuYxNG6KcgDzA/wDEK17f4UX1h8Zzca38Q7nT3s9DtbvT&#10;L2xXYLefbAB5qEHCp5044HJXBwDz2OrN1LVElFff5EODcdNzxr4mfA+fwNr+u2t9qLhLW6nj0ArG&#10;zpeLviZCG6KDDKz/AFQf3s1neCfDHhaXw1eXGpR+dPE2A0SFZEc4AGc9vm4x6nsK9a1G1uI7qHw7&#10;8S9SW4u9OZbaS9R9rLB87KzqMhnHmEZ6lIkGflxWB8R/DFh4H8Qw+CYBDbRyyRDUrqNxI0szF8Nu&#10;5GOnTjg15mIzN1pOlTulpr5Lf/gHVToqC5nuWvCPjnSvBPw0bQorQzw6oGIhlRm+yw+coMe48IX8&#10;tWPPKkDvzmeOPH9tqeoXV5p9miRTXP2oNszFG5YNtAA6Kpbj3qPWHm1fT7uf+13t4MsGeeIACERh&#10;VjYL32gD8u+KzPBfgnXPFniS18O2d4zW8E4jaKWDZuUA/u9wzkkFuo7E9jXHTo0qrdWe69f8jSVS&#10;WkUadhu0XwnbajHpVw9x50k8N6dxDW5zH8nGDySc/wCwvrXaeD/GPiH4dyrrV9qM8sukCKC4t1bz&#10;Ee1faSuMY67vw4rsfBnw18QX3hrQYdBsp7ttOmktbu2DgtaQSxov7xeAQxY85+70GVNa+ofDf4S/&#10;BrRLrxfcaxJqMMWoG2it1h2b5Wt1kh3tk4TcMjOMHepPymtadCrUtNKyve/l/XYz9pyrlTOK8F2u&#10;l+NPD8GrabF5dzdSzw308ka7V83y5WESjhDt+XAxwW54qz4c0jQJ7i78Qatbv9t11GjM1rGqCPzC&#10;SAuTiMEKCTjOcgdgavhAMfh0ZNJuJ7SCG7a7lWEjYsJkcEgjJwqsfbPsOafxN8X6t4Pt7HTtEsYo&#10;7PUxAblDaCQ2w+XYGHJ3Ejdj1wOK8Gu8RWxLhRdk2/w1O2KpwpKU1qavhPRba70K41XxFcWsaRXC&#10;wXVqZgpuI1Pmb1PGVAVjznJYHk1N4s12yu4da0fXluSLCCUKLedUQu4JRjj73VMDHbBA7eYax4s0&#10;bTLrUoNS1V5rszsVuUAOQVwhA6Mp9eOpxT9T8d6h45tDp0cdpEIJbmW6nMjCeYCKMDzcAn5jGMYI&#10;GWPAFXTy6pJ88tF93noOWKSdl1Oxv9OtfGtjJDparbaeLGOH7ZLMqh2jUBo4wcszknAwON4ORXF/&#10;E7w5c6GyeFdHngisXt452W6yrllBDMy+it0B9Pzf4G8SeJrSBLGHTbi6aFlKQbt8O5jmHG0FlAZm&#10;4HLbsEc13Hwun0nW77V9Q+IWn3sLafZq1wU04zSGeYeWyhhxGQsh5bo45BORXp4SjWw1X3WlDu2c&#10;9WrGpFJrU+eY/DOv3FtLcSWzRwRDcWLbV5HXnufzOOK6/wDsHTfhj4LmuNbnuH1ye8RPskD5VIti&#10;sA/bOSeOef16v4ia3pfjfwfFp+kw2OnG2kj8pgjK88casEyMnLALtB+meOa838beKfGNlqN/oHif&#10;yprmS4XFw+HOwDcuwjqG3Bs9xj3r2KdSpjYqL011W21v6Zxyj7GR6b4N8TD4galpHhmS0gktZoUs&#10;tsMKrcybgd3zBWAQMDliPlXcwBIGeg8H/GKw+C1n4gsvEnhhZ9UuNRZbPWrW7DfJDcRsIoflHyMy&#10;AdegyMc58n8LfFLTdM0/R7dLO4fULB7zzSzhYXSVEEeAo3Eq6bjnIYhR0GK7v4MK/wAafjJYW/i1&#10;QsFxqLwWDpaIUWaVQEUKMBflVip42tggg4rphRVKXLFb7sxnUTV5CfFDxZr/AMY/F3iLxp8XtRdd&#10;c12xS/WK2k8u0tI4S37pSMh5CqRqmfkAkbgnaa5nXfhHG3h+D4ia3N9i0W6vJYNKNsGma5xGxEig&#10;7TseQAZwCNznAwFPpfw/8I+HfFnxF0vyvD1x4pvL+ea31/ShE8FrpEgfZEjuFzGrhHd0A3YIjAJL&#10;LWz8SPhfqfgnxTfahpeq6P4qGl/2Zb+HLO4gaS1Ek1xKNkQyMRoI1bec7hKAzMTmulU5uNzL2kXJ&#10;3Mj9kH9kWb41W/iK28H+JLCTUIra0h025uRIm2WeOR5BGCV+5txuPLBDtwTivV9Y/wCCZ/x6tfE+&#10;g6rcOk8TXcEGuy/bGlKkvGpnX5AWVlZiSfmzuzgYzs/8Es/hN4svdY1/X/EmgS6QthrNnexKY2RD&#10;MEJUx5OCvlyPx0xKRjtX6E2OrQST+W6BSeMmr+q+0hdozjU5m1c/MTXP2KNQ8J/tH6jq3jHXLHwZ&#10;YWt3PJYLC3ySW8DxAyI56ZUSuAvKeWM4JXPHa34p8RaZr80em6hIYNbMVlb3N1INwtVUbU+THy5W&#10;PgngIM5r9WPi18HvA/xi0JtN15VhuRGyQX8cas8QaN06NkMMSNweOfSvi74uf8E2PjLqd2bjwktp&#10;eR+H7N7zTJ5LoLNfS+b80UnygElFLA8AFwOmWrw8ywOKrYmMoxvHXU76VWnCm092fO+lP418FeIb&#10;T4gSi01WTU4NpMu+SMfabceWznaATlZML03DqcZrcn1f4Xa34Xm8SaPpp26XpMcR0aRWa6jmWKNd&#10;0wwAFLSNgZzmNiMY4+hfj3+x5p2ufs4+HrrTtXOla/cw6XolxKl488CX94zZkV8EFC3luNu3AZsY&#10;Py18sal8FPjb8N/HOpaR4U8M6ve6N4pvdPNpqcoQQyxyKWiy+4ISctgNtOADgZxXNicpvSbS97Sy&#10;+6/6jp12km3o9TzPxb41v9P0xrSXw86reRB4p1JyiebKen8PLAD02jrWz4Kj1TSNJe/8R6jFd6LI&#10;Ps0sM8YxIgYM2/HJXzME4ycYr0r4z/BrW/g/42PgX4h6WpsXngmuZ7dsPYxGFneFyhZQ27cvJ52l&#10;uA+K0fgt+z9o37QviHXYtMtbmz+HHhLfLNeRqkktsQPNN2Q+AwzGqsDzsKjByaKEWrU+SzTu/wCv&#10;60FKWt++lrdzgPAHwq1nxB8cYPD2gW1lp8QR5JJIEbZbwmTO11P3WXcYihIDMuMnIJ6f406trPhi&#10;+1u48N61p0dtYWMF3CyxgPNcLIm7YVOVbzXdtrcqAcZDMasab8NfC4v28TXevx+FfD2qosN9PPe7&#10;pL2JZgTJEEUkEpxnhVPmBRgFUwfinoumeNtfu4tW0SeHxMYNkOn2NgGS7DRqvnbocl1UbNuAc5OD&#10;xmu6M6M615Lb/hyZc0UeeWv7RfxGt9PXRLuZ/wCx72R5/wCzbmASRzcqm4bh84BiUdTzHg9OLer/&#10;ABQj8ePDdazokEkOjRKsNuAQZsHJXIPJLEsffPqaxfiokenWNjoOqaBb296knE8EoGwJlQixhsIG&#10;GGbd828dMcmh/wAIZdJaXt3pesxXEQnWOxwdrXMu1TsRRkggNkk4XAPJPFa1KNCraX3feKMpx0Z1&#10;Ufjbw9c6ibjxt4fCyX8I+029tgMZEfO5sjBzhh19Sc8CuR1TTooJVg0l47gAK4dc/vA2CFwe4Bwf&#10;Wum8Wfs9fGTRvhjcfFDxjpBt4Fu4oIba4Lm6kXyhIzoqghY40aMuWIx5iYz82PPtJ1d9NuDIDIzF&#10;f3WCRs98+xxWlLD+zh7pE6nPqyxq3ie+1HSY9ENmscdvcySlYodpBcjcDjsMADNN0WbRVguJb/Uj&#10;bzQ2zSW0TQ7zLMGUeWTxtG0sc84K9Oa0rTQ/+EgsLW40rU4jKt2bY2uCJQpYMJGGOQSxHc/L6YrB&#10;8S6THaXYiaYbQMfKP4h1/wA81unGcuVlQbhrY6b4ceNtU0TxAlxpOqT2szLtjuIXAZMMHGP9rKjB&#10;9a+7/ip+3R4y0b4ZWelfDfwE0Gnz6Xa3OoXoQt/ZkVwv7hWYgZl8tdwIGAwBAwoB/PTwgsdnLLfX&#10;24o0ZjCoMlwQcYyMdcE59OK6lPGGv3mhJokerypaxnH2UTsPlBwoYfgOPb1q3VdCMlDqYzhz1FJn&#10;q+r/ABm8QixstP1Z4pV2RzXLRzB7vyjISsZPAVtrAEDtxXp2peIPGuo6k2vNoNs08cbz2AsbvdHZ&#10;odpVSWYAuGbaQeFKADJYZ+X/AAzcp9tlnupBAYdskZlkKuHDL6ZwcnPtjjnAr2T4weIH1Lx9bWPw&#10;68LatYWA0OGextjGzfaIod2bgqPm2qAzEsOnIwuAfCq5eqylUXxHXDEezkot6HvHw6/ag+JDXyaX&#10;4j1GWf8Asq8T7dbg4mt4kTbIOPvAEA57jcR94V9TaN8ZfCP2zw7oH9uwXba5GRaus5ZgQTjccHk9&#10;BnkkY9cfmNoms+OtVefWrW/hsrO+kNte6pJdYiEpIJTdgs7BSCwXccH3xXo9x8erzw18RIrk3t15&#10;NpZWloIRajMEqJGPm+8QwCsqhcEb27AqerBYzHYC7q3advMivToYle7ufpibco2zHfpipEjbOPU+&#10;tee/swfFHVfin8O7fxNr2wy3ZV4PJ+YLGVBwxyfmByD6YOe5r00QjG1uTjkgV9lTqxrU1NdTxJQ5&#10;HYjiCjgA1MiANgZ9+KcsQzgEnJ6egp6ptbDc+ox7/wD16sQJuGG2frUqgY6DOOTQi4bcAc9B+dSL&#10;g9PwNAXsKm08HPTtTlwDlR17kUmGU4RacFbALL9aXKrC52SLhlAJGKeEB5wPfBojjYlQUB7cmplj&#10;IbOMn6UrFJjUiD8sfrUotjgr1P8ACfSnRoBgkD5uOKkQnIOM1I1bYYLPOPlz9KeLcYGQTz2qVGOd&#10;u3pTgrHHynrzQPREQt0242g4689aUwpwWUe9SgHqFPfpQULHAXp2z70BdEYgUndk8ngZp6Wo7jtn&#10;6VJEoUjcDUixhu/bpRdgrMhW0UjO3HPalFqmRnrjg1PsJJC4+pPanoGJAYfQEU7sdiqLXbzt78kZ&#10;waX7GVOecZ5NXFjBAbHGOcUvlbjgr36+tF2TylMWijoMcfKM0otXPJXPFXDAu3BAxnselKsLnLMf&#10;oB3p8zE4lIQnbgqT6etONsWwQOv1q6LcHpj29uKctsHGCOTz06fpRzMOXqU1gycgDgcc9aPIIJ+U&#10;cjir32YEfLnikFv8xcdMc8U+dg4lLyP0HH0pVgcDJzj3FXfsxY8Dj3PFOW2HAC9etPnJ5CkYCxPB&#10;96dHDknuM1cFqehTPHAFOFqQwGAD3yKOcXIyoIc9V6n6UeRjOD+FXvsp7DnFC2xHBXqaOcOUp/Zw&#10;Dlc4PelWIgbWB/Grn2Uk5UfU0i2xAyR6dBRzisyDyy306H3o2bByD+A6VaFuwGAOp6kYpfseRknj&#10;HORRzILMqlSfmK9epFSKF37mAJqf7KV6EHjucU77KGBKjvSug5WViqKSCvuMHrSrs5J4+verItPR&#10;TgegpPsrpliMgUXQ/eRC+zPOP8aVNoAZT/8AXp5tiMAkewx+tAgcEAcjuOpp6C1Q0ccFs/Q0/wDh&#10;wOx6ik8uRTtK8nv60hRiTtY8nPAoHckBAHI+tKCv8S4wO9RjeSB0P86Ub+m45x1xSsg5iUEEdPwz&#10;QckdevQVEGf+HJBHQ8U4O2eWHGOnelylc5IoPscd6Qx4wDzj2pokZhjqKVZGAJBHPGTRysfMOU8/&#10;d5B4NAYHOcY7UhYBfm49OKXcu3BwfpxSsx8w5FBGN2D6UoGQApHvTAQRnnPuaUEnk5xijlYcxKNo&#10;+8csacAvC4/EVEsmOAOntTkYZIzgeuaTTDmHmPBwV6inMij6gY602M7uQf8A69SBTtGRz796WpV7&#10;kZXP3s9eM0gUDGSQPQVKFAGf6UFeM5HJoAYgIfj/ACaOGyCe+c5zT2TPKrkeuOtKseT8wyRzmi6A&#10;j8tTyFwOvFDRLkY9OhqUjaSB1PqKAmeWHP6UXQEHknpt59qDFzlR9c1O0XO5e3pTWi4JIzkdKLoC&#10;Ap8xI9M0EAgkH86maLI5HbpjrTTGwOMHGenWndARFSTknk/jzQxBOT6cZqQJu+XbjvimsqgZK59x&#10;QBHu6jP19zRu5GfXrmgjPAXn6UbcgKT19R1osABwRgrjPUe2aUupBAbP4UwrjBz7Zo2nG4c+ppcq&#10;DmaJCQcZPOcnNNXaeQcn3pmOM46dcGlzgHAJz6etLlHzMeuDggDjgmg7SfpjqtMDkMQgJPXp1pCx&#10;Bzgk9eeKXKx8xKyoTgHPTOKQqM8DHrmo/MbYGz15pwckZx07AUWY7oPL2gk/QUm0KD2wOcmnCQle&#10;2T60i8nBGM9aQ7oQsRywGO+P5U0KS2GGMH05p5CqAAOfbtSFvUHjk0CGNyB2BH6UbTjhie+CKcFT&#10;b5bfe7ZNOCYXJ6+tAxke1Pw9utKqgYJA/KlwBgZHPT3oUZPJ6nqaTVwGbWK5J/A0gHXjge1P2qMH&#10;1z9KRl3AEAc9s0rK4EZReo9M5xSbfm+VT09alKHbjOcdaZtBbAwcep600NXGGPPI659KbsJGc9Tz&#10;xU6qFHzcY9KaBt6L0qWNWIzCofO36n/61DIAvcjHPvTypPzD8OOtI3zDoR/P6UgejI9pBz1pCnz5&#10;wOepzUuCT83Hsf8APNMAzyOeOMd6B2TGNuHIBPH4UnGOF4BqRlzhsHk/jSMmD93A75oC9hgHPb1H&#10;ek3bRuHH0NSFXxzyB3zSeWSMKOvTjNAXuN2ofukHjtxUkaDd1HPA9RQsDnjafcjoalSA5wc+vWgY&#10;1IuxPFSxxA5DA/nxUUtzZ6fZyajfXSJDGuXlbtjv/n3ritS/aD8HppNzfaUzssWY0km/dBpMkAAN&#10;yeQPwIPTFcmJxmFwkb1ZJGtKhVrO0Ud95FuMRzlRuG3DkDOeMY9657xZ4Q8F6v4bk8G6t4fdtNiV&#10;YJI9/lptxwV55AJ6ccgn0r5R1H9ojxdr/imxk8S6u81rdSm2tYrRpIpGG4sysgJDFcHJPJABwRWP&#10;8Rf2ifiDqPi638UeH3vRbHT5IbeF5pRDAwy0e1VISbczhsnJyvBHBHzlXirL9pLR/P7z0Y5VVsnf&#10;/M+pNb0P9n3WfBk+nyEWGh6lNc3F5cWG+BRcOBBMGKjdEzmQk427mBbkkk/MX7Rh0L41eFV+HH2/&#10;xPe6R4ZtrW2jknljWa7l83e1x50jD98SIVG3ofMU9K3Pgn8RdK8X6JLo/wASvGmq6FHoEtmzNGhW&#10;KSKG3bZ8xACPMGZzgkg5Hc7cJ/ip4G0rQtU0HTvsPiLSNW0KVLe7t4jm3uUu/Oc3cW4vDM3mxEuM&#10;qfs6Mrhi4TixubUMbTUabUU1q+u+3pfU1hg5UpPT+u/6Hxjqsuk+HPHM+jeMtKvU0/Ubm8XRtRlH&#10;2e5sJ0jUFZIxtjVo5NhBUjcsUilSDtHMfGTR9Q+G/wAZGvvCmowzWN5K7okw4IRdoC7S3UNgZJxt&#10;yQD0+mP2gfh/4W8Rv4lsdHbEFgVvtIvrgmVpNQAdhgYYgSyoxwcnJKElSQPKPiv4Is7rwR4e8VTa&#10;3Zahf3MM9/GYrMqYpVTc1u8eOSXeFAoHcZ4JI8fCY5JJ2Wl0/wBP68ju+rVIxvrpqcrJ8Wvih8U/&#10;DGh+GPEWt6pb2Gn6pHb7Li7dvsVwqx5uDg5DCMLhVwCRkZJwyfFvxJc+M/C2i6f8R/GcXiHVrCFY&#10;rWaJVWU2bs+ItzLkFcx4AJUAELkAim6XNf3vg3VrrS7+ODTLwz3hujujMCQW3nwhfm+dvLi2jqQ0&#10;Lpk8GvP4b5dR8HX88d3HLqMSfM15Gu/ylBmSSLGD2IJ7A4rt9vWqSunZXt/T7HLKHs5pSWr1PoH9&#10;mPQotA0DwvbeBLE61q+teIi1jAbVBLKd8heBgAVITzIHDEhcsDkACsuHXJfDpt5tBsEYrcpcWktn&#10;CREjK+2dQrBTCAC7eWQCvI4U7Txfwe+OXjH4JePzB4Ku5JraDSp7bQbuMgm0kESutwFckMElQMBk&#10;5K4yeQbWj/tERaz4f1DSvGjWAv7K6M9u0+0BjI5LEKn3j8zZx1BHoK8+WFrqTklfmd36Pq1+BtHE&#10;8ui6afl/w/3HpPw6+IPiSLxdd+CoZzf6dJ9sihuLe3D+bdPHL5KLHjDAyhAPTIHqD3lzc3nxW8a+&#10;CvHfi7UJV03VTDZq8QVEXYqvGNqEdxHCecsuzBznPx+vizVfD17b3XhLWpbXULi/V0jtEPlDZMHS&#10;RHIBb5lBGOhA78D1/wCH/wAQvia2vRT6f4rs7q7l1xxbWayfNbXMgcySrDgK6BUX5OMHbgZ5GNbB&#10;ypQcpSv/AJEe2dWSNPXdO1OLRD9m+H7ww6tfjSPsJnEc7KLjypWCsMKuIHRehXKDk5zo/FjxTD4c&#10;8Z2Xwti1qW80/TZP7TudRnshFJG7o1yYQWPKlLtkKqRlwGwMDOpcfCTx38TLW5Gr+MtDN5oWs39l&#10;fX016gWZmje5kb5GBYBpX3Ergk9QVIrzT9o0Wh16w8CReD4rI2GnpcWmpSX7SLfJJ+8N4rthW3hY&#10;Y2AGUWLYQCjEmGVOqrNd3vsFSM5St1v9/wA/Uwfhbd+J/Dmt6t438GeFXl1B9ZS68K3sgVnscXEi&#10;sGjPLr8kcZyMBkYDLVx/ww+KWrfDzxVq2q3ckGqXniLzhBNdQPutHeUH7VEVIEUwKFlPbpjk51bL&#10;xt4/+AfjCXxFYK6ve2HnBL+0B2eTKsi7twwSHRZBwDu2tzk55XRvAOqpHe+JFvHvLXThAbm2B+8Z&#10;GDmJcDKsFkOOmG/Ie1BUZ05OdrSSt5/0zmlGdGaSe39X+49GC3a+JNN1Tw7YG5mS5DTR21vJFCYC&#10;AYuJFC7N0LttyRl22kAYFPxZp/h/WfE2sy+GrO1sbS4mfbrE6PEhdpXVl2EhlQhuR0zw3Fdz4Z/4&#10;QmN7PU4tPvSj6TM4NzcHZbbSQsAOedrKy4I+8xyWIFch4A8AXPj6a80fxDYXMVpqk2nW0NyzImJZ&#10;UR1c5wuT+8/JST/FXnUK3NOUr8qVlr1+RrWUG0nq3/w34kaajd3XhptQ13WZbhI7W5MsMk4jhW5j&#10;QpAQxwdojc7UHIaMc4G1fLZr7yNFvNR0zRb2aWzuXD6hEGaNi8qMMAjMf3pACchuR1FerfGH4NWP&#10;hm/uPhj4b1W41KTRpPtGw2pg3wCTyDIU4LhgqnIIKnOc8tXH+DvBaeJNS0DQPEuuXenLPrNzaySh&#10;hHCsG/dy4BLO7sArt8mFXDdx6GFlRjTc3922mvTzE8PUnKKju/mZfhmx1PXdT0TXr6YFdcmfTpQC&#10;yiJZNqlwB14mJ4yMg8cc9LpXhoeCfFsNn4QlkuoJzaTXEVugMefJQyEq+QNpLHBBBVmB4qz460W3&#10;udOh8Q+AtPij8P6Xfzvo0Tuoka3wkaGUDO590YkLEAjeTkjGL/wp8aaT448ZaX4N1aTyvtuqJppl&#10;8wrLHb4QF3dcZDOAWJGGLfNkDnOrKpOneK01uu2t1f0M78jV9/8AhjQ1zw9oXiDxj498YXEcv/E4&#10;nmuJNIdTEjiZTM5Axk7ZQAAORsJ4PK+J+ILXxMkSW+rXsm5I4ZraGbIZ1iAKZVuuDkfifavfvB/x&#10;s0m6vLnTvFOkWEsniPTI7u1bThEkNrcB/J8s4wdrJGhfGMncw4JLeA/FPUdf03X9I1KG2MmmRiWG&#10;3uWhJjZpGLMgLDooIwPY+5rXAfWPrcqb8n+H/ALrU4ct0dD8FPFvgn4M/HTw1438awHWNGsvOv3t&#10;AodTcBJTAkq8jmQRll5GM9c16Lb6pb/G7XH0lviNMLYy3Et7ZcwxSGVBJIm0nDNLdYYFTtxk9Qor&#10;yPwf4W13VNQuoNSjso4bGz810DqPM+Z/KDhj8gZ1VS2Pl3qSBXdx/DbwHaSeDLHQPGk0javBp03i&#10;28AIOnXV0skh2sBgbInjG3tuIPIzW2MhGScm/eS3/H9e5lT7W0/r/I2/jDGuq/EHUvhZrFxFpNlb&#10;6fp9pbSmbf5kUVpbeS5dAN0QDM27apZXHccafgb4W+GvAmnTav4vtmCaRYX9lLc+eYZjHJ52DIrH&#10;ghnCbVw2DjOcZ5bR7HXfGNo/iHxLdrqEFzLHp1zcyERtDbC2jjRiBk7Y02gEEdeQQxBf4LufiB8Q&#10;fEOqeKvEHha8ufC0moImoJaxmOBbTzVWVExgZBwQNwAPOOK86spyoNOdoq1/PpoOyU9tX5HUXmj/&#10;ABB8NfFmD4bW8yXSxafPFIbAGJbmy8lQgXBB+dUEgOTtaRhnIxXovjX4Uad4S8L6j4f1vXNPig1J&#10;bnw/p+t6XdN9mD209vFfsEwok8yP7QUYj941urL87EjyP4weKPiN4f8Ai1p++1Nnrem6DZ2sSXkR&#10;UyloS2yWN+jFdqnAUbkJA3MWM3grxr4j8U6tY6B8Q/FNvLLIhhaxupECRwiO5u4lC9B5ky7Q2Tta&#10;QE/w1nhqcYONV2tu0tPPVfqW4Sa5X16/18zM8S/sw+JbXxPZWniOS80i2uvDn9sWdpqLM0WoSwtG&#10;pjiwcSCQSqyyZO0F/wC6Vrdh/Z7+GmhfFDR9Li8VRaT4cj05L/Xb+S4llnaM3JhlMsY/hCy4BUfM&#10;obuSam1/X2+JfgZ7WLwVcT6rYa7cW+lXIvZJ5YoxColiiRjhoy7bWz9zy1YYNeieBdL+FejfCWTx&#10;V4x8Mg6vcTvFq0D3SqLfTYjAzuI92eZmjHyAhkdwSOMdWJx8ZqNOlJrTVddbfl/WpdNSTc0tN0zE&#10;u/gt8N/FviyHQNHFtZQQX2oWt9YW87eXZywW0aSAiQnGZnkLy8qqxAjvXAw+CvhLFq8trqthDaWW&#10;lxm836vlwZHhgJgA4LETiSMJgHiMMcMWr0XSL3TdBm1/4n+EdQt0tLfWNUjIJRx5dyZ4tqkYzk3C&#10;NgHkDAbGceI+K9Z0tPEY1PTNTur1be41Lz4dVtBkTtNtjuNpXbh4SjjOSHQ5x8uc6Os5STf3v+td&#10;ieapUio2tocTEdFi8VajFeeGre3itb9bc2sMokhglVWRpA7Fvlz5km0ZGduMBcV7ENe0fxR448O/&#10;DDSdBMT6zpFxFABdDa13c6fBHZ7SSqJm4RVbc3QkNx18q+IuleHtG8R6tpPhTRy8N1ciaJmyDCkk&#10;UmIgcc7WbHvjjrWn4GuZvA2i2nxL16xlvfNdfskNzCfJVNzo4yeCykRFT2O0c5Fd9ZQrKNTfol6o&#10;51eKaO5/Zm8W+HrTwr4n1XVdEjgsre6u7jTot6yMkgt53IdmOZ1Ct5ew9TJv/hIbyrxZ8QNSXxvH&#10;rWkRgG/iiuHgjKy/Y5EkAiUPjOQEQZJyQwyTmrieEtW8G+EfDeoWDRX7az4oaGO1iuQWE8QVJYdp&#10;xlZBNDkk8Edea8+164kFxbwLCYgluC7KmElOTyAOq8KCfb2rfDYWlUxEqi1Uv6/Mbqysl2Pbdfsv&#10;hrqOmS+JotE87S/7Klt9PitLkiae6FlcMLgq2BtWXyi3OSI8AMWrzm9ntv8AhXm63fSbW9nZ7i2W&#10;MYnhWOcRbVfP3XEz7kIORbhu+ay7bxfr7aJb2Pia9aa2sQ8VnEzkeUZVYKx9QhTPqQ+OmK57U73T&#10;2e3e3Z1lZWF3zwW3Egg+hBHHtXThMFOn7snez9e//AuRUrczskamq2Wv6B4ovE8UMTfTGcXXmMGb&#10;z28xHB994bJ9RX0N+xTf/Bt0sdB+L2tT6qLXzZtB0/YHWzuhNC8iomMyGVAnX5SI5lxkhq+ZNUm1&#10;G5lWy1Ody1mpjiLSBiuGLEZHX5i3PPWvbv2H9E8Oat49Oqa/qVs6aZBJKbCVAZJ1aGVGEYJG6RSV&#10;2gHJLjgjOO3EVvqlB1X0+7yM4RVSpyn6Daf4r0bwz4l0WDwr4pmHh5fOW4lMCyJcJKJZIIN2NyNG&#10;4dg+VUK2xsl8j0O+tV1OA+TPGVkIwxwQD1H0IOCOc55FfD3jLx3rNr4ktdWsdRj+w3dvLbXrEeXD&#10;FJECiBQrDc4AkwSfn3L24HXn4x/FLw5pumatpXik3W27SXUUwhMU2XcCReweMKRg8EnOcYrgw/E6&#10;50qkW4vqunyNZ4BNNxZ1n7efhLwl8VPhndw2+s2iahoIa4nsoLmNZZZCDFHExPI/0hoRjvkHjg18&#10;eeP/ANonxs1zpfiLwjBfQXT2yXNpd3kvmXFm8JiUMjgBT+8SYn5QGMzAjjNfRWpfEHwZpWl3vxv1&#10;rRobW6GvmPVLUp80qy3MVxMzBly3+qVQNy7Q6MGzjHzf4p+I3hDSvFEF/pmh6ZeeXYWtlLFFpUck&#10;JmtplULF0O6RIVDPli+98khia9apiVXSnT+a6nLCn7NcrPL9V8f3dzrOp6i8Mch1Td9peeMGQEyp&#10;IZUb+GQlOSOm9sDBpr+I/EeoJZaXfvJcxyxAsyjLyw4VSpYAnAESr7YPvWXqEdpDc201lP5zPCXI&#10;8vaIn3MNoyTngZ7cnGOMnT8Ha7rPhfW7fVdIvhHNYwCeGdAXFsQQy5HIOTxtORmTB5pSStsWnra5&#10;Z+Ifh4NrV3LbeGby0i0lha37SM+7zVHlgSBwCHLIxZQB34WmWP8AaGneFYtG1TRLa6hnM06JJHul&#10;ty0TRbyRgoFLI+G+UHaR/EK7/wCJen+MvFFqNWk0+DVLu/uJdYuL2PUUJV57sQSfaVGFEpkEQYDC&#10;qrLgBTmuT1jx1qOj+Jdev7f7FatcXbm4tXAZnjbzUeIscsynzDuXd8wwScquJjJRtFaroNp633JP&#10;DniP/hXvgG+0bW7topNTtYr23shFt/54+USCeVdXMmAMN5UZOei8p4g1Gz1nUrXUdS1OW7kmkE2p&#10;STykuWbbn5jndxxk85z6DOb4i1CXUytwzzs+xQ3nn5lAUAAf7PQD2AqXRrJNTu5bK9mdX8kJFLCE&#10;2eYpVVLkkBU45br355q6dCMZOa3e4pzcrLsdZ4M0rwloXgm/8Xz65cxXgtJI9MmgUp5k7RIHh9Nu&#10;HfnqdvHAObvwxvvE/im7ufDz+OVuv7Ut2vJ9HViPMmjYKgJK7d4Xc/HCohOe1c9dLDeeCDoWkaAf&#10;temXE8uo3qTFkntSyeWVVjxtffllAyrjPesvwrrz+D9dg8RW+lxztEzApcMdrxPGyMBjBUkElWBB&#10;U4I55onRVWMot2ff+v0BT1XY09TtrK21kaR4k064juLN5LW7SzmT5mjjWMbSAykBlYlgSG7etJ4Z&#10;+G/i/wAazXel6Pb754Yd9tbhlInYSKCqsxHRWZs89Md8jcvkttY0/WfFWnR6XLaXSzTtZ22Gls4W&#10;ugBjcMxOGCsOctEzDOCwqk1xYWotZdB1O60q4hvvs0pN6A0MLKVYAZByS0gJJChdoJ+Y1lGqoysu&#10;mhfKrHJQ2klreFWu0QorN5rbsH5c7OB1P3fTJ545q/DqYl8ONoksZaMXjS2UTAKInkCeY4PXJEMQ&#10;wcrjdjnmnXelxX2qm30BLhwxEbG6KkoRkEccEADr04J4HSWPwtd2Wltqelai9xcQXjiWIQqY0RSo&#10;EoYtzknGNvRGOcA11pqRDVjI1XXL7WLlrm+meTzX3MSMAttA4xx2q54fsh4v8Q2Oi3Vz9nS4vMT3&#10;Kx8QqxAklIUdFUFjx0FZc0sxX7HKQi78theh/wDrc0lmt07Mlq+TsLN82MgA5/QmrSSRmz65/Zx+&#10;F/if4hfCq88A+Pt81tpLSSaRdz3rSwSi6tUMcZRW2yRxuWkBOSrkgY+YHH8XfEH4izfHCztNT8IX&#10;ENnZTXtlPb70C31iNvnxkjKCTy0g4zt37cY+Uit+xt8RtT8EXaeDLTUZ9YhubYBrCCQGO0l+0TDf&#10;vcqioQI/Ukzjkfdr6O0qb4Z+KtSe9s7O0GqTukkzbAJmYbSBu6NkRJkAkFVHUVtCUZRsgcWncyPh&#10;f4Qk0qxur7ULKSGefWbm8cs2PNkkLAy7RygIYjYf7u7AzgdY0an5QvX161dlt5Mlc9+1QzRkZyDz&#10;3FbNE82pSeMkkDJI7EfpTTGMbgKtMhHVePemuhY849j6Uh3RQkjDcbucd6+f/wBpT4j+KPhZ41g1&#10;bwbprW8uq2vlXs88JKziBjsK47jzWye4K+lfQ8zW+9YvOXfICyLuGWUYyR6jkfnWfq+g6PrBT+17&#10;CGXy8+X5qZxnGcfkKmV2tC4vllc+NLqDU/Bt5a2MWniOVUWe3vbbO6SIEgY6fumXqDkEgn0qnrXi&#10;i18SeI4NW8N6TJIUszLd27qJy8iKSZGxgDAAY9SAtU547SbV7eDTrq4N357xX0fnJ5SRoM7V5yTh&#10;W5PXOAKaI9a8N65e6dpm2WS6u5DYm0hAY5JV2GFJMZXPy/dPrlSK+fhS9q7vt+Z0uairI67wh4bu&#10;fEdpazXM97qO1biUwyBkuDcbCCyMpy4UukgQZY46Y4NP4e6T4u0Xx22myX1pYyR2PnxzTOVWNUjZ&#10;SpEeBvIQ/MeRgt1qbwnq2reFPEln4v0nSHls9E1GP+0r17cOLOR1dYZQB85Ty8v3VsDJOFNeh23w&#10;nt7f42yeMriCS30zUrV73zVv1FzGXdnQGPJOWiUB1YfxtkV20abVNNbmE5qUjQs/2n47yyn8GeF7&#10;TzLe50toTrEQlMyOlqfO3r83mKyJjOeCisAMV9R6vc+DPiP8Jo9Slgg1DQy8Ul5HeRHa9rHIPMLK&#10;V7R5JGO2Pevz1n8eaJaWU9vpXhj7KtveNcWhVyqTIweJiOCB8xRuQwwCMivq74HaL8UW1/SNWjaF&#10;IY9PEDWP2qdoRIsI8+WZiQHd/MUdDj5ccKRXVQnK+upFRK6OkkudU/Z08bWHhnxBcS3nhDxHOunW&#10;WsS/OYWkG2GK5bPLJwqTH70ZKvlkjNZf7C3hZNJ8Ma34N8e29sJ/CWvXeh26SksWbeJmmG4dGTyQ&#10;v+zED3r1bVfh3onxg+AEfgbxDOWS+0WOCW4HLwXMQA3g/wB+OVM/7yV4r8ENb+JHiP41+NPhvqMM&#10;Npr0Q0yXxKJ4Q8NzLHBJam4jAOdsqm1myMFckdsHeUuVXSuQtUrm3rOr+CNW+IWmeDfBvhGxvNeg&#10;upJE1HcJIrVY45ESbI/5asBvZM4CrtHJ4s+Ifgr4t/4RSfwhFqek3r3ISfVrO3iFvFJAfOkXzfmJ&#10;RkyG+UjOFODjNcZrPgHxD8L/ABLqkkevQFvDFvFcRtZxKpjklPmGEA8EFyCT2R3zXLap+0z4e8Q+&#10;OLPw/rutPaW13qlpY+MLKKVZYbqzidpPMEg5GfLKyDoA5A4auSlOTj70bP8Ar9TWSje6Ox1+xgtP&#10;gNby6R4e02LSfFOizTXMtzEyzWt3LfCRJdhGCjL5RGeTsGMd/G/jF8X7jx34U0nUbHWhaX9jZNBq&#10;MEdyXXDBYyy/LjYwVRgknMhxgYNbXx++ONz8YNUk/wCEY8Im3it4YzO1sflmhSJWyMAEoqKCoPYe&#10;1eX+KNPsbfwafENnZqhvdUktUQsCUVdjLkAcg4Iz7H1r57E4iVbFW+zdJbdP6/A74RVOku/Ur+G9&#10;S8Q6rqNxLq0rOFZZLy5lTlYCwBkHuNxA9M/lb1I23i62uI5LiGC5t9N8yUTOQZTGjqgA7MB0OTyP&#10;Q1zYubvT9WtS7TmSANDf7SVWQEsdp478givQNW8K6P4W8Z/YNdS4RJ4BLe/ZLYhQsmWjKuTjG0KR&#10;nuSOCCKitFU5qSX3ExSZys+pXV1r1rpv2K0tbS9vbVFtJ7nkKjouC/3WHyKST2PevVdKt7P4b+I0&#10;8bx3kN5DfW4u1lWM74THJJ5gQDu6xkB8EASNnaKyrDVtD8K2k9hq/hS3jtbfUVura4vAJlimhDRl&#10;eB1YqwyflyR2rT+IPxbsYdV1PSfDD2gXWlEZuZLXMiRkq6gYUKFO2JmZVyxJPc5wddVaadNWadn6&#10;f57XLjTUXq9DoPAvi7W/D/xCl0m98df2RHrLbbu4tAtwRIihYWmO4bQhdsn0QA5I40Pi98NvEdh8&#10;ELnTYfGsmsanceNI77UxDJvjaCSKR4nG8b3JjOQx4ALg9a8h0LU73Vbu+ubXRTNM9iqXNg5XDF9m&#10;HAI6KQzD02g9jX0B8SdUsPDPw/h+JOrwQzaJeeHrQ2dk03EF65KTQnBy4UxyFeBlVbJBKg+hh3Wj&#10;hJR3aWn9djOai6i6JnNNYeGPh1Y6Wt/ZG80pGtYpILeMqZmdSfKl2cuWWA7gMDJx715lL4W8WfE/&#10;XEmuvEE2lWWoXEjxQSxkgpFukjQAn5huDDGcDjkmuu8F/EKDSbq//wCEp06eLSNH0iWeB1tXGyeR&#10;SYS27JG55QhJ6bs57HO+JvjGzbw9HY6XJcwNBJcxW135flytbKzNEHDAEZjKLnv8ucYOfB9nWw1Z&#10;OC95vf8AE6I1ISjZ7Gf4/sfh34jhs9X8OWsiyNGlnePbwBILfy0CeZkZ4JBY84wrfhzHxT1WHxX8&#10;QFS01zT2sl8uFrizi8uZ0CgYcADPI2hc+nfJqfxTrer6douizaStrYWsenyqLlcg3hdWBZo2wclZ&#10;CAcDgjnvXm19q1zDbS6Ozr+8uCzeRJhNwx37gY49K9nA4SfLecrvVehz1aq2R3muX994C02Dw/pQ&#10;mgtodS8ybXYvMSXzViUGE5GUG4Fx/v8AtVNfjNr1iPs9janTvPtsgAFiereYSeuXLN6D8qveA559&#10;fht7u/vP7QmtbuW4jtZ33pjYFGVbhl+VTg5OFrpfEnw903WNd/4Tie7huLlYjBd6THbeSltO6MYi&#10;CXwQSGcqOF6d+OWrisHTrOlWjt18/T9XodEcNUlSvFnnfhHxdLoniIeLtFhM8kN0zBHGxdgHPI6Z&#10;BIwO1JBqGm/EnUn1nxCpiuJWjiM6JkIucBh/uqOnoMV21t8AvEfhHVL3WIiL6PRbIX0gs2BhZ8HP&#10;zEAHB28DqDgZNP8Agf4Elfw+fGr20ciRyvcCzdgY1TmAM2eQ29twUfMQue2a6KuPoRoynB7Ws/Xo&#10;Yxo1FJRa3OKt/g/qFhdSXdhc/aZJGzaLImT5e7a8hyMYGeD0HXjFfU/7K/wdsfi34S8O/C/4QJcW&#10;ni/QbgXt94ovrEQHQ4PPdmYYA+1SFnZYw3C4dgeVK+OaTofiXS/E0Z1XVrlZLq1mjtYIoQ5jEqsJ&#10;FYE46Yx7sD2r3z9kv4iW3wX8Aah44Tct3c6uulR3C3jcTsN6gMv3kYKBt/3sEdrwObc07SkpK17r&#10;f+v+CTisHrZLlZ9iaZ+zD8OPhh8Kbvw34U0JTqHlyXbarO4E93e4DG4mlIAJLqrHPHyDAAUAY3gr&#10;9h34X6b4X0XQPGUcN5q2mx2skk0UmwyyRNcYm2gjBfzTuOOSme1eQ3/7dXijWrqfwbrGitay2WhS&#10;HSZJbLfJq1wkbAROoc7dxPI4Hy4+bO6tHwz+0rqlt428J3+teMHklkDv4ktGuPLjW4ljDC3UBTwr&#10;sSB22OMsW59b+2MJzKK62SONYSSWvS59IfDX4R6f8L/DkHhrSnLxw2ttb7sY3eTGIwxHTcVCgn/Z&#10;HoK6FdIlRtwPfoBXi3hn9vbwPqUsfhrVtIuP7VCRNqRsmDrbCVymUUEtJtOzIXnL9M8HnPHH7dE+&#10;m2l9HNa28Gmf2o9hC9yTHeyxtwuIxxubBY9No+tdU82wlJfERDBTnsj6LmhLxxXZupIQrg5L4Vl6&#10;cg8Ht+Vc78dbzxVdfCfV28O6Mst1Fpc7xOJjGY5VjIJVsjDctg8429DnI4D4IftJJ4xS002Fbm9t&#10;bqYAwzQIFiUx5aMucHI/EEsACCcC78SfiJrPjTW9N8HfCbWZJrbRr+NvH1xp6IEZdsrbFlk+Thgu&#10;8DkCQHBIGKWYUKtHmTt0+Y/q1SE7Hzxc+KvEXiHwD4C8P+JvG0seoJ4qtFa4tlEsVxLb+VDxGcB/&#10;LaF8YBwHjOSfveo/tj2PhXxvrGk6R8N/E2n6YdB0eA2mh3elgWLzJJ5Vsp3L8zpGlznqi8KOVrwb&#10;xbe+LvhV4mlvPD+mss0N7cS2lqlwJYbYNEw8ny8KyvvGSQcEjnI68vY/FzWLHw1pEFzealcXs2pD&#10;yr+3nM0MaExCN2DAkFWEi4YcliD2r5XE8RtSlCnTu72Tf4npUsBSteUne39feUvgzbN/wjOreD/j&#10;CNPfTk+0w2Os3Fw5a6mZ8zSMyuTKQGWNHfnAwu3DCo/2W59f8EfEXWP2fI9Xn0y08Z3NjJFpfmeX&#10;DOpkUEO5HmfKzRuNrANtI74qr8RU1Dx0bzxtYaascNpI9zZ24UlJx5z4kKA44O4NjoAQcbaq6Raa&#10;vJa6B4sS0vY/Fmharby2E8MwUW8EaS4GTxgna43EAJCegYmuPC5hVxFf3nZPR2/NdzWrh6UKPub7&#10;r/gnVeH/ANnHxJPrnib4A396YpNIsr2W3+2WjmSdIFjkAjUqGB2btobaDkY6gH3b4EeBf2X9C8A2&#10;njXxD4osZXk8CPcteao5MSahuT7Tp0jD55E8pExtZiGd+QQoX6i1m2+GXi34JzfHP4h21kdUutNg&#10;tZpreICRr0ZiEbsuDI3mSyKwHDIW4NfAfx/+Fdz8NPAN0mu+L20fw8PFUthY2V/ZrbzQRSAXUm4Y&#10;3eSxuow6xDAjyoGTtT6GlgvquiV7tu/qeapRqS5n934/oz5e/aJ+GOuQfFTVvHl5c6feWOqNHq8s&#10;ulOGjVZ3csuEGFCurDIyANvPNe3/APBNLTfhhYfHE+I/GPg57zUligm8N6drAi8qSN3YPeAyjYBG&#10;qht54B3beQBXgvjo2utKmk2moLp+naTNNbbLwt9qlkRctmMDEMTyDiPonIwxHLtP+JfxC1MWUVrq&#10;v2ZtBha20meCJPMYHJjWSQ/6wjdgbidqgAYAAraVRQheT2E6fNOx7p/wUZ8WfETwZ8ar3wH4n8e6&#10;vPoOtiO7ME0IEDhhtaWNcARjbysZUld4OSSGb5pvLPRdN8RWt1JfQTWiW/mmFRhnTjAYg9XJ55yA&#10;enatjx14u8YePL2DWfGWutfapJbC3S9nnLs6guGMhY5JbIyT29uK8/bRdRt7gQC3Z2ckLweT2C+t&#10;XSnCfUVS8nex2thLb3evLqv9mLaW0sce17dNw3Rh2bJyW5JGecnPsBXo/g39kTxr8To7jxTHrNhZ&#10;aIttdyaHqmrSeS14YdrtsRc/NyqDJHzOAC23A8i0HW7vSLUafLckR7fNZWJ27lzyfQckccmvrv8A&#10;Zz1LTPiQ7eHpdSm03RYkW4C7RJcWZKQxIIQWI+YvIvlKN+P4mbDDnm5xqcxceWSsfNXi/wCH3iHw&#10;XezvrWlPYFrWG4SB4/vI2VOw55AZWBPfGehyeLu3uLacxPG4fzdzR4xwK/RD9r34DfDf4heBx458&#10;NGMXX9mR/wBgaPpcgMiadFuWBXhxhC8rEsG52BG7so+HfEfhnXvDT3N9qmlK62aLFcyhQNjNkGPj&#10;vz+mO9KnVUJe91LnSkl3RQ8NaLNremi+0uxlcWcai8Ma7m2sWw55+7uIBOMZIBwSCej8I+LLlE0G&#10;O48Va3FqlrqbRXZiyWhtywJaNjyCVyNuOoySeAIvhf8AE/QPDF9DLFojrIs4kWPP7iV+djSjqyod&#10;rBBwceo57rxD4k8P678HLTxnB4Q0218Qx+JI4LEafbqBLCY2dnlHCspY4A+bJZw23cgrp52pWZyy&#10;jqcFceK5dOu9QXferaz3+8m3lPlRsWzv29C23IGffrXWfDvxzc6sb2z1XxCLTSpLkLePbxb7wo+8&#10;qUGSXbO5d/OzzQTu6DhrW68O6hcXunX1qJPPsppUihZVKTgMY9hxgAAgkdDhgO2N/wCE3xN8W/AX&#10;4laJrPhKTR4dQglkuLXWbi03rOssXlkfOPuKVcKSBySeAeLpxTd2RJyatc/Vv9mz4a+HfgT8HdK1&#10;nxB4osy9zpsJtnkdVWJGUMqZzjcVIBPG4rkjPT1Lwzq+leMNM/tjQNRhvIN20zQSBlJwDwR9favy&#10;+f4yeOdb+DutWPxe13Xb3VtC8RwXFtpWn7ILSDLMT9qKYZYzkKqRspQZIOWXH2z/AME39P8AGd54&#10;H1q68TQzWkVxcJLbWzWyxxTKyr/pEYxuCnDJk/eKE4BzXqUcTG6glZHJKlZJXuz3YwlR07ntT47a&#10;XPAP49TWqLCBGCyPjAPSlaCGJTsYZXgetdqqJmbgygljKEyxxgnt+lO+zsrYbBxzg1acEjAI5qMR&#10;s3zFeuO9WncyaGhcArnjHenBQOuMYGaeYXHQDjt6Uu0Z2uwzt59xVpJk3dxYyTg44xySalUkHgHj&#10;0pgADYB5zkc1Isg6ZGCPWnyoLyQ+PqS5PPTNPUBjyw4HODUYbBOBwe/vSjfv5INLlQ1NkoTkFOn0&#10;qQEcY7ngZ6VBFvHzFuMcVLhsgCpcUiuZkqkZzgnPT2pwByAM8io9rAgIOQakiRx1AGO3pU8ocxIE&#10;BOXA4qVI1BU4zj0piqSdxbpyPpUqgkbiO3WpLTsOVAvTp6YNOCg5IOOeBnFNCSHjccHoMfpS/N1w&#10;OT1xQPmHooVdgA454zzTlCkAnoOuO9NUHjIx1xg07yg3G3Pv3FKwcw6NFySQTnkg9qckauCpAPFJ&#10;Gvp3NCBjkseD1460x3RIIkHPOPc04QjhVPcZIFN+b1yO3PenBiQWPqcc0rWC6YCBgvAzkc8U5U6k&#10;Ljtgdv8APNOVtxDAeuSaU4LYXoByKOgxFjjD4I7c8c08RgcnnnpQDzlhnI/Gl75xzSswAJHuG5Tn&#10;bjOaekQPAXPPYf1ph3jIxz6VJh8ff/CjlAQxrjO2nhFUcqPx7Uis3CgZx2FOU5OWbp6ClZgLHEp6&#10;g9elNMYYYC9AOTUkbMCVJ4x3pY9p+8PbgUaoCPysDjGexo+z+oHB6e/tVgBdoG7v+dP2DHzAYz6c&#10;0czCxWaNh8yn2PFKkIYAH8TVnYvJB478U5FCj5SPwHFHMw5Vcg+zgA5z6nAxninCDaeBxnj1zU+U&#10;AyR+RpOCOPwGKV3cqyK7W6HtnjHFNaIAAhcemasHJboAOpwKRo+DkeuKabJK5hTJJXB9CPamyRAs&#10;ccZ6Yqz5PAAHHqaQQHpg9f61XMhONyo1sMZI78ECmG2+bPpxxV7yD90AEkZyBQ0agDGOvampk8iK&#10;IgYEcjrx707yFwQOMjFXDAMEKOR3pRHjkjr6GnzgoIpGB8A8nt3prw89foc1eMeeR3/WmSR4OAAe&#10;PzoUg5Sn5ALBc8Acc0qgp94nGeuaneHIy3TGDxTMHkqM4/I81d0ydhgTk/LkZ5yMUoTJ6Z49aTcS&#10;2QvI9qAz9Np4OeRTSuToh20Ahm4x0x2pycDIA/EUwSFgFxnPXP8An60BhkRkZyRzSsO+pMhK/dbo&#10;e1OBB5UcYGMmogZMlQMZ9DS7n2lQufepcSkyfIc59eMU5cAYbueSRUCvyDjjsc04SsNvB60uVlcx&#10;OuxuCcc+mKdt5+UcfWoBKT1XNSLMF52jB461Dix3Q8KQwZVzntjtTjHuPzDAPYd6RJtoz+QxmnGV&#10;QRlhk0rMtNWGiLkFceoBpwj68DGPWnI6Z3EjApRJEOGXoOal3HoRG33Esy55+lJ5Qx93HvU65DEZ&#10;zxk0oVcZyOe2KL2CyKhhY8jvzgmo2hYnOckjg1fkiDEbRnHUUjQrjLDtjkUKQuUzjDtO49+c5oMJ&#10;HzA9B2/lVyS3AGAOnU1GbckcHAI+tWpXFZlUxH7pHbgCm+TxzzjpzVsQNneqj8P5Vyvjv4naT8Pi&#10;82rWksltFHunnRCREcjrwexH0yO2SIqVqdKPNJ2Q4wlN2R0HkgLnbwMmqz6hpcMy2017EkjHbGkj&#10;hSzYzgZ68DPHpXjHjL9py5TUYNHQCye8dRGJIwyxxMCS+cAmRQMleAOAQM5ryTxL+05rc+tL4W8F&#10;+KZbt47ie4vpPIa5JgG794EXbgB1ABJ6E9cru8jE55h6D0O+jl86i1PsjykK5XkHgYPBo8rGeo78&#10;V5r8FfjVpPii+j0Ca6mkvL5V8pJLdR9nkCZaFip7DBGR3YjABC+j65qdno8YjmuITcy7hBBJLsMj&#10;Bd2Bwew64Nenh8XSxFBVYvQ5K1CpSquAGMEkLnj170c7cfp/ntWPo/j/AEbU9Ft/Edzd2trZ3ONs&#10;s1wMJk4HPQ7iODx6YzxWxp99YazZLqGl3KzwOOJIzwf8Dz39R61pTr0qvwu5nOlUpr3kHIOdwHvS&#10;jcWO0k/X0pzRHjKEZHPtR5JYjLd+v+frWpCZHtPXJ9qcAAcLyPrTgrcIePel2gAFlOMcmlZDGMD0&#10;OPrihm6fLj15qMX9gz7Uu0f5QQVOQc+lSK0cqCVG3Kc4ZeQefX8KS5WNprUbgjgjqaVkJOOnpk8U&#10;4MeBxz/jTgVKZH4cUmrAmMO7o2MD+VBwZAT1HtT3BA2KeR6/SkAPBHf0pFjCvOTyTTSiryR+GelP&#10;YgsDnv1zSMy43DGfc0AN2qw3AnA6+9AQsdpIbg54pclVyB16jNKxG3AIxik1caGmPpu44/OlKMcF&#10;mBBOOmKUHJBI6dulKA2Rjpj1qbMLkZjwQDz7HtTfLPVh0HQjpxUxU84/EUqxBcs3AI6ikNEBjYdS&#10;TjpTfKwTt5O3rgVYVTtGUxk9DSCNnfDevagTIdh69SevFAh3HKjPrVhLc45GcjkCuZ+L/jG6+Hvg&#10;ifxRb2+8xMFwZhHkk4A3MDj64/Soq1I0qbnLZFQUpyUUcz+0b8dfD3wK8Nw3uqX8ltcXztHZvFGr&#10;kyBS4UqfUKefrzXzF8Qf2+vFlq0erQxOII7lbiVLWVVIiCkYYnqcnOFGMYyK5P4sfFnxf8afiBPY&#10;aX5V011dxxRmQINgUDKoHYHLYJy23IHPCZPiniOK78VWlppr+HJpI5LpYLLVILkBpnRsNuGG4+U8&#10;/wAfDEHFflWbcTYvEY1+xk40o/ifSYXCU6VPVXkz6LX9sTxj408Dpc6Lrc8GniKK5nxId0Me85Xp&#10;hWZPl28I3XNec2nj5L28j1f+3Li8hvEkNjAjn5JG5CugULnPrkfMDnLEVheKbi8vPh7o+rWXiOS4&#10;vftkNvFbWsaq0Vt5SsvmAghkDKFKEYUsR0xSnQ/CHhy4udX0y7lkNxtW4FzZ8JcbhsIPPcsCM4wV&#10;xwc18xi8xxVZc9WV+yf9dtT06VNLSK9fM9Hj1aSWyjyl9bTWNokVzLcHBXapIbDHcGKtjj5jxyQc&#10;Vyut+Mf+Eh8d2d1qFg82n2lksEkWfJihaJBscqACEOEGDxwQecg9P4gGt+LPCkujx6nbfaZbQCe7&#10;tZBmfZ5cW1F2glQcI4PACj+7muMvLy7gFpa+OIVuorhntbdVDKSqMsZkQc7xkOBnPIHQ8DzpzlXl&#10;7i0fnt1ubxlFzSlv/Wn4lr4Q+J9Mu7WbSZ9JW3kvtTgFvaWySOPNKBVLBiFlJHQvyu87QDuJs6V4&#10;X8NeEY7jxTpfjEtNa69bbbLytkLwlyUds/OFKiSJ0B5387SpNYeuaDfPrWq694X8Mumm6bciS1uo&#10;3+0IZkXzA6H5srgM7YJByxGdpU9TZ+I/C+uatJqOv2a6pBp8H2nUGhhYtcF2865+YHfhDMW6844J&#10;Arqc66vy6NCUYN2/4H9dTNvYHtPFYiGq20mhajefaLbT7VyPsNsHUoiDP7yIGQqinDgqcF+K4Lx1&#10;pvh208R3Og6N4gVLrTJ9R1BbBFV1mt5prdw0SEbWBBcBY8MGgYBRuFehX/hLwbpdjd29trk1nqVh&#10;okcexmEi3kZZmVeAdjqwPPzfxKfuknlPin4F8F+E9fs7zUbCRrrVTc22m6jBqKqsxkiABaMEdSA4&#10;x82COSTivRy7kjKSknzPr387bd/1Mq1WUKas9F/n9/4nles/DTVf7Git57GOezu7C5NlqdoFDrcu&#10;7sqZJyRtDMUBYlZ3wf4hymhfD/TPEnw9t/EWieIrKA6vfXdhLpQVzLH+4mK+awxgbo48YGNx9trf&#10;X37Nmk6R4g8FeKvg49nf3Frqlj/xIru9fYU1OzAaCJXQAMzqTCSrHKyMSTzXi3jH4YaF4S+MH2Oy&#10;1hrbTdT1K21Ga7N03ky27ust2kZKbWEcwlXgna6svJIJ9Sli1KTg3qtfz6f1scWIoVVShVjqn5ee&#10;3f8A4dHidj4DtlstM0g6rHLqTWFylpqbbktyw2NGgbH3mYcZABMoU43E1xNxrWtaToP/AAj8moRm&#10;C+8iO8EoBVY1MjRnI5DKxk4yQd341qeL9Q1zT/GOueFbj91pqzJDDawX6PDGsZTBRkZlcjB4UnOe&#10;5FdHJ8NtH8VaXaazNpj7LwtHHCkgWdQgKs+0k7jgMxB/A819DTn9X0rO99f10/roePd1UuXQ4/wM&#10;97rGs6dpmj6osF1Z3kb6ddSFy0bM/AYqOCpCngHORivbvCelXmma/qHxA8QeFk07Ylvc2kNvqauY&#10;3bKR3JYFiv72Pe4OGwCc55NCP9lHTNCv9CutI8dsLiYSz3WyDdGirJESu5SFZlXdIUBB2A9ODXZe&#10;FPhFqWm/GrXvBup6ld6ZZw31gLJ7228xfKuokeK4cHOY/mIxwQZQ2AVZa8rMMZQqOSj8KV3fTquv&#10;W/z+R20IVYWfXp9xd+HWv/D1ru1tPHOgXulape3Emmma1hF4jQyRFWkdCQHKyTW4YAqSGYKVYblw&#10;/irE9lPp2g64L24mhmS20ZLuL94+JhE1tulA8tkDIDuIU9SFyQ3U/Fu2Nl4e0jU9EGpLdWlnJbab&#10;rEMW6WQwssMcjKh/eqzoqiUAFMYwQqAc/wCKfEw+LFvpB1m9ku9YvbD7ReXb3BMpuLsoyXHUBGMo&#10;dgic4wOhwOCk1FqdtG9bGtT3nZadrnC/F3xz4X+Img6TPoHhCJ5E8PTLfxxOxSwXaqlV35JYRozE&#10;ncqtL8v3UI1PgLperpHoOgx63pltbXGsW8uqRtIZXuEkbYsjqRt2qVRSc5XzM5+9tztS+Hbj4Xvq&#10;/gXwLqyNbTh9a1C3inUMWx8h3cAecYwQM/6sDAJGeN8R+KpReWVhJbyaXJp1w1m1hbj99FJEpQb1&#10;cZIUhlPJPbjg17So+1pKFJtJN/kcs5+zn7257hofjPwLqvjiHwjrBjWyvL22sLe7Qm2McG0TTXWS&#10;MtvuNxL9sEY5IG1478d/CfwjGnwum0n7DBe+LLaZri2uSqS/6LEsp83cdiq5m4BG0yKB93j5w+IG&#10;o3Gta3Df6jbyefFKI3fzhumbA3MoBOSW5JGRluOMVN4vbw74t+Den2+n+Jbq71ax1N0jimZinlMs&#10;XTKg72bzCc84VfQgxHL6ca0ZN6PT08xKq3puehXXxi8Taxrv/CTR2Gjz3U2hvpWi6lbW2xzZ2t0H&#10;MhUYLu6wlN7AnZJjtxw+v+NoLyW7tJZorZ7K/SKOyuYVaaVmmkYQDC4UqFGSehA55OLXwj8BeLbL&#10;xhaaL4r8P3cF54h0poPDwt4siZpVe3jlUZ+ZTIkoymSJEYYzxXN6t8MvE3hbxvZRXdrePJMIL2G3&#10;8jc1w8ZGGBYYZN3mgt/0zbPIrrjhMPBt9EtH0+8dTEYmk+W/9X/M978BeAvCWrvH8J9W1hNBnmv7&#10;mF7u8mLwTxvNFCqSIm1s+fDnzc7SCykdDXN+B/hDpfggeIPH+stc6pptrLJovh25TTwWummtZXju&#10;QSwCtEwtjjJCtKpJwozz3i6x8U+KPibbz65q40oa0jQwTOiiOK6VjLFHJggLG7DBPTepzXqHwI0H&#10;wj4qnu/hR4m1ebTrmDU577w5a3TyL/Z9wu1maYLg4MUSxE8bcqeACR56vSw/NOV018v66M6VSnXa&#10;dkn0t12/pHlPjzRvGurXOmR+HfB4Gg6PPFpNrGpQPIJrmWeKJXBMm475iDnsy5OMHJ+PPw/1f4aa&#10;hb+Btc0yK/uBHIuomFhmCW2Mio5jGNh8vyyC3zEmQZw2B6Tp3gw/EL4beOfiBrdnqKal8O1s20dL&#10;fdsill1BLdFkAGQoRhIrZXlM8jrn/FrR9X8Ey3/j+88QXt3qGpx2q+I5ZXG8NcxtI0Q2ncVVQFG4&#10;kHYhJyxCdVLEpTilr09Xp1+aD2EqceaV9d79P8trWPF9ZmbTLXUtZtLuKU61ptr59w6uFgSdTK0e&#10;CeSoA5/2fcg7EWoa14U8OaF4a0iZUvtWKzSHzNyTh9k0UjdRwSARxtMWOetcVaRXHifxTd3GjTu9&#10;vbTQpCDD5qRxKqorsAMEFjGmfV+nNa+u3Pj6612CTxBeXR1LR9Jn0yxtZYQPKt4IGjCFT02gOvTq&#10;OCTmvZdGMoRhJq+7v6afcYVHFVGo+nyuN0jxP4m8WuV13VxaRRWiNJIokG2G2thBGp2A4+UIp49z&#10;Xs+hfHWLxJ4K8P8AwYsNP+y2ya3D5k0MJIe1ibJebj5iVJyuAo2bvp4r4UuYrzTNKTQvCqy3FnI8&#10;l7bGV2+2b5mxEeThdi7e3VsnODX0Z+zvqFlZeKNQ1D4lanLaS2FhPbx2azqz4W0ihgSPcrZjQSOm&#10;c7grde9efmMKFnzJXV7L8NjKCm5HIeJvAWt/ELwza+Hn1aSfxFq+uPfaRfXtwGneIJIvzOW3AGWC&#10;QAMPlxkYDkHY0Hwr4y+EusQ+OdG+F9vqEkOjNNbXdxZpKqhU83zWxhtq742VjxmEYHXbv2l/q9lr&#10;dr4iHhq6uZ01YwWOoCASLczBPKt2IB2h0aaduMDnB+7XoSfCU/DrRbu+vfCuotcw6c9jdx3upo8l&#10;orSXUcG7cQNiNGkjtzzEFC/vBXhe3lOila/l57u/4HU6cqSUm9P+AcP8KvEF94B8c3uv+No/s+lz&#10;w3j6ldS2ysEne2ZsCMgbC0hGdvDZC+9LFPqa/Ci48Uz6C/2zWBdXbw2wIuZdJVyH6Y8tdyIw4G5Y&#10;25IHGj4bsH1rXL291vUJBa+ItIkknQkRxlVsrkvFhzhSbixjUYwNxIGBgDz34qfFaa10jT9Ua3vm&#10;vHljHiFoWeOSCWKa8MqQlSQFMbRY/ukHtmsqNKde0ZLe2u33EycYO8H8jlotb8Y+Gkt/Cvwv0+z1&#10;vRL+W1vo7y5t2jVjDbEi1dDgExvKxxyX+TJOMDLs/CHiXwx4pE3xBgNzY67HNJ5crFpreWRZlTzA&#10;dpEilACFwAQvOKop8Q9V8GeLL7wp4es4ooZ52jmjljVhZbJbj5VY5K48wYKsRt6kgcOs/FWrarrU&#10;FxrzTW2rs0EFofmALEbTKu0/fBEfccMTXv1I14JxUVZr5vzfn6GcpxUdXr/wCxqOrXupeCdUjv45&#10;ry6tzZNa3JQxCW0tfPTzMcchI4165P8AvZNcFp+t6tqmqpp2p6zcmwZ5JIbdnbYJRDtRlU8bt0cf&#10;HcqoJrrrTw94tl8C3njnS9R1O4sLC6RfIUZjijV9h8xWyTiWWNWHT96ea5TUf7Og1G5e0dVHkoQL&#10;ZSu2Rl/eR4yT8rNs3d8Z711Ya3LLS/6bd/0Oe2qZ3njnStH1HVtB8KeIPiXawM9hNq+sywRqIrG9&#10;nFzcERqirsUqIBgZPzjGAFUcP44g8O+GvHP2W0uzdWNnqMccCXUABmtt8uXYHgq4VWIBK4lx2pt7&#10;pWk6np9/rD6rdzyXUsMLXF1Gx+UKjABmzyu1kxkHhcHGa1Z/gU8l3Zy6VqhOlTWkXmT37ANbtKVO&#10;5ecMuCcEc8MCMjneE6FH45W36W13ZTpzlshifDp4fgk3xDj037SbO7tTdoF+REkdiuNw+bh4QcZw&#10;ZGBAwDXm3iCy2bIUiWFzGrtGT1BGVP8A3yR+ddN4tbWNJtG8MSa/JMtkkPk2luco8My+duODjcC6&#10;Aj1H+zV/wV4N8NeLLPU/EPjXXU0yS3SJbdQFJkmaUIMxkg7VQu5wc/J712Uajw9N1Ju6bvp52toY&#10;TSnKyOCuDP8AZlluIh5nmEmRR1rX8B+LL7wxqEl3aSBGkjUHOcgrIj5BBBUnZjI7Gs3Uft9teyWt&#10;3bmOUqrGN0K4yFIYD3GDnuD71SW7EUjOxOW6EGvQdONWm4vZmSk4u59L694mh8baumveHdPUtNAH&#10;ktA58kYYRiVd3ck8rz/rDjpw3wf8QfFngbTj4ZW1hupi7Tx/aY9hclMqxJPBDKeM85xyBXkXgH4i&#10;XkfiOya/Zns40jglhGBhVQR7lzxkY3ehOc9a9R074gGPxbYReIYIrGwsNQE1xaC3JZc9EbdzsUhR&#10;zyATjJPPylbBVMG+RdtP8j1I141I3sZHxg+Neu+Pdau7K4kt9mrRrLqkMcQCCSOM7GD5zkggsOny&#10;r6YHEeMfE+oReF7jwTp0/nWlnrJura4gBChDkKSGGQRk4xjO9s5wmOs+IOi63YaTdazL4dlkg1H7&#10;NObuS0O+PzY5U27wu3y/3JxjBPPJANLd/COafVPD+j+JdX/s+51G8F1fwSzLGDZyC02sr5weHmA6&#10;4EIwCSa9em1Qipy9X/m/yONpyTPPPAdpoh1SW78SpbyxrZSLZQzltskxRwj5XOdj/Ps5DsoUggmr&#10;Ta34ds/EmunQ7a7stH1D7Q1lZWt5IqCMyZgSUkM0kcZCMQcklBk96nl8A6HpWp2+k2viEG+kZyUf&#10;aFEewSRSDBIXfG0Z5PDFgcbckmtptH1KLxDqemTSpaRgS29vA6xbgFj2M4BwDuUHHc46nNdvt1Kf&#10;LHUyt7quPh8Ryafpvk+HJpJmKJJmN3AtzHHvb5M4YZEvPPAU8HNcPrF8NRunu47cIJGLrhcfUZ74&#10;Oa7nW9I06aNo2ud+oeXaw6amnosMbwvA5+YnAZi0kOWPVVYnrXPyaRqekaTNb6nqbWsF8jtPaqil&#10;meNd0eQxB2livzDjqRuIArSjGnGTsEm+UyNRN7YOfNvF82SKF1WFgyFGUOFYjuPlyDnBBHGK2fCq&#10;aJqmrXi3shsluUneNN/yKNodYw5YEEgOoJ3ZLKMc5FO9gk8Nrp+tvfWj3F3ZJd2i2sod7R0mZF80&#10;HgOfKLbTkbZFPsO//Y7l+Hdt8WoNW+L1hBN4a0qzuL3VFuIQwKKo8sYxub94EG0cnG3ozA6O3Je4&#10;Je9Y7zxh8Gzqei3niD4eeGbTTvBmlH9/carMxl1KaUQpLGJPuFVEYbMe5Ufey8hQnkfiT4dTwaAu&#10;vw3VoEeQRC2ErNLATyiNxllMbKVboQD3Br1/RvinoV18JNF8A+PJbSDRdM0K6u9Mt4rtZAJwjEea&#10;jfMJTcskiptwy5UZXcT59b+LdB1/T9V0m9SbUNC0K2lbSpJykN4LY3Eaoj4+/t8z5VJ+Xc+OgAzk&#10;6llylyULtnn6apq/hyW5021vPKWWMxXMSNlWO1gQc8ZAd1z2yfWqNjfRxajHc3UfmqGPmh+SSc5I&#10;9/TOeR36VNq8MQv3itCwjI3o00ikspHOSOM+3Y8dar2VoL6V0Dqm1Hf944UYVS2MkjqRgDqSQOTW&#10;0Yq2u7Mr2d0epfCK7tNeS28IaxdAabNOtzF9njzPNchQht0IVigYkMTg52DAzgV0/gn4eeIbbVtU&#10;0HxDcPBbOsKJdpaGaPU3+7vQMV2MYZJju5BKNggB2qr+yd8RtN0S71PwRP8ADmy1OfyJLmxuJQiX&#10;Ecokh2jL4BClRIQSv3G+YZNd78Y/it8MLf4VeEtD8IT3Pl6m0dk+s+ILKV7mzXyVhupEEmAoAkjb&#10;amU+aQRsMkhKnzQZXNrc+fviDpFhoTNpNhfi8gjtLY+dJGVdHljSRoipxgI5kAYL/EQScipNC+FR&#10;8QeH01a01SGDUgtv9k0mWEs96zPIgC8YHIi4PUOzZ+Uis7xrp7Wup3Y0+OWa3Op3RSZx5kjKpXJe&#10;QDDkDB4yBknjdz9BfsmaeujeKtO8IXc9vpnn5mg1SRn3yO1nFNNbGFuwVkDdC2EZCAGzcU01cWj0&#10;J/hh8CpfAHhvVLTVLyZ9a8hbrw7q+ky+W8ZkjQbW8xlVog2AQDiQZ+b5Bj1L4J/GK38R6bp3gXVd&#10;DudaMm3Oq2sJmREdRLE8q7QUTLsoPO3A3BfmI7AeE/DnxT0WKZ/FUF49q15bY0yVXURlikbghRsZ&#10;QiMr5wpDADnA8k8SfCv4t/Cnw7J4V+DGrW2qXOnWkkuoSSIv2l2IdVKo8nzExDAwgBKNglgqinCU&#10;JKUQ5otNM+iJrUM2cHpxVWSzUggA5z1A6muT/Zg1Px9q/wAMIYPiJoN9a6hZyMpub1izXSMS4fnk&#10;EbtpB/udvujv57N2yqrjAzjPT0rqjK8bmLVnYxZLZVyAM9h71z/i3xPZeHtKvL7UZ4reOAhSZcnI&#10;KhicDnBBwPfH0re8a6zZeF9BudTunkLQoWCRAFmxkkDOOcA+/pzXy18YPEviy/8AiPetY30DJJdx&#10;zRQvPgYysKLz0JLROf8AcB4PThx+Mjh4WXxM3w9H2ktdi9L+1ElxrC6pBA+61LpZ2bwgtt3qrIxH&#10;3T5ZLZ55IHbFbOj/ALTWmaroUOsya95SyTywojWYXhNuDycnIYEnpzgdDXz94z022jEVjYabG7si&#10;JawW0rO80kjK2d2OgZmUD1THOMnCsdZ1M2wjvdbjsVLNIg+zO3mFjgn5QcY2jjj+deZTrYiUHJS3&#10;f9bHc3Tuk4rQn1nVPCnhW7lsfB8019dTywML2YArGwizIiDoxEjlQ3+wD3pnh3xx4o0XxfpmveBI&#10;LlJtLxPbRsVkI2qAztgAHIB3DuOtcuvlwypNLC0YVSodR/y0HOQMjHUZ/Hr0rpL8W0uoWnlalGSl&#10;rFLtgi+eS5ZFZkO0cn+EDpkH3rsUYUbW1fc4m1LQ6fw98etd0fx3a3KtYxwtMXuriOwV2dA0jIHj&#10;Y7PlLtgDGBhRwqivY/DXxr8E/Fe7m8MS6VbXPiDV7R5Jr55jGbi48gxrAXk2LsMkitwq/dwSRjHh&#10;Z+K3gq1+H9/4Zsfh1ANS1JGS41OdFJYE5Ei/88ypB+UAg56jaBUvhXVNQ8ANovip9DivFtpo5rWJ&#10;5NockSABhjlWEbHrngY9tHNRilLqTvqj0DxB8NPH/hf4Z3ng/U9CtLq8uLmX+zk+wO4eN8K5ikCh&#10;Bs8pDkcgb/7prv8A9jr4p/EfQVm8YeMIBqlpNoYGio6Oq2zeYVZF42BDsVmbPAQAdCB4P8Uvjp8a&#10;77Vb3wt4j8Svcj7QROYypUssYyqleGUD65yT1Jq18E/2itb8O6laeHtft59VtV1E3NtZCFZRPcMx&#10;2qynkpuZiUUgEkcHGK1hKPKpR2JkraPoffPwL+KFhq93YW5tZrax8WaYt/oTS23lpLLGoSdVznaX&#10;VVkCkk4V271gfFjV9N+Fv7Zvw98U29u8DeLLG70HVbgx4S4UlHtxu6blkPOecMuM4OKn7OvxA+Hn&#10;xU+G8HwtstXl/ti2T7fFOsvmJpNwhUxFdx3R7X42kYYh/wCE4rZ/a3064+IP7KzfEmC1FtrHhp7b&#10;W4Ei5+yXdtJidAeuF/er+FbqXu6kJOSa/q569ffDbwl4gtNQgv8ARY3OqwyR3rc5kDoUJPvt4r4k&#10;8S/BXwf8JPFOpfGnw54Rs9T8OaRcT6dpV5eLhLrVhIqSXGz7pjR3dEByMxMcHgn7Q8b/ABCPh34J&#10;y/ETTFSS5vtNg/siEPgTXV1sS3QEnoZJE/DmvO/iBpHg7Tfh3Yfsn3+n39ze21rZ2MWpRRhYGvXQ&#10;yLvYnlpWV88E/MSOa5MZZ02o6Pp6/wBXLpatX2Z8a+LvEEfioTanolm2mahdQyTYhGEk8ySRdjnA&#10;C/KWO1eMZ+lclFc+GLfxdY2Mt1PcQzacigyv5cdm7gnPfOM7sjvznNej6tod41nb6ZLZiK0e6jE4&#10;gj3zecE+YBcAjYr5IOODketcnB4MtdP1650nxJrdraHUj5UFzIoljsyCSWU56KV2nbyVbjINfHYX&#10;acX3a37+fluelOyszndPsfF2qahqmpTXUMA0pJLq4eK4RI/MA2oE5+ZsuMAcjnHGa9B8N+J7XVPC&#10;r+H9E8OyvqbzI41D7YGBi/egwtvXLDOWB6j261x+panrd/o9/FY21otuskUN01qwjMoVRCH2n5mB&#10;YKzEZwxJx8xrq/D3hHx34Y1fR9K8ZpqdncTs89leyBGF1ayhURlbdsYFIyQNwykgPfNd+Iw7q0ud&#10;7Lt/kYwq8s7XE8C2SfEDQ5/D2tapGlyuoQeYt4pYsivcMCgB+YvKRGM45kGfWvQvin+zX4N8G6Dp&#10;upal/aOkRxT3CvBLcm4luIsqI9/IaNU2MgwMkNHnrXB+MPhx4n8T63LceC/DF5puuyyC6ttK3gSR&#10;wRPFGyKeCWMzfKDyNnPc13Xi+LxJ8T7e+TxBNqUmtW+kG10+aODDvMjsCmXY5n+VMhez4xnGVSp0&#10;qaXnLbytZjfNKT9P+CJ4e+A+gpZ6v8VNK1W68SanoEtvqN9oUKMGaykDM0bbRjemN20Eq6AdA3HT&#10;6T8MZG+L0uv+C7f/AITHw7qWk2qafoSxjZJcXVk17EhiztVQPMTk8fMOcGvLPgP4y+LfgDV/E3ia&#10;58QXF0V09Bq97aTDzLeCRUCsMjaSGkWMjBxub0rtvh58R/C3wX/aBvNY1HUrO30LWbA6tY6naQB4&#10;7S+l5EaF+FSRbWYIMYTz9vrXtUqFCX2bW+en9fkcznJOyZ0MHgTX7P8AZL1rVbyzv4Nf1S51A6zH&#10;NmU20EN8lopRRkSYchCFyAPmB4AryrS/BZ+I/wAUo/g/retFprmDzpdSuGLoyhQquz5BCKF6ngjt&#10;XrWofEFtUh8KfDvT9ZnWWw0qcawsBZjK1xKs4UkfLtWVdz5/5aBhwMGuFi0XRNJ+Muu+INcvJtNS&#10;VJV1GK0VBHbQB5sQqQclSEhJCc4Y44zXjVZ0a+MilF2Vv/AtOp0RTVKzev8ATPOf2gvAmu6P4k0/&#10;SdKt7ua11LTnjsZJn3sbaGUr8uMgLmIdDn5T0HNYHjnwteSaBB4budPgk1PTLRRLBYxqXHnuzKcj&#10;PHzDI5OX7Yr37x9peo6vquv2Wm+NLf7J4YSS7s7mSInyzcohktYlyCS0kpAHQCNm+uH8OPgv/bvj&#10;DT5/CerIwn0s3XiGd51XZEksYcEnjKN859SOMnArl+uVMO40+qvbzfn5Wub+xjO8jgvhD4K0zwz4&#10;dl1fV1a7mWTypIzIYjEf4exyOoPfn8a6qy1lvCniO0+Il14Z36TDdOsk0Q80mZHjKLIhJ2dVG3Pz&#10;Bj6HF7xToerxaLq+o3dxPDFNdPJciRFzc3KwyuoCk/L+7dcqBzwM5Nc5p3hzwvLYW9rqaagZNSFy&#10;1xE0u+BljiR0YAY+YsHBHPRMD18Z1VWxDrVHe/T87enQ6eZwgoR6GBpX7Q3iKO8l0DxKytbXdmll&#10;eyRyfKYVHyYK/wASevsOaXSddvLn+wPDthZg2Fh5sUNxGGxqG2eWUs2cDhZFz7KKrT+BdZ0yOfw/&#10;olrY3boGt4JYIGyxRQZJTweTHJncTn5cADAqh4g0nX5PC0VvqMU9i+hyxhdqMAgmHHy+rKm4H0Hf&#10;Oa9lQwdS8YaJ2/LR26b2OZ+2iuZ6/wBbHX2uoeF9aS31Gx1K5t49lw1xKWVWdQhYKOcHDHBPXHH0&#10;9E+FPjj4f6h8OtV0OZJ28Q2dk62lq7boWjTa6yZb7sioX5HOVUcnFeNSvpD6E1zeWl+Li3llRIJo&#10;V3NHnPIGCGEm8HjgFT1HPcfBLTtP1f4haXLqv2e6vUtnWayFuwhPnK0cQkkAwu5XB6dAB168jw8a&#10;MXLVpXX9ffua+0baT6l7XfjFaf8AC4bnxvpbpZy6osdtFZLgxWkUkIEgSRiSu1iUA9CR352/jAP2&#10;itGv9e+IXhLQ4rzSYZ4bl9RsbEGO0NrJtHkliSpKhXbbkkFichWIv/Crwx+z14WudVbxtoude8Os&#10;ZPsSzBluS1y2Hw+QVXdGpPBwP9rFe43vxV0G5+E/ijxNo1pZ6VpVlLLp9/o7SpO1tP8AabOXDlz+&#10;9jdIHUEYztY5b5iffwmGoqhz3vZX0OGrOr7Sz7njHwW0Twvr3he8vW8Rahb3+q2X2O6tDboJF1GZ&#10;TLFK0zEuVzFEVK8KTk9cN1XxP+Hem6d488Q6R4N+23zWM4limsrb7RDBMsUWyTcwyHJR1bqT05Jr&#10;zrRPivdaL4m0hvEWjSRT6Rpds9hfqd8llAsUkUEuwcFgDEAQCAUBILdTQPiD4isvD91ot14mv30e&#10;8vHa4ukP74s0RA2kfNtGcbfZuorxc1qxcIxjZO69bf5nZhaTjeVro7XwH49msPC2pTeIFk06a4M8&#10;0+rI4EscjKQkKAKAg4TIwQDu7ELU3iT4l+LNJTUdX8MaAI7OWwW5ltlRT5bsuwSttOGdS3B9844z&#10;Xnt/4z8P6Po2l6XqGiG5niYTwW6zkM8iOpkeRt2Du2ONvTLE9hjS+DXxa1rwz4d1qC0s4xd6ndRv&#10;p002nB4oo1kl+V9znqrnAwTuUADrXjU44mTU5T5Yr8vL8Trc1a3Kdhp/iu68UXtz4v1vTLUGTR47&#10;QrKzpNIXXzJbhc9WzJkN0JUYHWsTWL7xTYeGf7O8M6Rh9VsLaY21uDuiRXHkxscZOQh3ZIxgk/3q&#10;o3fjaTwjb3vhvxBC6pFMjWV/HbtHm6CLtVwfvbchcHjuQOazvBXx70X+14RaaOkmtXUM0Trb27J9&#10;j8qNwJt5ztYBSc4+UAenGNOGIrNz5b66aFSqQjBRbszT8aeI9S0nwzdeFNYsIJFj0VZ9PmtZM+Vu&#10;uXkmbAC4RmnJA/u4HOMVRtvjT4/8P3OiaTLb2832yOG7soLmBmZnEmFXJIG7CYJPAyM8AVleLNcW&#10;3eGx0nSXvdWfT4v3Q3NNDIJEG7Awu3KtyR0IOCMGqGreAfjZpHj+20T4rXa2OpWumxPpf2pkIjjc&#10;hsgDG6TDBdoJwTgMNtezSw8ox9pb4d359On3/gcdWovact3qfQPgz9sjRNe+GeofDTTTqOq+JIJ5&#10;rjwtJrFysFjpKGTcrlcZnmJc5Y/eXjAXcG4/4gfC/wAWfEm2b40/GHxhceIda0mZ1VUffAk0B2uv&#10;H3fnCv8A3mUDk5Iqi0/hr4Wz+HvFXirwVa6lNZae7XFoD8+C5IhMgzu4kV26HB29Qa6rQPiDZ6r8&#10;NtH1fT9Rizc29y97pkM6xwLDbyREGRXBLPI8pz1JByPu03n+KqUk4p6aW6J7XfcccJh4vlb3+/8A&#10;q55PefCjT/G3izRtRtGsW1a5vlNxZ3wKpI0kzEI6ndvLfJzyMOAxwKXU9A0v4O+F9X1y98D6adSa&#10;S3n0dYpGVLO6BlZHT/noFy2PmOdiffGRWtDrmmz+MINYm0b7PBDBHJLPtCCQ+arKgc9CqsB1JwuO&#10;9VPj/oFh41aK30PV4LopbJNdWNjC29GSGQGUbhhUOU6AZAJIDDFedQxtfE1IqvJ8jd9v8ujNZYaK&#10;cuTVo8iaRNc8Fya5qtt9qvQzteNFGALJNgVHIH3i5x9No/vVzniWCCwvbeM2Lhmso2t0mBCDKcvk&#10;k5ztY9sE4HQV23w6HhvSfB+u+CtY0K5vdXnuomSKOQH7TtkGcNjgY6E5HBPauG1/RtcbVX0mSOZL&#10;6wt1jW2dyzY28gDHJIJ4/wDrZ+owsLVpX0V+/TTXyR581LlRzgW4DNbBVdJwJHcKTt/2c/kK9e+F&#10;Hxg1600+48JrcG2mgkiv7dbNBE11LEEXypJAVZU2ByNpDbsgEFufG7qQRySFJTF1DKy7dpHG3HY8&#10;YrX0DUb7SbWG70i6ePVCpZSoycg4THoR1B65weoFezUjeN+pz00mz2bxH8YfG3j/AOw/Di516Uzw&#10;QTiZBdbXkaQtK3mOCPlUs7bTwGZsfeLHlv8AhKWW0fQPEHiEXcawefepgSxee+5fm55KhsgDPJYj&#10;GOedeS58JeDLnRNM0ue98Ta2GivbqKPzVt7TOTHEADmRmU73HZdoOC+7JX4b+JNN0uHxDr9ymnvh&#10;Us7KSVTNcH/cGSoAxksBncMZ5I43Rpzh70vTu/Pv/VzrlOclZK/6L/MdfaHc6Vrs+h3duQ8DxMry&#10;qV3xsNyscHIyCOBzjjrXT+Hvifpknw01j4c6zp1ux3i4tL97VDM8iMRGitglV2u3yg4JZic8FcqR&#10;tQ1u8j0tdOupbubakrRIN24KqqjegBB/me5r2f4T/s3ajpumrpvi+7/s2bI+179i/wCjPnB3c53P&#10;heCCVGOjioq47D4aC9q7N/1c5lh6s5XitjyX4UeLfDPhsa1deL9KuzqF3pslvYXsJVYrcMVGSCpP&#10;qNw5HTvkdL8MND+E3xWhOheLtfudFvYGkj0+Oxs/MguFCu3myDO5pCzBBg/KvToNvul3+yd8M9R1&#10;jT9J8Q6zdPcz2S2sxeFxDaRRvLGjgqwXAQRhuwYH5sZavmTx1pV/8PdbuPCtm6q9rPiO9t5iyTjb&#10;htj4G5eSM4wckcjrtTx1GtVlThurEToVKcFOS0Z9I/sWSeGj4t1nSF8QWetf23pNrZ6XNe2qTgst&#10;wq+TcJINqE+WCnJK4wAdzE/pl8E/hLP8JPDq6XLetNdyW6RXLE/K+wthv94g8/QV+RP7Bto9p8ab&#10;TxdrNnJHpOmI93qF5BF8qGL593fsAOhPz4+XduH7KfBX4lR/Gnw1e+L4NIa0tTqTDTt4+a4tHjSW&#10;CfHOA8bhgPQ/ifWo1IJa7nCotzfT9TQeznJJc5OOuKry6fcSHaucA8YFdSdNLjCnvzUDaS6twOAe&#10;PSuuFfUJ0E0c8LOfBLZH4VMkUgblRk9cCtl7BwSvlkk45xio00yQHJTBPqa3Va61MXSaM0xTBcNG&#10;SQOtNETYwU4xxmteXT5VQCNcZ7YqD7DIoBYdRkZq41EzKUGih5LbQAox+gp3kMeCABng9KtmyIJZ&#10;mwDTlh3AYXIGMDFaKSJ5WVBb7MDAxn8jUixEnkduABVo25JCqPwNKtuQMn8DniqUriasV0ijzgKM&#10;Hnp1qSJGbOR3qUxBBlh+BpyJglsck9h3pCGgAcKAfpUittIYdMdKVIs8kD6Y61KkIJ5+nA/OgabG&#10;KxIwRx1Jp21Quc44zkipRGhUYOPxqRbcFuR17Z61LaK1IgCTyBz7U4KvQg9etS+UoPCn2oMeAeR7&#10;YHWpGIkS5wVH409EDA7iM/WoiS3K8cdcdqVN5wW7cD3quUXNZk6pgBVBwKQrxggc+lNQsvIAwKeF&#10;LOMgEnFJqxTdwEak7R+tHPRW5PWl2Oy9R9BS+WSeT+lCSEIh28L09hzT92O3sBSLHn73IzxkdakW&#10;JX6MOOtDSQCK4AwFH5d+tKpQvkjp+tOSAnqPxFPWAkD9OlGg1caELDB5PqRUgiAOAfx7URxYU7SM&#10;09BwMZPGfpSBOwxUAI9e56E0rDAAA6VKqknpjvS7OOmR6GldBrYjU8dPwFPAJbcBgjHJ7U5IQWIJ&#10;Oc9KXy+M7T06gdBQ2hpMbgHB56U4HDbz17U4Q5GAOaXyM/dPXqBUuw9RBgnHf0PelBYDhSBnOKVY&#10;2U5wcE0BDuyp4I5OOaQwDf3vT16Uodm4GTk04Lg8Hj60jKOePzFADdozkAd+1OUjkOc5IzgfpSYI&#10;4IA4zg0nJOenegB+VHUDOacXXoU6HPNRFM/NjHPOT2oXfnBBHpxQNMmLAkZ5zg8ikZARlu3fNMAf&#10;t69T3pwZu5788UDvcDGD1Q9eucUhQjqDx780453Y9+mKRgQ33efSgTVhjAH5l4JPOe9NYYGAM4PW&#10;nkMDweB05pp5I2mrWwhjKxywyeKTy1Py7utSMpwCB254ppjYqc9fU0xWRH5abcFcDOBSGDJAGB7i&#10;pFjIYjafepYow/BHPtTuyeUrNbblKqp9+aPs5+6B245xVxI8khsZz6ZpViBPTjvip52NQRV8mJTy&#10;AD6Un2cqMY9/wq60K547elIYFP8ADRzhylJoOq4/EClMLcn0q55IB2gA85FCwBRkZPPX/P4Uc4ch&#10;V8p1PQgetGGB4znPQ1c8gLztx68dKT7IpOVxzx1o59R8jKbKw6Zz3waCXDbucn0GattbrnqffHak&#10;aBFIAUY7jNUpoTiyosrEhMH3xUgYZ3HGSc8elSNbFcdPXIoEeDwMZ7+lDaYkpDVeUc5z7YpzSyBe&#10;BgYyKcIWxlaVYiCAFz+FRdFq4nnt1YYzwAeaaZpduQRjHAFSmHk46E9MVHJECSvGMUvdHqNac4zg&#10;cE55pySbuTg+vBpv2cnpnj9K8v8AiP8AtJ+E/h7eNpWp2VxezPM8QsrRWEpwP4SVw/uQflGM1jiM&#10;Rh8LDnqSSXmXThUqO0S58dfj9/wp3UdL09NJS4GoE/vA+9kA6ny1+Ygcc9OcEjjPyJ46/au1nxra&#10;eI/C+noJrFrwRXFlMp2F3lZVjU9EO7d1wCR2HFbetfFo/ErUtWXWriW3lFj/AMS3zjI48lHL+UJS&#10;Ad/llupPPG4YY182zX1n4X8X6hKfFk8el3knmamdLKtGu9jgE4xjdsw/B/EAD8szvPMTmGMdPDVL&#10;Q6eb2PosJQjh6d5rVnV+INW0jUDc3N9cXkX9n2sK2Fq98XEOzIwV/jz0Absdue4Jdettd8NxaboN&#10;4NM1O2t3i1OVpDHJeEuG8kKgyq4LYBOcZ4OSRifCfSx448S3HjLRtFnv38KWLpBpq3WH1OTkKu3p&#10;tDMXJz/CR6ipfhxolx4y1LVLjxX4faymis/tcX2hpI4tRnjTcYTnKrhEChRtXgHB+UjyFKpTV6zv&#10;ZWtfr953c6nJJaddO39afLzPb/gn8UvDHgDxJPpOla+sT3K2eoWwknI8iaNsmISu2BvGVIw33846&#10;g+rfGjXn+IkGnazpKS6ZDNA2oRySys0olEgZVVgCD5g7fdAPU8Y+SL7V9C8Y+D5LvXAmkPGAk6yx&#10;Mi3KEFiAxC4I4G4cYPTkCsr9nrxr8SPElpc6hca7q0nhzTbmO302JnRngODtKFg3z7RkDp8pyODX&#10;qYXNcXPLXRSslv5+hz4mjRjiuZO99v66Hs3iX40fEWPw3qujatoNmumaTKs5VLgo0ju21IhwD94I&#10;x9M9QDmvY/2e/wBojTdAuNV0zXBHpthaRQPdTXCs6mQqA5xuAByMcc8AkfeI+SPEOp+Kb/Uv+Ef8&#10;B3s1zZa20CXt1eeYds/I/wBYy8SBRyBx7UvwJ+HnjDxX8QG8B+NJLqx0qykk1K8udQd0RbRCrOse&#10;QCHZ1A47liPu84YDMKmHrfWOb3o7K+60/DyLqw9slGS0fU/TLRviZ4M8QrbXGnartgv4Fk02W4hZ&#10;BckgnameWOB93APTGc1rx6lp0ksEYZilwpMcu0lARztLdFP1xyMdSAfg7QPiX4vfw5FZyWlvp2n2&#10;GpCC2utYnfzJomcupyVJYeWV3YDAbgSBzXSQ/te65pej6r4Y8PXElxpOn37f6azlfNilcgMmQuQo&#10;ZTwAVA7dK+pwnGdOb5a8bPyPMq5ZS5bwZ9Y6n8SfB2nWf9o3utwRROzLEsrhS53bQc+hOPcZHTpX&#10;mnxb+MUWgaTHNZ6slhD4guGij1WC7Y/ZShC4KrypJyCVx78dfmfxd4yfxLaw/DmCdtc1Pz1awsLO&#10;6A8lt/8AHJ2VVJ5XAw2eM4HLjxt4p8UfDOfwr8Yr2TS7Ww1BbaQuSSg3bRKjJwQgbGVPY9Dg1z1u&#10;KMVi6nLRVl+rNYYChRheWr/q59O6hqWqarep4msJrC4vrOKOE3b/ACrcTkbNx44Ock4wxzjOCuPQ&#10;fhT4yfTL6fwN4h817vzFn8x5d5RJGZcsDhkXzFKr1GCoz8vHz5N4r0KDwlPJ4K1BJrC10C3ubaMb&#10;5TLKCImZmzhSRyAOQAuB0B1vgX8dNY0j4h358RD7Xc3l1G8YNwI3kQ7FZRuxtGBuwW+8o6dK7KGb&#10;0KOYRhKevXsVWwVSpRul/Wp9ZSRsvUfXn/Cmkhf4eO/FJL4h0ORbR0vVLXu7yI8EOSo+YbcZ4wc8&#10;cfSnRSW9xxBKGwBj8ef5V9spxkfPOEo7oTccnr0554NHJ7dulLsbdlBnnnijYQ3A5x2qrIV2N+px&#10;/jTiRnrSEHHCkfSlKttO8YNTbQd+4FF43Lg469qNi4JJ4xShO+ffmk25OSMcdPeizDmFIXr+eO1B&#10;QcNzj608RgnjtT0jfr9M0h3TGIvOD+QpwjYnOeB6CmSXdlbGVbi6VGiQu6sQG2gZJA6496851L9q&#10;HwNo7alHqN7bRmwl8vabkF847pgNnocD+HLDiuXE4zC4WN6skjalRq1XaCPShGScscD+dOW3PHHf&#10;mvF9C/bI8K63dva3Dw2ZjlQuC27EWSXYOQAxC4OAMnp70zx1+218ONB8Lr4y0xpZrNLkwEllBYZ2&#10;71XIJIbggn5e+O/nQz3KqlJ1I1U0dUsvxUWlKJ7Nrmp6P4a0mfXNe1GC1toU3PPcShFX05P/ANfr&#10;XyT+1R8b/E3jXTo9K8PWCXWjXkTebby7ozcQlWKTK23AHofXIwetdjdftd+APFGkW3hy512zmfVN&#10;TktbuDVbdmEaMojaEKxywJC4bkncSVHbxD4reKr3wbLbXPibxVa6za3UlwyxRf8AHvBbM4RlB3Zj&#10;5B3A8qckbQQa8LPszhisK6eHlddbeZ2YXCOjNSqI8ZvPCMOradLrPhfw4y6lBc4j025ZpCP3byCU&#10;HJJTKPkD+HacjknJ0/w5fQWkmkaggu7vzftBs9PYGOJ8E55HKBGyWb0yeOvsPgjwfrmnfD688QeD&#10;7yQCY+feJEFKPEwyqOoAOCqgjAUhj0GAa5vX54vDmlQz2MdysBy814reTJNDGAGCDBEmGPUlsbD6&#10;GvzWq3OfsYrRa3sexT5Ytyk9X59DlNRtvCd/Do+rSarJA+mgww2yzKm4PgvJlXOCCxGw+/3s5PVT&#10;+JFvL7WvK8Opa2FqumXA3rtI8n78aqOGMgzzgEqxGOled+OPDetWekTQvttbe8to5LO3aXdOsyKw&#10;h3hcYJCt16qMjBJI2/ht4R1u2jP/AAmk6X4l0/7etlbyMpRpbYRwIxwASZGVgPmA28kZJM+woumo&#10;p28vL/gmjnOVm1qdRaeJNRuPEOrw+ENLnW3lBu444lUfYQjh3AQn5FYRgkL0JUHhsHp/CGgjxDZ/&#10;2vrsWlC4nF3FBJNJ58NzIf30TKAQRIFD8jBOeD0ryTw7Y+H9QGqIbiO1h1IW9zd6jJeyMsGPLIhC&#10;o4Y73Z1IGMBuCDgG54aMGuNp/wAGNd8WTX+nTa1HLdalGSJLFSiKgBQn5N0jhsEHA7cmtHhrSvJ9&#10;hXcUklqRaZ8W9ZtNX/4Rm3kiC6fqclza+RKAAjRshnyB82VYcAZyc4yCDqeEfiR4X0P4eeIrux8G&#10;SxX1rC1nHNPeYTzVl2+YMEAKoZiFKkEkfd+UV4xres6l4Z1V7i20Fi6Ty+Xp0kjK2UDBoHOQ+E35&#10;zyMoeTis5vFvjf4neK5Lq/vif7bdRLZiaNFlugQuCZPlQHLEklfvHkfersoYNVYO+liPbuSVtT6E&#10;+AlpoV34o/t+8kh1K2kuYri8trf5nmfZJ8hVhtaLcQvJHzMmMhsVsfHTRfCn7R2jaR4F8IeGLqy1&#10;rQ7S3jF7bsYLSe9iAD3GCFLMu8qxI+6ePusK8q+Cl8fDvxFtPEP9myaRCLd1sor23cefeoJN0bKw&#10;x8zBwsjBgrHj5lKj37x7JB4k0nT/AAx4YiW31WSyW1W6glVlhcNLIXZsqUKFsuGJ6lj0FU1HDSun&#10;r3e/dmc6dSUbxu0v+CVoS3wr1Lw7pmpag1ne+D7ux06TWNO1AOtxfSxs+0qyoCyQzZYnJVXX2rnf&#10;2k/A/iDx7q58P+Go2ceJtHi8WeGrGG7R5bi3urNm1GwTA5KXVtJKkIOAEPBfiuc/a6u/+Eq8fN8U&#10;dP0bUbOzn8TJoHieziPmqI4la3ju8oNzSMyN8xHKsAOABSL438J+JfgtaeI5LuT/AISXR9buk8Np&#10;o08b3n2aa3drlSiEMYt4t2V1OFkEvylGOKnTlOalC1317NX38unoysPVjR5lJ+6/y0v+j/7dR43q&#10;vwll+wRaLr1gJNd0y0sX1HUbq5XzY7iW4824lc5JdnWcDuflwQPmrivAkWoHxbreiar4gthbro15&#10;daHHNfALHdTTJEEjK/N95T+7OCMhug3V6R4f8FfFGebxX8RB4vstRs720vNQWWedBNMZGkilViT8&#10;u0BGYn7wb5eQcVtB8F/DPxHoBvLnXdOh1a6vJppZrudxJA6JLIpOVC8uUHT7qucDAFen9ZSbg/e5&#10;uy269tO33nnRhGeqdl5/obcWj6lqH9gXfiyR7m81bT72/sjJeRxvaPOImldkyudpBUITnqxCk5Nr&#10;xhrHxN8M/EWX4ja+JF0y/wBTuLCyu5I0mgt1USQlQFOSFZCVbHysMgdK7XWfhy9poOgeOPDVpHDq&#10;up29tL4envL1yLl3hTzLVQQwlG11AK/MZFClQDkclocV9q3wqne3sLv7Pb3cVs9qzs8n2+C3Y3Cx&#10;grtBBkbcmSQswA5IxyScqlLmlbXTy/4Bvy0+aya0/wCGMnxX+0F4JtvA8Om6Zbfadct45PD17Y3t&#10;6hjEInWbcJEK/J5yEbgwIDqV4ZzXB+G7XTtA1azb4hXK/wDCOvaPMzRRkTNAhlDMgTj5ZI32sehA&#10;xjnC/E34deHm0bUPi/4eW3khsbi2tZpYUISO4u0lZIpYyB+72xTR7snBUnDZ2jF0bxh4y0LwDqWh&#10;vYWZW4NnpgW4jV547V3nmdYXJ3R5kiRH25BD4/jFehGlSnQi1ptvp9z8iIQ56l101fXbX8STwv8A&#10;tWeIfBz3NqdJuI21K8inmSa9Lx+UjpJBHJG25WUHzHwRkkpk/KQcXxh8JfEmkag/jXxh4zs7uaS+&#10;v21CXZlpbqGD7VKrHOTmSRI93qeQOAeF8WRWurzajrdsw3Q3aCG2CjIIC56/eA+6eOPpmt7U/HOs&#10;+IvD2n+E5rwpZSW1wkwuF3vJK8qSsQ5XjLRoqkdlAPU59pUeRR5NE/i+44JzlOTb3MDVNbgeae38&#10;/EM8plkklXmHJ+4hB5AOB9EyOtd34T+JXg7w9Ypp1x4ItNTt0MscFvNcSbftRZjFd7ARvMayEANw&#10;xPbHy+Y6pZXAvJ5VuGiWBUFtbzqVacHgKvqR+oB/GXV31LwvJZX2pwvbzKsfkvGhAki2gqSe5559&#10;wa6pYenUSVyFLl36nrGm/tG2ljfaPo7ahJb6fpLRSR3MEAMtvGcrOI89FYnzCgIBdSepBrtn1vXf&#10;iE0PxutLxpvDOlXrWGnNuOdOhLtMIWDHIz5jEsWORMOpHHzVDo+qeLILvWLTDFjJPdsEOAC6qASB&#10;wSXzzgdPpXq/wj0bV7JF+CfiwTWljrHkzT3qKwEB3CRptq8PtTI3f7KnOFrnxEaeFw75Zeq8lubU&#10;pSnNcy9PUq+NfGGvfEPwBca9Z6bBc6WviGRmgUFXhnaEsobPOx13FQpJ/cnIXAz3Xgz4lW/h+HTv&#10;ixaX/wDbNxo1vcWetT2FvtM9m6CCG5JOdjKjqCTgDyxkZ3M1H4IHTJvGeq/CnVrGKSG0jacRXARY&#10;o7y1+0PbMUchWBaQwtG+7iWQYyq4yPEA8TeGE1fxpbaTCdEv9Xiln09GOI2BhZ5HXrKjBiHUkkM+&#10;4k5cnCUIV2oNWXTzT6fqdlLmVPmb0f5r+vxPr79hXwp47+NP7NPx4u7/AFa3cj4Zw6eY7qDLyPbL&#10;JIsu4AbjEsSxqcFgpUH7gFeB2mg+KfEHh6RNE1JJvC1tr02p2l7JGCkkSoz7HG0ZBXAKYAR5egUk&#10;16V/wT++PWn+EPHOgfCvTZ4bWz8QX1tbXWnfbhNZ6ppdzcFfJm7qCZVgfuAqnGS2POfi54R1L4Xf&#10;tEa18AfEtlc29p4e8X6hpmlR2t20kV7BIHksnC8D/ViL5gAP3YyNxbPmQoOnVnTSS15kv7u2n3Hf&#10;iJTrxp1JNvSz9U7/AKnkXwstI9Fbxxpms+FJlN9KVBglEK7QVliSMNjdyokweMRqcjvZvF8RaLYW&#10;HxD17QLjVNNuNIu7mYXJDPDLdpJbrOWHzMitHuLcgsGBweK7Lxr4O1rxH4y8ceKbHXyk+j63c6RL&#10;pkNu3koCIrbzGzkFVil25GCAc9PlPnP7QGoa7ovjCTwjaTWrR6NCLQSwDbCGU+Y8UQGAVDsxGPlO&#10;TgnFevQmsTWb6ta6vsv+AeXinyNxXQ1rW11XwHdeH57XSre70qS0LSvYyvA8yuY5QjTIAW3RzRjZ&#10;uZgS2SMg1p2fxG0P4c+EvEOh2t5m/wBStEtDfXNuWdSZB5mNxzgDI/HvjNYnhXXPF+m+FLDwn4zS&#10;eDQ9WRo5L2KMH7VCtxGXUOQdhEm1icbsBeMFTVrxlpng6S88SXGmaXFbXMWo3EulxLcrJGkfnAoo&#10;B4wqg578ADg1jVp01Nc+vp116mcnKcG2zotZ1/4r+Cde8OWGlXLahpy22n+IbGSGPckm471jbIHz&#10;Z3qV7HI5AzXoPwz+MviD4i+IJtQtrBNP0jRtNuzqsuqebO09vJcNKjbkKnKNNGoOQ3zAEnIFeHeG&#10;fEXjbVtS0/w4nipDbxaOscZkYl8lpHW3yy9cMSqj+8p4JIHo+nab4kj046Vqd40EGqatHa37izdX&#10;t2Dwl4sMOVEk2TEerQIcDaK48VGnRtDlV7dP66lUuad9dPPz/pFrx1qA8M/Enw7aRNNFe3Vmmn6r&#10;LcQq1pHayQRFGjiwxVyXuXZ9xZi5YYIIrgP2sdXbSvH+m38Vlasx8L2AurjSZRJHLOtqyyyPx8pL&#10;SKCCM/KO9ew/FjQ9R0bxNpniJtRtNR0+XWbh7OSNiXtdO2RtE2HAy4i8oBQScHPV2x88+JfCviP+&#10;xrrxda6j9p0mUy2bJdy5aGVo/OdMAHIUlipBP3PQcGAlTVVXa0VvX+tPkN05zjyr19DnvAtqsqto&#10;l5fzsLwwTSWUUoKlgJIkY57bZT3/AIwM9q6HwjrNzAsvhHUbNpb/AMh5Ybl7QSSLKCu5g7YMS/Z1&#10;JJA5Kp14xyj6PrXhTxh/YmgWs4mbS7ee4WVlOFVllfcVJG3cgAweRjvWj4Qudb1PxKbTw+J7jUID&#10;MEeCV4ncMigqWBAVcKy7s+pPA49mpS9pNzvdNfd/wCEnOSieleGR8S9H+HmryeGtNj1aDV2Frf6Z&#10;Cm+TdEIPPLR45BWeMsyE4YIxOFry7RdEW0gktXsonuIpXafz87gu0t8qj7xw2fYqtdJ8KviNrvh/&#10;xgNFsNG+2WVlJOY7WVpJJDJJKhkjVcnd8oCEH5SoJPIFRfEDx/ZS6tdaJDows0sdRaOTbCQrMpZR&#10;uHDplQBgE/cJ284qadKrTcoJb6/5fgdFSNBWkjXl8Y6RqBkXwJa2lh5A1E21pIFeURm3CPlyPnyp&#10;kwCTgsxGOM3PBnxCj1LSdV06C1iktlWMW9tLCkiNCEZo0UNubf8ALwc4UxqST38Z8WveQaxcaz5K&#10;xx3szyp9nA8htzE/ujgYUgjA4xyOOg09H8WaJqHhiXw/d2H2S6hld4LvT4gLiRm2fu2bqY/lYgcg&#10;HpjNOeXRUOaN3+hyrETTsS6j4ea0nvdatNSIubCB5YrOb/WviQj5CR8xXO8g/wACn0rn7zTodc26&#10;pfazPPeBo9sCWpKtCQF3bh02n5cY7cV0Vyuq+DLeHxjY+I7Z5be+jDWTOwmcP52ZDkYK4TBIY/fA&#10;9cSeOfGdn4j1Fkj0tLUQGX7Jb2RCwjMivjAAwmACB0H0rupOqmmtfP8ATYykoGFfeGhqfh/U7iFZ&#10;XvrK4jCF5l+WAI6vuyc7siIAD0bHSuJjjndgkY3NvxgHPWukv38QajqV3q7o1wt1OIrqV4jsLyZx&#10;nsCCMjPcexqhY6ZuuG+2P5DbWaPAx82DhT6EnivQoOUIu7v+mhlJJ7FGCa6tbgRGPBTkr1xjn+lb&#10;8vjm61DUotRvII5XjEYMOSFZUwMHnJJxknOck1lXWk3Vwvm7VyuBgHr/AJyPzpAlqtnF5NtsdFIm&#10;c5JcknB9uOPwzWslTqWbWoldHqg+OmrajoUXh63kW9t5mtk+zz3UgEWxZQsfb5czNxnHFNbxOsev&#10;alcandR3mJ2szYo+8xElkiaIODiNXY/KDjDDjmvKrKJUuYmXA3yhd2T8p4P6Zr0LwLfXl/BPZ3uh&#10;RT32p3scy3dzkBUjD7cKoPA2knrgLjGCa83EYeNON1sdEZupuU7jxf4U1LxPZyf8I0unweU1sk+5&#10;1MoLOBK/J5VGVQo4+UZJ5J9Mh0G3t7V/Gfh+LTn0RI7KS5gv1WRtQj82ANE8YCiYqylnwR8u4FuQ&#10;TzF94K8BeNtV+3WDLpTWWyVYtSkKLcxs5Urgf6vYUcEr/eB7YpNF8RfYfAmr6FYaqfsaWsr2uly5&#10;kklEqoSw2DA2tCDz6k8ZzXNzxrVoypNxlHvt/VinzwhZ6ob4F+B/iNrXw9r9zBPd2Wra19kili4m&#10;Eq3CwJEpLFd/DMOg25IY4+XI+M/w98d+GLq/u9StGbTLe4gto3mIPkCbzriGNSCQMhXLAHhyQec1&#10;9H/sjfGrw1pU2h+DdU0vSte0rwzb2jWMEzi3vPtNyl5NIiBj86rNchWYDd+5TaCCMWv25tH8JT+H&#10;/D2meF9Bd7abztRu9Dis23vdBJY40DKpaLrNKoPyhIMH7mK9XSLU293Y5+ST26Hxh4b05bnUkt47&#10;OK8854x9nkBHm/MpKbhgr6ZBBxWxL4z03UrTWbrxEFl1K+tYLOCSOyULHFFGCGABAV2kihTcAfla&#10;Ynkiun8d/DST4Q6da6nrGuaTqd15U9mLSyuPMQSMLuMyKQc4RkhdSQNxkBxjiuB8QeEvEHhpIJNZ&#10;00iTVbVbi0f1i8xkJC9Qd8bL9AeCCDWsHzTdwkuWNjOvdVutSWISooEcQjXaMDaP8Tk/Uk9Sa1vh&#10;7rGkab4ijuddine0jtZhIIQiksYpFQEtkFd7LkHqOMjrWTqtvp9jdtBZ3wuY0LIJUUqHAY7XGexG&#10;OOo6VFaETJKrXIiLRnAOcPjB28ev8wK1smiL63NW5ik8XapOmjW0x2FngiZ8rDbopJzx0x0A6YI5&#10;JFLo/gbxBr+iTaxoVjLdNaTxxz2sUZaQK4ba4UZLLuUqTjhmjHJcCqul69faJtl0tlt5Y2kVplPz&#10;yJIgRkY/xIQCMY/iPrWtrnxQ1J9bhv8AwZC+j2lhKW0q1guGY2uQnO7jc2UVi2MkgHsMGttBGh4f&#10;1nwloM+m+OdRlu2vhO8eoaazHFxAYhGZQ7dd585WXnBx1HBPG/i7Wfibfah4sg8KtbaUgOIkkcxQ&#10;AGNAQW4L7nXcQNzeYSeua5bQtA1jxLcvFp2nTXHl7WnaNciMO6xhnPRV3ui7jxlh6169p37JX7Tt&#10;j4Yun8P+HbqWwuUPkQw3yhLiCRdwmCEjqsQzna33AV+YA0lcL2Wp2+l+M/BGk/C/QrjVfDei6TcS&#10;i3sbi3vVEzavYGOAPcz7HLr/AMtR83yofuYOav8Ahn47fB/T/G9pqcHh2DULbTowgkuThoYFkXEh&#10;CuEDFwiFTkMjpu4j215r4Z+BHi3w34x/4SH42+E9R/s63huZtXVrc3T3ABdZNmwgKy/e3MwUY3Z2&#10;kVVtfh74P0bRtVtNfsb3znvEn0KF0UTSxBUm2O4ZhsNu0jArxu2nJ4FZ1Jqkl9xS956H0/pv7SPw&#10;x8HaFrOvaD4NtdCtJpQ2jpAYorq+jVAxlMSgeWPm+50yWHUnNrVvj5pF74hg1nwzqSTWdrEx1K8Y&#10;OHuXMEbRlVHzNt812KE4UKCR0FfJOo+F9VmSw+xXKmWODdBDcyFkkikhFxDGRjO90lfB4U7QOoOO&#10;rQxwaOI7PUGa2a32X7rcsiKzEBo1YEFwAi7T0ITn71eZjMViKai07f8ADnXh6dN30PXIvi5Jaz/8&#10;JLZmaw87ULO1ktrW/bdMscKibJJypMm4q3BDbgScmuuu/wBpvwZqXi231Cxu7zbMqiO1juzIdiOF&#10;IeL5QCxaMqFJJxJkgDB8T1qxPgFX/trX3cy2Ct5YtMlwH34yRjIbduXPBb0FZmpWXh+bRv7Q1K5b&#10;TxBdRsYFDSy3ZaWNgTIAMBYJSMDHMRPUiuOOOxUZaO99fK/l/kdEqNOy5lax0vxT+MXiD4q6otjH&#10;4kltLOxJkgZS0TTGRwSroOPlKqhPQjnAya5DU7HRbye5Z9QSWLT7FrqIm6+ZB5ojGCmDlS0f3v7r&#10;N0PFTUpbmG5e4NxHLdieN7MbS24Eh0zxjaxIwD1Bz0qTVNK07S9YTStQNtbzSQPHdzXjlllSRlhb&#10;CDBBj3SyA9wobsK891Ktepecnc1jy00+Ux/Ees+Gdd0bT9Lt9Sa1ura6MweKPY6yMEKjPoo4HOcj&#10;tVa7+GGp6PINMOo4uYd6Xm5iQrrK67AVGMgKM/X0rI1rwrqMN3cTaYjTafp6xz3NxDlgrSgMAzcc&#10;4Qj/AICal0X40X+g27/Zh+9uJA8/2vMhJCKNwbry29sdBkYrvjRxEaa+ru/Wz8/62MXXi37618jg&#10;bq5ae8eSecvIZSXkLZ3MTy3vmrFzfXkNtaXMU7RSRuSkiSjIweG45BBzVOd1cgDBz8wwensa7L4e&#10;+GLHUYfs+tR2xtbu3zNcS/fgySEKYyc71Axjvg4zmvcrVYUIKUuh58E5SMnQItO1C2m/tmdy6RST&#10;R/LlpXAyFyTzkn3JqDxVfeIZDBp+pGRVW3jaKHcShXb8uB04BI9uaf4i1G70vVZtCiSJBbXTmOSA&#10;AlcjBCsP4eBjrgjI6nOxdXk2ueErRLy+2PYW3/Eu/c4kIaVg0YbOWXJLc9CxArFycJRqNXT/AAv/&#10;AFqNpXaRz2hara6Jq1lfXUb3K21yzta7tozgYOee45GP4R1zXQeELKK68YQ69omlyWUZ1OGK1hZt&#10;6hGyjAt13klDkYxuJA4FZWqf2bfvd6tqbxx3c1qrwx20e1BMJFUgjpyoZj7muz/Z2m0/UNZ1LwNr&#10;l9t/t3TRb2DxumTdFl8hSzAlQJSjnaN37sV0qd43Rm1qetfDP4cfHjwd4Y8YfGPw3rNvHpmp2UbT&#10;XUSK9zdxyXLQkRg/KOEd1Pc7B3yPpKz8SXy/Cr4hfAzWdM1/XbvTvPs7vUZ9OVJDHfWrSLO4XCv+&#10;+aUMyDj72ODXXfBqDw54j+C2iPpmnm3tbvSrbzbZOCjxDBi57K4Zce1aur+HbL4fww+NfDk0t3c6&#10;ZYR2+taWZTJNf6eByir94yIQ7x56kyJkCQkaWdiY7pnlmg/Ea11f9kL4J6zf6laJE3iLTo76e9c+&#10;XEtnFct8+OTzbqcdTwM85qbxx+1X8NpPG9joWs6VHqC2d5JPe36RIs5u4VMcBZOmGDyKV/hEg5zX&#10;iHwkm8O6noGm+CLPV21HwxZfEh1tbq8Ui3t4jcmKIlThtrQySORxyMcYNdb8bfgvpOj3knxh8I+O&#10;dO1Czt9ckvdSuok83fdvOVR/LQ/vAAIMAcfO+eDXj4nE1qlSSppK3f5fgdVOlGKS30/VnCaRrd14&#10;h+LNpqeoalBps89yxnu55RBGtysDBVBUEJhlCqTkHIBGOaTTvAvj74ka/qmseIbxF8D6fJPPZOk3&#10;lRXrrB9nVIuNzyEmM7euN5APNbviXVvBmo32lX2vRaS8txZG+It/uS3pEbpEQmfmYtjnB+U55XFR&#10;+HfiZF8JfDENjfpDf3NndXN/byea7QpdTQTKQiEAcCZTkcArkfeNeNh61LDw99e9q/n/AEjrlTlU&#10;ejsjvP2Yv2RvAXxK8CaN4kvviRYWut/8JYuoWthdyJ51m0SM/knIBJYjcQRt56ZAz7J+1bHYt4GX&#10;wlaaRYyXdjaiOw0uO1DG3n3BYhGy5BiUEKAOfkIr5q+Ctz4g8LataeJLy8sIknnSezkuIVaTONxV&#10;FZTncxVd/wDsjqBUfxg+NHi+z8XDQPButRz2rTfa766t7dIIZpJCsjlTgkAur7cnoFHbJ7ZZnQlg&#10;nC2r8197M6eDlGrz/wBanqX7QWr+MbvwBotvo1jaW0kmlQS3PjWFVEcccpZnhA+9vAKEhsHfE3Ti&#10;vBNHl8V+FdS09/EN9JqO+9kkeGWUs73SvIrhSMsG3KxyDk7hz6dZ4S+NN9omjah4Vl0zTLmy1ic3&#10;iI7tLarMgaTowDBsqy+hDY5zWX8QPGnhO013S/GNlqkq6kGlv7pjbhYIJQzSQqiHkbmTcc5B3Yrz&#10;MZjI1qkXBO/bsdNCk6UXd6G5pXwMtvEekX8fgC9KNq+lvBJaTbSxuTH50bttYHBjUFVO75155pnx&#10;h8DTfA/XtH+G/i67j1iy1Tw6kfha70x41QAYBebacEJGMAnBYMOTjjidA8Xa8vjDTdN07xV9k/tC&#10;zyE8oAHHm7FwSBu2sEDcYww6jnu/2mv2gtN8Z/AHwvpGmeGxbQ+GtVFnZXccaBRLHGyrubduPyry&#10;ANoA4OenoYGfPgZU2nzNaWfS9rHNVUfrCktv6ZifDH4oW0+iN8OdK8PmwufEE0T2NxFGRKyWwaE7&#10;X+6fMaS4bIBy20Hpiud+K2mXvhG4a1+I+sRQaj4PtozPZWCB/tkDiKTZMw5Lu8yxFjypDn+ECveb&#10;v9lD4u3eoeE/GPwn0ForvRtHXUNK3Q+VEtoEE32co4JErTOcZ6hlOAQVHkvxm8NReKfiDqeu+Jby&#10;HQYPEbLqE2kajh7m2dwrPHOkYwmHZcdSB15UgYVoLC041qqaaaVr9FfRd7p6kU5e2binpb8y94Tv&#10;JvG/gLxD4rv7lxe+LNR06WI25JC+W0buCoHCBmC565DD63INL8WX9laro8oimjt5L+8IYKWj85kd&#10;HySfLjeEfJ3JHYVT0DX7Tw3p93qugeDpJNIhnuxbvbIipCzGMAFW5ZV3ZGM4LBv4RWRJaR+CvE18&#10;mieLbz7Itq0lzqLHLtBIQ2cccMTuHv8AnXzs61SfM1pfSPodqilGw7SBrWoXM3h68uJxaDUTPNqU&#10;77XlCqygAcjkAgYzx34NcR4y8S+Kr3Tk8O6TokllNaXq/ZHhbC+WwfqTjkFSMk/wnPSu38V/EOTx&#10;pPqEHgy3+y6QLJQkMKBZLeOIFT8y/eYkgk9WL89azvDXw+sdLefUdR8TibQZpBBFYP8AvGvVlhdT&#10;5ZwcSKpdgf4Gdehzt6sFh6bm6lVfD5PT/g+QpylKKjF7+hwGt+MbvXvFF1oHhTU7yWGWQIlxEgUz&#10;QR7QkjhecsFBbHc9K9F8FjwTc6t/afxQk1OHQ/tVtNdy6fEZJ/sUccpRQucbiDGBu6A8e9L4daJ4&#10;H8B2OgeI/EtlPbaPd3EVtqN6VUMpARndQ33tm4AjPzBuOtcF4n+Jd8Ir6bwdYgWF5czRLDOTIHjj&#10;b92/zdGCso29PlB6816dOmq9RRo07RT3fWz1/IxnJez/AHkm2dFJN4R8Vpr/AIg0E+Va2+ozXlja&#10;mQJMbUCQKu8tnA3rleSQOOTzDZ634j+D9rZ+JdJNxaC6uIJr5ZI9yyKiEIMngkEsdv0PBwK4nw/4&#10;UsNeWRob14b1dI8+GHkiUh0V14xsIBkl5yCEx3r2bx/pr+FPg5pzajHd3MGmyrcxQ3iYkiS4SUMj&#10;LwrtuOSeSAV6GvQrUYO0Vs+nexhB73ONuvjEsHiZvFLaNboZtOhE0F03nJMMbg+1sfMo5GOhXjnF&#10;bHxb+LXhbxd8TdRm8L3lxqXhy6ks5oLZYhbuTFHmTIQBdnmSSYPGfbmvPrnSbbxnbaJa+Hhaad5D&#10;JZT6hfSlPNNwzvH5jBSoVFDDnnaOhxgdJ8LfgTrmupp+sXuo29uJF863drqNIp4t7rIu7dncoBOM&#10;c4YcbTXVToKng7RTX56XMpT5qve52/gbxDpHjfxBf+JfGaubg6XttoI1AEewZiiUkZzkhyCcEKR1&#10;xiz4n8Y2fg/RJLq/Z4zerI1r5ESYVSWWTA52gFmAI57cZyON0HWvEvhvWNJutNtHuYd0k1+gA2jA&#10;EcTZb7yh2yRyCN3YmpPEjR2zq/xa0++s7u20eS0sXZx886eU6JtIzzFKTj0ZT2r5SWGqV8apT1T6&#10;ddLr9PxPVhXcKbS/rYrS+LdW8Qa4sF7YPIsatNLLaRhpURNzehC4VX+YggDkjArtde8K61NZ6bb2&#10;NuqWuuadLfm5N9vTKzPGOeuVP8I5AZTkmvLJp49CivLPQ9WaX7TbywTQxSEMLfzB8rED59w5yMdz&#10;xXfT+KdY+Lfi3SJPAPgqJrOwldYdLuropawMSCYgzHGQTGzA/Lu5bhsHrqYOSlFUUktde3Z6/gYq&#10;o5v35XMb4m694/sNG/sTWpUkFzdmWMKpEke4RoycgEZ8gc9CBweoHFyeNNXR/sWlSodUuruWa7mV&#10;AGDFxkbj1XK59snjrnY8Ta9e6to9xN4l8RM0xCKttGo2hgx8sL7BWY/iBWrb6h4W1D4mPqsOkkW0&#10;3kXN3pUKRoiSIoJQH0CBvmIByzepz30GqFNtxu1fVdWrGFRc0tGdr4X/AOEQ0D4eR+I2106bqd5q&#10;Zub/AFG9BlvIrYDiGFWIUqX+QnuH5zgg1fj18fb/AMYad4M8R2dldTX/AIU0lLabUNTmWRWm8vfh&#10;BGo2qSwIDEsSCWOck8h+0d4vi+IXimfWpdbtXMepTy2/2G3EcK20kodAqg5wCxwuM8Z78eXW0utp&#10;qR0u5ad1ALyRAkgELnJA9FJ+nNdmFhPEYe8/mrdOxjV/dzaR9AeDvG/iP4z2UPw6tpYWubsJc3N9&#10;cgKxlAbcdwztUIee2I1/u4Pqt9daL4J1nRLvxzphbTUsXsYp423NZSShyvmxKMMFPz7T82HGSpAA&#10;8p/ZJ0+40SfxBaJr1ppskGnpeNrFxD88SbgmyP8A2mWY5HPyox4xkdZouoeIPiJ4kk8WLZG/v7bW&#10;WvNWt7pwI2jjOGZhJhQx2qig9fM9Ca+Rx1NQxUoR+D8NV/wDuoVfdTe5t3l/pnhfwxd6P4h0KzuJ&#10;BEPsUywuUhZUgZm+Y/NtQgMjcAjoc5FHxFoL/DJYtc8b6k11favpc8DWNozILVh5TJE+4cMo81Ch&#10;+ZW7sMEp8WR4i8V+G7fxlY3UFrHdazP5Fo8geUl1ULGCvPmn5SVwDjnrwfJfiZr3jmx8UR6Lazxi&#10;a1tMM1qyyGRmjckPyQNu5h7evANZ4PCSxELXSve79NNzerWUJO3lb5k/j5i2it4y8B3iI2m3Ecl5&#10;qEcj8HaHjUEL8rl1YdcErntk8JrVz4i1GW68fa1cXdjczu/2e98o4kuYtjGMMCArAMD7YFdO1vo8&#10;Pge9g1XxO9jfSXcDwaWqYjux828H+6yFgfpkdcCvpb9iT4O/Bb9on4Wav8NvGFrHpdumvnXn1SG+&#10;/f6btiMKQkycMDiSTP3U5JxkZ+0wFCPKlvfZ/wBeh49erPm21Pg220XUvEOoS3dzvNxI/mFCmA4b&#10;ktn9a3LSKDTLJ7+7PmXKzKkVvE64RMNkse2DtwOvXvXsfxs+C3gXRvileeF/hbrWsa1o0F4LLw7r&#10;shiiguoYiI2lEnyB0DJNwu3B4LEqzPx3gL9lvxj438YDR7LUIINPu9YFjZapLC620xcuqybyPlUl&#10;Rwfmweh4z01sVh4qXPKyiXChVaVldv8Ar0Nr4EfBvV/EnirSdb8Yl59HvGCSwW90IpmV92xlyc9m&#10;Yf3toyMMa9q8T/BLS7DxB/wj+sR6Pd3OixH+zLqW8ZlmTyny8jIcnJh7EkNIuN3zVxnhrTvFXwm8&#10;C3/w38QaRCmvaFfzXMlndETPOVO1zgZGxFTHBzye1dxqPivwLrOj+MLXWNctLLXpPDdv9ghsLeNI&#10;YrtQgYR4ypUMzAAdiSCckD4TMMTjsTjJO/up2i0unf7vv2PUo+whQ5UrPrr1J2s08S6Bba3p/gi3&#10;06+v7nyrye1hRZJLWJgvmlpCSrjBXbgLtVOMhTVldEOi6v4jk8QywvqGlWqTkyXDSoHDBli2Arw7&#10;AKR/Dnoa5j4VeL4tKh0Lxj4kv4jc6pHPb2sU9vvE8ZzCbooSBlCW2kjJ8vPGATzfx5+K3jnxz4vu&#10;71DpUBnube1mm0k7VlWJFjWR2wMltmWJ7qDgYGOahha1XFuL0a/Nfp5FTrL6ura/5P8AXzPpL9oW&#10;38RalLc/ETUNDtfL8R6SGtNJ09lRNOJCRxO6kYVTsbK5I+71LYHzR8avBVxc2Wi/EbXvK8uzuTpX&#10;kh4zjyVBI+9ksc53EE5yTjgVd8XfHvxdH4QtTJePcQT3c1tI90+2VMKCA6jgbuWA5xkjI75nxLu7&#10;jVvDVj4dv7aSFr7UFv8A7WskUqyB4c5k8tiAz7VYbsEDJOQK92jh8X9bVRfC9+/W92clWvS9na7v&#10;+BneIfDPiHwp4ugl8C6ndadaateRvFHYSEtbQzNDsLbRgBiUAz1IXNfqR/wTQimtPgMt5fakr6m9&#10;7NDf26yRlQYn2ZCxkrhcBVPJKBDxuxXwqf2a7HXdd8P+IdG+NtiNPvhDZ2klvGXns7xDHhpIFI8s&#10;EeYcsWyCO5bb+nH7P3ww0H4LfDDSvDCaFFbXsdopvpchpJHIGSzDOT64JGc4619dl9GsqK59Wjxq&#10;074jTRHo0U8jEHYNvoKmjmizzHkfWqa3tuIRIrA9OtMOtbWwqDGeBXcoN7I0clbVmqk9u67mQED1&#10;HekmntUYBIwDn86zotWMnKRAZ7VZingnXDx4IqlBrcjmTLiLbXKfdwT6UjaJDcgsGB4xmiGW2U7A&#10;649alF3bwsCZOPTNP3lsD5ZblR/Dj+3PcjFRP4fmh5wM+xrdhv7Z4wXcY7GpVltpOkg/GqVWaJdG&#10;m9Uc0dI2gkoAR0yPeontSnyuuCPaummit5D1X65qJ9Ijb5lz06etaxrdzGVHsc39jHQj8MYpTalQ&#10;ML7V0L6EqjIGB/Oo/wCwZCxKjjPbnitFWiZOjIwTCzAZGOn4U8xsMZHbpWvLo8qLgxk5PUAVUe0k&#10;ibDIR6kjvWqmnsQ4W3KyxkqeB6jAqRI+Noc4B9Kk8pwOe1OEPPPH4UARpGzEjv2HTNPW2ByM9uRT&#10;kjbPX25qVcA8k/n0pMFYj+yZJUt7DNPjsFJHP/16kQ5Xkg9OtTI5BwcAnoaV5FWRXFm452jB6DtT&#10;xYspxjOe5FTpKo+Ytj61IGjOHyMj7pFS5SLUYkC6ecfKPpinDTw3ynr9asCZM7ckj61MrowwO45P&#10;fNS5SRSjEojTivQE9DinmzAGBwe2RjHFXgsbEDPOOnNNwM8Ht/Wjnkw5Ioqi0Kn24p4tW7YPrn0q&#10;woxnB/Cnxgs27359qXMw5UVPsrAHaOnUkU42xH171cVQPl2n60eXkg/zFF2NxRTW1fJKnp60ot3O&#10;OeAeuKu7FyAevGRThGvJBHsKOawchSW3woUjB4wfejyCBkZ6jOauiD5tx5yfTrQ0QPQYx2o5xchV&#10;8nAChe3Wl8sgEZH41aESgAAHjnNNaHBO0cDrSUg5SsYgoyOfxpTCGX51wAO1WfIYjjjHFH2fcQQT&#10;16EU+YOUrCEMBjPXigwDt36gDtVkRAnA5OeM0vk5yBnAHTFLm1Hy3KvkEHJAOe/vUbQEDcOmOlWx&#10;HjIORzgYNN2E8YI9RT5mFiv5KYIA7cZFJ5bBsY4A7VOQw46e4NAUZzk9O9PmFyogWP5jnOCec04x&#10;Mo3dfUmpTGF5B+lLsxhXUknmjmY1EhPzZ6Y7805YhjJUe3tUvlE/d9OntR5bBju5J68UcwNETRBV&#10;4bHI4z2pgj4xjvnr2qxzjJB4/CkKlgCM44wDS5mHKQiLaASOnelMHH3QeTntUpGTgj605FycYJxw&#10;cU+YOVXK5tjt3Ad6QwFTnk9eKvRxjbtyMdMGlEKtg7fxxRz2BwKakqdwAAPTmnFR3JNWTFHkcY9O&#10;OtJ5cYyRkn0x1o5hchEiZ5x+Heh4+n9R3qTAztIAOecGlBXgDHXFK7HYiC8cZ575oKE4DLgjrgVK&#10;G2+59DSqGxkHOD+dHMxpXI1jJPTJPbFOEb45XjHUdak2j0A+nPNKVUHA7Ci4+UgKMDgjGO5FIYwo&#10;47jnipyvyZ9+1Bjb0A9KLsXKQG33HI9eDjrQLUjof0qwF8tuD645zSqo9MUXY+VFZrdlG4444z/W&#10;jytoyBVkqynDDvwM0GMMOD369qOZiasVjFwVz/jSbG39s54BAqyYtvKnBxxx700hQS7nAAJJJo5m&#10;Kxk+LhqFr4V1C60t2W5S0cwOiklXA44AJOD7Gvzl+KXjDW9S8UPd63cpHrt3dMt7fXDZjVUfBWJQ&#10;fvnLZJ6ZHpivqv4y/tv6F4K8cTfDaKKEIwmtpb/r5M52+UD8xG0gvk+qkY4+b5S0LxjpHjHxxrEw&#10;0W1FjfXlz9pkhi83/SeEVFyTtDnJ7ccKa/POMMZRxcI0qU7uLd15nsZdTdKd2tyO/TxNpfgqwvdM&#10;W3ms9LvRqN5Hc6rG7yQEgSRIF6vt42kgnAB5ArKtfAfhbX9V1zxNr66f4c8KuWZrSRArIVUhIT8v&#10;MjBs9gQCOpFJ4fsfGkHiG78FaVZT6Xp+h26TmHU22XAkLkmVxjnPYDkZ5+7k+ZePdV+JnjP4ia14&#10;X0C3uNQu7K4VNKtGVYxvlALEjIBUqSckYH1Jz8WqUqrUbdf+GPRVdU583f5nTeDdV8PeBdZ8R3/w&#10;l8SXN19ttPswudU8uMRQLMfNVJFG0K6528ZA28kZrV1P476bo3jvVNU1HQEl0uGKOdYZY1DPvi2h&#10;yGB3Et1cckDjByT5IfC3iP4deGtOv59Isba/1GAwtpq3DTTTCZWIcqMhRw64ByDgHHFdHqHwl8cz&#10;/DWfxn8Z55knks4LfS8hYRYlZgqLLnoCSM4Bbkg44avUr5byVb1paW6/18jGGJc/gWv4FvV/ijp3&#10;xc+JZ8P+I9Qhh0Sw8JvBYQQ2+5G8tWaNAB8pZTIwLHnA5HArp/2d5/F9h4Av9Ft9LawtrzUoHhtG&#10;wsrzg9R0KqoUMRwcDJOCMcZ8KPhL8VNb8Y/ZPCGi2t3DeWWY7w2hit5bXP7y43Z/dNjq2d3BwOi1&#10;7roel+HNItrmT4kQalM2mWptG1iyzJBbebKVjaPIB3IuNv3ugJLdKWKdTDw9kla6SNKPLKfPfa/9&#10;fIpaL4shh8RWmjaT4ftpl06Zpbqa5U5SdI3j+0OeD8xbpkAdedpBb4T8T6x48jbw1D4aublTFPFq&#10;sokLPehD5zYOeD8rncp78cmvPvGPigfCi2udE8F3NxLcNbWn2vWpNoWOVWLnA5yHUgEHPUqScEnI&#10;b43R+AfFlzZ+HdXttf08PLNOfD1u4YRyqrSSkAfIyEMpxkAK2CV2s/kUsNXqK6jr5f19x0VcVHbp&#10;2/r0PW4reOz1Kz07TPs4gsgYfss8xeOEE+YVeRzu4A2k8bSxxx157xPpni74n6Tru6ysxJpouylp&#10;b2ZikZSyAIHJO8gZcAjktKCckg8nefEddL8By6dd6rcQX/iu1lmdDGGb7uIm2clS4GDk8ZJ6Gsjx&#10;/wDFHVPhNrmntpusXY8q1MesmKTaIkaNQkfygpnJyAOPvA9cLWDwdepV1739UvyMKlWnGN/6TZz2&#10;p/F648E+JoPEfhbXZ9PuNOtRazxogRw5JjY/exyXPAB24PGCRWp4H8beKtU8Gj4crDName7N4gDe&#10;Y8iRuX81ypJQEjbhsD5gc/MDXkKabb/EXxbP4h0i7t4oIriILbLMU813OEUE8rzznPcegr0uz1DR&#10;vhzpkHjq7scXSXn2bUIrNm+URSKCAXOSZAehGcZ4HIr6lcuGpctKm+b8v61OOKlNqTenY9Wh+Ml/&#10;8Pvg55HivwvaQDUSY4J9PtyJROMsTKWHyKc7tuNu4Aj+8OJ8NfGrRLbVtR8W+MJ9S1DULfUbeeN/&#10;tgjfYu0vuIAyxHf+IqTx1rzb9qv4/eGPiV8Wb7xb4cnv4rG8tIkudPeZRHJNwuY1C8HGCc5JYGsn&#10;TfC8snirULDQRK2lpbxy3l5qNsInwqKZP3Zcn5T/AHWPbJUkAZ08t5qHtmmr6mrxdT2vKnrsfXkH&#10;7Wmq6rotxoHgTxJJBc6Xqf8AaejncC1tKEbLSs4IeNUKrghfRuAc+xfAL9sDQtS+IgPxC8ZmZdU0&#10;2CF7OLLC1u4ZnV58huQwK/MOCegGVDfmlrvxCm0XxTef2VYR29hbWrQtHAgZYo3UEsue+W6j1GO1&#10;dXo/7SVtc3Om6zDr+JdJsY4oAwwAEBKrgEEHIUcE4xkZr3MLVx9CmpqTeit2+ZzSlRm+Vo/ZuX4j&#10;+EV0lNbXWLb7NcSbLfM2Cx4I4IHOCP1rQ0fxBo+uyyQ6fNmSJVMin3549fTjivzftf2qvD/jzwFp&#10;GnXbs8OiW8ms6yylo3jnXgDljksuWwDkAMM7SSPdf2Rvi/4o8YeKrG48TTz2Vjr9hDeaLfzMySSQ&#10;8qCQSQVU7W2NyVYccnPs4XOZ16qi46adOrOephKMYOz16H1wLZjwSMZ4pwts4JXkHoRVLxf478L+&#10;A9Jm1jxFfoiW6AvtH3u2Bk+vHJ9c9DXi/j79rXT75Y5fANyrvFMm8QXKsZkbHQnaq/Lkkv0xjK8l&#10;fUxOZYTC6Tlr26nHSwtas/dR7pLFFBKiM2C/3evNFqsF2hmsplkRW2lkOQSPQ9/qK+bfjP8AtYaf&#10;qHgaHxVol66p9jEoS1uAwWRTtlRWQgOBnDZODnqBzXK/B/8AbO8XWdnHo9lfWWvzWitPMibhJJbb&#10;lJEQYhnIXdlic4jLZxzXmT4lwFLEezk9Hsdccsqyhdbn19dCCwspL68cJFDGzyOTwqgZJqHR9f0L&#10;VtOj1iwvhPbSHKSpwDxnvjtg88/rXhCftd20HxJudJ1HQo49HvwUvbhbnJtTjADKMMHJIQ84yOcH&#10;rneN7CCbRh4d8P662kw3mmz7VW68uOe62gp5SiQlCRxgYJ5yPlOdZ57QdNzpa2IWBlCVpl347/EJ&#10;9G1qbwT4M2y3t3aSXt61sjecqksEeN3IBO0NlQCGCkHHNfLMWt6h4Wg1+31SeK6+zsrjUriFZPNW&#10;Rxl8EgBkAKnng5DEZIaz8Qvi4fCl1DpEOpNZ6ms0EEsFzMTJHkHcq5A8tAdm5Tj5gTnBrkNWu9J8&#10;b6feXevaxdS3eoG9jtIFtgd5aJMbtq/NIsyDaAAcPhvvcfmWc4x5hinKcrL8Fp+Op72FpujTtBXt&#10;uYfxk+Jt1c6Fp2neC9R8zU47+5fXH09MiCDKyJIxTG1DGGyeOgBHypnnvEvxJ1n4hW0WjXfhw2w0&#10;q6ie33SgbImkGIo4SQrFVKkEc445LfNueFrzwZNo8UsniR0W10x7LUtP05eUhRsFZG43iQDsexPB&#10;BrkvGEPgjR9K8RtJqgjvbqK3OiwrcC4MYSTcHDZYxq0WxQd2VJYN1FTQwlCrQUIaPrf7ypzrRrc0&#10;tuh3egSWvxl0TUNEuJoF1eC78u61OCQiW1hECoJSjnqoGNuAQVx3VhS8SeAfFfh+/sbG0v7nV/lm&#10;l1CGWTYs8iHJKkncNwZfmXJOwsMk5Hlf7JMviSw+JV/4n8XTyBXWaWYXFyYBhsy7hkru5G4YIXk5&#10;xnn6F8cajZ+K/DsVn4esLh57yT7dqrRTORaxM5CJl/4h1PBwRyegGmJnHL6bp03zPva9n+oQU665&#10;5LU76z17wx8O/hrc2t1qVrdSajew+Qlmfs0FvdiHfAsbAHJ/hyTtORn1PBeOvFmh+J/in4dtNY1A&#10;y6LZXTSWpEgRjI+2Sbftzx5u4Ek8jJBPbE+IOgeLPGHwrvkOqC303+1raBZzOQscw3hVDYwpAGT1&#10;HzDkEYDvhFa+MdDvbNrlrV7lbdba0kZ8q5kJCEAnPGWU9gXxgFlNeRTpTdLmk7vd9DaMpubS0/Q6&#10;D416ZpestDdeEtYjhWK8lsxHdSESTRfI8ajI4kX51HUuNgJGBXjmjah4t8ParqNxB4nvFjk01BNB&#10;MR5oGFikCIFzHhpPk/HvgP03xj8Zrp8eqfDu+8MS3Osr9h/sy4ZD8shy7I7fwJtXG1j1jOQAuR5t&#10;NrHiX4ceONPu9RU6pftbG01LSJLksYUnjAT95yCS0jjkgjCHgtg9eGwrmuayTsRUqx3TbXX8ju9M&#10;8EeDPDnhKHxR4xtrsDVr63TTPtkZAhVISzxyNwWLAoQADj0Aqj4R+K8PxDsB4Z8M/Ds+Hb7Vb5I7&#10;nVVVli8gzbFlCjAbZvY5UhmPQnPFG9g+I/xt8XTXPxB8Ry+Ro9sq6XEsiRQQTnd5SyMflWRsMpbr&#10;xjr8tZfgXTD431ez1y28LXL6boEgk1S1uFDIY4x582cbQ6ptJA7eYqEfMtdlKnRcbSfM1u+z7GTl&#10;Ut5PYu+MovDc+tX/AIt8K3MxWMxQ29+0QVXU7YhI6nOfNGcNnnBDVyXw7n+DXib4+Jp2r2t3B4Yj&#10;l23axl2ldRGWcowJ587auBztJxk81veP9OfV9V8VeJPBujXDeE9TvW+xSX0nli3jlkYWxUFgxKyb&#10;cDkfKDyOTk/s8/CBNR0m7+LVpqFpfnTb62iudDviUimjuWaIncAf3ivtJ4444ORW9GlRVOcnvsZe&#10;0m5I9wh8JeBJvD9z4ag1zWktLC4WKJjbx/O5XLffY4QOsgxwTsBzuANeyfE3xP8AD3w14V1/4Ow6&#10;i+i6tpEaahp15q1u81zdTJb2wfEisu4SypcKThgUkJwGG4fKN1d+LrbQNUh1ZRYQ3N6s9nCZ/wB5&#10;YqZJCxkGCQq+XLng4yw9Ku+DPDfxA+KOvXeveLvEaJZ3GnLbWmqXF4ZYmkZEUkLkngtuJQE8cA4I&#10;HFCg5KTnZ2elzvk5VKSitO/9bnvTaHd2F9P4L8URPfX+t39vcSLYTDFhdBpSkpZCNyEmVCQowyKy&#10;8jZXk2ifCO90r4+SyeKNOvNT8Lxa1p+na/DYX7JcxhliVpI3wChCHkAnduPzZwK7fwT4u1DS/Hfg&#10;jxj438ZRvLHqkUt9Z/ZigSKGZkhjmJwVZnAGeArO24/MTXFfG3TfHFx4mn1D4ceMBquiaN44u/Ne&#10;0vt0N9YGXy4blpI8bysW1wucqAQRngPCpQi7Stbv33/Q5q1Jx21/y0/zO38VfDH4c+CPht4d8PHx&#10;w+u67qkFzpbWVhfLc2imCA+fdhtu8D7QSnzYyU3Ku0ru8g0L4R3PjfwTB4w0vRNUscSOLGScqRbX&#10;KyRRurKy/uwJXkyCNxChuQrObcGt+EvhZout3UGk3Gv61faMLTSbtJt39mCTUrS4FyZSgO142eHe&#10;wAbeV+63O18RvFdlo2kaP8Ofhjr0t9fTWivfl7gpHcTxeePNDpncGS4nYgk/NGDuIAqoWTUodf0/&#10;zv8Agcye/M/+B6f11OYm+IlpaeCdP8J+J72S41rw7LNqGk3RjeO2S2iRtqiMbcOh3uQMFfKxhuh7&#10;Pwv8bY/E3w1tdavr0QSa34jmu7S4tyA013HNmXC4IbIeFmwFBE4GPlBHmfhP4ffEL4/fEnUvAOi6&#10;Na2KI91dtZMmILeCMySSqTkeWoRnXkgA7RWfJceI/wBnvxV4g8H+CY11PSprpLTRvEhkaJUt1ZTK&#10;oQn9y7lYllP3ozEvIPJ7I4enOnyrff8A4H/A9SZuTleT0/4bX/g+hS17wF4x8FxeJZdTvHOiW+ux&#10;ab4gsPtAZXY/aZLORVCEZASTBOeX7Z5w/H3jaSXTtK0PV7iVba81w6jfTW9jmZpWhVd2QechY84w&#10;N4lIUV7t8G/CHhCLR9Y1D4uTyXLeJpD5gtv3iRmS2SZXVsNFx5s7+gWF1Xvt8v8AiNoOheGvjPoH&#10;hzxKLa2ih0iWG5vNKu/Nj1FZ7VXSbZldhdZ3Gw4AO5eQCTtSqwr1NtIpv7lpYqipUoySe6/yPMU8&#10;A6xqMP2uPT5fKkspLpoTCzyPCpZ3YbQdgLlu4wfTv0PxA8HaD4XgtPDf2xZrrUY7W8tZLe2O9EVW&#10;Rk24HVyflxn92BnINfRC/ErQvgR4U0XX9A0bTdW1KPSkg1dpGTzRZSo8sUe7B4A8mNj1Klxjcxx8&#10;2+KNZTxxqDadrd1b7YZLie2uY42VnlkkLOzFeQcoDgHAVQBnOK6MPiK1WXPPZfl/X3mNWmuflict&#10;pmo6TFHeXz2cE0Fsy7zNCoIjDMFZAD8pKlMnsw+uaXjXWoviDGF0+/2mSeSXy5F9cswTknj5MZ6n&#10;IGah1jSry1cyaWv2mDAS4JwoV+Dk4xxknGeflJ7GrGlXOhaNDBrlopS4tJCDbhsGRGGH5HXPTae2&#10;DzzXsLli1UirvoYOF5WexQ8IyWPhq6E1/PJdQOji8it2wRG64555IODj6Zz0ru/FPx68LXt5Ba6F&#10;pMk9zPp8dvf/AG24ZgiDH7lD1ACqFU7j9455AI5P4gXeg6n4nhh0Te1ndfvYFjG0gyDIDvxkhtoO&#10;emOuKg8M/DufU7qHStAEl3q092q2Rt2wwIyCFJIBOCp554HTBpyhQqr2lbcalJR5I7FrwlYWfiDX&#10;Pm1m9uItQs5ZdeZocvDcR3MhDMx/2fKYt/00I9q+jviR4b8NeCNO1H4d+EFnjPh9tTtEvjN5n25o&#10;pZ0gmkJJCM0ZEZUccBgcAEfPvwh8U+Ivh98RtUt4tPleXyngu7D7NuyodQ4kAyAcKwLYIBbsDmvZ&#10;tP8AiX4Iu9L+zeK9cQ3GoXC3N7c2FmHfbJG0ReSOVsKyEK2CRktkHO0rx5lWq05qK2089DqwnslF&#10;t76nN6h8IR8OPH/h/wCKXgS2ubl28Tra/wBlRhWlaaUAIY0GGUOzgY/hbOCc8fWE1xZ/Hj9oX4S/&#10;ED4i/DxU8ReINPt9I13VjcGJBdW0kcZuhhVxNsuCSm7G0jIJxt8W8dR2/in4C2fw20bVJx4gtdVn&#10;vb2Sd8PHFaW5aExnGfvzNgnBJUn5Qawov2l/ix8PtCsfFmn6Td3HiLwHqVvc3r6iW2us0tykrCPA&#10;UFmlVHBOdyMOma8+pOtjKMXH+Irpa2916JP1f6HrYaVGhJwlto9NdVZv8L/iee+E/HHjmbxd4vjR&#10;hKL/AFC3vtQt5pXSO4k3NHLG+zDFTt2kDn5QRyAasS/BrW/iX4h0/wAOX6GY6tfM3223ILZSF55B&#10;BhiGX5vXlih5zirHwS8d6xF8YJdL8IJdyXniDSnfUraytVaO8827huPKcuMpGrFlLDkbSM4Jpvjn&#10;xzqvjjXbbXDdm0vI9Rv44bTzTuiSWGRWJKsCCGiULn6njIPVUjXhVcoe6rb9rRsvyOKUYJe9q+vn&#10;qW/Etv4D0/w/f+HtNMl39luzJpscNwzHyi4dpecjkqu5c/KVAGeTXn/jrXJtd8K6fpfhzwu0d02p&#10;TSRTW8fyxo7YMZYknO4DqBjPJPFX/Dmka1a6HLq76nM168/2a0S4Ty1k6PKCxJGQGbB6fuwapjxX&#10;qes3V5Z6bYySy3d0JwEBDRgSnKjA4yT1A61ph4ypO6fNZ9Tz6koy12Ma2/tQeLIdIgv5GaEvMjRD&#10;KptQ4k7H5c5z3xXs97qfiHWNHm+JreJ7y4sNZ1SFtZe3n2ul0WdzKVQcOHjnkUgEFcjJKnHnAE+h&#10;+IbbxE2kSXPlww26taQHyzFKnmHkg5MefLIORhQM4BFdh4y+Ji6B8NND+Evw3up7Z5PELX8+oXLx&#10;jePLMUeNhwAgNy2SM4mB7kAxUI4iUV5f8OW1yx5l/WxN8Qvi1peueHLfw+ro8iWUsWo6hY6YRbi4&#10;gSO3ym5A6DybOGYlejTvyDwOX8O6xfRfB3XPCdtYySyatcWFhpUaTKomf7S80hfpncI1XnGM8d6j&#10;1xGs/EP9g6XFa2DaZq8sVtOJll3FpHBVlfhwWVV4/hBJByab8avFXn/FO3udS0JNE+2WyxGzt3/0&#10;eBoLZbGNlJAzh4n3Z64PrUxoU5WjFdpfOOvTv/wC6NXkevmvvv8A5nKePvE8Go+KZNc01ZJo7l3t&#10;7KKCAwqyeczDA6hecY5wc+la2o6Fqek31lqfgvS5H/taaOEmXjzbmSLbIoTOGjzKxHHfkkYJ5F9Z&#10;a88aJ4i1S2l+xANJDBC4woyTKsYI+Vd5fHcDB5xmt3TfiFd6/rzXUyXCabZRldIiEwD2oJGCOMBs&#10;ImewGfWvQqU6lKmlDZLX9EVBwjr1MkR2Fvo9wwubsyI7sXhABVWIyzc56sMHHOD0xVmXxC2v3x1B&#10;tNmu4tjphyR5hMkkvLjowLRLweg9q2P7fsbk3v8AZ+jSXccrNFeXNzD96MOjBgc8MrAZAIO01Vgu&#10;W0CysfBOmTtaM6R3OspPIhWYSrJtZWBPyi3mTIPIYtkcVUKjlF3Vn/X9fM5tee/RnIGDV9N0qKDU&#10;tO3x3ZLNAItzIAR86H1OWBHfbzWXpwFiGvREwOdoBJAz9R0I+U/hXpzeH7qfwJpavbXEdwrpFaSp&#10;OhikV5ZGIbGSCNrfKcc89CM8LdaRq1tNLbBlukaRvLjgyRI6jO7j0Dk88YBrqwuIjX5l5/fqZzi0&#10;yHxe0Os3TanpNrHFZxyGCNBwG5YqSpJwSBkgcZOe5rN8Oz2KXE9xqs1xxHthEGDmQ8LnI+7jOcc1&#10;eOgaolow1COS3Vdsyof4mZT5f556/wCFOPhe7tJZAMboYXkyTnOFzjA7gZ612xlThDkb2MWm3c6H&#10;xdruj3OkRQeGrv7Gt1YRPdRW42J5iKFZSvTcWiR8jqWJJyTXEWVnd6nfraqD5hHG48FuOv681paN&#10;Df6qv9lRqZHht5pkXAHCIzke/wAqnj/Go9GS4W5a2HE7oBAF4O44xz+FNXhF2C7vqbV14Rks9Bsb&#10;+CKM/aB+8UZLseoLKOgCyRkDuGHvi74f8OW32+N7OeOK9jkVrMb8gOBu5HJwdwbP1rM8L6nq9lNe&#10;2F6jGXUtPW1jMjYKRrIjnaT0OIgox2JHeuu8WaJ4e8BeMr/TLnxnMLvw74ofT47ywhDF7eK4O66w&#10;T0ClCnUsxIzgCuCq6qfJff8Ar7uhvTtu9hfFfhf/AIRrTrnUPFVwJrv+x5nlaJVXLvKq/KNoyMyq&#10;w75RvSn/AAs1iz8R+JpBPFcRaxZ6fb2+kJGxWIjAViz5BV2YRJnkHec1heMPEWm+KNYu7HSYBFDq&#10;usRQ2IvpSzW8Cuyom4nG0YXJr0bwv8DrG/0Oz+JfiLTo9Ps7i/hMkFxcEvHtIaT93GOYy0kA6lhj&#10;ockjhryVHCctZ+9Lt8tEvwOpfvZXhokcZqOpXniSzvPFkenCCC8cWr+UpaPz3ikbyzuJIYvhh2ye&#10;DxRrXwf1rSdI1HWLWKaWLUdES4sblX8wecZgJEzgbG2Kwz1BKr0eug8aeELnRtGFnFYi5lunNzBc&#10;Wsh8hrfaY1YrngqGkcN1yQOnXUHiTS9Q1Wfw7Hol9c6fo01vb3EiSNFJ5UXnIJVRcFMx+XIw/idS&#10;eSQKyp4yVJKVFJrr5apEunzLVkPiXwrqvwWNxp+n6rfrrPyyX+oRTW72/wBhVDINk3ljaViS3VSN&#10;rM74TGRnY8PfHyH4a69H8T9a8Sw65rOrW3keFotS1E30ejWZmlL+cGO5ZMvuVjuwsjgAEbaxPi94&#10;k0yw+C9lbeI52lvtWiE9vp1uUVFYyxmSfg7kEiq8LJgYe2Qj5SAOA8M/Dy703w/qWuWfiuGKZNKK&#10;gW0mTL5oCPErdDuRp1K99vqRj1o4mE6anJ2Wy/zXpsZRi4tqxo6dKPGfxG0vXr/RrrU7HWtVawl0&#10;+0mCT3RcJDIYgwKo5WdVjGCMrz6mrrnhmfx/4xtrbTvD7aLYlFsLKKN2mE08Fsgc5A3bnAjZgAfm&#10;lzySRWz4Y1O48N+JU1PVz9mvP7HtH8JGws3a3WWOKM+cATuWUfZoxvBGWRu2cafjDUdGvPD1z4wc&#10;vba9YXFpNaw2Hyi3tDJIrY4GcYgO7qRtHRTTniPZ8sIPR6L5/wBWJ5eZtv7jyLxZ4MsNM1VZLG+E&#10;thPAJbO42BTIAMMdoJKjeGUZxnGT3rn/AN9aTrJb5DD5wVOSMd67zxXptvoVz/ZNh4gTUplFzasb&#10;WFvKRPMZImXPJ3El8+jqOuRVO5+DHiay8LWvj3xSkttpLaxNp99NBbl3tHhMQkDqcDP71dq5ydrZ&#10;28Z78PKco2k7nNK1zl7mFba6eISxSALhJU+6wIA3DPqD35HoDUQ+0GFbIBniQPKiIM4JAy3AzjCc&#10;/StfSvBj6l4is9Ikufs1teXyQJfXa+WgDSFQz5PyA4PU8YPPBrpvC+iQ/DbxUdV1aGLUrA+Hbm6t&#10;1W6SI3UcttJCiEhj8peUCSMHcVVxwQCOhakt6DfgQNe/4S20Xw2zWrRySS315t3xzRxqtzHC8bMF&#10;f57fcqcszYwrFQK/R/4e3tjf6daLZ6jG9q0ksVqLW3IWJVZ9kb5GY22p0YL0AwCQK8E/YW+Cnhtv&#10;Aeq/EC50dZtK1yFLKC1u0PnW86T3C+YGDYysbxtuXBB3hcFDn6e+F40fU7fULqwitFD6lLFGIYwH&#10;kSEiNmds5lcShwzYGGJXnGTpTVtQltZlLwtojalbSaZ4h05Gu9Imjge8MQ2XWbaJ3kVf7hMjJg90&#10;PcDHif7Un7HHg7xvCb/Qb6TRLjZJJA8Um60klmmiQr83+q+eUuVH3gz46E17vr2p+Ftf0m70KyvV&#10;s5dQujD5k0ixmeWNkV4WBO4ZGFIwMq2R1Br5d1/4v+KdRudY8M65rNveadLqwla2d9yjy3jLo3Of&#10;mWJgF7bi2RmuHH4yjQiovd7PszWhQlUkcV4B+Duu+HtY1LRviFf2F9Y2N1bNZ20kgiUiGeztPtUk&#10;aZBRrWd9r8nKk/eJJ53xR4PlgtIV8OCQWV9HC0lxqEY+8iqdycfJjOCeCS5BzjjoPEvxPtPF3i25&#10;vvCcl4sEdwxC27iJmjjRDGr5ByrOiuQPuBWwMCsDxXrmo3GlTanp9vdwRRwEQ2quWjDyuxKqOCR+&#10;6dcnuq+1fPYivOsoyekv18/I7oRjBWvoM1UT6R4va3+IHlPDb6fdQyeXch8qsnlZA/hcsNin+JuT&#10;xzWDokUzzR3vnRXonuo0sUefYEeSRSHbdxtRhyWwOfetXxNoGv69erIuuWNwjb45dRVA22RBHIqg&#10;57sNuc4GSe5yx/C8fhzSNP0/Vbnyoxcm4unSfK3ECsNjRAYYoFYYJ7n2rK8I042er6F2cndvQ3vG&#10;3iea21vQPGer6JFa6ZpCRve28MPy3V8ke+RySB8z7UQdkUpj38r+J3iHW08b3eozXss8t8vmgTMA&#10;PIkRWjYFTxuRs47BvWuq+LfjbTr/AMLw6bZWLRQwT3UIb7T1OUlEoUHnc0zg9igix92uCtrBr6S2&#10;v9cWaS3zF5twBwihN3lDPBIUpx2HtXbgqDhH2lTez+fUwqzvPlWxOnjHVJIv7B1bUp9qMYp2DDaQ&#10;rKU/3sEHr6/WsLxB4eEN+0VrG0kcR8ppd4dXkUDeVYcMu7kH0IrpfFR0fV7qbUPCCm0sWWCK4t5G&#10;BKzyWw3AMxJZfMiY7ug9uKinn1jwLBALe6Kw3sfmRzI64f8A2SDwrAFSR1G4A9q9Ci+W3IrN9CXq&#10;rt7HL32hwaDFc22q2U0VzFfPAI5WGYihIdWx97kgZHvWt8MPFWg6Tqc2keJHB07UYfKd9p/0c7sh&#10;uOeOvFbHxptvBMsqX/ha+muJ7q6lmvZZ5WZ3ZiFO4OMo25GbBP8Ay0x2rzqazlidhggKec9QPWu2&#10;dKFeEoSe/wDWhzqXK00WdYu4NQ1Ke8tt4jaQ+UrnJVc/KPwFS6bq+r24fyJwDHGPlfBwobPAPvzx&#10;VJEdIyiruLdAO3fNMMrPmTq3ck1ryRceW2hN9Sx9pknk3TPwxy27oO9WtK1eXTLxLyyLpcJKrQsm&#10;QYyGBDKRyGBHFUrSKS5YxQplmHAUVa0+z1qx1TzLeB4bq0ky3mJhomHsehFJuMR2kz6t+DP7b3iT&#10;wjZTfDPRredlmvWl0/VdUeMyQzTYeVJFK4I81nYdySAepNfQ3xL+L2u+CfgnL4m1DVLB5NSVraW8&#10;y1pIg2FfMRQd8jb9xwSu0gjkYz8VeGdG0HUfh9c67ex28Opw2r3gNyDunw449+GOD1JVa5DXfiV4&#10;h8eeIoNM8Ta4ZraQQwt9qmxGgGAHPpjjJ64WvNoY2riJySWkdDaVGMEmdhp3xQvNQ8Ua78O/Dd3N&#10;c+Htb1hNWVEsc3VxJ5iySbOvQebgHjAJPJNeufBb7Fqnjqbw1oniVZbCDVYZ76xaQwR3VqWMozuI&#10;EQQsVZQOGI44NeT+CvBnhDQoIfiDqXiW82q32fRV0iRjcSSBCx6EbFGecnOO2Dzq6L4n1nw1olxr&#10;OimT7Zpd01tdzRAyySTziUncPojfNz0zXkY3EQrT/dxbWz6f129WdVKm7XbO18S+D7ZfivNpNjda&#10;edOn1aW4t7qOMhbjKq6c9cqW4AxnafSmeHRZfEDwlrEc+mX142nhFtrARbTFMxVEAIx1maVSp52n&#10;IHGauG38YXkuj+IfEktlqF1d2r3AnuGSGSIkDZ0+4MbcAgYLkcc1kWuvxXejva6KsVpssJ7+XUZI&#10;jFJJGGB3Mi8lyxyuf7oHSvEn7JSbUb9vL+vvOqLk9L6Gr4gGqW2kSX8ttMIGgSx05bnId5oYIwQI&#10;xkrtwTt7HjnmsrVfD9l9huJL/U3k0+9uSdPuldts88aoRIcjkeWxxk8b24HFc1F4+8SeIUubK+um&#10;nmu2ZIdVnl+eKYhVYKexI2jrwN2OprR8R68fhfqmk2lrIhfTdWMqyXIMsNzNwsi4/hTYNpAGc8c4&#10;qYYapGbitGxyrJq62RY0nw5rfijRNRu7HRprl7eR74yxIqbYY4vOI2DnBjycDnEZA6YrR+HFvqJn&#10;X+x71bh73yYXF5ZiaORZEeNgC+B0dgR33HJGBXK2WuXuiXkDTRTmC4mdo0juDCZo5AT252FWYY6Y&#10;kI716Td+H7XVvh/pWlaRL/aV1PdTWVhLG3k+XfrchP3Rz+8ikzEcHhSGbPOK2jSs7z2/QxlKV9Nz&#10;zK21O6t9EsrJLE2n2t57S5nCKbiNJpo5W2HPy7QqAA4AMj88nGUNN8c3N5bfDK91eFNCl1i0N3JP&#10;IDE1yQUZiwyQRv2kD0ziuzlmvPil4qhgs7CxtvEt7ry6bPBLLiJ52fy3nEe3bsdioZRyCzHG0irh&#10;8F/DzUfHPgfw5ZaHqmmtr1wNS1KdU3tZQF5NyW6D5pMiJnUsMnKbff3MPKpSbjG3/DnHNxk7vzPt&#10;3wp/wUO+GMngd9RfTpbSa1AgigjffvlDhREABkFwCRjOApPJFfBXjHXPFnxe+Kun+JG1pJdU8R3a&#10;WihEWNHDyCOJAenG5A2QMEV0niW+h0S1sPC2ieOo5bGKwuJZESJVTz4pNsDMw5YMJPMyfXAxjJ8l&#10;soL3w58QPD9/c+IUNxb6mj+fDKWW0mSct0A+6x2SZH941tOdbGzXtXov1E0qULRier+N/H+lfDK+&#10;vdF0zW542sbiYTW9xIjq0pxBtXAAJwgYkADODjiuM0jxT/wk9zetf2sl5p66X5sscb4Xy124jwMY&#10;CngEdmxXC/E3Wx478TaxrNpBbW6HU5bg28ExZUBbaQueSMJn8R610XhHU9Ji8WrpGgQTtHe3Vv5L&#10;2wDszP5ReJRwCoBc7cYOADmvPqZZSoU243bf4bfj5mqruWj2R3nwTFzpU958NF0e2u31XVEhLqfM&#10;mtSrBxHvyQoIjZM/7be2aelfFmLTfHELwwaeILDV7iKz3IVW3WcEREhuNgYn0wOT0qZtb0iPx3H4&#10;s8DanD9jhuYoZLY58xdrqweRjy3zTlAxO44wapeF9K8Iv8cb+38W+EzqP2iSaW/itYi0O+N5lxEM&#10;5KNiM7uoBJAOMGXCjUqSUr9Lra/9f5AnLlSQmvJ4j1fRZtTv1luvD6ajOJnkO6GzeVniyoGPMYpC&#10;NpGBlNvYVw2j6Z4h+IFq/wAP/D9qs1na3pa3ktU++WmA807uQCjBe33VHOK2fFehfFHW3l+H1hcS&#10;6fpVhZQXcdlcXAhVFkkDK+CAz83AbOCQpJHFe7Q/CTx38Pv2a/BepibTbSS4juZp1V0luJrfbBNE&#10;cxDgbm3bct8pJPJwPQc40sC6tNK+j9HfT80Z6yrKEup55dfB3QPhp4Mi8XwaXeXTQ6s6tcicYkij&#10;k8ofMDkFnWZWKnblSBjbVr4haXP8e9Nm8WeMfHlrp4/tdyivD5klxviZ18s55CpEmSSADITgtkMz&#10;Soo73QdZk8YajqMVppelNf22k2lyu3BIiBDYOGM8m8qePmP97J5P4nfFHQtS+Hvh4eFtFttLumaO&#10;1uYI5kea4iSOPe0uFygaVdw5H3mznqeOg8XVxF1Lrq/LTRGs3SjGyX9f1sb16PBPhX4YS/De9can&#10;pt79mtF13TJCEW7UvKh2dDsLsrY++C2MnJrhfixp3j2HxvqdnYeHhbWOktNHFNpFkUgELBMuSmVU&#10;FWTPP8Y/vc0/Dfj6z0XxlZ641pJBp0eqLPHbN88ccnJ2jd1XPrzgda98/aH+O3wu8V/A+zsfh8G0&#10;zRLnUGkntVuxLcTXLPH9oZ1fJGVwwXI7HPLCvcowmouTu79Divd8q+847V/HXhWP4ReHPCOk6Ba3&#10;ms3Qitob9ZnWaJUYOSQrbW3mRk+YdB7ZM3xl8M2fjPT9I+KmoyXVxa6W9vYX8cane0z48iR2BKln&#10;SGdRjGBAg7ivDZde0z/hHxNc+a96J1Fs6ELGFwS4YYyxyVA5GAD1zxvy/GPXdN8HW3hWC6meK+hR&#10;byyddsTCNmMTj1ZS7EEV508HXUouHS6fTzN1VgotMW+m8N3/AMRdcbwzodzaxTljYW0MgC27IAWZ&#10;g38G4NkDoCQPUehaF4u0Hwj8MrLQPDdjLD4i1TUJ1u5J4z9kezcBioA53MSuGUjAAx6nmvA/ivwl&#10;rPxgbxZe+CytvczOY7aBN5lJT+HONzZJYjHpxXXxeCIPH+r6l4h8EWtxbBfEdrY2vha2uTM9pprq&#10;GdlJDEN5mGY8KmDwQfl1UXUnyPR2W/fYXtPY+/01PM/F3heTR53kGqRSPFEC8JiKtvAUbCD3XJ59&#10;RV7w34U8NeIJodOXxOzTPl79lG1IohGG28/x5yuc4OO+a9i/ag+Cfhn4I/FaLwdDqY8VCSxvTpt5&#10;BMXW8Ybiksirn50YPG2CRmPJ2kMo+dnuLyGCeHTN8bu0bS2gy5VVVtxJHYZPXtWsqNTl5HKzRMqi&#10;5rpWM/xzHZWGtz2ekvcfZYpnFo1yMO8SuQrP0G7jn6VueFtW028Nz9uXybldPCQXqFsxt8o3tj+H&#10;YrKepG/PbjG1zTda8+N7+OdI3gXd5yFS6H5xjPUHIIPfI61RluLzR4nU5Rp03A+qkZH+fYV2RUZx&#10;Xcy1TO58JePvF/hDwdqWnaJr8EkOsQ/YprMy5kkYj5GVep2gYB4wHIA+Y4+if2X9atB8O4bDWtQk&#10;uEuZhd6zOsvzbFTevmjB+XcHVerFyMbMgn5A8M6feXV5bz2d0IpRLuhl34IZRnj0PTn6V9afCUBP&#10;g9qsPiW+m0qBLFVkt4FWSS6X7jPtUbvlYlhgHO0gZy2PAzyEYQioRTk2dOFSlJ8z0KH7UHiqXxHd&#10;2Oo+E47mDR9FktLiMzR+Ub6dv3RmByWyF8vuTjnjdxxemadY6XcarBZaCl59knijGps+6N0kDsZC&#10;5/vRrgDtliBnmu58NxeFfDvjXU5fGmrvq+h6Pp6Q204TyHnDxusRVCzbHDIh2knGG5NcZJb+Dr3y&#10;9C8Lf21JY6g0bXcFrCrzSHazhVA/ugdcYAznOK8rC80aao20XVfJ7f1q/I6KlpPmb1/rqeXfFrV7&#10;7VPHt1qWoXazmS5kZZlUqsh8xssB15P+c1p/CP4qa34LkmtrbUnS0uAftVsDlcqrYcjBBIDHGeMn&#10;kEdeX8fXrXOsvYQTF4rZnWHB5BJyc9+uazLJ5YkYGRlkK+vAFfYUqSeFUWuh50pc1XmPpXT/ANqb&#10;UvFGsjVfGulWcKpYW6SyabCiGRIU2xfIQQpJC5244GOmK6yy/aQ/tuxvoL4GK4uWllaO3hH7u42h&#10;ozGzHgBlViT0yfx+XPC+o3mjvL5j4DeWGBPzYVg3y4688fjXokmvaLcaBbTxJBaXFpKftrrEXlkB&#10;VMc9Mbx7Y3n2FeLjsBSqVuaSu3+h10a84w5L6HrnxbtvGF9e6h8TtD8PSz6heX0n9iNdIRujkTdI&#10;xRsAM6K7MzZzu6nGRwvw7+CnxB+MfiDUNQtJLTStK1G/klLtMkzW0aNK0iD5sgnypcAdRxwGGcjT&#10;/GWn6vpeoS+JfHF/by4YWkNuxfzXCY2kH5VyjMAfrwcgHo/BfjqDS/hhY+HbDUbhb7/hMDcQQ26E&#10;4V9sbo+Mltw2EBR6jvxz1KNfDYVqHxN7vXTp92n4lurGtO/TtsTfEv4Z+JIdU8L2K6xZXeo6pYGO&#10;yU5jfTreCcWyiYKcZJBLHGcMMD7uPGvEesax/bE1lesxa3uHSYCLhX8w4yAcdjx9frXuni3xDN4V&#10;8ZaJ4ptHivINOvX8yxu12i4ZLnzHhY8gKWIBGcfKB2JGT8S/FNrc6b4l8YWGj28k3ifVPN1QxRYV&#10;P3p+REPBCyIfnI6+mKMHWnHlclzX0+d9fwMqsFdrY4Z7XWtb8Dw6vE1tttLiQujHa/lqgAk3Hg8r&#10;tAHOeuNwzNpGt2viK8g8P3GpiK0W3eRVe58sR3Aj2tIMAnokZwASdv0xpXvw3a78EJ4ovfEc+m6V&#10;fK5gkni81lukOXQhcGNN+4ZOTkE45Argbjwh4m0zxPpWj6VCLqa+EMmnyWn7wSyttIRTj74LKCvX&#10;JB5BBPsYeVOvzcvTsctVezSR7j+z94S8b+JtWudTngn/ALRtbF57SGVzHP8AaGkjhim2lSpUM4Uo&#10;cFgCAQMkfqh+y98X7H4q+DLrTUW7+1aJcfZrmW6idfMOTgrvAJBABGRuwfmCnivxx+G/xU+K3gz4&#10;hrq/hh5/7Uti8DRIWffIoAG4dwJArYPygqOMV+rf/BOX4beOvh/8GJIfHk8019qc5u7yW7OZPP3G&#10;N0HX5U2BQRwSMgc5Ps4GKirL5nBVf7yy/pf1+p78JxFlGJx/KladXOVb6ZP+f8mo5LQn5SOp70q2&#10;bBsYzzXpKMbk3laxatZSORIPc5q6l2vlgFlHHJ71mJbuGyR049c1Ikbng5HcUOCYRm0aUckZc5Jw&#10;OOD1qdTE3yKR7VnRh1weemcipVeU8ZNTyD5zQWBicRuMEetSCKaLA8w4HcGqUUky4DE9etW0uxtA&#10;l7dxRyyBSQ7zZlIbzz+B6Vag1ee2X5myMc1TlmjLYjUZ74NCIzDcR1p8qa1J52noaI1+dxuXv3Jq&#10;xBqrE7g3A6DNZMYAAU5yT1x/n3p0bhG3NnA4IpeziUqsjXXUjNgBwM85ptxDJMh2jn61ni5jBJRM&#10;496kXVZIgB+QxR7Np6D9pdajXsJ0O7ywPeke3lyVYAVL/akshznjpz3oS6ZwA/buf5VonPqYvl6F&#10;c28i9AeOvOO9L5ZyBgD+tWvOPBAXP05oBjblk6nv/OmmTbUrCMjDdeOwpRuBxggAA88VZ2xscrgA&#10;4o8v5sdfU+1UhkKjOeMZpd2Tnd+XNTG2bG7Hb86QRjB+X8jRow2Eyo9PY1IGY4GSB2xTPKBUDH1x&#10;ThuztIOAelJpMadh6znqBg9Bg0+Ock4K+vAqMHdyOMHgU4A9eB+FJxiUpO5OJRtyFwD1OaWOYKMr&#10;6/lUKAE4P0yaeqcbd2P8KjlQ1Jk8cuQckDjrUmQz52/TFV1Q7sA08Fm4IwMcc0uUrm7kpKE7gMHH&#10;BPWlRip5PXrimYJO0sOtOCDGdw9Sc1LVikyYOp6HH40ucHIxn3qNAeMDHHQ/WnBRj0+nap5R8zHg&#10;j2z/ACp2AfmbBGO3ao1JBwQKORkcZ9MUcpVyQrg5AP8AjRgDjH5jpUe5jkE9KQs+cYNKzC6JCADy&#10;AevFGQOcjmojI4JUdfanJuc4PT2oswvqDDncT6nNNMZOWI57YFcr8RfjH4O8CiPTrzxDax3lwGEI&#10;mOUUjGQxH3Tzxn+VeU3H7cHhiO2ubvWNMntYmJRIkmJYBRjzEb5S4Y44AyO+Op8zF5vl+Cly1aiT&#10;Oujg8RXV4rQ98unt7SFri9uEhRQd0sjhVAAyck8DgZzTYJ7W5QPFcD51LKGBUkDqcHBx7/SvjG4/&#10;bu0PWLxtM/4WFemS2EiyvqtnEI7aSThHiwmGxkBRITweW3YFc7bftMeO/Dtnb6X4r1azc6nDN57z&#10;MFjih5x5ihjhpBhgM9wMmvFr8Y5dS5eROVzrhlNV3cmlY+9I0jnhWeCVXjYZRkYEEeoI609bc7se&#10;2DnvXyV8H/2o7rR9GvdM0SCws47BIy0f9rr9nlGASYWlBJbaRlcDbwDjIz6p4s/aPecW134Y8Z6T&#10;Y6JfWKGG/CvPdbtu9yCw2DCkYJB9TtyK9Snn+X1Kbk5WsrnLPB1YystT0nxxrzeHtNR7fUoIJ3De&#10;UblcqcD1yACPc8/ga+ffH37WmreBx9lN/DGcliFiYNdODygdsqnT+DuwJwobPmnxt+Nlzr0sKxfE&#10;XUdXsoZJFjmntFhDDK7g2zlSFIDMFGePqfI9K1zxB8Tddh8NeFdKdALsNbST6iNxMZJKku4JXBZg&#10;XIHbPavic34zrfXPZ4XZdmvm/wDI9zA5XR5P3utz9DPhP8VrT4h6VbaldwC1lu4UlW3M6SBNwyBv&#10;Q4z+Az2zzXZS+XEvmSyqABksWwMV+edt8YvGPwMtrXXNPuYnu767DNbZLSCJZGG0qB97Iy2c5Vhg&#10;tzXfeHf24tc8c6tqGj+ILe3lMF3Av2KNSPJYttEiMRgkMM5Y49wcCvey3i7C16CVVNT7W/E5cVk0&#10;o1W6b90+zwg/hGRjrSbVTPb6d688+FXx48N+M1bSDDcreW2Pt6yyK3ksemdhZVBHzDBIwc8A16Kh&#10;WRd4BC4yDX1lHEU68eaDujxqlGdOVpCxvghWGB2JpQW2kgZz39KaFyacFzhsDHpWvUzDcGU7euOh&#10;pjKM4xn07VIsZ67cD+VL5XPAGTTTsJq5EcjIfP1NAjDHGOfcVL5RGW7dh6UgUhicduo4xTugtcTB&#10;zkAYHWnqnGR0A6ik+vfnFHTke/ak2CHhOcn8sdaNij5gegyeKTODz29TTgcnbk8HnNLUY5IlOCR1&#10;9qUR7ed3X07UgdcAg4Hp6U7O0Z49TSHoNMRHJPfOKXyx0bHv708Bc5B6HpSgg8Y+tA7Ii8v5eQPw&#10;pBEM5Yg8ck1KVy3QdqCmSRgHnnAp3ZLIfKU9uMdaoeKvEui+C9CufEWv3AS3t42dwrLufAzhQep9&#10;qi8YeLk8Kz2FrHpV7dzahOYoxa2jypGApJeRlHygY+pPArwf9o745Nrstv8ACe2EEOqyTNLcJeWC&#10;T2yQqCQ4ZnABBwrAglc84AJHJi8ZDC03KT1NaVKVSVkfNHjZvgjrfxT8T+KPEEhvpdckT7Jp8Mzb&#10;YQ75YyfN8x8tV2kE45HcESeFfhxcanHqepaXbwazq2lSGfGlymKRkCq8LMmW+ZCmNo9A2QGIrxD4&#10;ww61aeMrHxZrtkDY2JaK4hsLVfJkaNwiNtHy7Tu25GRwBnj5fU/hjqWsaBM2o/DbwmZ7zWNLmv8A&#10;SbVIfIZnUjdE12T82CT8mcEEdO/5dh41cXVlLS7be3d/8E9hexpx228/6/zM7xf4Auzp8vxL8U3+&#10;rGeZRHqE5l3faifm2hZG3IAWUcgbc4PB3Gjb2Hh3Sbm81TwlqzM0mm+bNcJHFz5cg3RNIUKZIOOW&#10;4I6qCyHV1D4t+MvFRbwFB8L73Ttf8Q6Pc2MaX9krWsF4pw7RsHYS7gCQMbmHO4qcjkPCCePvBsk/&#10;wn8f/DCPWLO5t7j+x4LaIqoR1VXnDKVIYM4LIBjDMTwq563gamDqS5mlFaX9f+HMadT2tlBX9PvO&#10;N8ZfFvwHpvxBg0/w54biNjBqNtcnU5ZXkaGdUKNb7mPIZsNjsVJ9a5PxX8WdT1rxqmn+L2uv7LuP&#10;Kt49Ns71tsdx55ZFZmyrHJGc47nI6Hs/ht8JPAumS3viPxzb3FwkWsbJUSyBjt9rhnDSbQ2SuFHc&#10;DPXdkTfD34W6KfjNa+J/D3hm61fw9aXk139q1C0k228kfzo0uzHl7Dld25VO3dkYxVOMKzvH3mlb&#10;7hzg4JNuzb1+Z7T+zv8ADS+8EfCLWfFvxj8S3Gmx3VksWg6WsiC4ljlYmVkMgwIwFDY6kK2RyK4v&#10;x18SNE8KfDYfDg+I1a/l1q3uY7fTbEiP7IseNpkbIXq2MZ5HfcAO1+NPjW11XXdF+JPiXVbqYacZ&#10;4RbWUGY5NNaPcJYljG1USTcuGUYV8HGcDx7XvAH9qGG3fSNWm1nV7qa6t9DhhYBQysNzE4ZSnB2k&#10;8q2T7+VNzjUXtXol/X9eZqp8z5Urv+v6+RQ+Nmr+IPibo/hya1EM1rPpjrBbQITLBDCSNsqrgorK&#10;8bA4wcYUnDAc74j1bw/8OY9R+EXgXToNYutb1LT0i1KZzC9upRGfJjIz+9ypByNhPU4Yeian4osN&#10;T+JVm0n2WO41K4S1uryYKtvaRwxCNfmIDFdilsdeTxyBXzx+0VfXvhr4vL4i0vXJLuxbUA2m69Z2&#10;uICyMpIQ/KGxwfXBAOO2uV1IY3EezimklpfZ/wBWegYmn7GlzOV7v+vz+R2UVr8QdR/aSttH8aa4&#10;ZdT09VjvYYIdkR8mTGz5yOWVV+b5flIGM4U7vxIj0jxtLrHiDxHEmlajd3wj0hbdmKptVQVdNxA+&#10;XBVmJwQexOPOPDHxW1T4lfEnydT1R5b29uoru81WPcHZ1+QHCjJUADK4PQ969A+LvxK8P+NPAlzN&#10;qXihLDxJo2rJYafZwWqiO+gLnc5kZsowPzbiTxkc7gw9R4WrTxMW42Vrf1/XqZQqR9jKzu/Mzvg/&#10;+zJ4k8Q/Eyw8NvqNtF5ul+fayyRuqzyASNGSMqyjKfwkZ2nBGK9m+EXwZ0LxFaX1tD4isb251XS7&#10;hrkeeytdHYMiMgMqSYLt0JygHKtuHzVo3in4o+E7/Spb/wAXx3DX0jtE9rqQMg8rexVjwFdhjABO&#10;crkZwB7f+whba74h/aT0v4zwaVca34B0OGK/8RxWtsT9nEheBdsBwZGSZgzGMMVznGTiuj6li8bj&#10;VC9oabfjqZRxMKNFy6/1/TMb4p/s0eBfhn4e8H674xl1fT9Rv5jiy1zS2W1B3kAxuQcZLB/unGOc&#10;ZG/L8WfBL4hWvgaPX/DsM9/qGuT7p7O5VFkstgxJ8p5/egD5SAx29GIr7j/b0+Ddl+0b4c03xAfi&#10;F9muNMf7XptrcSKltDZeX/qypUs8vykh0/56E/MMY+G/EWv/ABJ+GOhCDxbaT/2N4guIZNkxYOVi&#10;O5QpcdSPMVgDjkjGCN3t5jhq1KpFU03FWv8ALv5nJQqxSkpaPuea/Hr4X6h8I9Pt9A0u7t3vrrSx&#10;JcWS2X71ZZMO8e5WIcAMrAnOQ4GABgef+BNP0mMDUxeJDPaWwu1aZjtndCMxnBP3hwMDqBnAJI+h&#10;fjt4n8N+OfGkXifxNqemajHcWosbSOztJ1C+XCGlwoIZSjYBAIwck7WYsfAr3wH470xIdZtPB9//&#10;AGdezzf2XeS2LqsyKcna5VfMwMHI4APIHQVh6dSdJqW/X9QnJQen9dj0ma/XVvG0Uug3dtYWMunJ&#10;HrTTFWinO05UI3+zsA442qcFhz9ffs2+OtFsvjjF4c8P6zp8FyzW8OhC4neaEWiwlpVBfaEcOXOX&#10;GCwwc7mx8A/DzxN4H0LUL7T/ABp4cuJL+SDbbm7w0MGSpLsjA7/3eduCOSpyRkHYvPij4en8Z2V1&#10;4Stru2j0+0WG3aGQpJJKpZQ2RyflIGMk/h8o2p044amratCcnKV5dT9L/wBpy68O/FDS3+KXhPx9&#10;qqSWv2aGHTI5HAdwPLkco4ygVy2SN5ByWAOQvhngzxFP4G0pPiBfB9X1GbzVjltF89JXY7cy5OCW&#10;YgD6g8scCL4H+H/Htv8ABXVfE0tlNZHV54I9Kt9SnXy54kkQXEjfNuB3gNnGR1BwSVn8SySfCzxb&#10;HD4h0u1utPvboXK6YBtaNnCkNGCFKgqSSWyMEYwCpr4bM6tP67LEVNGtbedtHoeth4y9ikvh7mR4&#10;h8UarJeSXmpeH5BY25e/tLmOBolOYCXg2BTtO9mALDBEXzAAEDrPClv4U0u3vb6004QX8dmkWiSz&#10;SSBZyVG1Y8sRHuJGGGFyRkYUMOU1B9R0jxkIPEzaTBpN4FurQJLG6GMhljQyRMSMjC7WO4YBxjBP&#10;nvi74g+Pb3QBoHgvwpcRWF3eI1lHe3amZSjFQVdsKpAKAkBQWOQFDEHKjOhiWrRs3vfz7Gl5Ub3d&#10;/wBP66Gw/iv41ab48vJfCWi/aWs4VnmtShlWIwvtLXCEkqANkhfse235q7Dwz8ZvGWtaW/ie512z&#10;s9a1HWUFzaSfvUSdzy8SA/uzvGSVIwGYYOcjzj4P6tq3hTxgnjzxRcTaZrNndhnju7cxqQHKvFIp&#10;w2CWKHAAGO/b1vwr4g+AniLxfq/izxX4N0kaff3rrOgndV01JwWMkXRlkikzjjK4XawXaG6Fi8JV&#10;j7CKt0cunbp2M6dCtP3738upy/i3xpqmv+LNd8W63FFJJdyNp+padbwqI4li+R5FL4JBJJBHXaRk&#10;bQpyPEXiH4gWWjaHfxWbW3hzS7xUkndFE17eKr71iZVyAobk4CNhvmJVQSCPS/DvxF12Z7q01HRb&#10;e4mu4tda5ZJblIwPkQowYM+cjOPmGMgch/iXTZY9NtPEWkeOrzTpFuro6VFqdrlLi2kKLCyMQE/u&#10;btikNuzxgZxpYeM5ONr20N172mz3/r8zxm6+I1pH4xuYdSlEE80l00k20I1wJHOWIHy5JU9B1Y9c&#10;CmtFpuqahcw2NjPdS6ghEYj5d3LEFVjC+jbscdOODzfvPDXgfxVrifENtHmntItUnj1KJrv968xb&#10;G7aei5+fGTtyVzjmvTfB+g6Z4c1WaF4ILyQyuZbk2RYQMI1Zy8gXKoSRjj72MhSK3xPJSlGnSj7z&#10;FCU1dyeiKlxF4b8O/DVPDsif8TS1t4Rqd0bcRzpAxI2biCPugc56YI/jx0r6d4l0O30zWoNYspGv&#10;LCOO2htmkSNtytGCc8q2Tzzn5Rnkvm/q/hLQvHuq+G/AWn+HNS0+FdAF5faxqF+jG+t8+YSki4J/&#10;eBwwKjaDyMgMyfELxh4f8FeDdZj8E66Y7A2UdiiXhjwsnyx+WCud7IdrbgSeD0FeVKldqkutmaOa&#10;cbvbrr/Wxj/CXxz43j1LUPhn438RSwJNrEP2PSGh8tb6QToXUsz5hK7CQQSDubccE5674weHtI8L&#10;3MHhbQdXFre3DT3F5eLbCTY+8BEQggKqlWBJwDuGQSDXmOl6h4Z8XaaPHPirxBazaqtslpDp9vcF&#10;ZYZI9zGcbgQpBVQSMhvXkV2vxes9V8CfDWOHUrNp5vEMdvLDHPKN8USBJWGQnzAAqWU8qGYEHGF7&#10;cRU/dRp8qXn5dTSThy6dN/0+82Ne8Ciy0GD4o67ZSNeaekF/a3FtIs8d7t4EsrryIwQflwhG0KQM&#10;LWTfeENX8SaVq12mpWGnweNdPa4swdszxtA+xo94GUSWWNMDJXdGrEZCEMu/EyeGPh5b+INbjK2V&#10;raR6dp2lx2zLCt1vBcTliVIYjqM8E8EEtXn1p8RtJ8Wya3a6VDJaJNcGWGKKMi3sTJvnkjQKdqlj&#10;twD8vyE4ABK81KDh7y7/APDEOUPhX9dP6/I9P+FvgjT/AIRaJqVt8a9Uiu4XjtvOsReeWs04jeQS&#10;YKhmUkscnByucAEked/E74k698L9Gumtp4HtNUlvorG+ijCC4iuI/KLzxoNgchB82CThj/EzHc8T&#10;eM/DWr63p2h/EzWrjUFltdrs+1DbXwWRSJCrEFN0scocnP3hwNxqtp8fw91TQ7qx8R380+qW1nNY&#10;3WiXcLhxEUKmZXGARGGztbjhuQSDW2Hhy1U5631/4YqUpVKdoei/r8ivrWr6b8Qvh7Y+CvDniHSJ&#10;Lm6S613VY/tDpEjweXIkClh8mURlHODkc8ZHGeBppvhn4ssvEOqRxz2F1bwsuh3Dq8k+TIilSuFB&#10;BGSeOMD3NDwp4T03QvHNr4M+JZvNO0SOSZ0ubBiHkUxv5cG1vut5jEbT0+Yd+fU/CUWl/EnxZPpn&#10;ifwzb+Xa6XBHotvvEErwsxhtZlkAKmfCvkPhgIW43Kc9vJKnzQirp6mcUt5r+rGJ4S8M3vi2a98T&#10;fE60vrmK3Jg86G+jglaIsN0TeYpVyFSQqAh+Yv8AeyM9taeJNI+H1tpvw/0bTm1d9LtFht5ryFI1&#10;dn2SSbierr8m3O4LgsCCPl9M8U3HgfRbA2Ph7wPZajZ6RexJd6rcfK0yS7XEaH7vnBLllEjBv9Wo&#10;IJZcZvxH8JNe6Rp15qWnyrpSXs0GmaipjmuWEcZZIHABIwDx8gGGT7vOfJdf2llJ762XT+v1OmlK&#10;Elqml1b8v6/A4z4h33hW0fUtd8U6Z5U9va2ianZWMscsEcwuYZ5QhV9jIRvlPzdoghw4zz37P+ie&#10;H/AIk/4T7x5a3EF89wtvZmB0je5EbCIJ95QjyFQxwMDP9/ccbTvBvjOP4a22sWOo2FppOuzTmF7x&#10;kZ4tsssPlFWA/wBZ5XTjOATgV13gnwq/h/TLLVfG+hQyz2OnIY/tMRLlGaOSNoBu24cO4HQjD87l&#10;rd0KVOm4+eq6v/L5GFSpVu3LX/hzofGuga/4Y0Hxb4I8YeGXTSIbWdJZo5WjnuliecCEfKMrFNBK&#10;oIJPJBOQQeZ1ofDjV7+6t/BPw7j0fSdP0tLOa9N3PPFaX8kErrDDJIxkdmXzAVJYjySBgKc9t8dI&#10;dcfwbbTaNrcc7azbWttfabazb0gjlWX53bkuj+fI7AAMDMMc5ry8+GfjVp11p/i7TdOhh0rWtW3J&#10;BZxYjubuO7mhG1z99lWdlyfu78EggCohhORNK8bq9k/6t2OapVnPSey2udpoWnavoms+EfAvhlb3&#10;UZPFd/qKa7r8zjbeQzLBJaGYklc5a/3AjBz82cV33w4/Z08NfCa4n1a+194LCO8gbXIrWVZbe7tr&#10;lUChXKncEkZ0ZiwJOBuO4KfOPiZ8Q7Xwd8R/FV94T1ci48NapALW/OoBPOAha54H3S0km0AAbWEL&#10;ADb04/4f/FXUvEtz4j1TR9Sv5I7fR7eO102WRx9kMQY/OQVDKJEgKiTgMMjJyW0Ua8YxT0t179NS&#10;ac1NOz/4b8zof2kvHnhvTPFiWkBs5TqXmw6Jo+jqWWOPJt97hSCCw88hmySSBhd3HmHxVsLHSvAO&#10;leKfEdrDe6jpOsajpyagY/MV7doYZYnJJZWEYaUbOMbgD6jW8I+C/FWu+PNE1HxrPqctrr8xuWmm&#10;nBupiq5fy1+VkiCKHDDblEyO2cX9ojwbZSeGrbRvh3p9xp2i6tq17cizaYTmFmsolWPn5mO3OW5y&#10;Vf8AukVpBqFWEW9Ovprc0hFWk5u+mn4WOSlHiTQbLUvidBpUV7p8V3aWdjZT3LxSQXE6m7EsaLgh&#10;Nls4ZvRhgncDWfrgutX1O+uNH8Iw6de6nf7mU2zFIRFIspjiH3VQmSMYHTG0Y3Nn0OLwR8Hm0zTv&#10;h34ifUE1ue1FiNQnRzZSSi5mkkmVQNxYQeTGuP8An4YA4UGk8IfBTXPE+t2T+G55Zks383WGuPlI&#10;iMxZ1JfGWCGF9ozg7wccCuz61h6dL2jfTfv2/ruc7pV51LJenl/X9bHhV7cx2kdtq1zaRRTCKKWC&#10;G3Znjw7Y2cnggrIcdTlu2KzJHttIUw3McMd5sVkWLJDHAwR+GT/nFfVHin4Hfs/fEjRYb61Emjya&#10;b4sh07Umsdo2xywTy3D7c8pA6DBY4K8E5Oa+ffHfwi1DRdQufEMeppLaRkNaXS25VQxjdo4QvJ42&#10;lScsBwcmvRweNpYmHvpxfZ+un3766mbhUp3tqcjNfRa1rbavos0WmywkSr5K7Skhf5VRehwWXkkc&#10;Kep69N8JbTVdF8e6drH2G5VbeVpZ5o0IaL5iDMCegXue23J4zXMvpV/4cf7PLZXEdyJmF5HJD/q2&#10;y+FI7naCQRxzxjGT6T8J/H11a2ms+E0htra4vrN5YZZ+luyAzGNd4JD43qD1O4rkhjntxLfsHGGq&#10;tb5GdOVqt3vv8zoZ7XR7P4h+PfEOpaPNY38ck01vNcKwlQs4TdKPLK7ZEldhghS+3B2qAfOLTwxY&#10;6zqU+mRNqVv5dqs0tjHAXaVdh4GewQKwPTGT243fF/xZ8TeN/EkfiLUvEFxa3BtILC6gZlb+0You&#10;dszDblM4BU+pPbadG+1W90u10/wjpmq2M2s6hbAz6nI202kUipGLeTB24ChDuxkBmzgcDggqlHVv&#10;VpfK1vw3+87H7OcH2X43v+Jp+CdWuPBWoweIvDWtXF3ZJYl9YYkPHOGCl7ZFkGVbAySMjY4bAHy1&#10;a+PF54l1HwvfR6g8UeoXWkpHczWGJIr6DfEV3vnDM0kSS/Lxk5A5xXC+I9St7PxlNH4Raa5j0ZzM&#10;trdBfKEgCLsfaAGQLGADgDLduldrrHxLg8W63qeo6fpEOkaY2nBdXgu78KqybH3GMEDKeYvboZFP&#10;GaySnDEwqJLpf00/z+80p1FZxueVfAbXV0DxXJqJ1KWS8vrKa0smNxtksQtxG5KknCnarYJ4G8nq&#10;K7PVklt/FS2GkR3C3MmmX95Pbqm6aESyEKuwDnZHGzZPTzGYGvP/AAfqEHhr462E+o6U3kXyeRNH&#10;Koy7Mm35G6BiwAB56988+yaF4bTWfiBq2p+D9FvxFbRNFqGr3TjzIo4440/vbSd7L0ySJe/SvVzF&#10;xgnJdY9dv6/4BEJ1G7fL/gmZrJaa9truNZVtxp0qGeB96STmAujshHyuBJsPOCIsc1xniO5h0qG3&#10;1OwvmGqTRNIUgjwMea0gY+hJU8c5I7Zr0XWNQtLTw1pHhLxHaXawaXrd3dLcQMqeaJlAKsQM7t8a&#10;hc4GCOu0YrfFb4M6jq2hQal4Wls9P0oSeWhu5cGNV3siE4/eO2CODg4jPyg15eHr04NKq7IKtKPI&#10;3DV/8MYeqa3B51rpmjaHPBDBHbzncvllpRb/AOkKMcZZwy56YGe9Y/jvQ/Dm6Bhq0cAn06GXTnhI&#10;MhkZZCwMY4VA5MRJIO5Q2MNXUfF7wPLoWgaGbWXbI6k3Fwrt/wAsvkIIYZUkDABx/ESORXn2ueFb&#10;+60xbzVopfJk00HR7mCJlS5chVddzYxyk4J5G6M+ua6cN7Ko1Pmtuv6/ra5E6k6kOTltbX/gEPhz&#10;WdR8O6pFBZwNeCy1cSK7ZL+aqkcr1IDvnjnseorV+IfiLT/Flzquv6ysl3Dp9ldSRFo1jgDXDAjy&#10;1Ugqqzyl1HPDdODnvvDXwOuvhcbLVvGE0elajZamP7didzMlugkiD3RXBULJDJIo+8PlBHDA157b&#10;Xfh/xV4f8T6XdiOArq6GEFyHmiTzZPLQHj5tqKMgnIGOpFXDEU6tbmp9LJv5r9LiWHny2f8AWh5P&#10;qk9/bBtGllYNA4Ekf/PM4JZfwJNaWh30n2q30e4uHjiuZIfPBYArk43AnoAG3c8evFdZr/wo1D4f&#10;6tZa3rdtvnt726GpRM6Sbrq2eJpIQvO4ZmRd3IbJxnBpPCXh7VF1jRfFWpaZHEdXvp5re+fAj3IQ&#10;GUjp99xnPboBzXsyxNCdHmWq1+b1/wArmDo1KdXkf9LT/Moz+FPHngLXYoPEKKZJYJBky+Yqxlcb&#10;2AJyDGUYHkFHB57bPxP8H6r4TtNF8R3NkIn1OKYPBNnzQYyw80rtG0Hd5eBkFoX+lRfEVtIuPE19&#10;f+GCyxoyJaqlgLeIoI1XCpk4O4NkZOevrXa+H77QtevtF1bw8l4+uafqEN3d6s2Ht7FDJCIkkXK7&#10;AsrD5wQM5HfNZQaqOM2tba/5EtON0jzTw9428UX19J4fhinmmuC+Ldg0hR9mMhT/ABHaoJ9B261N&#10;aeGb6/v9MXw3qUazS3KQtNbI2ULALuIxkdSCPb3Ar6Q+FP7Meu/tb/GjxR8avBOhPZ6DYiU65cWj&#10;LDi+kibzDbkqwZUk3SNwH2DK5Y5rT+IfwM8N+GfiPqvhbw5FAL7RpbtdLsrafMInSIXbb5ZnxIfL&#10;VkIPLEfe44nFOOFi6tNJL82FJOclGT/4Y+dtK8Pa7q9z9u8VeHrq5mEVzbpbGMxfvo0Yx9McI3JH&#10;ZUx3FZnirwL4p0K0eK8tJWuUESX0tsWaOF3i3eW2QCG2xyFhjAKHHHJ9T8PeEfEnjTU38R6JHd3V&#10;rJ59vY2mnyj7RHJsJeVVLMRGu2QsT/Co6gEjJ1aG7n0TxFo0WkKdYsL37Pq101wWklkEUxbaOgCe&#10;WiMR1Mw/vA1wrG1HWSVtN121/I29jDld9zx+KaC2uYBbJcG7M6hHiU8IGk3DHUt90/pWZBrEsGoN&#10;rjWa/ulCIIwQgk2nB7j7wJxnnnFdVa6L4ig8QWV1JE0q25muYZXUxxSFI97AZxywjII65B7isTUo&#10;7Ftaa0juwli/lPPZREhT85+UdMnJJ7YBIBr2KdSEnbfQ5HFkWg+I4dA8QWWua1Y/aPsl9DcPp7j5&#10;JYjhyM9twwMY6GlFzf8Aj3xVafar+R7i7FvbNKw+Y7QscYwOvyhF/DJqG7WA2Y0a1tSmLdJJXZOS&#10;5HJB+uB+GKzJLeWxmxFKyOiggk8556Y+o/Kt4wi7yWjsJvoz0rxD4D8M6V420D4eaf8A2jLCFM+o&#10;NesHCyTbVdoxGpJRVTOSM8FsYFe+eO/Eqap4at9T+HN55GkzRrezWDw7TM8N5HErqOBgzFvlAzhO&#10;e9eGfALx79m+Ilt8TvG2p3M8+n3dpDdzTtlDBnbhsfN91Ah4OVZu5FeweFrixtox/wAI9qVpe6Ve&#10;zvLFDdTqjxyRh2UudxYACbLIuQSo645+WzT2iqwjN3cVa/Rt6v8AQ9KhZU/d66jtKttKutb0i28d&#10;6eq6Xb3Fna/aDK/l2MBuY8godu8EidXX1kIypwV8u0/4nNpXjk634niuUYOzXd66E+fGLeRPK2qM&#10;MrlUGe3AyME11HwX8TabrGlanoeqRXurzakLtJtOM8ZDRho5FZd4O75x5jsPnB5XkkHO8LtB8XvF&#10;Nr4F8PXFqbfw7dSy3XiaeSOGLHloj3EkhPMKtF5vqRI+Bkhayo4d0vaqorpKze33eu35DjKVRq2/&#10;Y4rxbq2pfFrxHe629paW+k7pZooRcqiWiySNIsS5I3PuPIGSC/PatLxXdeHLDwzFofgJkC25tXt4&#10;nlLm7YqzifkDc21tjKMAY+76dSfhroMetvDrWltcaDoct3ql1bKVtmvE3QiZ1R8Mm6NBsRgSDgnG&#10;/FcBeS22m6JB4linjOoJ5bRApkWuySQRpH6jZFGxJ67j6mvThOnVceX4Vay6Xff/AD6XMpR5YtLf&#10;q/8AL+tTK1ODxPoGmaPdm1SWCyi863dpSQUeUYXnB+VuOPuk54qnp2panJbXl/d3Mrz3mQJUbKs3&#10;nISDxgj5OM45/CorSbxf4iRkEs8rbEV5+SY0AOI0/AZ9fkHvXTWeq6Dd+FovCk81lpkdvpwiR1s8&#10;zXqrczXO+TH35C2yPLYGzaDgJXp1Gqas1d31t23/AK7nOoOWx32hfEjQ/AHw/wBKn0X4eRauJ4He&#10;cNtEovFnhukVwql5ELPAGLgAiGPyypB3dX8e/Anxf1jwFc6H8QPDWsQa9dasdXn0xrtG09bq5aSS&#10;RI41YsWZI8hiWYtFIuQMA83+zb+0rovwC0+5vD8OLW/ZtRQ3huJA5eJWJt445G6IjRhgD/FtbtX1&#10;Lpd34o/aR+LCofiKukT6Fpk5m0+1lWRreSUvCbm3DgiRcDKuQR+9Y55UV10ZRlHli9TGomj4k8Ia&#10;F4N1jwFb+HEtJ7zxbr98oIvHJtoY03ODGFIYyyO0cIyGKt5uOHwfp34U/CX4N3vw9v8AxN4T0/Sv&#10;FdjqcdrpjLb2os3je6vpI4UZXZntmVgiAqORNkltuVd8H/2KvGJ/aW1bU/HWnTReGbPxFqup+Hru&#10;WUvIX3xojfMT8zeZDKHbJ32hI4Jz6JcXGqeA/Ht18LfCeiwQ6U8P2y1OmQW/lwyreCZRKvVfJ8uX&#10;k5J574I6JSjQV5+hEV7RWRleIfhr8L4tC/4QzQLLWLDTdRs/s1reODDFc3SWXyyhJVyh/wBLDELh&#10;mMchGWjwbfh5vCvwr+A198S/7ZnstX8Q6AxlkSViYpz5cST4JO1uI2cgfMFBPK5O14g/al8Nv4Ts&#10;tQ1i902+vrtZV023kjC7HbaI5WV/9WyiRkYdcLuxgkV4N8bPjV4j8e+E4IJb3TINKH2jT9NsLN13&#10;6jbAPCzyYG6PaVjcDuYyehBrjxWYUoR92WtvzN4UJ2u0M8Oal8Rtf1aTxtrni1NTn0fQsRX0tyB9&#10;nAhuQZ0j/jb5UjU9SxG7sa5TRvFNzd22qa/4k0P7P5k7nzxAMSxpCUBLY2437RnqXQAnJNQt4hh8&#10;BNb6LrukSXUN9BhBbXCgytIm5FLHO4bi3TAy3ftYXVJ5dEXw/cSQvp1xJHeS6ZbfehgjuH8wOADg&#10;KxkyvOSSx4UV8lWmqi5mvmerD3dCvoHwlOkhtdsdSM66le30ulafCqlZILdntllc9ArSy7B/sqzE&#10;88UNWvdN8YaZrN7ZaTLbSXt5ALBo8IbZGV44GYg5wQhYAA53ljWXpnjPUrvxXc2z659oQ3Nxuhld&#10;kjjhwXCZGBtBO7bxuJOetaj6jaaL4f1eVLITXz2tsk0N3aGF4Le22W2ISf49koJyMjYx9KpuftPe&#10;Wrtb7yEk+ui7nO6XdXt14BnsJJZJBZ+SPIwrRK7DCA4+/IwiKjJACqSeVpfFVjoOuX+l6jZ22qG7&#10;F/KNWsILYqsNvvjETICCCGG75eRlk685l0zS/DMmr3OqQ36yrdqMWEDNGyTES5cgfKYw3z56qpC8&#10;nk6CJNeQXLaVqerSvLbmG1jMeEcMnmIBLzjarxgg4JLEDIPG6qctXnitvu13M2ruzQ+/+DPh3xj4&#10;w1Sy0jxBoV3NaWs6tb3+qhYLtsMA1tJ8vlLHtG2JjkBVGTkkYOmfCKz0W+0rwz4jurq6tzc3Edwl&#10;sqiXT7tykabkyTtZYVCscYYnI+UbpPAtx4j8OGaTVz/Z93JeW0zedCuE2LK5mX5cBY45RlDnJxx1&#10;xkad4qvNW8ay3+lsNNea4aJjFwsMLHzFcDjO0ryPcY5r1J4ua2SdtX2M40KUtGzsPD37OPhjxf8A&#10;DfT9ZtFuNL1B9WnltbfU5QguYNqfIhz90Bd2Wxne+OlaPj/VPh58PNB0Oy17RljF9DLeC081ZTBJ&#10;JsZ1yysdoUxqM4JKsTTda+IlpqPh5dM1K28z7CoT7BduysWeQbNiAAkARuTyFzsx1xXIeE/Cep+J&#10;bBtPudJgv5dJle1DzyCHfHvZ1l3MPmYl2QgdBEuetTRxEa0lOfT9Ruk4e7Bann2k6tdCP+xDaE2r&#10;27R3kQ2gOVILvnJyfkByD1HHWsvVbfRLCzTVNM1V2vhKI44Ps4KtGVP7wt/e5HHrmujj0y1uLd9P&#10;05d1sXmuBKrYJjzhQcgHOP1rk5bqXz49KRvtENtuFvuUgqGO4j8Dn+dd1CaqTk1pbdf5mE4WijGL&#10;NG/yllPf2NSpFGLcSO2dzbSCfu+/+fSug0/Ro/ESS2VhZTeeI987LHvIAJBIA6jkU5/B8Fx4etb7&#10;To3e7MhM9o0mfMTsVA5GCCD/ALwxXXLE0otKWjMfZy6C/CeOzHjGO11G7S3ikikjM7R79rlG2H6b&#10;woJ9DXsfimPSNI1a0nkuo9ZudSsUs7u4vfl8pljVQcgbjsKq2eeOOQa84+Dvha41SXUke3eG90xI&#10;3jV32sWLFduDzzn8x712+pabY63aXen3WjXB1Yhfsc4basTOyfKeeWOdg46jrXzmazjVx/LfRKz/&#10;AEfe3zOzDy5KV1uY0vivTtFur9PEel6drUE1hNaWksb7RG6hDkEYIIPAI4O4j1rj9V0rw74h1KO1&#10;8MWs0F1MQDA67htVCzSFh0PHIHGBnvW34R0Dw1eeGPFPiXxXcmG6021gh0e2knw0ly7kkbcfNhI3&#10;H1YVz0/iG4t/Eem6z4BsZbe4tLIGWIfvCXAfzGII5BTORyMEivQw9FUpNU90t+l7XX9WIqTc1dnp&#10;+k2ulaR4J/sq5W4E1jcPLFJIh/dssZyRg4+YrHk85C/iee8KSi01nUzb6rKv+hi6kmjZ9vmNH8i9&#10;85d9oJ/ve9b/AMP/ABg2v/DHVPh9No9zceINTKTWjwgMXk3LGEC44CxGRu3JHoMcKus6t4I0+Wxn&#10;eNXN2EuVZf3hdVDqGzztBA49Qa86jQqt1IN3k3+t7+nYbm42ex3cMUuoTt4D8SXE6y26RRW6qzSR&#10;RSKwUqMEjBO0sTxlan0HQb/WPh0lr4cnk/tdL4WtwsBJ2xuhOxh3Duq+uMVneLPHlvNr0OmeBdQj&#10;u7W+ukmiu0QrJChTEsZGOR90+oKA96s/Dn4nWHhLxT4k0HWZJ7W3mtVNs08gVxKroqjByASjHPoA&#10;axeHruneK1+K34PT+tinKHMdvb+FvAGm+CvD3h+aYjWdSvGt5ljbC2h+UpM3X7u/cc/T0x59BcfZ&#10;fGWm/wBjWRu7aytfNUXErSBZFO6WUDGM4VjtI4B59a3PAV3aeIfiVp11cXU9s8rWsloJX3xzZ3Rs&#10;N54yrEMM8cH2rqfF0aJHfeD9D1GPTLOLxS9rdalbwBJ/sMcbAzt/e/dlCyjqR6muSnKVGpyz3a19&#10;XoVfnjoY+tW7yaZJqkE9ldXFrNPdu4tWIeIRGQRREgqiKjtkDoTkjgVe/wCEx8Hx38Oktpl1Z273&#10;O23ex2mW3eaNGUL1Y7ZABu4cqg5OTVf4E6Z4P8Z3t14XSS++xaNZy3NzaupId5pVhR1BYEsfNiGO&#10;Rhc9M1d+PPgOy+GnxLs7zSY4orKWe3QRysEWz2iGJem7ChSnJLEA5JJNds8L7Jxbs23pfr2VuxPP&#10;zJ+Re1fw1Jp/je28Q+F/G9vquoXD3H2KPayTWTpZtJbMzsNrSCMqwA/ihGfv15bo/wARviD438f6&#10;F4z1TxFdxahosVrpumX1u5SSUxbkh24A27VAT8Oucmp/id4j8Q6D4/l12yla1iNxHeWxa8E4iiVT&#10;DFtK8HCAR4/6ZjpVSDUtW8MfGPSNFspbO8srDVbYrIyeZDNIzNtkIJGM7wzL0DV6mEpykr6Ju3yf&#10;U5qk3G9ulzN1DR7+ytoZ0065MlqJ21Ri5jdSCmFbjgDep56g8VY8QeJ5PE9hFrmoRKttGU8qIbFm&#10;mCsynLAZJIBycck5Nfd2n/Brwp4iHiD46eEPD0urx6Vr8XhnQnkvViiextYxFLeseFlaS5do/mz8&#10;qlQOpHxB8UPCsvhvwT4XvTZosOrXl3dwi1kJ8uPZCojcAYEmNme54J4Iraph1ZX33+VxRqNO39aH&#10;N3fw+19vC2o+MNM0mQW1jJDJeyPIuIopmKx55ySzK2MDoM9CDWJ4b8RX+jeJdL12GEStpsoeJU+U&#10;ths8nv3FeqjRvGmq+HofC/hHTrttL8aXa2xEsodp5be4CQGRQp8sx+eqYBwd/rXOeFvh1Pc20UOs&#10;aDqGn2NxqTJc6y8OYlh5jXaGGWKybiVHLAkfw5GnNTjTan26+mv4EWcneJc1/wAUXfgHw0mkwWaI&#10;NZtpriw1RrIqLndLHl1YgF1V4XjAI+UqxH3q9Y0DwGvijwLpeu/BbxGJ9dtojJOXkMcl08cdzIwx&#10;nIVxGF5IzvOa479o7wv4h8a6v4eW/vmVbWO409rcSiQi7MjuHSPjy0mZo+M4DMx7EVhfDzxZ41+D&#10;Oh6g2p6Xf2F1e31nLp/m742Sa1lYSEMOAAzkEHPOARzXI8NgsZapTlez1a+6xs1VptRkjlfif8Wv&#10;iD4v8UX114ljWxke5gWWzih2C18iPykiXPzIFT5dvbFes/sU+LNc8TeKL3Tdd1zUL82mlRQ22nXK&#10;tPE9lGytJAqYOP8AUwZPy4RG5OcHmvjZ8IdVvrzQ9c0rVE1Oz1nT2vP7fgt28jU7gylZ1hUZZism&#10;U5+8VJ4HA6VviCvwF8QaxcWvgcaDqfiKW3uoo7NzjT4cnbFEchQWILbgCO2cGuqEqSgqXKk+wpRl&#10;L3l952HxL+G1j4d+JkvhzRvET6kmu2ZEQjH7qGRp1lj3uAAUEZ3sB0Y5YcA14F8T9M1LQTZ28+jx&#10;xW8c0ywXMO2Rp2XCEls5A3KSAffAGebqfGDxxDqN1ZajqW37TcRiZ5GD+W6bRlT0ABRc46gkd66P&#10;xX4n1TRtbufCOuaZ9jmuLqzvmFxaojW7m3++qdQA0jtzjIAJ715NHD4jC4hPdW/r8/wKcoTutjj/&#10;AIreJvCviXQ/C3hf4d2LL9i0nOslVI+0XZmmcE567I3WMH+6vpwOdMF5qL6bpWt3dxBaSs09vFFE&#10;MAPwSoyOTsC8+npWvqem6T4D8Q3Wl6ZPHq9jcfaFtrySEoSAsiIyjOVySGx7CsPS7XxBr09pax6b&#10;czGS4SK38pWZ5HLE4QdySD7Zr18PaMFGG3d9bmUmpfFuM8S+GtW8N+L77wpfQRi4025ktbsRuGRH&#10;QlDyODyvX6USaje3NzYWl7dedDp8RFuh6DJLEeuCa9J1fQNW8O6YfHd74Lins9XUtBqlzcqJWklj&#10;LnOAG3iN+SV2bgduflNc/wCO/BtlBDL4l8NQW8dpaOkNxa2ju4tyQwBdnydzEH1GcjOBWzld2aI5&#10;eq2JNS8beJvHEdj4J8LabFFDpokmsmtoQjwjarSu7gZKhYwSTwACT3r0H9k3WvEGiWmva1b+FL2X&#10;OjT/AGa+tJXi2zIMF96qXYrvDEIchVbPy5FZf7LviX4f+ENO1ey8c+IZdMi8SQ/2bqF9a2++e0t+&#10;GBQ/eIZwCQv/ADyXdwQRtfDvxdrWi69a/DX4Y6xbvb2rzTf2heXCLZW8MsW19wOA0h2rwxwzKoxj&#10;q6VGnSSUdCZSlOXMzM+OUWqeH70Ww8Uyas+nRXCxXNqz74LdigzKCcxjdLtAPTO3OTsXzLR0a4ll&#10;k0CUpO1vK9wSQPLQod4BPUFePzx1r1P9oW18ZajYXF/Zq1/pMmqNDeeKY7cF9Xvncu++dVXziqsV&#10;HyhVAIGcGvKbfS7jQruSxujJBdKzxXELZzGwyDGwxw2VOR0wKynFaqPQ25Hyps3viVrVj401M3Hh&#10;mO6tdM3LHZx3MxfbAmERRu5ITcQOeg9uOav9Au/s1yl2jgwuUjL8HIOCv14rp5kh0PVLWfTYNkWn&#10;JK00s2CzhyRgqeOoxgdOfQ1y+p6hPf2f2i48z7UJ3LShyQd5zsweB/Effn8ObD3iko7L7/6/zLlB&#10;Lcp6dZXSNHb2zY8tuQ/THU8/h0969b0j4qzfDvwtHc6EG1LUbr/j8nm4jhUwkBEAOVK73O71ArzH&#10;Trm3bbPqTSPF5bqPIIDBtuF+vI59q0IbjV9WhlsLOxnnVrXbDDGhyiLj5sAc/d6+1ViISqTTlsjO&#10;Ltsd/wCJ/Gmra14d0nxFc30ckiowv7eErsbaSEyABztU8n16dc07vxe/hfxZfeMPhVps2mpK0lxZ&#10;WNxEZjBC6uCwPT5d2A2Mc5GCBnmfDnh/xN4nJ0PwnprTvb2cs9xtP3IlB3sR3wHAHckgDkgVr+P9&#10;C8SfDvWbbwbovjL7fFLoVvJPcQ5CkTxo8kC5zuCShkPuh6YwMqGFjSXMtr/8EUq13Yqi6h8V+BL+&#10;/m0CCO7gkjU3FpGFDt+9O3HABPBwCTwTjCnHEWVmi/vRMD9okaEkngcAg/TP8q7eHXdV0bw/Ppml&#10;WcUMbCNprvf83IQsNvY5AJb3A4yBWTqHhe4ttOtbmyBu1umkihVIGBSSMIXwMfMNsoOevqBkE9VJ&#10;cl0tnqTLVXZRsNJe3mZ9S1FVkUOAwVn+cKNqk8dTge3ueKlhu0ikhjhLBiu8qScSA7dv1OQ3Wut8&#10;JfCHVvGmrz2Bvks7/TCrXGn38bjzSu4upIHBVVYleuAfSubuNNaFJLmUxswty/KALDkHGPXIIII9&#10;eKpyUmr9SPMjt7kbnUspBOVL57jIOPyr0Tw5qF7dGLwV4KnN1PcWxkury4tyBGyqjsqKT13pwcjJ&#10;YH5R04z4eeFbrxfrVr4dsLkW7anJEtnHcuVM5aQIoHB/iOcnHCnnoD6t4S/Z7+Kvwn+Kmt+HvHng&#10;O7njtRPZR6rb7z5bK8iiaM8EY+zyAkgbccjkK0VaUXF82w6VRqem5zsnxD8S6ZYz+Amuki+0Mt1f&#10;C+VNskPl+YoUqCVZuQwzklsHbggWLPVtNi8LjR7fVbe702eVp2+027FoG3gOoXOHOBG2c8Ekdsln&#10;jC3+C0+r3Gk6lb6xa3qKiG7Z4wq4BDeYqqckgpyoyTuZsnrzWuJodtri22j6st5HamQQSlSqMGHD&#10;bex6ZGSM1wSpUpWcUdNuW9zRvvFlj4u17TPCvhnWbjTrCK2NtK99cnyYnklO+QtjiMhiSAPfG4mv&#10;pf4L/suaT8VvgLqHxkt0tsfD+/8As2lppsuZdQkJMgd/O+SIb28wB9oZdwyMjZ5R8Iv2Q/FPx6sd&#10;RvfAuiatqOqrbwTXFra2AFvFvkzGrzbsANArSE4yCuMHnHT+OYfiN+yb8O5/hZqXiSYX2reI4rvU&#10;bdLktEdkPyo4OMk5RxjH8O4AgV6FGnGlC/LpY5rc81rf+v8Ahjx+38baxdfFKfWvBfm24vNYMMdt&#10;qJA81WkXMczHG7cQC+cd+mcV+zn7E/iS/wDFXwL0ubU9Vsp53t0uvs1tJva3WYCQxk9QA7Ooz12n&#10;6V+Reix/Dy90FtQ8a2U7apcarbXFpp+lIqwrafPFcSEqwIm3Rxkq3zMueQSWr9Mv+CV1sNM+G9z4&#10;eTS5o0sY47YXUsnmLdMrSSmSNwMMuZ2jJGV3wuBjGB1YSTUvI56v8ZX6n0xLZ/OVxyKI7Td8jKOm&#10;OBitSWCPcFYgbzhQT+grjLr4y/D2y8cjwFd65D9udAYk3gBjyCuSQN2RgL1PbPSvQ57A4aG+lrux&#10;jjvzUn2TJAx1/Ssf4i/E7wn8Mbezl8QahFC1/crDC8rbVTJHLnsOvHcjFecaD+2R4c1nx3F4Eu9G&#10;ksLwXj2z2k5VpXIeSMHg/ICUD4IyFdD3yCVenTV5OwlRlN2R68bcx8D6YA/CpFhJZcccen65qDRP&#10;EOk61M1nb30Mk8eBKiNuKMcnafQ+3XitJoDkrn8TWkaimrozlTcXZldYJC2M9Tzj6U5YCWGRwDwB&#10;9asrGyt8qj3/ACqaKMHAxznoB0p8xPKioLV0YYwMdMd/apYmcDgcAdRVoQhm5HH16U4QLjPB9STT&#10;577hyJPQroEz9znHTFOSIyyJCiks2Bgc5qYwgYwoA4yasP4w+K3hLRZbP4S6roNhd3Em6e51jRWu&#10;mK4wFUpLGVGee456VM5yjG8VdjjBOWrshy+FfEYBZvD9/gjgm0fp+VEnh7WxEWXRrsAdzbP1/KvA&#10;fjR42/4KUOs15peheAPEcAyFtrIyRzSZP92fCj1+9XgviT9pz9uPwpemw8S/syzCS2GWuLO2uUTB&#10;9ZI2CN243EVxSxlaL96NvvOmOHotaSPu2e1mtzieBozjO10xTWUIuRzzwB2r86k/4KJfF7Rb9n1H&#10;wTrNrKHy8Nl4puflPP8AAJWx9MfhWtpv/BUXx3bzBNX1zxaiA/Kl3DbTgex322SPqaqOYRfb7weB&#10;bWj/AAP0CVeQN2fepY5CDhgMY7npXxBpH/BVa8jaNdY1Wxlt0dWdJ/DKpIygjKB4pVwSCQCVOCQc&#10;dq7S2/4Kp/ChozKdIeVQhZgGMbdCeAQR+tdVPEQqdfxRhPDVIH1eIQ7YVcEnnml8khsn1yMGvDPD&#10;P/BQn9mvVNPS+8ReN49Dmd/LSLUUYh26ja6AggjJ5wevFdxpH7Un7P8Aqu37B8WNGkL/AHczlc/9&#10;9AVq5cu7MlTk1sd9FG+OSSc4z6Uvl5JyOvUetZOnfEXwJqUO/T/GukThugi1OIk/gG9K1oLmG7j8&#10;+0lWVMcOjZB49qFJPYXI1uRsrN14Pf3pVBJyRjHWn7wRtC456EfpSqMkFVBGenb9armIG7SegB7C&#10;noM/x468U7YWXgH1zQAN2Nhz7jNF9B6gFIGFHbpQF6j+ZpcuenpjBFKVI5AyCe1CSAMHaevrkGgS&#10;EMSeueSO9JsZTuxz/KnGI9N35UJRDVCrPk5AOD3NSI+QOPc1EsYLAY9hzTtoChQefSk0hpsesxC5&#10;Xr6HvTvtDAjBxzzmowp5GARnHJpSFweOOnFKyK5mSrLnox9elOEpwSCMY5wetQhR0xRkk8Dkc9Kl&#10;xQ1Jk4ZmGFAweufWlUBuhP19RUKORyeM96w/iH4l1bw34bmufD/2VrtE3CGXLu6gjIjRWDO2OmO/&#10;Y9KiXuRuaRd2aj+IdCg1k+H7nVIkvBD5rQt18vu/pgcZPbcPUZ+e/wBoj9sV9B1HUvCvgXTkvF06&#10;aGKY+aolluC4KiMbvujgknBOSB0zXlfjb9ovx7otrq3iWTxZrb3OlvJFJZSwi1eFpH4TcTubGAwX&#10;aJBg5Cjg+AfET436O/gFDqGn3Wqa7q+oPdaprV/ColeEttiQSAkAD589AcngfNXwmf8AEGJhS9hh&#10;/dk93pov8z1MLhYOSk9TuvjJ+01rHxB1JJdTjWVlZrW5tLQS7PLJIfduGFz0Jzg45IPTzj4ofEO1&#10;EWn2ng+9upvDFxEZ3uG3TpEiqEkDoTgDzOp4G1h1xWT4t0azs/Aul/EOHVrWC4v5/s+oaFEmJ/Jb&#10;oxkdvm3HaWwCo5AxjFed/EPxFfeMdSsPCWqXr+F9HsI0SOE2WxZd/MjCNSFVnIHAKgn35PwkMNWz&#10;Kbq1Xdtavz/M9l13RpqMI2Z6Z4e8ARz+K4ba+1p9U0hgJ7i5uZjbzshT5JIQFKkpywVxggYIycVt&#10;fH/wX4C8QeJrpdX8Vy2lxbtAmrSyOsjyOSAX8rcojyhQ7dxXAOcnrw/xE8SfFDw5o+gxw30E8epa&#10;WZGjWVllSLqC25AFOAdjDPIIPOVHm974p8T/ABR1+LQbtb03LhBdyQp5tw6k8E4xxk4744OPUjll&#10;WEeac1yx7LYUq1oX5df6/E9c+HHxA8OeEJtR8B6x4rFiLa+LX0kUCOmqJGf3TNIpbzOGztOMc45+&#10;U+sW3iLwZf8AhibWL3XjENu7w+kxAuHxLgCU53Nk5xt+ZdxwDuxXj0/7M9h4X1bUbrxH4khn1WCG&#10;CFINMZJbeNnKqwklfAJVRgqijJUEFhjPoPiPTvCvw9sPDvgbW/Fcv9sQyPc3D+TGq2sZwqBcM2CF&#10;2qMAdR0wCeTGThbkjJvukTQldu9ref8AW/8Aw4/47rdaDruiWfgDx9v1y50US2zWhMaxvIfljkdx&#10;8wZS2fujsc7TVWHxnq+ieCrX4m+OE0fTtR02eS232F9F5skkEIw+YvvOSSV+ckbMc8BvPv2hNbTw&#10;T4o0rVtFbVJNY0+f/iYMziRUiR8iWLa3BwVJUlhkrjqSa+p+IItf8D2ljc+EWvbq88QzakLmPazP&#10;bGLcyzbV5+YFiTjBHTrW+FwvssKpSatJ99du/wDmOpWk6rcV/l/TIdF+K/gz4lfEyKLxF4qfR7S4&#10;mkS81AlsoVieVXQHGfMcKnzZOX3EAZFUrjXdZ0PTpJTqT6dqk0xg1G7acOVYKGMZxnBKgkEemMnJ&#10;xzXxN+H/AIHs9QOm6R4hsZrpp1lTV7WJkWz4G6NY/lWRQTwwUE5z245DTG1XVrK+0G9eWaIiRo5z&#10;I+x5QAquAB944AGR0HbNfQUMLRVPRdt1+vU5ZVK99d9dv6/q59FfAf8AbA8SfC/xfc+KdZ1PyLBL&#10;YCYAAT3bAZVdinGWyAc5HA55zX3R+xx+0/H8TPE0vh+48f2eox3SSS2FpCwIjjBCtsDYeMK4ZRGQ&#10;chcg4wH/ACP0H+39U0G7sxafa7TRAl00f2ctOzMwRlDD7vQZz2GQMqa/RP8A4Ji/A34g+BvHFj4g&#10;+KOjJHpmoWDXXhyeO4aVdPnUbpYJT/yzYo6gbgPuNjAI3/X5PSrUuVLWO55uJrxlLV6v/PqfeoTd&#10;x+QFPCLyD0z1NLDcWl0oEFyj7mOAG5OOehp9xLZ2ED3t9cJDDEu55JW2gAc5/Svp7nNyoEjYgkKM&#10;dvequr67o2hIzajqdvGyoW8mSdVZgO/J4Hqegrk/iL8evh74Es7XVLrxJE8JlDSmI7lKdNxIzwOT&#10;05wOgNeZ+IPj5pPxM1e9uPCet6LPpls0cQdrue386R2C7HVS4fIIw+FIJwByCfNxma4TCRfNJX7G&#10;lOjOpJI9A+Iv7R/g34dSJfahp11qGlnYJr/SFW58pmwArBTgYJBJzjB9QM9J4V+I3gfxtpMWteHt&#10;ft57aY7VkjmUgN02nBIzk4wD1FfFPi/4seM763vdI8X3VtFDY3M+nSaVph8u5hOSF8tymdigZDsz&#10;AejLnPFXPxZk+E2m6Tqt9qEkttGZy9lJN5rgJGI/3jwyhGUKfmXgcBeMHb8w+LlDFuDV46eVr/ee&#10;mstpulzXsfpFZ3Vhfo0ljdLKI2KSFP4W/un0PNS+UT0YdfXtXx3+z9/wUAtPEXjB/Dtv4NkOmTmF&#10;RqisEhijERY/LnbkuCq8gAnaADnP018MPi1oPxKmntNHE7m1hUvO0G1Hz6HJJI74AHTB54+qweZY&#10;bGJcr17Hn1sLOlr0OpKMDgk/Q0qR5PXAqVV6ZB56ZNKMZwqnHTivRuc/KRhGJG3PHpShSDtz9eKf&#10;tUnaecnrinALxv6kUhJXIxkDofrT921to6ketOABHHNAT+91z64oDVDQdxBwfWmXTSJbPLA7Bgp2&#10;7QDz9DwakKnOc9eK5D43aH4m1jwDcnwPdmDV4WR7CRYt4D7gOVzyME59Bz2qZtxi2gT7ny18Z/8A&#10;gphrnwt+LF/8Nr3QHh1Gy1CK3txbxCVZGO0AMpBYbgw4UfmK8v8Aj/8AEJrvWG17WdWWw1fUr+V4&#10;9OjtR5c0U6xooUtyGyoOc9SSccCsrxn8KNTu/iZrmp+ONdhk8R22rX1pbWNwzfaJESKJRcOytlF+&#10;5tcjbtcZJ6Hlfim/iTULW+1/xJrS21nb30Wm2aWsXllplC/fAZy7A5cNu5PPPOfyrNauZYrmjVk+&#10;TmaS67+R7NCcKceaKXT/ADM34tJN8P8AwxKLm7tpLbVbMQX1zDbsYYEUhlgdinDls7gMZBzjhTXa&#10;fsdP8ZW8NR+LrCDULfwxJq7Jpt/YRW8ty0LEMYUjkVsorEsxP8K4wOc8Z4jvviR4q8A6T8HLLSp3&#10;m0/xBNHrElm4mXy5ZFfzJkT548Rb/nB24Y8jpX1F8NfjL4e+GL6J8PNI8U27w3lnJLLFcb2a4KHy&#10;441G07fM5AOCMZyc9PWySlHCLnqv3WtPPbuZ15qtfk0en/Dfeanwd+B3xL+L2oeJvBnjFrKC8s9R&#10;8621bRbySImN5TIGaM4wWABB+ZRuI2lSQe/0j9mvwpqer6t4H+KVq02pyLJLHqTS7pJVZeqEKuGA&#10;DZUAdS3zPlq6z4UfGnwidbji8PQN5smRqlrCiO8YCqFDMCM4yMfeJAAyBVn49/FPwj4cun8M3zXF&#10;vfXNmr21858vDE/wMASDtyAcFQTgjsfpXRwUsPzTtJf5mMZ1Yvlf9WPz4+Mfws8dfDi4b4cWJebw&#10;3eeI0h1QRFo5FkZGwzbjuIEYZsrgKMMOFzX3B+yJ8DV0X9mwWqeF3XUnt5liN4fkuPkVR5ZYB1ic&#10;Kv3gGO3nA2geReIPEOqfED4jeDfEVsZNunePbfSNTUsky3Ci3mUvJx8xKlQTj5SxH8QCfR/7TP7U&#10;+g/s3/DK48RQaLc3LW2ms1rJHEvk+YIztxuILrkAEqD174OOfKsFQwcJ1G9P0FXTc1GO58f/ABr+&#10;B2m+C/FPiayn1m1szoGnWz28Bu2WOVHxI9md/wAoO1cEqON2SeNleKawnxU8ZeOtS8Z+KdJt9Asb&#10;iVpoltZHgifcoX92owchQgIx95lOe9eoaL8YvC/xL0261TxL4di1GfxJIbzXNQCzQC4aWMBi8e/5&#10;UUbVGTjbjAJ4rznxbceGNa8S6h4Zv5po47dYD4fEl8w3SCUKzAM+7lFVSenHcV+f51Uw2KxEqeFW&#10;if5dT0qMPYpSk9bfjr/XmcH8WNSns/BttqY8FXdtHo0hgudaF75iXTSJhVCOcSkddo+bbuyNoyMX&#10;4xeCfH3xY+Gvg3wf8MfDkOkeHdKWRYbxpUjnvL0hGzIrOMDJJDAk7c5GE59g8OfCiT9oPwvP4Lk0&#10;p9HlHiFliufOZYbiVrcx7UVtqupcJlsjnqy7hny3wE/jH4YfEi18J63e6gJtE1B1sIIh9okFzCG2&#10;mLb8sa/NkHcShJPqR6eT06dDCRrSg7xdvn/mYYmTq1XBS0fX06bHmnwX+Hl/8BPiT4j1P4reF76L&#10;VP7Gu/7DuXuBbKZN5TzZopl3lThiIyFbvjIAPjPxG8QXEd1Z2cF2twthb+U06Tl0mYksTnAyRnHf&#10;kfjX2zcX3hr9pW21LUf2htdMlx5fkaFqEFvGlxNNGZJU3rghwqs4I/iDE5HzE/JPxe+D/h/wN4m0&#10;nTPAsl1q8F/aR3LQrOJ3ikcklfkQYULs4OSOucdPp6eLw2LxHLHXl2+e5x+zdKmm+u/9dD6Q/ZT/&#10;AGA7n4yeA/Cniq++IemOdcN1aaHp9xYGeI3chBVRyBny0kYsQSuwDByCfor4mfsz6D+yV4wl0v4K&#10;adaXc091a6bHo7B5IPtKqj+XIBG4lWYKzyRMV3rCyx4IZW8W/ZO8dftD/s6+M/DHgqf4QatOvh83&#10;ur2+lX+nrBdWEjxGI3DecyhYV3yFWwFw5bJKk1neIfihrGveIrvx54l+Jmrtd3OpSSyS2moRPLZF&#10;XBkkdUfDBclVI3EKOWwi7vQ9vQwtHnUXf+rnP7HnqW/r+tfyfY+/Pix4fsZ/AcHxT03WIhrl+VuE&#10;MNw26N5G2ncrHyZIxIxCgBgRICrHcrH89f20fE/hufX9P+H3hjxpHLcR2CQw3NzB5X2DylVjByAI&#10;GAAQFfvDcXyxbGpf/ts+MpPgpL8PLhtXv9MtsQjVtSVWtYA8jvGQ23KSMyhl2sgHocux9KtP2BtJ&#10;/bH8R3+v/wDCw9OtLbUdEguIZ9OaS8utMvo/Ky7IhVY/OjjALbSBgqcMAWhV62MruNP4Wl8gqU/Z&#10;Q1R8nfAvxN8JfEXiOy0r9o/VNeisdJnkVrWwi+ZXkGfO3YyNm3LR9ThTggtX3R+1/wDsl+JP2pPg&#10;H4S0r9nqSKP/AIRlIJNBjju2Ed5YTRKEkkJXPmBCQMlcrgliAWHyd4w/Z88M/sB+I9SsvFHi5fFW&#10;p/2YjzWlldPbiC4kwsTgEJI20E7grYZJ+vyMH+iP+CXv7Rfj7UviPpXwi0nx3Fe6brgknksr60jj&#10;mtFDSqqRkEBVMYUfKAUZT8mzaK9CjGNNOLOd2qJJ3Tf6HwT+034Y8ffBzxUPg98RLNY7zS0Zft1s&#10;P3d2rHevPfbvIwehLdya4LwLr6aPq9rrMFrbzSQTLLIrD5XHbjsQR9f5195/8Fifgbr1j4rTxLom&#10;nyyaLDLJGhkvhci0IcqXZm+f5t6AKCUTAUdVx8aJ8ONe8LaBZXj6faXN5rDuHKXSFUg2E/MCflbI&#10;BDcdVwc9PMq4unGUoS0d7LX+uh0Qp1JRTPtHQ/2qPA13pElhqGosZ9Q00Ty3N/IkizyOAI9oUYTa&#10;w2kjaSB+Fat/D4fujeWGsauP7RtPD80rawknn295ZRRLKbeBRgAnPUjKEEDIBSvgPR1j057dHuZ9&#10;0kZ3IW3BVJ6YP0/TtX0d4I+Ivifxf4Pto7bWLq3XQovK0yMRho5XbgknBK9duSclsH6fI4zLFh5u&#10;ondPe57FPEe2XLJa+RrfEPxfoWleFri98ETme/1ARXEYmzIsKgHMkeQAcZGTz8zNtzkmsq1k8X65&#10;4SsPB3hhzPfrOYoY5LcDzEkiDGKNs4RiNzZyOoKn7xFbTtK8MXdzqviPxlq8ejrptiZbKwXCLckq&#10;A8S4OIywyRx1yMDPHVfAH7V4fu9E8WNrVu8+lMLvDQYjmk2+UG3AZIVXGeOgPQgY8+pOnhaSnJdd&#10;NL3Ln7Oc+WHbU4Xw54g1DxB4yvdIvfA17qbhIyYonkEhjQkcGLgkDHPQY5BIrtb3wNrOtaSPB2np&#10;5V1cshszKBHmMndIxkGMjnGenAzlSRXb3Wo+Dvh7bf8ACUaPoU9tLcp5U1ytw0cMwwR37g5IcE/M&#10;jg5AArIT4t6dolxomo+HnjbXbeQ26SODMksXPliZGG0BVYgbex5xXmzqYitOMqa5bdvludFP2cfd&#10;k7+ZDH8MfD/wy+GVjM3iIavczarK2mW88Y3W4/jtrkhQfNR2jZSo2sCQCGDxip8RNMm8R2lz8NLz&#10;xSLnU7S0t5dC1gR5CXCgNNFIckqoDP8AOwIBVeVG9ayXvNd8Q3+p3Wt2FlLG1xam6tYpxHKEwxSR&#10;QV+Y88nOSCMZxleu0nTL2wufEuq/EDwxawt4g0MQ6TNZxGY2MiKpjGxGGCSNzgHeMncfmNetl9d4&#10;evzVqnu9bq977afiZy55w0X9W/r+rnG/Cv4az+KfApnvfE92nk7bpLS301Cov5DKZYmjwXf5Echt&#10;u0EuCcKDXpOn/s/aVYMPCfjLx1P/AGbrtzazJdQajGrWyElZVlGC/ZRwpJAOFwrlG/sf+BfGvwT+&#10;Id94P8Yq0dpdWUJa8ju/MjlDy745goyVOGjWRTgKo3HLSKRrfEC706+s/EevazoL2d22guNOS5cN&#10;OscqYKRlhyYyrsg53BFT5MFa7a0qc8Wqq1+G3r+hhVcoxtL/AIJT+MD6d8H/AAd4auPhnpF/FNZy&#10;yRRWM9z9qjWGXdFIIjzuBZQAw/QjNeF/Er7P4m+Fr33ivWrj7Zb3axxaXcuRcebIzhpipGNpYIjc&#10;FtxPcbq+iI7hW07QPFHiLT73XEtPD0/9mSpdjy5LZSnmM+G3lkDOrFhy6ngZCnzvRv2YLv4r/Ea3&#10;0fxtfXUE93qSxWz6cGke3UBfndEUgOgXLQhhghumzFFPByp4hScWle1+7F7VOFnqzjP2bfg54taK&#10;y8TR6GNRvbsxiNbiEyQwxkEZcH5GxtHUgAleSCCfouPTtA1/wfo2i6tfEedaXdnZQxQDEM0jGUlC&#10;w+VZADgnJBUkBQTu9WXwKfhz4Yj+EmhzaY1zY6Tcf2pdyRoZZFnPy3BMZ/eDGD/CDnnG1jWGPgla&#10;W+nWvw1juZvtnhyzl1K11fUHG++juVGCuG2rkr5ZOexYHgis8fhW8S0nfyeydtkdGHqpU1zLr+B5&#10;pead4f0P4eXWg6rcLrdq9v59/ZR3n7yK5LRpm4RxlD95f3eTscsB8rgeca38I7H+0NWvfCGj6hpc&#10;PiIRXM8Hnr57hp5AYIxgqsiyiFTuBMZGcFWAr0/xF4f8RNoVzq+qaKuqQanfm9mj1CTJ4zGrEt8x&#10;CnaDIOFIQtgjntvGnhPUtN8EaZpsniuSHUpGXUk1ixXaiq2XZZFAysis8qI5Xc4cgAhSDyUlP2Dk&#10;3a3f8P68jqr0o+05o6nzd8OfgF4e8W+CLz4l/EDUb8aPaWPk2LH91Jd3dvGhRepD5RSgf7oKg4xl&#10;R31yPDvjT4eHwhoMlvpOrz6VZJb3WxC91cQI8bXkhy5h3QsEbrnaCCQzNWz4i1mTUrO7+GOmeG9T&#10;ezbT4rvT77SosP8Aad+0RBGxhi7lSpw2SCAQorY8B+Brr4Z+HdW8CeN724gTUoRrVjYX8awHzTGw&#10;ikVycs+WKkDKgM6shG3BQpvEOVScrcuvp2XzY6snS/d9fL8e55x4f+G/w41LwTG9/qNzc6zf3lsm&#10;m3XlsxhhPRg74CshVVGwDfsJPbEfwX8M2XhfxXb674k0B5E1HRr4Wt7b7InjugzSW9yUZT5hDGTg&#10;cLwRgLtHp8GgQeCLA21ldWN3pt/dR319pllbufsEz+YH2eazYjcPu2jGPNG4KRtXi/GGnfFrwX8T&#10;L3wZbXDXFnqloJrK8ju41imiLCIltpLRuDJJ8uN+QSRtbc+8sQ6OJ9jGad97/d8/l/mZyXND3l32&#10;3uWte8W6z8M9D0bwTNb3Fw97N9s8SWOoWKqZDPfNawypIE/gdlyPvZZcY2nF/wCP3xV1q38Vl28W&#10;alp2lLpiaZBo62RP2lxeJP8Aa42YAwsyPEMH5WjXBkBOTvaJP4z1/wCM2g+HPFs665qfh69tRLCb&#10;NMEBVJj81v8AWFWkckk9V28NsNcL8UPBF94z8U2esfZL67e31SFtW03Tb0s9rhIx5aKpyQzO5C7S&#10;ygbTncccVOlRo1+ROys09teqIjSrSSvrro+3TWxy+l/CWXV9T1HVr/Wr2Tw9pmn2kstyYy0Vs0qw&#10;gxqoJ3NulPO0NtckjLFqp+KvEmv/ABC1GNLMy6dD4btFglivX2G7ihaUrIwXOUUuQoOciRTkDOfS&#10;PGPw01rXtXsbPxJA2k2dvqcs0lpHeKTOsiIbaSdIWDGfyhKjbsDdBGrMpzl/xv8Ahj4I8BeLLb4a&#10;eN7+WXUE06Cx1gWU5aOzeWRTFJnCh1EJhdoyCVMucggbXVqKOJlFauO9un+d/wCtiKskoKW19l36&#10;/wDAOS0DwDc22qX2o22s2qW9vfRvNLNCr2k7mRSLlyAA6xtjbgKdrg8DisT4q6xr3jTw3o1lY30k&#10;t54Kub2OxSzCLC0TNvNymcb1IiToOVII4PO98dNG8dfBXxR4b+HOuafEw8NWcIuIEjkktruZp8zQ&#10;SbFKBDHxj5t2DnkDHOeO/Bvif9nSOyuLq0tVXVb54dTgMIcXIEkUkQXerYixGoCk5Vg/Jzg5zWJp&#10;zXPfmeiT7dV9w4zjUfM0rar06HD/AA8l+ELRar/wkfguZtS1i11Cy0u0uJnljlZZVMJbcFHmRLvT&#10;fkfJwMbcHqfC3wu0nwz408YaJ8Q/EC2/iC2VZy1nCTH9lhuWkuJGKnYHMbZRArjc6njhhQjGgR/H&#10;qGW60CNNA1y1GpWR1CAKjaklvgW7Sb1Ch5kKsUZcbycgir/xA8SWVjo4v9A0pLS708pHeNNCJ55p&#10;jiK5txJtYSAshkB6bCWznit6rnVty31s9/n5+S+RhFxoLVbafPY9f+EfxN8O+JfH2irp+y7sNP1f&#10;UdD0ua9TyZDZy2P2UyNn7rtaPKwzwkkXAIJzwXx28baRoGieKpfh/bJHZRzWWt6dpc9s63EEEbtB&#10;PbykgE7SskrZLBg4PGa6P9m/w/dT6R4iXw5e2uleIrW6jv0huFa4mj8mMIbNQzIHjaOVg6nOVVj1&#10;XNeY+Hvgzcta6rY+KYxDa2/nWE4cvI8kaRnfKnAICCN0c4B+ZQeDlcqXJDSUvl5LU1jFympSW1/x&#10;/wCD+g/4S+P/AIZ+J/iU/i3XbKC7i0KW4jhvbK+2XDW8hhSGeFQoJljD7SwGcIuMBCR0vjv4h6X8&#10;IvDc+i3l2Zrq/wDCm6zCKBcyz3HmJMmFJOQWJy+DmJcDnBwfDngPwt8AbjUNI8I+FrOXWvDrx295&#10;rUW5salFcIYhuLAMrJNKcjGf3ZwBg1H8MvhRrPxW124vfEEBa5t9ZtNKlvJZ4ngis4IWeZQD/Dsj&#10;kbBwxA4yc1tOnQ9qp/Z6fh0+Rk5ykpQ6ef5fM7DwP8Gtf8a+DUSO6vtGvr+K5vLsX0sQhupjbJLb&#10;xp1l3sTdGTIP7sFMK3NeOfFP4fa3FHca5HrCrb/2ZCWhhVQZpzGFfCtgswR+QMk7iCeGx9L/ABD8&#10;T6gnxL8OaJ4cuIAt5aXD2AnnLNbTRzm1AkEYwksbaa/XJZXDZUTYr5m+I/xEtPDnj7WdY0Af2xpu&#10;n+I54tHtZ/NR7C3imldXIGBwCCVx/CucgstVRpTjUvHR/wCbIeIclZbL9Oxxtn45t9Dup5NZ0a1u&#10;9QeN5ra5acp5UitH5aKWHI2Db2HypyMZPG+PFtYdLi8S20cTXk8SnyYwV8keY+FckZdvlXBGeDgn&#10;strwzpNn4kur74g+LVeXTtNvkF1FA7bQrxzMI1I+6CwTA7Z9jjY8d2Wt+KfgzpGsWOk3J+za9eQS&#10;Ts4EcSiC1ZARgfOQjnOW7AhTt3fQUKVKlXT6vf8AyMJR56blJ69PvRn+DNE/4SHZrt7bWoMaTS3U&#10;cm0H7OI/JaIK3y722ZDckYJwcGqHxFWz1vxPLqPh20uBLq/lylJ5g7plcKrlsbchQTng5ByAcD2H&#10;4S+E/DumfCZvHcElxJeWXh+a7nt59ga6jLThQoHOUdZGLbgcbcDO3PB+L/C+p3Pg20s7HWRJPplk&#10;k7zbmjWU3MMBhiCsq7JY1Vlc/dYKMMw21jTrc+Kdtlovz/Oxu6XuW3drnE6R4k/sfVb/AMOT+S7X&#10;2jm1+0onyDzVjYbjjkRncc9flx2GN2w0TV/BPg5PEHiW+uYLDXk2QMhDG9jSUrJGQDxlVBO4D5ZV&#10;OMOCc9Phd4lsfHD6TeeH9SiC6jFDeWdpbGaQSs6q0CIg5c+Ydqe3fqe31bwifH1rplta6Lcad/ZP&#10;hmEaPe3x32mrRr+8lfdgYl8uQELluLZkwx2468R7PSK26v0MYxnDV7oyL/S/h5/wrVfHmqtJNrFg&#10;obTkhIkS3uxMXVZkIw8bDZ3yPnHTGPoLwnpc/wAMvg6uoatPp8+oavotpBDdWls8ktzeXU32iSVk&#10;YDzG2PLG2QMLJCo5Ga+W9Txp3hPVLaJhFO17ZWn9mvL80PmwlnJBUFVDBVHX0zxk/eWr6R4p8JfC&#10;y7/aU8TaJpsWneGrSPT7O0tAHnn1WOO3cSFXTO1vORlHUq27oAa8XNoV406cFd3ba/C35s9CFanJ&#10;NvTSz/rz0PB/Hvgu3tvAf/C0b3wVeS6Lq/h61jvIlnedLKeOJWLbsjeSSkvH3En8vhkq5o/iXQfi&#10;58MdO8PXctnZi71WbULW9kvFnVhLaqJRPkBhtMUZCnkMzYJySdL4ZW17rvwZvPA3iGw1KwiubaS/&#10;c2zEx2ESBY/tJAzs+dYYmB52rIeACRwt3rXgbwZo2r/DnQPC08enzahDJdXBlWWWNvtL+QYiCOfs&#10;3yEKD1OQDXJCaqvTWSena33nPZxVnsyT4m+OZ/FPiW9v9bEcWrTxCKC8Fx5sM9lskST5CvyO6qG4&#10;wOcnO7jF8W61v+GEvgHVvEyXFtpur2+p2kv2ONZVSB7iJ41wRsQRSzMVUEFsc4Az0uqaNpvxJ8M6&#10;nqsGnmwsIfs6wXjAGVHkMSSkkgMUypIwABlsHmub+JvhV9Shk0ueQ3MukacFivBM4huYGBDYbbhp&#10;FKCPcCQwVRwV56KVZSqR6Wev4f5l2Slp1/r9DT+IOpxL8MNb0G2ju7+01ZluzfXEX7+OWMKGjYAY&#10;YbZMBuMeZgEg7a+YNA0nU9T1q3tv7V8gLFNdxXHzAho1YoBjnLOqqp9WHvX1D4++IVpYeCB4YtNH&#10;tWvLK+u5NWWeFjJNcpHArvKxwXSQIZlHHMh+g8E+DOm6daeKdW1LVrgPFpOjThE2k72IIzwRjaSX&#10;z6qK9jJZTp4arzbr/hv8vIVWPtKqa7nrvgfwr8NvGPwi1fxJcSSRalrPji0sk02KVp/sekpFIzTx&#10;uFJkYsZUJ9Y1JxkE9r4h+EnidvBtrZ+C9P0u80Pw/DNbTWgvVWcamYbiYMIy2/aREDkAZMG044J4&#10;t/D1v8NPgb4O0+Bo4df8TRpe2TRylWsLfykeNweP9a0soPUr5LH+LNaehL4jisdW8NeKtZu9KbT4&#10;xHdxSOxEs/mI5SZerZCSjjqwAzjr5mJq1o1FJfCm1byWn5KxdSUU2mrSaW33nnGu21uPBlr5t26O&#10;hk/sm0ltcieVpEBKueqqVkBbpvTaOpA5HwBf61oU0/iOfSxNaENbXW+TCyJNG0fXnpycjkZz1xXr&#10;viHRrLxDNBotzoqxXMV1A4vVjKKi3EhbKMerYHoQrTMQMqprsvBvgfSr3wvo/wAM5LXSZr1tQsot&#10;Supo94s42DThicEjhnBCnOQOPlr1MNmNL2MbL4n93X8b/ecLoOVRu+x1vwE+Itv4X+Emi/BXSPGl&#10;74fv2fz/ABNZvelHvbyS5Ur97Hk/LGqnHZwTneAtXxW2p+KfiHda6+n32lWel2tzLa2xiSRoolmu&#10;F+0FGOFlYRJuU4YBmGNqitX4jeEvh/4qsDMk13Z6rpN4zXmvXjOouBwV8xYsrHtYKCq8fu+vAWuV&#10;8QeINb8UaRq+mXmmS3OozK8y3iqRLbERSQyWTRsVA2swkLZKYc87nCjDGValV89N9l5JddO/c6Kb&#10;jCd/XT8mcjp3iNfAWlyXXhLVMX8sMlkJLWHbK9u8hR5VySAVjEiE9AkpOeKj+L/wz13wl4e8QfFq&#10;cwM9v4inVksZlNvezuVD5BAdxumUpkcrC+eSDXLatF8Q9K8HRwadYmTRrR70yavb3CuL03KWQliL&#10;HG7Ym0MqZI+c9iRm3PxQmuvBuveClghitmuIb6D7W+ZT5fmRrGxUYLA3GeMAlFOOONcPhpKp7TdP&#10;f8tSZV4y02G+GdX8ZePYotI0+533ljdWd9ps89khWzlQsAjyNgCNg5JLnZnAIxyvDap8KPEPh66m&#10;TWdPaW2hZUnvLWJpkyJAPldeCrRneD32nB4OPTtP0+88M6XbePdJsYbZb3bLcIkg/fzN5EnlorDC&#10;KrymMA5CtCe6HM/xH8deC9O1my8X+BWuil3bIdY0m4ufM8oeSsceH+6SRI7DAG3JXGM59SFT2N4w&#10;XWxzSSm7tnkPkTR2c0NvpiXLW6+TDdXEoQxxsszA7S3f5nzzgoo/i55q9inG2Y26sA6EsvuCcfoa&#10;7vxR4u1NZDYeH9fup0vNPh/cQ2ohWOUiZfLcfxKFuJVU56MvbAHDT28d+YsakomSEGQyyHEjbuAO&#10;OuCOvpXpU7I553bOi8DXc02l3HhF/DLXy3ayzSbJiu2QxFY3bb1CEl8Hj1IGatXmt6vu0zwxo+jt&#10;HF58kFryM3rZMbStHyVdl2g5PYY4rvPhxNdfDzUmvrF7aG3ksftLSGyEqeW8QQI+4ZzIk0K4HBLs&#10;vU1Lcanpmr+ILnW9M0OGzuLNEmXU7ubH2aCJpmdmxgM5ZUVccH5AODXnVqicm1C/z62OpQlyq7KG&#10;s+BfF9nYWuq6dcXGmwym9Se6KbVisWZopXbPygsGKDAAYsVBODtxvCl3/YPha01uTQJJfDtneyyN&#10;YwsolkuQHWJ7gHlgSOQOFXOME5rf8ReOPil8XJbXUNZ8LX50e9dU0u109BAk/kMreY21eRGJ1P8A&#10;vSg/xVPrOsL4K0S4+G2paRf61rN5HPFpuk/ZxKWeSTe7Eod+QzT5Byc7T0PHJOU4QjRSUpN6pPpr&#10;fXyvu/M2bsrx27/ccn4n8e6LLNNcfbLu4hvYZUuWuLo+dOpbMe89MgrEcDAIBFYlpe6v8StfWxvQ&#10;Ybcl/sdpbQlneXy0QBVHchQevGCeKtSeE4dLm0vxJ4tskJ1KzM8FnCARDDHM9uGcMeTuifjPZT3o&#10;n8UCx8W3Wu6Dpsmm2Ut5NcW1ux3PEFl3hAwxtOAiluvBHQ12U4U4K1Na9/Py+7fsYuTejf8AX9M1&#10;5r7xR4P+Hek6RbRQwW+sPLqthcq4Vmt0ae128nglo7gHqWDLVKO1ttHsJvC+h2sdzqcy7J7hY8yF&#10;SjsFKNnhFBIZcH7p6gVFovia68Salo/ge8SF5GmS0tTO/wAsSyT7gA3OMSSM3pjJ7nKJqun6T49k&#10;1++a9lkivRc2k1zEAZoFfehdR/C0WBxwM9wTVU8O23dWW/rroZzqaWuUfAsWoeOdbsfh1daomLrU&#10;4UjiufliyDtOWHKLtLcj29OP1M/Z90A6N8LfDqX+gi21WHw/ZW9/dSQp5k5S3jG7epO4cAcnOV5H&#10;FfBn7MXwWtofip4U8QRzPFLbazp93fyR3UeLGEgylixPzo0KrLvHC7yhAIBP6ZR2zRsqqDgH5VUD&#10;FezhoQTbjsc8m+XUx/Gfjjw/4A0j+19ZmLSOri0gVcvM6qW2jHcgV5d8Tte0rxP8PfFUng/TZbK+&#10;hkM97rFsmVkUyLEIFk4CtIdpxhgFYk85q78VP+E08aaz4n8NeHNOt4l022sVmku7Z5Q6ylg7R4ID&#10;MI3Y7QR0AJ5rwb4vfG7S/hJor/DPSdUuYFvrWaLV9NmVvLUm+DS7Wx9/91syMqoyuAc1x42rU1TX&#10;u62067fmVTULeZ5x8UdG06LVJPE+tvb+TrJa6tVs1CkRMqKhPURoVfzQAMgADis/x9baBBNbz2vi&#10;UOtharNp8c0Sw/uHmkAjjQcu22eN8kncoYg4Arl/EfjyW+t9Nv4nmtbXUPOYLO/7tGP7varHkgKm&#10;OeuPao9e8Vf8JbpVtBc21tetHb28VnPAQsoZYUj8v6bIgM9ixxXzao1VO8ut7no80XsdzomleJNL&#10;+F1smvRafdia9gk05Z413W8e52j5ySQ2HYqRlVwcHPHOQ6f43sY7nWRq9lDNvaC+inkwJQzZ4I58&#10;sk9R39elWfFmt2tp4Hgv55bmRYrO5hmmaYlluUEUaKhODhjJ5pH9xxjpXIy/Ei+8Ra+utXGnRS3W&#10;nR282wAx2pW3tlkELrjlisL4HcgjpzRToV8S7paegSrUkrI6/wCHfhrw9q3iDT5vFE1ylvPDbQiW&#10;5tvItrS8eW3DbmVvn+QbQRjg7uCBmnrWreIrLVWudb8PSX8Wps8ljqs7h57vDRI7qFPBZG74yW5z&#10;giuNh1TVtdsJWun1A/Z7I3flxuCTkh/NUDrjgHrt2Hp0HX2dguqot1oF1Dc3s9msOladHbSyFYzP&#10;E5EhwQm2OeMlmwuOck8Htlh3a3Lr/X4EqVNxTbOattJgTxYdF1GCPToLnSiHZiGUu1uJI2JI+UBp&#10;IzkDgHPIBxJ4C8bar4GurTxTpF/A80Vw1osoyqw7AAk6tn94SHOePlAzgYGPQv2hfDel+C9EsJnm&#10;SbUGgXTYJYY1RrhLa1toopSqsQYXXDrkliGB78ee+JdH0bwX4I0y8laSaaWSeS3tiFMRxAjNyD1W&#10;V2XuCqY65rSdOUJKnJavT8NTNTW/Y19a8aeJtS8OT642jRvbXai2ub1gYyVZ32qecAeWQMKOykkk&#10;YHNaN4S1bX9TjW0kjMl1K0Esl4dq+YsTEqMf7SDb9BVbT/iBqP8AYIj8QRtNb3kjS26XEpMKOkZV&#10;yAv8fyxhew3GtHwP8QPDmqXs+uX9vNbvDqcMttbWsX7q1RVkfK9i5KKDkcqWPWsZ0MRRpyaj89/6&#10;sV7SEpJXOb1fUdfvPEba47XUk6tlQPmDEou054ByWPTnnpXb6jrGta5HFJrF3JYohk+yxWNsCChl&#10;ZhuO08gEADsAK40z61qmt29pZ2siJG0sdwbZQ5IErSsV3kZKKy8k5AHWt3xPp3gnVdUfUdR1Vbae&#10;5kkmltBdFvKZpXONw4PGMD+6FJ68dFaFNcqe62sruwUnK25mqb4+G5vDVpfxTgBpru9gHmGSJfL8&#10;pDkcAPxx1J9qwfB3h+fUvE9rpMbmWR3ZjDGwR2KrlcEjjn9K6vRNF1nSr2Oe4kiudPMckN35BUIz&#10;EDIbPodvPPOMe1HVINRg8c2etWUKQLEqRXDLKFUHGxiD2A4Oe3JpRrKKnCDWqbv5/wBfoTKLdm+h&#10;Xgm8Mq95penNLBc7hNZX0rMsiBAWMWQMZPIz0OBUVldKumTSapcGLVNNkxbWbxsjGOXLFtwIxgse&#10;MHOfStX4mWMPhXxILbwgJViltYjEsrqZM87gdvoxZQe4APeuR0uO81zULvVby/ZGgsmmLuctIcgB&#10;R+f5A1pRiq1Lnb00eu/9PYl3UrHdeGPCXiXXxbX3g7xIItQnmhW5R2C7MvvQZGS2WA4/h69Diu3+&#10;IPiLWZDe6vLfWJjt4Etla1QDKrPHLFvHQOC4Vh1wvtXDfCjT4G0a7vtcnuLaNllFjLbykPFcKpdC&#10;xHTJIAJ7BvSr+iS3nxHsb3TorpItRtiZI7COH5J2IUF29ThMk88nPavJxUZyr3bXLB66dHb+vI1p&#10;8qhbqzkPF3g7Ur/XbKDQtNuTJcxk3AZiWaUzMrlm6D5iF/L1qfwXeP4ButUurnQp3vooJYHSRRug&#10;gZXjds/3vmUZ+tdZ4tW6tfDM13HqqzSxWha8eMbX/eTo7OyjgNuCrjPRe3FY/wAQvijLqOkQHRrV&#10;bK5lgKXpt/v+U0UUTo3+8yM3PZ/eu6jXqYqjGmleL0e621/FETjyanSaVfeHvDOo2TeEtZgstctt&#10;PnW8F0qyYdonVg2RyWGOAeCa888LyaVrfihh47lAQxTSTC64WWTb+7UEDIJbGSegq58NrBJdTute&#10;vrkYt4RJiZ8eY5U8rnr82Kj+IGmaVqGvy3Wnak81/qN/LPcoIwAiyMCoyvGeTnAxRRhCjXnRcndr&#10;fqt3v21KUlKCZmWmuXFt4lW48MPEiWrebEpQbWxydwPDZAxjuBg11vwx+GOp/EXU38aaxP8AaV+0&#10;yPOkyj99hkGBn5esgPoAKwPhhp2oXPj+18OW9qLKS4niiiuZ4ci2LOFEpPQKASSx4wM16/4X8SXG&#10;r6LZaT4W0qWPR7Ug386nyi0zJag+Y5yPLzA5HbuaWaV50KTjS00Wvl/wfzKoQi5XevkZvxIuNP8A&#10;BkK/D/wfHI00F0LeX5gHM4AJMZGMICrAcjHHHQ1Y8N6/4e03QbI6ra3Es+pWkp1z7RIZWWPdGrbR&#10;nJYqr4Hr5f8AdFVdU8P+JdfmsL5rG0tjPI1x5wmTeXMhhjycYUcH6hiTnivPFN5Y3r6taNMZAgVm&#10;STOeS4AK+gC569B7V5mFpUq9Ll5tVq9bu5dbmjPsunodRF4m1Dw9q8dl8OonlXUBbQ38N1Jlrho5&#10;96FgR+72LtQ4xjaT3OfQ08Mal8SvC2sSeL/FYstT8K+IrtPFml3l4Gljj87IiRmY7yHh6qTyozgA&#10;Z8w0n4m2SeHdRtbzQIZGvpZGW9uIQZba4aIK5U9SSWBHoVB6jNdR8K5NB0+yi17xEkt/Z3Ush1a5&#10;mYyPNC8hA5z/AM9WUlz3Ygg9K76rVOlzTi+ZaLr0OaKUp2i9H/TF0my0l9b1WXxv4ea10nUVlLNd&#10;wFpETcXRoyeAQ7LyOoJHQ5PBa9plpJruoaxY6httbGOF0WNlBkDmNVx83B+Yt3wVOQOcfWHib4VD&#10;4p+BTPql4LibTxcWt5pumTJEIVxEkN0gP3o0aKQNy33OOmR8ty/DafU9RutA0zRX1W801Zor2KEt&#10;G0UyhkUkjrhyWx3288ZqMBVSq803uvkk+v4WOqpCPIrJH6QeBdC+FnhL9kmDV/FvjmK18N6ZotpP&#10;/Z9yRHLbeU0cgKIrbjcSyIUfIALuzCvjH9qS6g8XftI+HPCvgiLVbTwNLeW1t4XsFsXdvIXyrfzY&#10;Y5AGlMqJE4zwSwHbNR/se+NYdS+Nmj+IfHHjG0ttJ0pZGuk1gLLH8tuz/MrKSUJQKD95Sw28nI9A&#10;/ahlutC/bX+F3xlW4tTJrviC1vrPQbVgBp9otxCtvFIFJUSsg3vgD5nI525P0MZe2S5kk+q/r8jy&#10;mvZxly9EetR+HNHtf2EJtYa80/T/ABX9pOjaLo2jwxh47ry7eafzWzuUGSBp2xwCq/SvI/7Cj8P+&#10;G7Lwxr/hw2VxaTLBqNubzzlt7iCNjLcqDhB5hYEENwehyWJ9b/aH8DXGv/tRaJ8C/A2n3N4NTu9c&#10;1W7stPVI4YJLiyijTfIOkaeczs/JJJVQSRTPjp+yL4h+C/gHXrjVrybUdPt9Jj+0TxHPk3DmBmIB&#10;CnBVWIUcAMM/dFeHnirqcXFe6tP87/10O3CKHI4dT5pt/GA+IXxF1K40B4Ra33z6dwkdxYyQgSxZ&#10;3EAHI27icA84I+U9DbR6FoHh+LVPFXha31q6t4kuYX1KBmVtpJwqkANG4KlmHVlJxxXGeApIPDWi&#10;6lrPhu1F1qD2M9q15chXzIk0ERbnoMTIox3BI5rvdA0640G50Pw7ayT6hE0d5cvNBmULcxxzNkeq&#10;RsuMHjKPgCvJlialGXJBNJPTu9Nzpioy3d7lFvFWhal4hs/hh4R0vWbLQPDmkSS2ESyK+y8BEksj&#10;FwCsbIxQ4II3nHJINX4h/Dq9+InxRv8AStR0qXU7HTWuI7JdPxFHFHCEeSKN3zvCecqqBuPzA4OQ&#10;KpP4p8R+NIZNI0e+gvZLv7Jp89xHGoDKZhbopUnnKxRPjrx6A16dJ40fwf8ABvQ9c+KmtztP4d05&#10;tO0u2sZI4mEF8hLMY9hMjLsjYOGHQE8jB9fDqpVo88/d/NtaWvuYTk5S5IbL8F18vn/S47xn+y98&#10;Irq/8S6z4Pv92j6ZaslkXvFhbzXhd41wxwZE2ruU4LFskkhhXjd18L/FyeM/DJnv7i4u9eWCK0vd&#10;T3IsjOAow8h5VSwXdnHy846DvfHfxV0vWLXXdFstA8kh7k2Onxqq+WzoEEhUnLSAZOeepbqM17D+&#10;wT8JP2a/iBpNlZ/tHatqE+ty+Hr6K1ivJHljS3KgQLbBeUbY0zADB34J4wRvgo4mtUqOcrJvRfI5&#10;8RywSSWpz3x7/YXuvgf8Gb34naV4vuNeEXiORreS0ty8EsDSvA6PKvyxuCRuOcN5oA4Rq+UovE2s&#10;WWnDSbKSVWEiSQlGKMjDJQ8c5UM2D719pfELxB8dpL3xZ4R8BaDeSaPqcdt4w1OXxdK0cNtYpcFU&#10;sFhPDh5YR8hAaQo3XANedfAb9jjSvjlf+M7HXtbC6vpJTZqjN5duCyh5ZVLOpk25wF5MnmK20c49&#10;N0oxkuVf13MFUVkm9Tw7UX1Lwz4dg8OeI54p0uIY7i3JuGk8pyyhkXHyq4VFDYJIB298C58QR8QP&#10;hn4dT4Y+KtJtom1KWDWDPbyq8k0E0KvGGdCQwIYMAeVJPTJFfZf7Jv7MPgf4i+G7DRfEXgrRNQt/&#10;BGsW02qatNfqp1W25nurYBkKybJrZgd2BsUANh8n5A/aB1W18eftAeL9S0rV5by2l1y7kguLgKjP&#10;GrMwXHQEKAAB1xRJcqUn1FBuV2tl+ZX8U+Mv7T+GOk+B4bVWWz1Kdm1A2O3zVYRyKDJ6oZJBsHAy&#10;Cc5GLHwX+H+p/EO21fwv4YlnkupNhmjKr5LAMWOM8+ZhchsgAIwP3ty+m/FtvAt3+yV4Qv8AwR4S&#10;gae01O6j1Z2sWN3Z740iX7S+No81omkQAj+Ic44yYPA994a+BGrDS5tP0zWfDeqeb4ngvpBDeKZW&#10;WKGKEDPnhNru4JAUOeuTmJTsnre3+RUU3bzPddVl0L4rpZ+EfAd3BH8N/Atpbpc65f2yGRr2WFYk&#10;V2jCpKRHaMFG3dghfl++nzJ8QB4N8b3eoX3hzRrjTdJk1KeTSrd23FLpmhj+d8ADcis+Acbhk4UB&#10;R6BoHxd8U+Avhm9hN4KEkWo2clxrs1zbGK2spljW3t1hA43CFEBbrmR85TpP+zsnidXl8T3uiWcT&#10;3Mqy2174gVQulyi6inSW1RifOk2hC7PxggMvy7i5TVt7X3/L/gFq0Y3ey0S/r8TyaDwfpSeMI9Nk&#10;vL63hhtUlbzrHdKbnYoeGNM/OvnHAY8bSCeeD3PxV/Zn8CeDvBGheOE8a314dQt2vbtRaKkkdsVU&#10;R/KCcHzFkQs20EMjKGyRVX9pzxd4bi+M+vzeAbi5gsm3W8E182LjaeBuGSEJHJRcKDwBhQK89vdV&#10;8Rz6Varea9PcWiQSLLbRXJVWUIMKRkfKSoz24454rkU9+X7y5fEm9St4Wh0CTxJBbayh+zHKotu6&#10;rvYkBMliAASRk9AM8966LUPEGg6B8RbfW2t4bjToL0wy2tkSitGvB28A8j1HOeQelc8PCN14luob&#10;rQmicrarc3EMKsGjy6xiNRzk5ZcDqc+tTeI/AWq6Jaya9dQKLXzjGP3wbynGCAcZByPzxWMoQqVY&#10;zm9Wmrf11KV3dRPSvDmleDbHxhbfErwV8S7PTIbsXd4LfUceZBBbzRvGnyYHmvIpwAAMDIwOau/t&#10;ASeCfi/8eG8e/CjxFcS6abO0ku7m9tlRrebg3G2NSoYB3Yqi4yCq9Tz5L4F8P6HrurW+n6xPKlvd&#10;bmcq4BgRWBLEnjJHAB4yR16V7d8Ofip8H9NfSNG0nTLrR47OFHsLyxT7TdXGo7xG+YyMYIywUc/M&#10;MHJ+bamp04ukm3t06epDhGK5nuVviz+zl4f+CPwoutZ1rxvoWra9rsoYWcNtIt7p0SDKMA4CxrI7&#10;gnAZisQ2sFZq4HxBeeGLrwrpmpeAPtMms6dp4vfEmoag2P8ASnmCqka8jYBt4wOjcnitv4w/E7xv&#10;4y8T638P7DwlepNc3sSzrewN9uZYWdEjkQDK43gbGGQQMknmuf8AjN8Grv4FeMp/CGo+Iob24fTb&#10;dp5YyyqXbbIYwnXI/uvg4GSoJAHba68jB2bsdl8EL3xhrsninxbH8EtX8SfbbGV5LlLeQW1q6uhe&#10;TKgbyvmICmT8shJBABHl0/w5+I2oaxP4QsvD873Q8yZrdQTIYliMpJ6jaI1ZuuQEbNeneCfj98QL&#10;b4G2Pw88O6hNZX9nd3UdpHo9m63FzDOqfaHnkU5bAiVAuD8pIO0DD8rpOleIvGN9rXjOwkvPL0yW&#10;OfUL2NWd0EhWNwVyCQQWznjovcVLcYSVtRXbTPU/2Xf2Cfj549Fl498P6faRi0je/wBMt5WZmme3&#10;uYwYSRhUJBLj5uQpGU+Zk+7/ANqzx98Z/BmhXvgXUfAME8ms36G8urFBcDyZAs8ts+2EtEXzJgbw&#10;VUMSpBUyVv8AgkhovxN1r9mJLDWZEs9Kg1ecaXdwDddSWzsGZQc4Q+YhByN23aOgFfSnxD8ffDH4&#10;J6Tbz+Kde0q0sBKqXP8AaVwqywRyNtefHLPknDZx8ucZPDdns4zo2ezRjQbv7Tr/AJH5p+O/+CfP&#10;gXT/AA7e/FHxj4pjsEXUJ11LwnpN0PtVsjKwgmjklyrRM/lBnbgbmC9sfLFr4U0nwh8QNL06S6mu&#10;RbXwj1JPJ/1REx6HkOCoU/iRjvX0z+23r6+GvGV74X8M+IZJBq+n6nPqUFzL86yJdOF2Y+Q4KgLt&#10;wpjjHyqw3V5H8D/hEfifoninxh4xjFtaaFbS3N9c2rNLLblcKGQKwDAOe7c444BYed7J03ywWiOh&#10;yTV+r/U+xP8Agl78b/hd8MW19LjXPNtrmG5ufGsF7GpSxVLiKKw8lz87CRZ5soxbG3BweTn/APBS&#10;+9+FdrP4ivfDHgCDVtI8TaRba1oesW7yiSGV4AUw6/MFwrSLEcRkLIx3lcL8u/s8/Cy58T+DfF+k&#10;aT4dm1LWgiDw7rtreCJJLpp4I44sHDSIXBABGPMxygLEfZvw5+MHwN+O/g3w78FPGXwtbRtPvdbn&#10;sdZ17V0WBpoLCOW3ttkZ27QhnaE7PuPGdvzKQPQgnKmonO37NtLY8Q/Y4/ZbuPjJp2kvoXwZS98O&#10;6x4ourq41KZf9Ks7G3ls/wB0GlyHBEzkA8nHLYBI/TT9nz4U3fwK0Cz+GF7q8F8sOkw7boKqO0qF&#10;lc47h/8AWeu4v2xjtfA3w78CfC/w3F4e8BaDZ6ZpsZaSKC0RUjj3HJCjoF6YA4AAA4AFfLP7bX7c&#10;F98Cfi7beDWkXT4rbT5LpdQ3bvOJChISmMgsdwHYhskjBDVanh4XY4xlJuUmdb+2J+0PYfDC2sLq&#10;1vE02e6d7cy6hCpWSDMY+4WBH+sdxwd3lKpGHyv5l+IfjhPB401HxO3j/WleFr2+06QpvS7umlOx&#10;SjMfKGw9SWI256vgJ8Q/il40/aZ8Sav4/wDEWquLLRLZ7uOLULsvA10WVhGqs3CDafXOMcnLVyXh&#10;TUfhy/hY61qF882vtMgsreWwRoirGZZS2eRsj8sqM53MD2FeJjcdVilNR0vt+p1xpwqR5V/wGevT&#10;ft+fF/49eNrgatcpcRSW0osdIlVnRcJvXBH3T5n7zdjOQASa0fh38SPGWp69qfxJ16fTh4h1m/iG&#10;oahazYa3w671TIwjk4UvzypAOOvl/hz4W6L4U8PJ8WNG8bm2jVpIkg2Bpbgq3XIxs5KqAeeG5xjP&#10;Z+HIZtV0PR9JjkC3/wBu3yyBN6xwbS73EgyC3zlmb/dJXHf5PNsxq4mUacJuzd9d01v92h6mGoxp&#10;pyluk9V+H6n1F+zd+1yNN8NXmpwaJcXl3cao9vDHb3JkKsGmfeTgsYgmPmIY4U4zwa+0fhl4m1Lx&#10;x4KsvEmraFNp11PDuntpGVgjZIIDKSDgj/6561+dPibxjr/gnQl+HHgci30y0nk/tTXrtVYE3EBK&#10;Qxr8vmEtMisM5UlX+XJr1n9mb9ub416h8J5PCOjfB5GPhaxgsbJ5bnYsgggzIpz0bahIBOegwOa+&#10;xy7GU6NGMast9vM8vERlUqWSPtkxYbAQ/WpFhYDG3qB1Ga4D9mr4j658XvhzafEHxBps1jcX8fz2&#10;Mq4A2sV8xQeVDeh5xj2r0YAE5yPoK96M1KN0cfLcSPcuT1z0GcU8IFO18H6k4p6LhQOc9AcU8R84&#10;3Y9s1V0w5WRpECM5PT8KXy2wRk9+TUiryMj6ZqQR5OBxTTYrFQ26t1QHtmmPZKD90j1Bq75bMSTj&#10;HfjpSrGM9+v50czFymPceHNIuQY7vSbaXP3vNt1bP5isv/hT/wANHuPtjfDzQjLnPmHSoSQfXO3N&#10;dd5QJ5A+mKBHt5Zfzo0fQXKmcT4i+BXwj8WAL4m+F/h7UMDH+l6NBJj/AL6U1hN+xx+zC5yf2fvB&#10;4z0x4fgX+SV6qkWeR16c/wCNO2E8kAYHpSag90HLY8luf2MP2XL23W2u/wBn7wk6KwZc6HD8p6ZB&#10;28H6Vh6x/wAE8/2WdXkMx+Hc9oW/5Z6drt5bxj6IkoX9K96RFxkcDHelSJMfcGKb5GrNE8mt0fLu&#10;tf8ABMD4OXVwLjwx438W6HtIIjs9QimUf9/4nP61mal/wTk8a6e234f/ALUeu2K45XU7D7Rk/WGW&#10;HH5V9btGu0rgYNH2cEAgfXIpclJ9B2mnoz5Fm/Zc/bm8F2qDwH+0zp+olPux3wubTI9M5n/rUMel&#10;/wDBT7wXbm6S40PxBt/5YW2rxyufp9ojhH5kdK+v2tFIBAHPTNIbGNvvKeOpzS9nT6Nr5hzVer/I&#10;+Qm/aN/4KCeFIhqPiv8AZyvbiNRh4rWzt5y2OuBbSux/LvTk/wCCjfxP0yLz/F37OWsadEn+tkvN&#10;Cv4McHn95GF7c19c/wBnQngRjj3pG0uJ1+aAEehGaXs2tpMpTfWKPlTTP+Cr/wAF7qNVvfD9zHNu&#10;2yIt9HlGx/dPzfp2rtNE/wCCiH7O2sWS3MmqX8WeCBaBwD9Qa9k1nwD4T16A2WteFtOvY3XDx3Vl&#10;HIpGe4YVwmqfsV/su6r5huPgF4WjebPmSWmixQOc9fmjCnPvmmlXX2r/ACE5U39n8RdE/a+/Z715&#10;W8r4jW1sV423SMh/IZrodJ+Nvwj1tlGk/ELS5QxGM3IUH/vrFeZXn/BNf9lyRZP7M8MazprSdXsv&#10;FF6oU+ytKyj8q5m6/wCCVnw5Scz+HvjF40s1x8sEs9pOi+3zW+7HP97vS58SuiYJUWtn+B9IWfif&#10;w1fOItP8QWFwzfdWC8jYn8FJq8rYGAvA4GK+R5v+CZvxX0i9a78G/tP+VGpykN34ffd/33FcKP8A&#10;x2su6/ZG/b68L6g0/hr4p+Hr+AZ2t/bd1byH0O14HAP/AAKj29Vbw/EfsqT+1+B9mowOcHnHQmnY&#10;XGBjA718VTr/AMFQfC1+sY8G6jqUEYIaW01+ymRh7K8sbf8AjtNf9sD9tvwbMth4q+BviQ7AfMlT&#10;wfLMn/fyJZBj8aPrUesWvkL2K6SR9sKh3Y4/woaLcOR7V8ZL/wAFWG8PyR6T4r8G28N1geZHdLLb&#10;uremJAuDXY6H/wAFQPhZcQqdS0F/MKgkW17GR78DdTWLoPqH1eq1dan05LBK0LiNMttO0Z5Jr4H/&#10;AGgfHH7SHhz4r6dZeKdSgt20PzJlBlCWsayO5jXKhSchCqg5ByfoPatX/bq8Panfadd+HfEEdor3&#10;ifa7W4lKIIQTyCY8ljnBByvfjArzz483cv7SV7qWr3Hi3SIZE04WWnWaPFIkuWdjNIN4IYDaFxv2&#10;ktjGTjws8ryr4W1BtSTvp1+86sNRlGpaS0Pne/tPHH7QHiV9F8O3WsJJqmowalqtz8nlNLIAGaCP&#10;cpKKCB1Bww5HAqP4ieAPCXgixttHNxcLr9xezW/kmM7o0jb5mClmXJGFGM7ieoC873gPwX+0D8Pf&#10;Dl7Z3NnrcBeEqJfDdouIokyFRcZMgJAYqMH5nwO57dvhx41svBulfELVfBVrf239o28t5Y3Ucj3s&#10;86gFpJAi/u04AwSQASWHcfnWIo1q8JOVOUnfbrbT8merTnBTV3ZHjPhzQm+J1rN4T8WeFpTYxywv&#10;beISpU2MSMFkkk24zuIPJyFwPvcms74tfBjw94G+IEEljo2oXukX9t5FpctObsEkD97G0ZAkUKHx&#10;2zluVwB6NYyeINUe/k0/w55Ok32pNYaRBZ3fNoDm4MKMTujXBJKk7scAjGRYl8A33xFtNR01PHU6&#10;WP2iEXHh+zgih2DKrw54Rc7NpIOGySCTiuh5jlmGpSocvbmfn1S/L7y4Uq1Sopc1+3Y84tvh1psf&#10;wVLReKh9q1TVkjimuLh8taIDsRVOGCZDL904JQDHUeQ6Z478OeE/iTeRDRZ7W4tIYoLdI4mBUhuW&#10;ZSMyDODnqemOa+nY/Dnw+HirWItP0KxvLDSI7Z9YstSk864t4N4E8tm0w3NIANwcAlskIQzKK+tt&#10;M/YW/Z/+IlnZ/FPTfBlhpQm0xY/CdpZ2Dhre3xlJ5kGSZic5LD5ScE7gSfewmT0szw7s9OqMsRip&#10;YdqDR8kan8QdL8WaJeC10i0v7RNKeXSNNaw+zedMEyHdCUVgGDZDcY6gn5W+UvG3xAXxX8So7S80&#10;R7S5u9WWeTUJr+Qnyyo3QoQ+wR7svkDcvKg4GK+wf2j/AAZ4Zm1TT/DOj6fP4Y/sPQBp+p3L+VJA&#10;zJMyiQrH8wLjdwRu4AIGVNeD3v7N/gv4leD9ngDxPFa61aXTPa/23MLc3Ziy0gUsxRcIMALuBKgk&#10;rhgPMwGQwwletRb5rPR+q/O3QmpKrUUanfoXte0nxb8RdXtbHwNDHf6fpUT3F7q9yyETSMRHChjZ&#10;j8y5CfMWGOSRkY9L8HeBfhX8IvBl743+I2o3Mt/dvZSR3EV3GkrRyyMJIoo2LDdlRuPBwDgg5ryb&#10;SfiV4l1D4J3tjB8OjLqUEqWpunu5Hu7qKYtGskIBZWHygFRnlGZcDcrcBP8AEr4uReGNd+HOu+HP&#10;sFimm2n9qW2v6Y6GA27sfMtmkAeB/mBwo3EL7nPnrKcRXqXmrQi7P+u/4GvMoWs9Wrm58d/iN4Q0&#10;z4lX+peF9GjurC8v5SLJs24QlVxIuCMEsmSDk7m2nOAD5Xa/E3xH4c16W212KBYJr3zp4Xbdlieg&#10;KnKk5IJH5dq9i8O/AnQ/Gfgy00PSfHerWHiDXryySDS7VIrhbdW+b7RKP+Wfy4AUFWUqSR/CWzfs&#10;e+NLzWdR8Gan4filvtO1F5b+4WZpLm1ijHzGSMJlBgl8jIUEE5yufWwdbA+xcZPVb37Lr/wxlVpV&#10;4z/I9q/YAl+HPhvxtd6x8RPAXmXkem+VqqSXqJbw2csg5jjRcmQqUA3OMNu6bcH6t+K/7Vej+DG1&#10;e28Nw2DWMGgE6RdRyvPePKCQsaxCPE0hXkx71ztIDZViv5jeDfhH4r+HN9deMdP8UzyWbLNHeRxT&#10;rtuIIj8xDs44/ixsJA5wcVa1X44fFbx3ZaXcaO99e2ejTMLW7h03zmt0xh3J287UALFjjCKTjAx9&#10;Dl2KxSqqGjp26J3v8zjrQoRi2t7n1r8PP+CkGkeFvhvpnxC+JeoXqeKk8y80WHT9Pjjtr2Jh5LGV&#10;Nm0McoAxI5UKuzJJ9Y+HP/BQTxP8QtM0zVINOtLu61W2istVs9RvEihgcbhIYzBvYfNuyWCjAUg8&#10;nH5s+Kfi/wDELw1eXGj+H2v10WO8CwXE9pKpvrldsnmMJDvD7ir4BO0/dxmrnwc+NN/4VOseGvF2&#10;hTNr+tXSy6dq15OSsIOQ6KqgDkMeQMgHGMZq80zDEYbCylRV2v6b+Rz0o3krv+v6/rqfbviP4l6h&#10;8Xvi/deLNH8Wy2Wg2BbTZxaQITEgBVMMCScSNtXKKRk4zklczwh4ji8Ja9q3gTwjqUr6jOkM2pSW&#10;qmOMJnJYHO5ipYNlOWzkDsOS0S4TwN4N1STwV4dMdzdaPZX2pPxGlvJE+bhHGSRwc/LkkgY4PPnH&#10;xU+PninXfH13rXhu80uWDR3hur2SOFFgTcoBQKoVpQeTwDyTx85z+dwji8yquvGXV31vbT8D2aVV&#10;UoqMlt/wT3zxN8SvC3gLxr50ep2mqTXumhJ8xuZGM2f3rswGxmB7c5XAK7jXjnxJ8F+ML+2sb7RL&#10;WfRbjUrJ7hb3UbxbmNCWdY3hQFfJ8zgbWPBAJI5Fec2F38R/HeoWXjfx1pWpf8I3fTCW1vLEoEjU&#10;zMyFlO4BdytlQCVA3Y6V7P4O0638ex3ngyO9m1i28H3MEGmmRFe0mhldjOVRgH3CQ79wG392SBjO&#10;fWw2VzwlJfWLcvn339Xf/gBVx1PEVfdX3f10R5h8Ifg58cYfEt/4CuvE0Umno/ka7cPO7i2iYjar&#10;BEyFcNuUgMvIyVAbH21+xzrl/wDDv4gz+DLbxbqN2gvIori8vJAxNtsOXCM3yKhABLqWwxKlQST4&#10;bZx2Vta39vZ+IWvNNso92q315N5JvJkjLALGzh+HAHoTjsMVY/Z7+Ifwr8O6HJ4vgs7ez8RQkw3q&#10;R6nKJrpCCWQqZGUcMGDKAoPUZxnz8BmtSnmbxSjaKdrW+V076ehtKnz0VTlK5+nguLS4tvtkN5E0&#10;W3cZA/AHXn0pCpOGBGCuRjuPWvjDwF+1f448I6dp1lf3IvWu7eQW7W11+6ULkoHj2/fZBkAH+E54&#10;NdHpf7VJ1aexufh95sdpPJm0hGsNKJUJXzN6ykhACSw289OOdrfo1PiHATgtfefTqeV9QrNu2yPq&#10;tdw+90A5FLk9MHk9xXlfw4/aX0vxfqN1oM9oLu7tLkRL/ZO6TzUI+V/mCgnOcqDletenmdzHEyjK&#10;yEA7j0Br2qVSFWHNE45xlCXKyfGTgHr3zTsAPkgHjgE1HFNucqBkLweeh9Keh65fv27VoSDDggAf&#10;WneQzgqrbcgjgkH8KRnWMAucZOBnvUd9qC6fp8mopayziNCyxQjLOfQUAtD5r/ao/ZEvvHWraj43&#10;S5tkabR2hkvd5SWaU8GMgAgKydduCSqk52ivhPWdb1L4O63H4F8ToLm7aKTUtOmuLstHvfckcJQ8&#10;bvJG4scnOBnpX6DeJ/2h/H3xAB8P6T8PdT0WOy2XN9fX64ilKPuEMRB+csEbBx2PBxmvHfi34lsv&#10;EuuS/CX4jfCADQr2ybWZLxrOJJ7iwhbcqF2UrCUcrkkIRlcDB5+HzLA4bEYz2tNtaPo9/wBEdtKc&#10;4U1Z7nk37HvxB0OP4T+KbXUNH0SDUdXuP7Mt/EYuWElnamQlrhmYb2I3E5UkjAyQAK5fxXqvhzw/&#10;8RdOXwxrlrqV3Z3qRLFFZvJHpipiIXCyxqxMYDB2HAGepOM9Zd+E/grr/wALW8H/AAz8TtpEUMco&#10;FjqMKfbWDjCpFyFyrFMDuCR1IU8r8G/2ePEev+MoPg1Z/ERJdasLqdri90xwhgslMfnK8vIYOzqV&#10;wozhjn5cHjhTq4p0425rX5deiNZtU2+m1/me4/Bbxd+0Joq3HxP8cW1nq8EWpW1tevaSJI96JX8l&#10;X3DmLABcRttPzbCq7mI7P47/ALbXgb4UalZfDPxL8OXbWLtN1vd3UqLGttISWHIJccDJQ9xhgTkZ&#10;nxzn+LPgX4KaF4at/FptbS3zpviNZFjeW5jjlCC4jZ1CAAEExuGyMqu0k5+Vvjr4o8bfFX4NXHjf&#10;W/FmkzJoOqlrQ2WkLC8UqLtj3MxyC2zdyGyGAHUmvdqKGEcafM+eS9df62Obnk4t22PUNV/bAi8c&#10;aLrfw+vbuCzvRq9rqUVyqExwTwkCNIzgMwO1BuHDDOepx3Hx+8Vw/tUeCNA8I/EqxttMuo9N/wCJ&#10;w9lKwtbBSQdhyytIXZV3EfKvzbcfx/FH7OGs+M/ij8edA0v4l6w82oawttq8d/ZFZpjhiTuRCQdu&#10;w5zgrySBjI+5tZ+BOkaj4um8d+JNRi0yKwv4hql5awmDCSJJgHOd0jOVGV4JJJznB8Wq8xwsZxu5&#10;qW67W1v5eh6ftaclGaS0/P8Arv5s8C8ZfBb4sfDb4Y6s+ueLDqtjdS+RLfaQNr/Z5rYfKQ3GQ/Cq&#10;pPADDbnA4XX/AITalHp1t8Shqd9a2lhsi1e4e7WOdC6eYtsRsAbY0W7dt4znG7gfXf7XnhjU/hj8&#10;JLCL4Z6brF60Xi+wlspI8MksEcKhnkXI3oM4Jxgfe4BBr5x+JEBt72++MGv3ksqWd0A2nwuptFwV&#10;Ax13AKzK3A+bjrmvJnQ9hilUhdKVna219/lYylUVST5nqur+87T9knV5vin448KfD1vFihWjN7bT&#10;affiOZS6SNMjSKCEZifug5JJyME4539sj9m0/A2bV/EXhHxFa3+pW+oW0+sSRLbxwRNLKybUUsX3&#10;bdpfGdw3MQPmra8NeFbDR7OD4oaB4PuoINRt7r+wbRLCK0hhVIleTYZdqhWDKpPddmNw3mvB7P41&#10;+NNSg8Q2V5pt3bW2swqXinV5DdTxkHaryZJBwqAZONpxt5B+mUadDL4x6bp9benfX5HJeUqvvPX/&#10;AIH/AAPuPUdFvfCn7WVl4Q+BvgTwE+j+JxrhuLy/tb2O3hkhiVllIEuW2MpxhcsGCnGCRX2Lpf8A&#10;wT7/AGY9J12BdA+F+kvqmmeHzP8Aa42l2zXrEFW3FmK4MWQGLbRu9cj5b/4J3aj421r4/WnhrXNG&#10;sLuS88G3DXt1ZiMTPbTpGyqHEWFKhSmCQGJwuAnHtnwu8f8Axl/Z+8eeJNR8eSXklrqsV1eafpt5&#10;PIyOFiRI4N7AKZlIjXjdgKy5wmX9XL6dGhhvaS1v1MJR9tX5V/w2i+48I+Kfxl+Ouqan8RNa0/Sp&#10;NNnWxWy8RppbJNBYWEDC3wZdzNEC3z7B2LHAO8r85/D3WvD/AIT022124XUFWx+0XEJ8lLlZpSyg&#10;qSQURCCoPy46Z9B9IfEz4T/Gv4c/C7xH4s0fT2tLjVNNmvNftNEIjLM8pnkiuWkUPKRGVaNEAAB5&#10;wxAr4sF94+8P3dva+K9KuRpl6wlt9OYeWLiIOVYKcDPzK6nb0wfpXm5lg6mKik5O3X+vzOqFaNLR&#10;7/qexfHLx9pPjb4JS6sPElrLJPocPkW+leXHIjF3D286KdoEYTeu1flSVVJOAa+5v+CNen/CTW/2&#10;c5NR8A+DV0G9bTza6tqsWpbrqaRGAd3PBUEbSuCcBRk9K/M/Qfgv4z8d6sNU+HvgmBrS6nmOnabK&#10;sjXLKWVQrBAfkOJcMe0T8gld32f4Osvjj8I/2C9Z8b6PbPpWp22p+Unhm1cg2KQSsZEZVZ91sxaS&#10;Q8KoV2KMA3G+S4RYJStez1OfEVnVneXRGd/wV6/ZL8IeAPFWmfEv4N+ILKz1eSxaS90My/6Rdfvn&#10;ZrhScr1kIbdtXhVHLKpxf+CU03jTxo4ivTaQz+B9Ok1HQ7XVLJopZLa4kVpZYLhRgK5QrjawJQo4&#10;KggUP2cP28vCHxY8Uy/Dr9sbwJHqd3qN7LbeHNQ0eD/SLIuw3QJ865ibGOT907RtUCvqr4r/AB1+&#10;FHh74ZjRvhn4Gx4hmsE0+x0x7bymhtRKqq2YzyIkyQOpB2gAE104rMMJQfO5Wv07sWHwlWUnyrT+&#10;v+Az5a/bZ8YfFnx54lk1CRStjaZnXTbo5t+CHKsx6lgp6MSWXkg9Pkzxt8RjqWqys+kxeQ9sIIox&#10;EdluWOWAHpk8DoD27V7x+0D+3lYtc/8ACtND8BWv9lWCG31CzuWMwuJhkPMDyBk/Nk5OeTnJJ+ed&#10;K0Ma74x/sC0mS0S4cNLLJLuhUcFWLE9OR1OV5B5FfP0qdSrVdWrqt0+p6NSrCK5YPXscgbSO5kZr&#10;GeVQsjMrAdcEYUgfiPwrsvh1fSXviKO5XU57a1dv3phk2yxZHLDnDEdefvcjrXBXmq/ZpnvoLKXa&#10;JXdFL5ZgH746+mT71c8IXlv458ZafC1rNaQSTRJLDARkAYDn2zycH1r1K1CU6TvsccKvLNNH0Ss+&#10;k/EC8vfAnj+4s45LPRpG0qa7BjWeRXDKqHp90DG7CkNng7Qeu+Gk1hoWkyeEtZaOGa2vFtgZZowP&#10;Lb5vMBGQdxHTpz3wa5fRfH+gXXhS60/xlM8x0OSaK0VY1bzYcbNrkYJyp6kZB5AGTnjPBGuR6JbP&#10;a6GkEkjBJIluZAXjjDnajFsDj0z1x9K+Xr0ZVIclnZfcey3SUElZt9tz0L9pvW4vCOsWVt4Pt2je&#10;CAWbWsEJdIvmcoxJLB2OOTwfrgV5h8LbDxR4i1NfCt1c3treSKVRJM5OCf4VDN2YYHQ/jj1zS/G1&#10;74gju7rWPDAvZDcyNfu0au/llvMSVW2fKg5BJOV2k5C/IaKaV8PPCz6VrXis6nFO1vGqkKsUfJYC&#10;TzIzuYgBcsvJ8vHdazty0fZKOvfruL2Moe9v+HyKXigxWHhCxa602Jr7S4UzrEdw4I/eZ24LYHLb&#10;8sMctjk5Pbw6frGv+G9E1LVNRhazikeOWGwuI4mkDIV8yTYRkBSvzdw2CxzgeS2PjLQ7G61sWuoS&#10;X9tAjR3b798cMYlxG4IGG3cZ/wB7jOeMvRPE80es6Vo2mTQ6c0UjC7mdsRzxDGN8ZyBgZ7c5785K&#10;mCrTjyidSndaWX3dT2bR/ind/DDxzaaZ4xsWvZNHJfTLa6d0hvYMlGLMF3FSQrDsF/h5XHvXxW+I&#10;3hrWvhHo2m6f4ctdS1a01mHVr6eK/wDLMcQU3QgBclpliBRSSRnzNwLZ8wfFXxB17XrTTNE8U6jN&#10;NdPLeeR5kafIsDlivzbeFHoemMdSVT6Q/Zi/aS+F3w88dab4l8V6pp7M+lz218CJEW3kdREjRqo+&#10;chQ/U/L5pCLGCxPtZdhqVFqnUe+t9/L7zlr+1qR5zz/wj8T7n4kfEvUPB2kKtzC000sFnp5ZpZ2c&#10;eZIA2QADHnB42sof5NuR9Y/s4a94t0PxVa+I7rw/DCupRtNqNzc2iR3FiHTZFODESDkD5hgAEjbw&#10;CDyP7MvjP9mW6+PV74a0rwqLbU9USKaw8R+bLIsUySk28ikgOY/NZSd2EIAQBga739rEaX8FfF0d&#10;0tvqniDVvEemhrbTdN2Km5UV5/MYD7qLDw+SvzMcN1HpvCTpw/dTvZ39DihVUbOp+BY0fwtbnxr4&#10;o+IuixX3icPbNGr3PyYaUEgPhQNiqS4jDDAyFBx8/nPiz4meNLvWV8aeG9b01Ztsdpr1nKPLltoY&#10;o22KVYBnVQoIYdF5IIGa+lPGfgnxNcfs5eCda+BoubeD+yoneQogjtoymZXmXnLAAIqYygO5iNhI&#10;+RfHmhw/B34j6q2q69ZTWya7AvlSaF+9vIwgkaOPyzv27nZSuNrDIU4O1vDx2DrfWYqTaTd2156/&#10;hb5HoUaqcbR6af195v8Ajn4japYWuky3mi/ZLG7jSwjDRoZbuZ9yyqZD67iobgopdDxkDB+NupeP&#10;dE8P6zFbJpFtp0GkW0GlRS6m811dABjGAW6BMOG6HIBGQQa6/wAFzeAPiet78MoLG0eax1C0j8M6&#10;hb3kksa2LyCdVWJmB3RxqyhSWYFuo+Vhz3xA+FmqPql7oXiyz1KG2misWvIkuEjFihnWKSRVk+4G&#10;JOTnK7jjK/MebFYWdGKvK6S1+/8AzOinU973lb/hjiPDvinU9K8ORXGo6nC1y08dmslunmOI3V1z&#10;hWy53ptBByzBCc7lz21pdanr0fh7SPG1/Zx3UeoNbXGs6jPnfAztFFBA7qWLJIpYKFyA3zhuCeN8&#10;d294vjDxF4v8MfBqW40xNSki0ifT2jks7M2yGGNZI13EBzDvWTOBuHzYYF+k/Zg07wLdaHa+LNac&#10;6heaLp9y0ljqKi4VGiVpY5kJ485mkeMEqfus5I5ryqsa1Cj3U/6/NG06yq1LS0t/X5Ec/hnRND8Q&#10;albeLfFeuX+mxasdOt7y3jIM6Ix8s7MASH907cbDsdGzgkV0fxD+MWk+FNFtIfEHhSRLOTS0+yTa&#10;wYhcXayWl2N6FSRGjPIrY91G7BUVa8J+LPA+l+P7nxv8TNUkt9FisLy8t7e2XdFaalLuSIp5vyFh&#10;CzMEI+TI7jNeT/tmeK9U8VeGdH8Vq8+nWV5qkE9np93ODNGskKw20ajcEwPIkPoPMXkdTz0MJRdR&#10;23f5/wDDEzqyUI3d1/X5HUWPijwV4KmTx/PDPDra2DyzXFnKzLJFFMtu2wFRhCsu9XcFg8bYI6HU&#10;8Vx+AfAHhTT/ABTr1+LSHxEJtQnuEtYnQzQSQwGBwcEu0DTq20qFeQ8cKXgtvEL6d4O8N+E7m6uv&#10;OvPCk/8AwkNy9gGuILy3tHuPs8i9HEr+WuBhh5shznaw5Lxb8Y5o786fpunavqvh3Rrhby8tJIRd&#10;IoU+fL5jpkMrbZZC3ZdwY9SOmmoTsqkU3svvX3g5KSbvZL+text23xchs/GFnpHi+1SDR73xaX0m&#10;/s5t9zJab4Y4oZnkIwrKTIWU7yVbGNxK+jar4I8J+OPGPhS6+HHg5LrWMm88a3OvXkssWoql1axx&#10;yjeSlsZmVFG0K6bGBLbV3+PatZ6J8ffBlx8YPDUthYr4a12w0qzsbWaSLybadZyjsuDzlZSzAjnk&#10;jDFq93+GnxV0r4E+KfC2s+E9DuL7UJtCmGpzCbfaXtvASJLWNgcq8EP2J2Zsg9SOAa9nD1sHSxHJ&#10;yaPRyta2t/z/AFOepz1YqzWm33fd6ninx1+Pek6h4s1nWtdEOkLeajLZXOhRecs+nzLuSRZfl+dp&#10;Iwys24AsHyBtG+nPpGt+NvhjqEniu5ea4ht/tujJfqJVMZniaSV9hbMjDarbgvCynHo+81XQl1vx&#10;BrunaRdtb6l4ksr+y1PUY13/AGWRBcmctgohIDsMAZaMHANdDonheT4V/G2z8J+G/Hlz4nv9Ruo9&#10;GS/hyYYGZIGbuQxVmaEOjrgRuWB34HjYrETlWdS/W/8AS+Zvh6j5FG2trf18/uPm3xBB458RfC7S&#10;PE1tbSXiW99K13b2Cyb/AC1Vtjr1yqt5hPPKuoxgVd0D4g2Nxf2k/gu0S3v7W1Z5wZNwhY7o2CfN&#10;tYHcXHyhl3ccH5va9S8HeH9L0rxL4R8QaANNsba9FpZ6nbmTzI4zIq+c2z5ZUZJmiGP4wBu4OZYv&#10;2UPhd4e17UW8EG6luU8QQX8uq32ooLUWm5JJJfKUb3i2TQk4JJ5HXJpU8dQVO04yT6aaa9yI03Kp&#10;eT06j/hFo/hy2+JV9rMGtvb2sWlLbara6/Kxjvr4WH2VJWMIAEC75UAjbdiRWxw5GR8Sdbv49b1H&#10;x/qN/NqOn6ILm3uLuaALK5kM8MchQECd2w5lfALOxZwSxY+meFPBPw68b/Gy5ttEA0zwtb6bcawm&#10;mTSCWGdPLjF1boVIkiKtcN5RYkHeoGSAw8e+Jt34U+F6atYal4L1XVVutLawsb2+gQ2oH2ozCR4y&#10;u+OSSK4j2PuBDnOOlOEJ15L/AIGw5OnTlzJd/wCv8v0KHiS48JeJ/H/w2t/Dd3bWejReEpPEXiy6&#10;vIA3224e+MawSyJtZt0cMLZJPl7uOUFangvxjHpX9r23iySCJAkOZ5dPYRSXtxHKTbSsimQMySE7&#10;zuGOBkfdp6B49TUPg14qv/BHwyubLTfC91c3NpJChmil+2COULKcAQoiwlCMBQzALwprirLx5pvi&#10;DwRqjTS2kzjUmu/D9rcaj5j22nWcb2scJiUfLlgMsW+YJuJPO7qlQnCs3VV4RVtPvvfr/XYhSjUj&#10;f7/n/kdF4h17T9Vs73x5quiwQxWl5Mk/9i6g7GyFxbnZL+85nG9lkZuPMIdumVrL1TwOlvBqWrLr&#10;Tmw1S8SO6ublRLHe+cygzlepVc4YnJyU47jpvHPhUeMfANtp2k6Ld6U7eDLQassrqv8ApjKyoFjT&#10;PmxyHneAzKyN8y+YwrK+IWgX3w+1jw/4J1XxZDdXWn+OIJoxLbyXFoHS3Plg7QXMREkQfaOFK/Ll&#10;QKmKU6iS0bv0v0utRuELPlV1otdOtjxy/wDhz4Wn+EOt+KYtXNrPp91FHdC9tkVr8TTybSoBJ8wQ&#10;mGVT02LKp3AitfVPD2oyNK/gvULxdPuoba313TVuNxeGMRGQnBIHzI8rMRlRGegjavTvEvhv4R6p&#10;p7eBrCwVkuBZPeanMVETSrZwl1J/5ZuJLW4j8xTgmWUYXcoFb42/swac3gjQ/ih8NbDUdKkvNYe3&#10;hMcbhLmTafNWLJDFYwEPCsGaWXrzXZ9cgrRm7b9NP6ujKWGq05vlVzlr7w9qvwj/AGcraXQGhvtZ&#10;1M3sGrwPdN5dpGQIZQvO1yzSxIO37s4yHJbm/DuoaJ8Q49dvNU1mW1vrCxCDRZYfKkvHeVgsisM4&#10;VY0iY5ByT1G0GvQPE/hXxdrHh3TbrUb+aCwt7C3LlgsUsk0i3DhgSMNGHh5GAduScACvM/Fvh20+&#10;HVla3d7LN/bS2v2cpHKJIktngiuoUZlIPmAzFSB93zCOCmKwoT54tfbk3r5/5ehsuaE+Zv3djsvD&#10;/ibTNB0/xpBrGnSSajcajFbC/s7zfsaSKNvN3uN3mLCJCDwA4HcYLl8Bpq3w3tdA1HxfDbx2d3K9&#10;rFKHS52XIiC+XGGK/vIY1JbgqVVcH71ZLX+mR+NIdZ1bSprzw/eXqTNlNzsxmuFQOoALlvs5WQ4P&#10;UnIYiuDbXHkRL7XvEUEk9oYjp5jk3tJbh4403Px9yP516kYCnpgdHsKs5txbW332sY1MRBqzV/6/&#10;r1Nf9qr4U6H4M8TXUHg2GGUai+mi0jiuJLt5A08zAbixaTZGIUJ4OOOuTX2DrHifU9X+HNnfrLNZ&#10;2u2XW9O0ZsPHBceTEs4Ax8wRbN4I94LCOCMcszk/C/hjWLvUvFkEOrSTXlhcpLZ+ct3scu56pkll&#10;KkYXIPzAHpX05ceOn+OHwwtPEl/qzaFpem2T2lrbsEliuJYJZ5rnbtO4somiDqDyrA7sc1WaUq0s&#10;FCnrp1+757GtGpGMW0tX/X6nPxeNNWsPF6eINI1lrKHxKLSKx09YgzxW5ZV3BssY0IWMEsCzxvuO&#10;4k5vN8NtOe5u9b1nwjouqtPO0mlT2hkIVvLkBDxryW8/y/vKdqA88nPN6V4NjuPGelX899FZQWtj&#10;CuqTpG+J7KNXzDtZtoZ1SAqw5TJ5BGK7PUfiX8O/BfgXwv4usNOnkuHU3LhpWhRo47iRWMSBv+Wi&#10;bA5HBw+T6eLWpThFezbvpf17GirQau0k/wDgnJazBALbUPhra6RbhNCuLiMS2N205uZZoAMqAuNi&#10;yKh5IGQvGQQIPjD8PX+Enh6Tw9qvikWljqqXEemtbwBob2O1mZe7Exq7wjGSGzM2c7SGyZI/GHhb&#10;wPonxP8ACZjuIhJPc38Ytji2lSUQvG4z++jbbEfM6KzupAwGanf+MfE3xO8Jz+HNZ1CK4h0+zjeK&#10;3vpP3kKqhkKqcDIYuDnuzng5JO1FSjXi5fCn9z0MpWcHbf8AQ888cXravb2/xC8NvKsw0pLe9ilt&#10;jm5CMgeRGHAb5lUBh8wz3wD5NLpF3pw1G3a4uYo4LmO2ITKtM+ShQ46jG7I9q+j7SDxtp/ga3+EG&#10;sWC6Wt74gsryMTzBTNbSwW0sJxzkYKS84GHXHauJu/Bdnc+LNBUKsljqniCR40VixV43++4GMjc7&#10;4A7degr6nBYpUYyh/Vlr+Qo0JVI8y7ndfHrVtC8TSfDvwXaeH4ZG8OfD+wtXIuszTXG3D7mwQoSQ&#10;O23OCu5s8kV6j8cviV8P/ip4DudTt7UadeDQrdLONbQfaXvmnWMHjDyOqyNIwI6SkH7imvOfitD4&#10;e8DeK7rUo7ArqtraR2VsbGMGBnaxeIygvuJKqPMPB5mPYHPOaF8WNIsL3RxrUF40dtdRzLKXEjan&#10;GNoSEDClPLCuQ2clpCcjAx5HLOdGKUb6f1+I6rU6snLq/uMi2+JH2Wwj0O9vneK3gnNvdnDz28yF&#10;ZI5D1258tAcEj5iBjFei/Dr4nW9l4Whs9W0+ykvtQvFbUL8oIi6SRJsiDjptcK4YcgIe4AHILq/h&#10;f4rJN4i1PQk02yjtrg6jLa2QjO6VUhhRQoOfmLNt44hPIFZWsWGkxxQ6ZK0dvrWnaih827IaIW8Q&#10;lhVEwBuALxEnq42njFafV4zSg1ytb/ic8pdT1jRPiBB4JW1+Nws5761WSTyrS2bDJI9yiIyZbbNM&#10;quPlZWBA+bg8O/az+KOofEnXrK78I+CfsF1pXhe31PWp7e7ZEhysESsIixGGjAxEMqI5FKkjJrwX&#10;WJPE/hHStO07WrWWCGOOSOJZE8oNL8rysRnJceYATnhSPTNdT4H8Z6n4ijaXxvpc91Zaxpz2WnrA&#10;DuuGijtwgbB3MBH5ZCg43BMcAivUoqpSwzh8Ue/UwupVLrRncL8fNHHgG68e+N73ZqCw3n9g+G4r&#10;OJbOW9kRRHcBWBHyyT3RfowxGcjaufKPhxp3gjw9o1v48+KAlu9Slv8AdYaSS0bLARvadiCGJJ2F&#10;OxG456Yz/Gn/AAn/AIm8DaTousaclvo2gxz3Fi0sBEs6yOvmqxxy+Y48A9EOe4qrZxat4pspbO+1&#10;OWK3l09Y9MnuHBhjXzzGkYYsNkSguQSOq7f4hXpU1FYflSsElJPXc7T4teKZPF9vCl1NbWdlZieO&#10;3S1KqvmvI8qlVxlV3N7ghAOBg15PrGoXDW0tq8bOyEQJbtkeQsax/OVzyfkwQeOp4wMani7S18N6&#10;jcaK85Nt9khmtxBdeZHNuCo8hkIUpl4yQpAO0kdsnloNXklllvorqSK6leY8gBTEyldvv/ECO4OK&#10;nD0JRu36mTd2TXTa1FMs6IPMDSfu2Tb5Tcjbg9CvUfhVNL6z1HXJp7m2t4vtNwFQRxYiiG4EsB2A&#10;wR7/AJ1PpUF1feaI4XuJ3Qsg3HlwCeT3GCeOvGO9Ps/D2t29uuqR20cscJVmgkk+8cMemckcH6V1&#10;Xgm07XJV2dHZ3eoeO9OW2tbO8v57CBIPs0jER2kZcRpL8rbuJp84/vbc5HAp68ltapb+FNN1Jrq1&#10;tnE2pTxn91c3ZALhMYzGmAo7EgnvVrT9QhsY/wCzvDuti2v9d0v7FqjhFCQWiSqyv8oyryCKMkHn&#10;qSTvIFRYZvDZS3s7RJJbd5EVJ1bJGGAbAI5BcEVk/ZUXaG7NrtK73O70P476r8N/BCadoskM1zLp&#10;hsLIiXLRQyZdmK9Tt4UN/sLnhFFeW+H/ABRrfhnxUviq3ubhJGmSUTpNieBd4kXy36oxOCD3wfeo&#10;5Ibu5unkF1HBeRxq0ILEhuF+Reozz9Bg5qK78KXNmlncxagrm5tBNGOcKoZhtJ9QBnHviihhqFGM&#10;l1lv5kyqyk/I3bq8u7vTItalfJdVtI7F5mLsAF6BiTtIB46bicDAxS+E7xbe+sV1CzEtvE6eftAf&#10;fluQ3GT8pwR3H1qhc3VvaLEljqpuXS7FzbkwsvlDHIBJ5OSgP+6MdasaZrX9neE1sJYZFka4czOV&#10;AEkX7to8d878k89AMVLT5dF1CLszsb3T9I8Z6dHdWWn2UEttEkE01uwjDBDbwo/lD5wxdlYsCdzF&#10;sj7zGtpPwXsfG/jvxFpPhbxWGhs54YdGh8zm4SaVIY13tngmRIhweXUnABNcv4b1WDSfE1hePcNb&#10;lblWN1E2TAPulsZGQOWIzngelegfCyVPhN4p03WfFGjTPqI1FIYBdsRFNB5YmjWRNpOx/MgfIIIC&#10;9euOiEpUkla6djNxjI9m/Yt0vTPjxqXhz4afE/wtc6Vr3hI3F54c1+0tUhMsashS3ZSu2RVaJjzk&#10;FQVxgnH13rnxM8O/D+SHwlo2mxiw07TZIIbq+vBBAslv5SCDzXJ3NiRR0JGDznivjb9kj9o2S7/a&#10;xvNNvbu6+yaxfSpoTeaq21jfC0aFXZWIzEVJyARkohxxivZP2jPBOveHPgDqNv4fvZ9TKeJrqytL&#10;HULZTPZpIZpMH5t0jvJImDk7hLE/8Nd3NKEXy9DKWy8/8z0kftMaBqvhq6l0N4LbWYpoYWt5h5il&#10;3mWDKdN48xguTjqMjBr4e/aA8bWnxD8VXfjm/srJElgQGNf3ptDLc3LssJY/MC8hkJxnO7+6K4nx&#10;V40+JGg21z4LkvGlkM7QwxPbBZYHaRWwSw37yYycdmJHUHHDat8T/FF3qF7YyahCq3rC3kSMZi2I&#10;cLjsQATg/j1rjrRxGJik3bubxlSg721Nvxlaaxa3sGnR3EsayacZYjNhUddkmdqn2BHrye9XPCF7&#10;4t0TULe38QaI1ut0Dc2TSwhCW3mHczHlB5ibTnGOf7wNctoHjG10vW4tW1xZr8iFIijuA6qqhAVy&#10;CAwUEDI6HPWvoHQLSz+JP7Pep/EfUfEMazeHInnkRbcC4vbW4ubhXhlcsBKQA8hIwV3pyTWMsI3D&#10;kSujRVbLmOQ8YaF4f8aaLJf6Fq0KQaXbNc38d9fGMXJkIysCnIZ/3TAkYBIxk7K4v4s+F/DvgjxB&#10;a6fp3iO21Gc2MV1qVxYMPLWeVS+0Fcq4UEc9RvZeMCvXvAK/A/w38C9Z1zxh40l1bUNU8NWsGhaf&#10;Y7TNp9ws8l0AMrxi5R0zycZzwwr51u7uxu9bspb2xnjsBDAtzEkyl3QYEjKcAAsQ5AI4z36100aM&#10;acFY5225WZ6T8Iv7Zg8ByeIlsbO3gk1K30HRr+7I8uK9lLPI8qjLGLyWkVhtI/eeoqr8Hfi3dfBL&#10;WL/xDpF3cNPNaLFM0EJZDGGyYXOQU3GKNkYAhd3KnGK29Ml0L4S3z+LtFhm17RtE8W2t3pttLGrK&#10;rGGby1DqSC5k3ZGCD9lyD0B8/wBN1mzXVdStdRH2q/1CeRDdzy+TtUneXdCcZJABHbkcnFU0lqkU&#10;nqdd8bPjNbePfFFhqWmeJrq+sdPeYW9xcwAEhpGdcL8uGCuq9P8AlmOtcNp3hzVvEGlCN9U/0e28&#10;yLSxLJgJEqzTyA4B43AgHuW9OjfF/wAMvFHhXVIv7Z0ZtPt7yD7ba24k8xktZFZ4n+XOQyqcE9ep&#10;wDmq934Xv9JsNC8QpdYh1Vn+zW8h5CxsA5KngozMdvrhgayVOMk5U5a79+/9ehXM76oqXWl6jqOl&#10;fbbHTLmJLSJ/tM5TMQDSNtIPqckf8BrZ8DfEjVPBfgzW/CmnxxvLqUTWsMvkhvIjkIE8iccuwjjj&#10;3dVUsB9403Q/EOoadp76BfzE2G95X0+5lIWSSNAMsBg5Cs5Hr0rJa0guPF7WEkbWTrcKkIHKxnO3&#10;nPJGTmh++nGotFqUrJ3XXQ7D4Xane6p4uGqT3brKIr5L+Y53mGaMROwPUyMjuowARtB61uat8IrT&#10;UNSl06weyheyOy5kurtQjOSSEQ/xbV2gn39MVm+EdJ0fSdEa3l+1ajdzQmWFLAtliNyDII6AlGI/&#10;2DWOni7wgHeHWtQ1jd5jOv2PYvLE53bhy3AOc9CBgYrypqvWruVJtJabG6nTpx1Om8HWL+J5xLc6&#10;lFamyUyJJJsBEuXeNAMc7ycZPpz0GIfFev8Ahy68QRajb+HFhspg8zWrzqyyCRmygOBhQ4IGPT2r&#10;W1/wTqfwzsBe6xZW2o2t3NPZ2DRgh0cIpDnd2VGQrnPOewzXD+IY5NPhudK1jSIo72MxxWsUnzCO&#10;NWbIB7HLZ+oPXNZxoJ1mpf1/V/kVKfu2Q3w3ceJtJFzpl9pjiOzv47KSXCAJLLu2K7fRGIP+z19d&#10;iDVNG0HxXLqqxGXT5tLntdHeWySXLAHasin+HkgsOe49K5/TLK7tJl8TNqAFta3aLcSRtuZThj5g&#10;QEEsuGYH26jNWLwWFvp9npUFwZS0s080vmYYDy8/KfoWOO/410VI05VNFvo7emvz/wA7GMXJI0fD&#10;NvdzeFGtL7SZ3bVLt0ivSmEMUSgBBjow5z7Ma7zwvb/DPSNMu9T0fW0t9XivorbT5LyJvNjDRuXc&#10;ngHOdo6DJX3NebR+NfCj+DLfT3tNSN1ZQSiGaCYqomMgIY9cjA6cdTUOleMNa8Q+JT4gvbP+0NQM&#10;alI5IA0eyNNuWXGGwi45rCvg6tdSbbirv+vSxcKig1bU2fiJbXdrmbRvnsr2bCENvd2Vsfw9Qw2u&#10;K5mz0cXWhzanbslxKZkjYqrfMWbOMEcsCOR716XZRWnxdZLWwuYbFNOt/JlliURmNlwFEarwxCBV&#10;5Izu4OVryyf+3tPeS5t5JrWE3isjkkK0ig/Ng9CCc+2RW2AneLpbSjb/AIH4DqNrXdG9q/jWeb4c&#10;/wDCKyeFUiR9UQy3wlwZTGuwBVI+XIZsnp+Ir0VvA9l4ZnHxDkgS10aSxS70lbSTd5/+lwq8bhuW&#10;CKGP+1hT3wPJ/ij4n8Ja1p2mS+FPtSzmzB1RpjgNODyQOg7nj1rsPD9x8RvFPhWLwjeaghsWjt4r&#10;JrqMEwsfLKbWP3UKqDn0X3pYjDVJUozXupt8yd9tF9+mnkZwnFNrfsdlN4f+GWneDYbKTxVPrerX&#10;1os13/YrMHsMAxxxNk4ZODkjOPl7HjptF8Pa/q3wH8W+JvDccdtFKbax1SzaVoxZPLKiRxhWBYlB&#10;HjdyAJvY54Kx8JX1p4h8R61oHhWa5sIgt3LqqzExpAX2uNwCq+XO3aBkFTgcZqbUPGPir4dWWq2V&#10;p4pltpb4gXFn5ZVJ5l3LkhhkEBpBn19wDXj1MO6lVRg+zV/l01t0+470m4f5GTe6rr+jwRaZr+ig&#10;JqGqMssoLxoGiUo8C7uPkLjkHhiCc1l+PPE8nhPTNN8J6FDttYrZ3e8eHJlEjZJPHJACKT2247V6&#10;HrVh4U+KT+EW1fxNBaazr1/JNqFhaRkxQxyyYLFm4DkBmx/d2cmvOPiPa6H4H8c674Qi1dL6PRNS&#10;ms7SSE7luY/MYbu4wOTkdc8V2YaEJVUnHVatdO1/lscs3KMXfy/zMrwLp0fiiC4d76PzY7tHNsyl&#10;UACMWnYgHIXJyBzx3zivWNKsfCEGkHS/D7NcD+3LiPTrlZB9nWDzAPLUA5fhxIee+ewryHQvCNx4&#10;i1W7HhWaWETT+TDJESFdWTJX/ZODg9uTXoPwr0PUfAKJNrms28dusUrWSXi7Y0kMBYsB/EX2BP8A&#10;vnOMU805JRvGdpKzUflsVQ5ou9tO503iz4n+IbH4UpcW+vXUV6trJZzwQlQfLkljmjQDGcBnk564&#10;cjnmuZhg8ZatDd6pbMIINXc3mqXwnCXM05jzncSMn955hXtvPrisjxT4K8W6zbL4g1G+SNppvKla&#10;G+TyQ0UfyLwSCSPLC44ycZ64r+LfE+sw6KfBUESJaLHY3gkY+ZIXFuq7gx5w2/5l7Mo9KjD4e0FG&#10;nJXbd/Lb8nsXOp/MvT+vQzbW50KxgvJ4b2LzRtgtkRd0h3DaS2RyiBOPRnHoc2PH/jLW01/QvEep&#10;6hcPeWQs3tAp2lEj2lShHQnAP1FJ8NQ+k6pa6t9gkunyQ6gAYUbDH7A8t146HtXV2/wVHj74i6Z4&#10;A04+VcSacL+aeJ9xjhJLjIYARjaq4H+2McGu76xChiPevZJtv0/H/hzmjGVTbqdV4N+NXjFP2hYf&#10;iR4s1rUxdaDD5tnDbTbRZmaVnMbH+JCGZm55Jz9fprxP+2t4X+OX7Our+HvHN3MNVEM9vNLdlCJ4&#10;wFMUbtwDk7l3dTgEYAOfn2z+Fmn6bY23j6TxOt3d620EV5Z/ZwEhkt52jGcnlGQoQemcjHSk8f8A&#10;w/tNKupxpmlNuutajkl08XCSpNB5xaPci4JVQrE5wOAB94Cvn5Zp9Ym6XM7SSX5Xtf56nbDD+zSq&#10;Ppf8tD2bUP2D/A83wuOseA7PxH/a3iPS7ddL1NrMHS4rmW/8ows55R/MW3UOAM53dDk+G+JfF/xC&#10;+Enj/U3mtL200aHw5YyWkKaeI4IryaISRQoSAuxpWdWJOWXzMkjIr2n4Mft0/EXwT4Tm+Gz6FIt9&#10;BYx2mn6ZNvkifc1uwkjjfKrIBBMQ7H702eSBjA+K/wASvCnxr+IMXg/4g6rBqEsGuRal4jtIQFFt&#10;b2kUNu1qqoSJczEvjjKox717M6uFlOmmr+7r1stNbnJRp1FCU77P7/I8m8YftlaDqfguy+GPwm+E&#10;9haXdnfxIviWeJEubuKKMxQNIqgAuBJKSTwNwI6GvPLP4g+KxfXdrr15qktpK2yW1SVZGnKKVAMj&#10;KRheQcdvlwRxXZfEv9n3xL48+Ieq+OfCGkrFaXGpXEsGjWSBZ7WAtMYoljX0jhc8KAMY9BVHxz8D&#10;vih8O/Ctj4ckWzbTtVtxfvdZyCC7mObzGRWVTHJkAZJ69GUH1KdfD1nanul+Bg1UgtdmY/jfxh4b&#10;8Y6zB4wHgK20a4uLdbMR6RKkMAmijVXfZ1RiAMk8MS3ORXvX7Efxx8OeFPFx+I48EwS6RpkIsdTt&#10;FZg0kbxKm/lSryP+9AVjgl2HBKBvEfgb4J8Na94qfT/iRps9zpt1b3O+SJZHaGZ7ZpYmPlkH5TGW&#10;5yCN2cYyPbv+CdPh7w3YfGL/AIR/xFppl0a+aLSNas79jE9zHKrMJIefldZ44845CEYwTk9FOCU0&#10;1uZVZ2hqj6tvvAtx8e/2r5/GC3L6CB8PNH1CDU4XX7PHcyXtx/Z9xsAIuBGFfligIO75Tt28xp37&#10;L3iX4o/Abxd8RfCV2lle6lq8tx4dtbpQGuLS3i+x4aY4/dSNHmNiMysitgj5h638Sj4d+GPxb+KH&#10;izRbWF7UfBC0ma11GWRFuGhm1CN1Ak/iIKDPOScnOTn0H4BeKH+Dn7M+gHx74QvETT/DlpNr17b2&#10;pnjA2FWVFUbmCbVHQnbg89a7OWMtH5mDT5tf6sl/mfM/7WfhH4XfCb4E+Kdbi8YSaLr+keCksJfD&#10;2k3ciQG5mkDxMzcM0wZp3YnDuGBYENXwJ4W+HGtX3w4tU0WZ7me9K6trfyArbBjIkLMwPcEAIRuD&#10;McfeAP0t+3D44f8AbM/aJ0H4OfALXVurbxf5V5c/uzGqKTKY3dSf4LYByvUsz4GXFeZ3Fz4n+Ang&#10;/W/2d7XwlPaeItUuYfMuZsrJ5ESyyKJFUc7d+/I4PlHg7Vxw4mTlptf9DpgoxUUn5v8Ar0Ppn4AW&#10;nhH4p/B/4afDvxva6M3hS2tx4l8S6I0IgZGtbfy/NkdsLL5s9xbylTxtb5sjJb58/a30P4c+J9M1&#10;D4ifCS1lj8MQ3E62GuXzsLjW2kkaORXLAbym0crkDksd7Guy/Z08DeMPhz8bNU+EfxH8LawuzwpY&#10;W62l+XeOJroxvDbllIKiYmK1JyAEkk54UHp/20f2gG8R+FdH/ZdtfhTLD40urqDUZLHTkEq7br/S&#10;iu0LlZg5Xep6FDkt96oleWGba17dfQVJRVXTZflv+Z8peCbyL7JdaTZ22p6r5TqNChnmZRBeSNGv&#10;nkA7eCu0A8AtknIBr2O58CfFSDwXe6R4f8T6fY2LW9pd39pIXeGNzbAMyPIpZjI0aREx5RWaNc8g&#10;DB8A+E/Deq+C7Pwzrl/ftN4q0/UJLKS1idjZ3kckMh+VOekRU5JIyGIAwKxtB+IAv9B0271+51WC&#10;2inutOa1FyMecIAeWYEshmKfIoDKobkFww5oN2l7TfoXJ89lFaFz4k/sjeH5vEd3oXg34v22s63e&#10;al9o89LSQwjT2t45EnkJyyTM0u3yzknHqADxfxC8Cav4c8N2ngP4i3P9na/pOoz2c8ckkIhhhRV2&#10;oTGWOQ8ku4DOQ2ep50vAnwq8Xw6741vdY1LUdKvvC2k/2rqUmqRSQrKgmhVYXwcqx80MmSB8uB6j&#10;0v8AZo/Zm+Hnxq8SXnxV+OPiuW20q+12HTfCF3JaFLS8u1kV5GkjPylHUMijdglZVJyoZduRVpJR&#10;Vuovcgm279NO5y+hfBvwr4c+Glv4l8V6rcauyRK/h/S5ruKwSdkf94oHMzxCTcyk+UPvEE5NeJ+I&#10;vEPizxfqzfb5oY7a0bZBaR4WNACRj3OB1PJ69Tz7/wDF74veD9H8b6xJ8OtAefxBbmWzbWp5XaLT&#10;bZJjGhKDIPlqiKWC8k5yWNfO9pp3iC/EstjZtOhm2TyqykhiNxyAenPX2PpSVONuaLv6/wBI0cpJ&#10;Wtb0/X+rEGq6xELOG3tLdYW3HzEiP+tO7ILemBgcf41+kf8AwT5/ZA0Pwz+zZa/HLxDJbaPql5Gl&#10;2vieeNLhYIbjyDbrCCMxPGdzM3C72G7fswPmj4f/ALBer6h8MNY/aBv5pLzSvD+nQ3ThIROL+Rmj&#10;Z4l2Z8p1V1yGDcsPRtn6Y/Crxf4D+If7HOu2mveFF8GaWLW506G015tw857cShwD80jFpc7cFgyk&#10;EEqa78NTjGG2pxVajqVIxvoflj+1b8P/AB18KfjPr2meGPOOnakst3b3cTgG8t45pD5wzlgGZGlA&#10;ySFKnoBit8LvhRrXjPxZH8TNW8O6rrcce67u7wairW0T/uFhiZ5MuHSSRVPJbaQR9xmr9FPg5+x5&#10;4r+Kf7PWk+DfHPw8vNCSy0Z1fW9U1QJf3s8lq8RkZFVnS2RX+WEsh+Vt6/OQPMtA8Aw+HvHE2l/C&#10;nUNEtVXVodMsJLdXl3TWAVg06uf9R58m+RQPn8sgEkgAVFw2J51KPMfNv7QP7KPx5+F/gi3+O/iP&#10;UbV76NzFqMOiJgWcas0UBZBjClE3B8bTlAAMAtx37PNp4Z1z4g+HrXxV4yttA0WfVmtvE+okhd9t&#10;Kzh5G67pdkkyocHawUjpX6zeDv2U/BNv+zrqfhH4s+I18RSTieSdoJZljlga5a6SHy8fvNrttDBc&#10;kYAHQV8XeMP2DvhN8PPD+rad8VfBGt6Zdandre2OqNcCSR7RLF/OmjjVlV3S5fzTB3VUPTCyTVoO&#10;M1JbdblczlC2uv4H1b/wTr+EWg+A/g//AGDp3jKPxb4fv5pdT0SOPehsrZ5HVYypOJpCU5cYwSw5&#10;GCfRP2iPhr4V8XfCLV77wulhoOo2Fuksep31mHaBYZVkdvKODJt25Uggb1BB4Br5c/4J2/FTx14L&#10;+Jfh34deA5bvWPCGqLLY2OjT2rLJpEcQaSZY5ZWGQk0qKQ3zNvHqqj2v9uf42SeMfgz44+HHw91k&#10;2Gv2ejXT+bParNFeRQn51WVMpE/Bxkhty4HQ11KcfY/IzpJW5X8/n/WnyPiH49/B+z+M3x61i+1n&#10;4xz3NtY6/pGnaHq0KQRwRrMZI5PkZ8symOF9wIGwtuVRgpT+IUOq/A34O3ugfDe/0pJPiFdkXpgj&#10;a4fT4nd7S9E0oBbyWMcU6ccq+QMnC9N+x1+wdD+0tod34h+KPgXxN4TfRbfOmPeaMf7OulWUSSXE&#10;0rjzJZDsKnYVJVti7VPyevv8F/it8D5n+GUfh19Ri12SDzLiJQ8N5bI4kVG2ceWCGJZipxEzMcKC&#10;eGs5wtKK3/UuE1NuXb+v+G+88M/Yp8GfED9jb4vaXrnxA017zVPFMa6bZaKjLcQ3Bk+y3FtMCm5g&#10;uGLBlBx5ZxuJGO6+KH7I/h+30/Uorb4wT3N5oXiKXXbWzni3PYIzrcXkMscZ3OzQ/vRGpADQygEm&#10;TIwv2gfhC/w38Ez/ABlvtU1WeXw1qz6fotrdan5Mml3ULwGRoFQ4ChXToCCioVJ/eZyvA1t+0Z4n&#10;aH9paLwei6d4n0n/AIR/S7aSed2dGitxLqEm7O9JkaTfI28sBMWGQWG0ZNLlt/wxDj/N1/pn6KXv&#10;7VfhKz8J6RJ9qCW72lrJBfz5ke6EkbeUyooAcs3kAruzumUYHysfC/28fhxc/td+DdBv/g7daa39&#10;tXVqni27cO0PlRxyTWwBCFyqr9oJUAE/JnlgD8K+KvFvj/w/8IGHhnxLfStq7W5trW2ut0kEcc08&#10;fkh8ZASK1jcAEjbJuAK/d5v9n348Wljqt3oHiu41k6HcWTRzy6fqMzR2jtcRD7XKm7DBVBAU8Ftn&#10;qKmriHJcriawUXHV6f1sUP2kPHd9rfj3VtCggt7aGyljtWtdGVRapIAyZj2qASyopwoA4OABwMzT&#10;PAVhH4Nt7S2t4bi4u1e5s5hdqZIxEJRKSQygBm+ZVIyRs6/xfYPxEs/hB8W/2XPH/h/4NeHr6y1C&#10;31ePUW1qYs32iG3ijYtcKf8AU+ZumZV+V8xk/wALBvj/AMOfDtzcWlvPqVtItwsoAlk2MoU8ZcHo&#10;xz7DAyQCSOHErkS5d2bU7Tn5Im8G2VrZS2p8Q63LPDLeeZNbRSFkaTunptI4Y9tnfv2mg+FPEXij&#10;x1aeD/DniqFv7ZtTIv2zUEtkt4FbIBdiMNjdgDqGwOTXnfjrQ5PBWrvpM2sTzWyI02nx28Zkj8xg&#10;hU7gxAIUgMvOMYPJyMzw9r2kGa6sfFlxLHefZ2+zXvkHzIpEjZUTngI5cFvZeOcV5M8vc5811f0O&#10;iNWKvFr8T7B03T9A0/wbe6dqOoAalYXTwC8trcxLcRSqCsgViwjCyFFCrjIJwAQ4rlvFXxh8T+Ff&#10;hzp/hrwX4ruYLRdSW3ubP7MUbzoUQ7mxyX2lV2sWyRkkcZ8S1X4zeLbvTYbNdXlu/tdvbSQGWQDa&#10;I94IAByPmbgn03dSazF8U67rvh6OYT3Moicm5jExCKM5bAJ/2gc/7R+g544LEwrxqTenbotCnWg4&#10;tJH6/wD7EOuaz4q0nTfEWpX/ANsWbw4I5rm1uJHtY5VlJEUe4DlUdVZlGCUOSa+iUXK57+lfAP8A&#10;wSm+N3jK18N6l4Y1LXrKHwxo1/DdG3mlDziO6juGZUYtlzuWJioywwc5JwPvzTby21KzjvrUhopV&#10;3IQwOR2PBPWvtaMlOkmjzI36k6Kf+Wh78U7BBBUdfWnKO5/KnBT2rUoByeSPanLGvPB560ADIxyS&#10;O9SAA5Kj68UANEZ9OnUGhkYYJ69qkUKe34Uqpu5GOO/pTuwIyOhP6mlCnuvU9qkCYBJ/L1pwjLAb&#10;cnA6n0p8zFZDAikbfXoKCh28jj2qVYuM9ccA0vlgnkjJ4p8yBoYFCHAGOOlOjUtySOTTtmPvDk9q&#10;PLbGBn1yR1p3uTZiDIABH0J704c42jjtS7COi59c9qcseeh57YNAhFUHjIxSmIPjA6GnEHG4/MPr&#10;SDOA2OvHNFykhGiBHXnPOaDGdowPSn5IywGQB0znHrSqAwyOeeM0r6ByoYIMHBHqKXycnPb3qQf3&#10;Sy49DTlVQfu9KXMHKiLyQucZx60nlddvpjpU+e2OhzQygH5vfoKOYOUhVM5yp570NBnJPOentU6q&#10;y45Iz70oQoc4x/WmmmHKio1ovHy9emBTWsQ3Vffg1e2IDnHA9akCIX+XAYnk072FyXMifQ7KdClz&#10;ZRSKRgq8YII9Olcf4j/Zf/Z58Z3Ju/FHwM8JX8zdbi68PW7vn13FM16SsCEZ2/hWH8R5PGun+CNQ&#10;vfh3YW1zrEdszWUVyu5GbHTqPr3+h6UpSXK20Lk1ufnp+1v8HfhR8HfG13e6l+zgmjWU8cCWGqQa&#10;1dWsAcycskUFxg7UyXBHTkcYro/BH7CPg74m6ePFXw8+LviW1tZrWNrQNqdvcAyFC2WieJpEToAN&#10;zE+owcdJ8abfx9rvwjk8WfF7TZ9O1S6mjF9Bq84WIzQOWkgjWM4AZAcEAg8AZzXnn7NXjvxv8DYr&#10;ewvIbm78K+LIEeKfwto1zLLprqpCmYxJnBKr0PUnAZS5r5ulVaxzhV+F/Cup1qXLTVnovuLfgL9k&#10;D9pZtRFj47+McHhbSvtzxWd9JonnwmVQM+a0c0ZiY4/iGMdTkgHN+L9h+1R8AfE1xbXXjfStes7B&#10;lWNNO1O4SW5Rl3PIqSK6qqA5Ylu/Gea+yPBKa3e/DHSLrxR4n0nVtQutTR42Fs7oFYs6x9MykDpu&#10;C85J9qnxh/ZMHxW8LQ+FdJ8cSrawQ7tRsb6LakrgsViRUQfZ1DY5TI4+7kZrsxFGp7BqiveXcKVW&#10;805PT0PgvQP2s/iJrs//AAj2rfCVr+O5uGikiksrWQtMqFmGCq8hVbqe2OoxVnSfjz8GPDL3VpP8&#10;GpdLa/WazuBFp81rvlwUYAoXXcGJUlV3dRxmsbx58NNY8NfE7WvAdhqVt4aYXKwak4vZJImKAtuR&#10;zlwSVypIB7HBBz2f7Nfwk+JGm/EeE2hu7W30mzeXzU1DdPfoRuBTaSiIQ+1jkEYxxuFfDU8dj8VU&#10;9nUw0JatPS3+fY9JqkrOMjltOsPgNqHxA0rx9p/xJ1Vvs0sLT6ZJeW8sZiiOzyfLeJGAODuDbtwJ&#10;z619qeEv24fDelzCeDW5Lu2kdfK0610dIZLRRGAI9zyHz8465T/gI5HxZoPiO58U+Ok8AfFnRrW6&#10;0Xwl4quNU1Sa+0hZ0uILiNov3kgywX5iQwY/PGGxkccd8U7fQ/hN4zvbL4WePZ0igtzc2dq100lr&#10;MASWXzJWA3IpAxjPI4zu2/SU81wlCChH3Xpe3R6af15nE6N3zy/H+vU+0fjF4V+HX7QPiYfFHwfq&#10;mk6TrFnHE1ppIUGdrwuwkecxtgnITYTlVznJNch8Vf2OLHwlpaePfiDoTfYXSQ2ptLdYZNOkdgzG&#10;4JIXDsdzncHIYgkg7V+Z7D4t6lBcWdz4y0+aN7aaM2HiHR5JUCS4WZSHG1s4IPGOnAPWvun4Vft0&#10;fC74q/CWT4S+LbqPwzqF9bLa2+soBNaXDO4UsGYfuXOT98bQSTkAV7dGnRxXNJWbf3/16GE5VMPb&#10;Tbr/AFY+V/h94j+EeieLtI+EPia803TLjwnrF3Fd6ro8caCS2mAmgcTAsjhOgyrEH+FMOK4v9rfx&#10;HoVrq507wpqEFxZeMr+Zb7R5j+8gSJQizzTRPhvNClgxJBG0D/a+mvAfwW+Bvhr41+I/AHg7w3pn&#10;iO18R6Lfw6ghxdCwjgmUmZ9wOGdZFdWbruZgTmMPH+0F/wAE1bz4s+DbHxHqPji5k8QXstpplsLi&#10;xYLFah8oqEMGwq+axAwCXOCoGTwU8tp/V5r2dm3fe+qfqdFXEzjUWuiSXysv0/zPiL9k74byT/FL&#10;ULX4feJtS0yy1i+itbCNryVnuApfzNsvlSBkQgZAVi5dVX7rGvStS+Jus/s46r461q38F63e3WoW&#10;UunW2si2LGzmAASOR4hlDJggkkHAAIIUg/WvwH/Yb8JfskanJZ/Dnxh4j1i8WEpfWX22N0uXJO2M&#10;qygKDlixyMgAjlSw6P4d/s5eJvBPi6RbOW1t9P8AFX2yPUdJltp2jKuxcBXWTNvKhJUlV2uCCfm+&#10;aprcOYTESjUlpLq1100v6HM8VUgmo6dvI/O/4EfDceOvhl4nb4saQ+n20xJ8MwpqLQ+dehCjRGIA&#10;ssgRSQGKhgp6AOR0P7M37IXxZ+Ffxo/trXpYtM0TSLJdRvdPnk86G6f90Ej2Odytli27BAMRwMFR&#10;X6n+Dv2Z/hnpmlW93qfg+xt9ais/s8mq2KBJmUcBt6gEtjjcfmGOCO3K/wDCgfDugfH+bxR4dZoN&#10;QufsbRB5S0LYSWN5Gj6Fwo7/AC52EqdoFexRwkKUIrt/Wpye+vn/AF/SPgr9u74Ca34b0PWfG8Oo&#10;3eq6f9ljkE2jWsIs7D96fIsnBCySHc7LuRUEYcAq2SK+XbLxJrGp+JPD/jyXVre8tPDe20isNRtm&#10;QW42YRSyAlh/dyQwI+73P7gfFT4VaB8XL+w+F8emQNZabIJdXuXYxq7MpOz5cb2539SAQNwPGfg7&#10;xP8AsI/s6aL4v8aS6/f3qanbQzalptrFsFk0MjYhcQgZYZVizAkegUKCeXMcKqlPRqz0d/M1pynH&#10;bX/gHzb8JPiD8TvF2pz+FI/EEcahQt0zWoKqG3YMhkJLIdxxnpjIFYuk/AfRvhp4zuPEPib4i29o&#10;i2Ucy26BpJ13MVVkGdrOMcbsY4zg9PTNE+CF34b+GXiKKz8My6hq0OqM7ajZGdbcAtsCMYkCEHKk&#10;csAcZ6YD/i5P8EbnTPCWjfDjw9L/AMJFJokV14ge4RXUztjZC0jgsVwGyNxAIHBzmvzessXhsXUV&#10;Jciva2lumvz6Hq0ZwcFzas9n+Hnxz+Gfir9kkfCXwBdXV14sg1I6ZeXsO6S7W3Zsz3g2gmBRGNzK&#10;F58skLlTnn/jj4F1r4cQW1xommW2vQa2s8WnW9tqMkf2yygiRZNRE5GFbcU4DMc9V55x/hla6W/x&#10;Av8A4ueKvC9vpz3d1bvCmgxqi/aAoUNlhtU55OAwLF8jBK17j4TTTLvwXf8AizWPC2sX0N6HstQn&#10;lv5plt7yPMrTxwyADYekinK7lGRnk+1/beWY7D+yxd+aKW2uq9NOpl9TrKfNSfu/1/X5nyfoHiGK&#10;XwNHca/b61MmtXD2yXFk0UlvdG3bcPKiZRIvDZYlsEFhld2K5bRYY/Cmg6b8efE+imW3sNdn0yXS&#10;HilVrto7curbc/Kqk4xgD5MYBFfbXhL4QfD/AOO+s6N4E0zVV0TS/CbXc+nWWn2tqU+fEkkssgfe&#10;rtIegww3cFvmLeYftffBXwn4b0h9AtfElnG19qC6u2jpu8i8dNquIlDkqPmDYyX+cc4G6oqZZQhG&#10;NahrCVl87P7kX7SvF8s1qtfy2PAn8Z+OW+LMFtvi09jdxCSK+tV+zxHygzs+fvjbyFI5J6c4rovB&#10;vjrwrq9vqOraDMI4tLuWtZI9MRkjn8xSonETkEDcrE7WZgF3EYBYZXxe8WX+nePk8cfCzw8moy2l&#10;3GmrW00ayRWkqMyRoytwNyFuAxHGCeOeX+DPjb4tL4o+K+qayunNLceCZr6ezt2UQRLFIoDYThtg&#10;c8AsM4bqtefhcFzYpubV+1/O23l0/wCCd/tpU1ZX5ddbeV/0Poz4DftY3Fv4mtPD+jeDYbbS9Q1J&#10;NN1O/MA85lkcL58zjhlHzMV64A5A3Y/S3TJ1TwtBc290l0BCpjkhPyv2BU+n15571+CPwy8deIfC&#10;HijSdY0QRvq2n3n2mGO4j82ObauULKx5IC5BX+6MDNfor+z9/wAFStR+KGt2Wj6wNLgSW3it4tLh&#10;WR2SQdZGkbaG3fKPmIBZu3f7PK8XRoU+SfkeRWjKrLRn3VDKlsgSQgPjLjHrUu0klkY7scAY5/Cs&#10;rwvr2ka+rXFvf2r3LQo88MMwZ4cjgMAcjoa11OxWdxgKuW9gK+k0aOOzTKjSvqF19kXbthIExBHB&#10;9P8A63+NX7gywQZtoC64w3zDIH48VU0ezS308ukWxpMyuD3LHP4094Li68Ora3KCWaRAoJG1S2eM&#10;46DgflSvoOx8Z/Gb9ou18LftA3vhLxp4LS58KT3jx2Em8K9vcmHksyn51YFiM7tpPykYOPMNS+JH&#10;j3xj4q165tNPa+jspx9ts9YvwZ7y2aLy/LKs23aoGSXXbjkc4IP+CgnhH4gaj4+vvCOii4vrIyed&#10;eTRadIgscuN8pdAc7ZBy4zgSKGI6V56PBfxP1/wPretaJGLW11HUrW4hv3uIBLMqBI94IJcKmGJ6&#10;ElWOFLba/O8VicdOdRp7Sdlfbp+B6lJ00krf1+J678CPgxo3xA1vUPiB428JWtrDBew3Op2FzAbe&#10;R1QtG1urZLRvGoR2AAypIOc4X6A+D37E/gP9nbU7nxD4G8CXV3qTX891YXNprYuZvLlyTHIj+Wjg&#10;hiM5yRjkkA18HfEbxl8ZLDVtF0yxi1hNEv8AVg97b2gRXkjgjMAmjG751xgZxhyF2kkhj+nH7LWo&#10;+NvFHwq0q3+I0qRala6PbsZLZin2qFo8xybSMjphgc4YH1GfpMkpQp0eRx1XU5cS6cqmnQ47w/4X&#10;tPil4C8ceCLGb7FeiS8MtnqFkFeLzPmISRkY4RwMlAeq8Ativhfwz+yv8bI9D8ajwr4ce9ubKG0k&#10;WWPyxbXRinLyLhzkFRtC46grwSMD78+OHhmXwVoNz8RfBM8kGrwaw8nlWZbdqaOEWW1K4I3PHuCu&#10;QSp6dTnyf4X/ABC+HHwq+KV7JobX2laTcaFHP4g0O6YyyWskr/up8N8yr1RlxjKg4HNdeNdH2tNV&#10;HbX53urfLuZQpymm0fMH7K/wI179m/4masPi14e0d5NEgi1C2S3Vpnt7y5kxbwRDlweQ453A7ABj&#10;du/RDx34UuNR8F6V4etvCSTxXEXkxae6gPM+378p52qCcng4Bx82RXzl8I7uy+LH/BSTxf4xmE3/&#10;AAiukWtl9jYwYS9vIoi0bHJBAjRjj5fmZ+vyivsHwzAmp+JLnW7u4eSdF2RxtyIFP8AwMA45I6nO&#10;e9a4OjShGTi73Y6kqjiovZK39fh+JgQ/Cq7/ALDltPEsiajeXdqtvPcKpjVE6bEGeFHPuckknJNY&#10;3xG/ZR+EnjHwxceFH8N21tb3djdW8q29soCicL5jqvRWJQHI9+5zXrbq2MgjnjFRSQJIuGHJHBK+&#10;9dc6FGorSjcxbb0Plv48/syeG3034deFItL0+TTbbxXHYagl+7IHtp4njC/KcOCxCgMCRvIBAJB1&#10;/jF+x38IrzwzGq+FElOl34uNMsjGscdurAo8cboFf7ruQMnDHcOlepftH6eB4GtPEMt3FDDoniHT&#10;tRupJ1+RYYrqNpGJyCuF3HOe3ORxXSeONOtdc8OtpQjWczAuh8zAwg3bt34Cn7KmlZIT96V5f1/V&#10;j56/ZQ+EHhH4M3fi/wAVeFPDcFrqM13ZaVFFAWAeKKFFjd1LE7hnJ6dwAMmpviv4RuviF+0Xp3w1&#10;jvftun6f4Zl1XWY5oMebtkHlqp42ZYEg+x98737MF/Y+KNc8T+DINGuli0fxRLNqmoXBAQyskUkc&#10;an+I4ckntn8mWXiXwhY+JPFvxV3xDXPElx/YXhtYJR5psYCU3jPRTKZX3cAgAkgLkc3JF0FB7L9G&#10;dSm417x69vPc4v4gxxa7p8nhjSv7XvtQ0u3jvdUgMjJbQl0zFbnj5nYFAUwxIJz2NV1+AXwZ0/TN&#10;G0L4w+A7LxB4m1++kvZol0poYQSsaNErICEjVVjbBG1vJJwcZHffCnw7pl+iaZ4ct1vrDTGMseqt&#10;eG5W4u8Et+9JPmsme+1OeO+2fX9e1jxTqcZ0qHVprASNDPqFhlGZyOQj5BPKgZBPoTjAOsV7t2Zz&#10;SnLU8A+Kf7OHi39njWrz4u/AbwneQWui6Tc315ax4mlu52X97CqxsDtVVAjA3n5ecFT5nyl4l/bf&#10;+Ns/gzXfC3iHwib19YKRXt7LpksBso4yqxoXGVZsSITgf8tec7hX6YReG9f0y0F9qkV5qOmsoRLt&#10;rhS9ugPO45yEHIbBJG05PYeM/tN+E/gj4Chn1fwr4B0uS9u7F1WWGTYwlZQhYgJtLxhIwqnAwMEj&#10;oPNzJrC0HVUrLr/wC6alJ8i/r+kfmb4V+AnxFsvFFr498Qw3Wn20M8iXVwfluDIqlnRVP3wUI5GQ&#10;Qea9AT9oe81fxjcaR4Xe/VJLh1jvGky0kewxhVyB5aY+Y+pGB1r6G/aA+L1h4g8IPpvnaLanWLdr&#10;PENsJTYrtbfJECcxuwJUBdqkkkNkHPyrANX8PwwaZ4S0F7vRdNvIZr6dYhI8uWMaR4+ZhkkfKMgb&#10;+PvZr5Rww+Nn7S3M1tdWt/mezh4VKCcW7X3f9eQzQbfwbofxF07x9bP9juLi/wAyi0QhfKI2zFWf&#10;5eu/I+6M4BABAr+K4LVfFGozReFLp9P0i9ECNbRxvFaW11xGSyA5J+Xack5BBzlqy/Hnirw7pWsi&#10;/jvTBKuptLYyvERsV0+aMrnbtyxyPmIAAPvpeBI/EOtRaxpemabdTadcW0DagEHmJP8AODBuQHb8&#10;rAFeeoHJ5wVaUqK9rPb+tjGpRVSX7to47R/gNpHifwjfr4NvWuf+EZW+m1TVJISiPbGYRQ8nILv8&#10;rKAAPvAnkGvMtM16z0GSOBUktriAzK88Y2CRZABhh6cY+n0r6g0/RtY+DXhXTNcuLeP+zdXne11l&#10;dOtirxG2lwA6E/e2uBuAVhub1JPlumfDrwh4guNV19fDsNxDLIGaeWYqLFjIg+6OCPmIK9Bz1wCe&#10;uhmNNRk6l2v6/qxyywz0cWr/ANf8D5mDpdrq9zpV/qF5AzPp1oJwLeJfmywAY98crkjPXJ7kZ6+I&#10;ba5u7zUm0VbOG4R3S1Rn8tXPKkMctsVh0z7e9ekm7ubHw/qOgXtpcRSNEhTURbKEmhYBX2leSD5f&#10;bJOwnqvHmGp+CPGGr+GYvEVppV4bNDMhe3hMqqQd+WxwBgsQcAHBwTg42w84Yq91p/wLl1IqnbU9&#10;S+FXjGy8JXujeKfGtrLrUTmNr/Tp0PlSRsxVUZSy+YNoVuuD901iav448Vaxdy6bc2bvBDb7bdXy&#10;TaR4+dEPzALksFzkgd/Xz6GaTVLKYt4nkEmmQRR2AlYqZFMmCgA7gHdyRgA85xnftdW11Em1qxlh&#10;jkiA+1RGc8hT97rls8+vGSeKxng3SV42bffoP283FavQ67XfGGmalF/YvhaxGlNqVl9klkbaAxOc&#10;Bi2ABuAOST69RXGv4F1jStKk1DX77ybt5Ivs1vJKDJOjDrwCOMc5wKn0jxXYa7qB1qx0kW4jVvNA&#10;AdW4HBznHOAM9QAMnPO3JrWg23hy90aW5Mty8ymG7nk6qpHATGVwDjnPQ06catL3WvUJzhUV2/6/&#10;4c559RvLnwXdx+KNWurXULaeL+x7GVWeO4iBIkBO8CMqSHHBzgjvmui+F+pT2sWn6rqFrJeSwatD&#10;51lbqTNIQd7sMDgfKR9T7c8j4psNT8Q+GJNStrdf9CkVppEYAiLdtXauRn5v7oOASTwK1/hpe/EH&#10;wPq1h440G3u4bu3ud0T/AGfAJC8sVPBBUkfUHPatqjpRgpOyZMZSqvlZ9geE7fUtO+LqfFDW/Cul&#10;eHoLXVh9jmvbwCVLKaF2hMlvCuxwrOoQnafnxhvvL9I/AT9uC3+LFlqyeOfD41TTNLe2tbjSL/Tk&#10;uL+aUqXYpgKhAaJSuFwzFmwCoV/zX8b/ALR/ja7tbnw7430C2nl1Dez3k0pkmAdg8al1PBQg7QRk&#10;bjkdc6Pw2+K3xA0qeeXwjpt2h81bqXVUVjNCEyG+bo+Rng5GMEj5Qa2qYvEQSlRSa3+Rio002pvQ&#10;/Qz47/tZ+LtZ+F1j4N0q0Tw5pN1eGW0tdPidXKqwDWzMAqox4LAKUA75yR43rvw81PxN8QtXv9N8&#10;Qya4YJrazNrc3S4kEmJJGjZlYFtxdfL69WBHzAY3gc6hJ4I1Xw54uttbbVYrRTP9mmLzPC3yAtuD&#10;KjHeAW+XA5PJzUvwD8P+OtS+MZ8Oapqko0a20yymeOacLLdSkebGYRJ80uVcIBlWLMOccHxpTli8&#10;SpwqNpq1u3zO5wVFLXXy9P8AgH0L8K/2erHwJ49/4TH/AIR2K8t5rLz9Ot7oqLmaXET/AGeZyVzi&#10;NJArqwC7uSGHz8D8Svgt4q+KvjHxIfDth4iSKawt7y+v7qN3e9jIXyo5VK/IjAk/MuB5YwrZIr6s&#10;+Cmr/Cy0+KPgfU9F+Jt3rAvNHvhf2GpXgmMVwVBkVVA2Ft5C/KBgrnPzndvfFHwBqV4X+Fvw/vdQ&#10;stYXxD5sj29oHU2e2WeDDfKIkLHycD5sRNkEHdXu4zKPrlBKMrW7W7IyhilCaclufGX7OnikfCib&#10;WvB3iXToraBvDIvrG9kfdcfbFObYyKuxVZ8rll2hgA3Gc1TsviXL4c0DX7PTbOKw157YRaDaeH4U&#10;NlaRyh45Wkyu5ZRKVMadGUsQAeayv2i/CHjjw7ouueEjpmoXniVdaisLnVtKVna0MluoktpV5zE4&#10;kLI+dzGEZZdxFec69+zZ8fPB+neG/EGvXWrXOr3s+lXGmWlgVhttRt5YoUeB0WTK3MTGPacYeMM/&#10;G1iniSwOJxFF0Wv4d2vT/h1b5nR7ek5qT2lp6f0md/4z8J6f4o0fU9L8TFp4J9Lu7hLGzh8w7WmY&#10;rJJJtLFFfz+pOFY5wpBrF+Per2nxL8FaB4S0zSIPtujeH7lobCeaN2RZHEflpIVyS8KNnfgDy2JC&#10;4Jan4s8U6R4b8FeH7y58IX959sS0XU9Qjcx3Hks00SmRUI2rm2AYEr8w2e4b8IPBuqzXd34S8Y6v&#10;arrT6CsOn3lrAcahBeRZt2ywAyiyHzGxxvJJY5B8O9SEN9b/APDm/LRndpbdvLb1fUb8M9U8P3EH&#10;i7w5qniCXTIrLRrQaZprMLqW6Ee1wkS48xH8uS4VvlwA53BAMHK8afE7wl4A1o+FvAd5dQapqPh+&#10;G9u7Wx0sq1tNHp/kyWcyMrI5YZcnaU2kbgo311OlaP4L8J6V45vdb1W0TXbpodN8ORSOyqIri0kR&#10;5BsYAl5ViUupUr5KHH3seP8AiSfxVF5tj440a71fxjqNxLJpWpNF5MyAI6BflGHiJBJx94SN0O6p&#10;U+eV5bxVkvT9L7hWi4+n/D/icp8AddufCPjc+G/El1PZ+GbqBINZiN0EW9kljeFTlyoV0M6sAT8p&#10;DHcCCa9e8BWlz4b+IWn6tfmePTmvZbXStLuCITcxy3cy3JRSS0I8l7dcgcjbgYG0cN42+HV/qGq2&#10;d9ejTtKSHUn06+sNT1E/aLeS3gXesmU3MrSg4IHHmovGCa6f4h2Gr+M/EWjfFvQp0ijn0Zp7DRoJ&#10;FY6lA9xIkyxnLCOSJXbOfnC4wpyNvXOftYrm3tv59PvOX2UqdmtbPXtbQ7zxf8I/DWlXcnwR8PX9&#10;r4jupLBWi1jRdRaTz0t45XQoiuybwt0kXlqy8R4YAkk8LL8U/FOkfFy68nRr+x1i3ms7VtXhiEha&#10;6is4opM4OznBfPYNnjBFHwTufiHMkHjnQtTsdR1ODT43WyuJ44kkke6jeQbo2xuVY5H2kg7UT5ea&#10;19G+GP2f40a7Dp0c2pXOkx30D6LfTGNi5llUiFiFRUgGJDkrlFO3JHPNVdOM2lu117/1Y25V5tf1&#10;/wAE7LUPD+gwa/efDHQvEp1HRrqJ11qNt/nRv9qVyixq24AxPbpGMtt8h2PGBW7ouiyDXL74c+D9&#10;S/tbVvC9lOtyLx2+z20Ecy/uYS/zO0qje4weCy7s5rB8J/FXxbeJd/EH4m2FhcX6vGLK+srdPtLW&#10;izSkwbdwVmlYLtYklY1CJxtA0fAnijw/o3xss/HGsavqKaEdNuUMLKmJZXgEdqpx8wdJJJWk3YCn&#10;OOASfPqctT3Oa1vz7Pv/AJmlNypxSave+nl+nkZV14X8RfDq+8c638NPER1q21LT7rTRatL5cpSW&#10;FA8ZUMUj/eyb9ytnbbBuMlRwfhz4geNP+Ek8X+CPEmh3PiK2vGiubpZYUW5sIYgJZdrZK4SOIFSC&#10;VdEVuCQRQ8KX8tppGv8AhyS0s0vRrVvFYfa4y0Us8MwbbIWyRFKgkG0DaRGy9wK5XWvjSs9vLrtx&#10;bwJqDNcR3+meS0UtoJmkAhIwAEEckjrwVGduOc17OFoN0bLXz6/8DY5p1lz3Tt0t0PTvg78U9Uk8&#10;Ja18KLjS4bbw7418O3Fot7bW3mExpJN5DAY2pLHGZUKlhlY1b5hgt8p/s56fZ6L4+8QeEfiDqy2W&#10;q6ZpEyWVseTdymaJHt0IByxid5ATx8nfGD9CahrXhiTw5baj4IlvNIS4jea3WWAGNbgBUM+AxMcb&#10;PkEBsDnGSNtfOfxV0u0vv2idN8U3muw6Xb6nrdnb6pqDB5FtJEEcc0rYILgqWfAIyAw6g16OEnLE&#10;wnhqnw208mtbfmbcsLLvfX07n1v4q+Jfw70z4T6b8YfEWqT3PjCKzFrPY20SGK7jZTCsRB+Zt6wX&#10;Mh5yu2MgYfBy9F+G3xP1fw94d+Ing+9K6lrRvri1kmsXaC1m0uxhlneQMHMhlmlMSZ+UurZBBre0&#10;mztdY8d3lr4Rh0xNHtlTVrW2hjwZb61uY4VVAABHCY4YnywGRJIRnJBqWvibUNJ+FEFhfT6lpviD&#10;UtOTUfD93pxxbw6fNH9svoygOC5kBG0/OqvFj5eT4/tYUqdora3+ZU6VSNVtu3a39f1ucvo/ibQF&#10;0w6P440Ivfx2d+p0/TGEbiJorSNvJkPy75E3DBUuVIG3eqsPd/gZ8RrTxZ4kuvB3jppH8NWHh3Uh&#10;4etDaqPsk0EgvHR2z8rFpJVEjFfME8AwNwA8k0/wLa6smoTfEjwi9tIkm65ktgIvsNwo+1wTY5MY&#10;lKngFWDKwBycHq/Ek58LvZXlhJJLrmuT2mm6ydOTFvqpSSIQAEYWK4L7YpRu2yKiuMLnF2eNovT3&#10;107r/gnRKl7uj0/H/h+xxnjHxp4d80+INY8Pf2l4YkN1a2Fxd6rgOtpDK4jgwSYt0ckZAYnmRl5J&#10;YL46vhDw7fiw8Q6PpzRp9rPn2kkIMqqqAAyDGCm55IxIQCdsYPJr1vU9e8G2Xw0ttO8QeDr5Xtbr&#10;VLcJeR+ZbaNKknlpEEZSzxqsjg7l3f6sZ/dYrFv/AA9p+vX/AIY+EXgLx1As9/oF7c3U+mp5gs3e&#10;WPbBIzANIyy2onbn5UkDAKdxO9CEZwd9O/yOPEpRSdPVfj3seU+L7aXTPEeq+HNTuzp8en3chE6Y&#10;Ee4i4Kp8nQgsQNpC8McHNeVeNW8L2mvXraHYtJYGWUWspTa2w7ljb06bGwe7HrmvYP2hPB3jHXfi&#10;BbQL4mh1DT9etkfR7iS58tYbcxBIUlAACmONcAAEgcDPArh/H/gBF1rxD9i0+KCDTNVuw8ExQPDb&#10;q6iL/VAq3PHB2/IcdRXr4WpThGMnLdHF7CcoN22OTuvEM3hDUdOnksbWeSLVlv7lI5NzYwrhfMjP&#10;C/MTgEHpnmvTfCPxl8Ow+B7D4b+JtDkg0pddvNU03VpSVeGO/ktIpWPG1gqWkkYIGMz5wCMDxG4V&#10;Rbz2N3E6OI1z5jgMg+8vOB1QAfjXS65Do8upt4Y+H0l1dWV/aJDbi7QAli+9Yjxx87RjJPXHbFen&#10;OlCcVBrV9f69TOEpKLS+7+vQ9i+IPxOvY9Is0bw/EbVVs47W5QOGup3tYbpwwdiSA7NhcYIkyOtc&#10;5qevaNf+CbLwnc69dX0dronn2VshWNEuPtCbwO7oFI4BADKxOSxNclLofjDRbiXVPGKvHod3EWsJ&#10;YEMiAYSMyoTgnaI2TPHIwMA1zD+PNb07X/7RluFhexkne1SEKojdhg4A7HYD/wDrrz6WWRacYPXf&#10;RvV/1uDrOLTn/wAMdVe+Mfib4a0z/hDtJv1SMhhHJMMbraZ23AHOChZmzjnnPbjrNP1Bry3k17Wb&#10;RYCjQRymBCMyDOHbjJwVJ56qeOcgeSXvi3XNWkt7i/1FYlt7fyogBhhGQ3PoBxgj0PSta68WTyac&#10;8sbLLcRyJCJVk3ouSxQAnttRVByOA3HOa0xOA51H3Umtbr5f5BSr8t9T0XTbPXte8RaZcTIkiQyW&#10;0M1z54eWOGELFsCscKRGmD7Rg034cwX/AIL8TaL4m1pVuLJLm/SxtZZADJDGwkUnkbAXKgHrg+wr&#10;U+DPw88W+IrnXPF1pZzxWsmjz3cF79xQBE7SMgYYdgrYABzubbkZyN7xV8F1utTvfDPiDxDdWd/d&#10;+HZZNCe4jZZLm8E1v54nRx+6VtxAYHJMOeeQeT21GjWnDm0Wn9feexTtDDxklrr/AF+A6y+Ltr4j&#10;8c2q6088ov5Wtw95GFVUhA+WMsCEc7RE3XIds8Md2D4o+DUc8N34307WtOs4bDUpJrPRLiQpNaL9&#10;qjCII92WGyYFeACdw7A1geLfDmv6jcaasEmntcJptxdmVSoWaSIEzscgfMxi3A8lgBg84Gr4W8f+&#10;IzqsOmeIvD2k3cVrqEV5q2vC3YvPGk251b5grsUEkgONxVWUDHTbDKhy819Umcs372vfcr6np9v4&#10;OttN8M+GQ1xdW2oRz38DSErct5ZP2NlXDFiGKMynjzAvJWueHi658VXUqQQ/uNKFjYPJcuzxCVYF&#10;iWVflLEkpcHgDjbjng+meD/g7rFxokHxO1bx4t9HpcIlYadag3HmSs6RqNvA3RxeYXbIQt0O6qPj&#10;uSx8GXkcXgr4fWdvqUNon2X7TcSC6lnBZg0S48sujO7KAqswT5ewrOlWpKfLVd5P5drkVKU5Rcno&#10;vvPKtb8GePfE7Wel6lqEVvaaZIpjnOWEz4UM0YIG8fOoLZCkqeSBgeofDjUYfBHiuGK8k0x7HSdF&#10;uI76xtNTSSacoXlVQ8Y2qzERhAvJIUHgZHCTrcfES7udd8V71uYVfYZLgEvI+5oIlUcDLKR2whHY&#10;Cn/Cm9Hh74tf8Ihc6Mmo2LmO32WfQStmBbjeOQqmQN77R0Nd8rThyLotl+JFNckr23I/i38Q7vx9&#10;LJoGv6XfNYeHlLXSQaoFkzJLKYUCsv3QjqpIG7CDOMCn+HvBfhTx5ZRw3HifTdJgkaGKFbmG4URP&#10;+7EnmNGj7h0JwDkkEgZFdin7PmieLvh1/wALml1eeObWdeuFSx06cBrQ2wt/KHlsMtuilugrEj5o&#10;ME5BDZf7NHgyTxxfPfeII7WLTNN/tbVdXurlv3sRSCKMDcASzyNJCse08zTAHAAIK9enHCSlB6w6&#10;ef8AwS6cJVatpLR/p/kjJ8a+Efhlokep2+u+LJr+9fUHR00a0jaBblpXWEGZ9rSRbUZm2xrgtt4z&#10;urzHUUjW3WSKzW5a2gLXEXkACFQ/BJ6fxKPTkele0/EjQNWt/H99r9g02k2h0uyt5ljuhcrctFF5&#10;LZaPGTI0JY7gDmbOO9cJ4l1fwxNNrEnhK6uLiylt3jhUwr5rRmUyRggcDa6xocADG3jBNY4bFupZ&#10;pXWl+y8jCtFKTVrHJXllqsPhp9UtYY0028vXgN0IxtEqpvCjpg4c8jrj2rO0bxDIyPDcXJVYbeYQ&#10;Sk/eY27AoB/tFVX2GfWrWo6v4h0fwXJ8PdSj/wBFOqifYcFop41ZG2465EnP+4uD6889rNb30izo&#10;qumCBgYRuCTjpkDjFe1ShGUXc5rtGpDex6dq8mu2UbL5kEYmk25BkIUsAezZ5OO4zxkCrTatP58W&#10;rXCSOsCNFvlYsCSMA8dQBx68daoeFfEmqWFza29vIEt9PuxdxiRN4EoZW3EdDny046YWti10eN/A&#10;UviNdWtZFgubiK2gWX9/CdkbBpF7Iw3FCM5aOQEDGSSptSs15BdGDczajfzGRzgqjEK6YJLds+m0&#10;7vTFVZ9V1/SriXQjM0SK5Dg/w8qcD05UdOtdd4T0TxD4w0zUNesrffp+lafPczy3E/lpPsMETpC7&#10;D52XzoWMY+ba3bIzyd/pbpZy3UDARwXHlgF93UdQe+TW8NNJIUrX0JdL1W8uLqXStMiTzZHeV5ti&#10;lv3aljgnoNoPA67RwSAK0b1ZX0mJriIYLKuQ4y23AI6fNy34AegrIt0g8zz7iNxKIdpJXJUjAAAH&#10;c/dz261dfVLu2tILK9hLRxp5sUcgwWLNtY57jKdOxJqZxTmuVArpHUfDDTtA07xJZjxDYvdw6i6p&#10;acBhHKXUKXGGDdSduCegPpWl4i+KEwsW0CHSL66aTVdLBj1cqHAtEmjMCuoUxArNbhuhyDzisv4J&#10;6/rVx440zwckbXEd5M9tpyq2PJuZI3WJwzcBVeUFgcjHJBIXH25+1f8Asl/CTUdBTxbrviOPQ9LS&#10;Waa4sWH724mkYiII7eYxlcxxqQGJ2RkAgbFGlCg1UlNvWwTl7q9T4Ss9R1Dwx4/l1PwreXWn6npu&#10;uM1kLiYGe2mVywbI4baVwecNxxzivpPxz+0/onx3/snWvEXiy5s7jQobO9kawG2a91KBx53lJgqq&#10;mB2JkI6WqfQea+EfhR4D8W/tI6V8NtXvbHUbWyks459Ws9T8ux1COOKBmRpHGY1aKOVt453PggKO&#10;Nf8AaI8A6B8M/G3imx8OaRZppFppdvbaDdRlWnsfJ1FbdncJw0si2tzI56bZeTl1B3abvYz2STPJ&#10;vhtpF78RfiTeaVrPiCc3t9Dd3EV+waQzXUatOmW+8FklXaWHI357GovGfwvm8J+Nr7wdqGr2bJbG&#10;4Ml6UMomltxICkTqM7ZGjwp44YZ4Br1b9kb4I/EDWvihBY2nhKG4uZtEjMcV3eBIxEt5++Zv9rZb&#10;yqAobBlRulfR2o/sq6FpzeH7bXvCsOo2+p6zDqDJLZKZkeVobi4tmYk4iWGKRFXAx868h804xclc&#10;bW39dT4Yh+GOseJfD0PijQIjd3N1qVzaW9hAomllaAWwI2rkkn7QuAByMkHg16t+z9PrnxC+Fcnw&#10;w/4RbUV0XUdRgtL280eXzPJZJIhNLNGysVV1niHy4GVY8fNn6Q+AX7E/w78LeK7bx34N1ya90O60&#10;5oABJgrIrTJLMHHIkYeUgxwUeb/Zr33wj4J8G/Dm1n07w/oNnp1kLeN7uWKBUSVlQIzvgf3Y1J/C&#10;qjRb3Dnsfmp8ev2cNW+CGkaL4p8KeMbXVl1rznWysoSJrEIGlw6gtgogy2cbDnIwM14rHYalf38l&#10;pDavIysol2KT94gDgdclhX6FfHm8+GX7TOj3GneH38u6sHu2sXtIYUu7iWSCSOQFJMMycybWB/jV&#10;tp2jPzh4B+B4+EPxS8StrepWU+o+EpWubaGa73Wz/ZZI5XDspDb8bAgxhmbnbissROOGpOaV7FUI&#10;c9Tlk7Lv5FT9l/4Iaj8Y4NQ0jw1NfRatpdne3V5aQMy+Y0UEqWxKnCndLLs4O8BWIxnNbPwN+AsG&#10;t+NtGTxpM0h1i2jkcXduyNel5387Zg5aSF9rj+8YD8pBNdh8GfFtw37R1t458OaQvh621nUobMRC&#10;ZoYr2N5VeT94SVJAaR9ynClUUDHFe8/tA+Mr3w7fWtxo1obi20WKK607UZkidtN3TBEmZo+MGXay&#10;5yWGc9CK5XXVSg5yTVvxOj2EfaJRejPM/iZ8N/Df/CC2nh7xgs+naza6Wtpo980CmOdbS28h4QVH&#10;z7HaTax+bawBGSQfIfjN4U0zwZo+i+Lr7w7JZXljYtHqNlcFbyxhmnT7VbyW8eQIkkdjHInSMkYH&#10;UV7ufjroup6daeKPiL4X82W5huLO1iQrKtuftVxHJKuCChfzgjY5CRoQc4rzX40eIvDXij4d6nLZ&#10;W1tJDdNLbRWcDkiJ/K2QkBxuBRsKVJO3c+MZFcc8TRhN+z8k/Tt6lulPl97c+eLO3vfieLHTr/V7&#10;W2u4biSF41t/mkRIS/mZH3jiILj1I6ZrptL+FureHLS5k8SwhrS1ZYZ3ntwjLGWjdTlxldxdWHPT&#10;2Ncl4DT+xPiBBbWcE87z2jG2iiby3aQqcxc5IO4bM+2RXsfjTW01nRZvDGpSL9m1B4Q9wDIoiAiG&#10;0MHOTsbb1xypHeufH4irRrRpxdoNfqVRpXi2lqcJqFtqk/hn7Gt/NBbWFxcvpquQrKJMJMgAGdvy&#10;bhk4JRgM7jWF4m8HwWLxw6PG9+WxLPFEjlbd3iifYCRyRu2HnOYznGa9dtfB+l+ItXjit9KeO2d4&#10;LKyguU82W9mjjj2qir13gqSynqzHGMA8lBJZ61q2oXfh/TL+e2e6LxC0tWYBDnax2kAEgY/4DWFH&#10;GuLbS0X6/wBfeaToRcbdTe1K+uvjRf6XpEXjRo7BH2Q2E8qW6wzbS8bDdztJUru5IOOcHjg/EVjf&#10;DU/tPia4la7ihk23odXF4ECgICvAZeN3XoCOtb3g06dZeIrW88PwhTaWsttdQXsqN5siRt5qgtxs&#10;YtjGehPTrXplz8PH+MnwvbRPD/g230mKO9J0i85MX2nHmFXcLwywoE8tc58xsAniuinU5pWd7kSV&#10;1qeA+JfD+veGAsfifS1WO4tfOhbA3AScheOxB/AHNYN34W121uPIltJUO1mtUGTuAALKCO4U5PtX&#10;qUl/ofi+5uNc8RmZodHjW3ktroAyNdM3zQBTgIBIX5xgKo6ZrWvPAln4wtPE/wAQtK0pjpGk3lr9&#10;nuLCNkntmkGULMPlXcGIJORlOcYBPVQrVIS5Zq1t/wCvzM3FbHkvhHwTN4l0qG4ku4bG1S6VJryc&#10;nahkYqikjt8r8+x9qsW+p6h4f1abSbR0Uyq8WICMEEbAQR04APB616v+zf8ADzwZqmkeJNN8beff&#10;6hoBa2HhiOR4VvVkfEUrSJ08qYsc+rA9Bg8J480fxLq/huDx5f2mWiP2WO0htwotoI9rI6hQAIzv&#10;K8+30rWr703GbvfZfkQo6abozPDGrXHw51fUIdXS4tG1DTnbTZonBKXKPgHPIILKwP1BqPVPHOqX&#10;enXqpqYuEv8AcLq1ktVJ+Xbgg9icbiR1xmovFGn3/jPSU8Q6ZbAxwNlLVB+8SNt27A/iVSmSRwN3&#10;416poPhHwXceFNG8S6ve3Umi6dpMbXnl2e2aK5ZSZYyGHzqW3LvHQOPTnmxE8Ph4KvKN5NpPbdbf&#10;kilGUnyp6Hg1zpF9cWNxfW8DNFAV3bV5VCQAx/FlH417T4+sNW0bwfY6I+iuL0NBY2OozDDqqRKR&#10;AoXKrIwlD7s5AQD1qnpPgHT49ctdJ1i4fTtJvHVy7rvlWPeGZCQOpxhfwyK3Ytb8PahfXLayiGyg&#10;lEtqZZN5QNKYxJkdXCuCueoU1hXzSNWK5Ff+l+Ny40VGWpveCNf8T+FNGstNu9ams5bbWYpo7e6u&#10;sW8yANM0cqE4kIkaN8tgNu9DVD4x/Ca78O+Bx4m8QSLPqt3qcrMYrtSztugwSoJwSsjsVXgZBzyM&#10;umHh231C4jl1mS+jhh821knZdxkYxxebyOSoGRjoVB7YPaWvw98RaxoSDxLdSWDW8UjATQGWVFhR&#10;j5mTxiRbeIk9f3DcZ4rx1Vq8/tb7av8ArsdqlZci+Rh/DTwfpemQw3Pi3R4NmnM5hsbq1fz3fyXY&#10;IDkFVKvnnILRqO9cb4b+D2qaj46Or+JPC0ml2fiOO6XSLW5dYwz/AGcTZXOBtxIu3J64zitqHxR4&#10;41Hx3BLEd2pWc9tYPYTw5jcq5XbNz86tltxyPr0rO8b/ABB8a+O/Htv4h8SeIZL6/mWb7XIDtCNK&#10;8gkVF6KPmIPbCjFVTlVjzJy1kvuW+nz6kzlBxSS2f3mbonhi3+F2py6yrX0NhqAzpsVwD5ixScEk&#10;4Azs6uo/hwKseLNTuhq+t65ZXTzaW91m0h8lcseJNp9NoYcgYPPY1d8feLvDV/Hocc0cd7dCwu4r&#10;iwa6ykW2NoY2GeQS/wC8Cn+FRg84HovhXwnp+ifDCLXb/SrfUNT0oBdQtpOUKNDAIY2GcEFPvHqQ&#10;pxg1y4ipUglWqrmlL8k9/wAN/MKcU3ZaL9bHlvgr4ZS2OlyeKLvWUt9HSCSbUbCWQh2UAsCo7ENt&#10;wB1J5pdOn8IfFHxXfeHEMdhFe6dazac1ugHnSxSRo8fIO0lGlc9QCoODyDpaxrqLPc3erI0Ph+7l&#10;nVZYYvlI3b5E2g5wiujAf7OK5DWbzRvDWtQXXhe/ukt7d1bTnnjUN5LPnfkYw23Dehyc11YZ1q8p&#10;Tk/efw9l1V+7va9/Q0qRpqna6/U7b4M/CzUhHqCyNaXUs7uYVncLvRTJG3Q9RnO043AHHTnVs9Xk&#10;0PUJ/H9zYvpex5LSCSBts7xQwjFsMghoi0kYz6IfTNUPg0uheOdXufAXivWvsl1cLc3VtdrNuZHC&#10;GYRcdfM8tEzz/rCcZAr0LVLCwvb0RtYxwvpxn1S9e6hLqXNqGjjRMDYgGwYPQrznivIxteVPFy9r&#10;e7Wvppt012CiuamktEhPhB4Ou/Enie7hN5aw2k73lrcX9yXeOzntYnvECDhlZzEi5IGAxJGKzPGX&#10;xP0/xNrieIrjwpFBDpjPPqKacTBGITKIDJgkMXBlXPsuSMAmjwv4xfwt4Jk03TdGktZJvENxem7M&#10;rBLjMCiUqe6gDbzwRMeprovHGqaa/h/w9d+F7C11RNb8KRXmuPLYqZxdx3B3Ic4IRPJiG3owDEjJ&#10;4wjTisRovd9f6/pG0ZzdK0ut+np/XzPNE8UXOu61d+Nbfxo1tPYx29+n2cqN2zYjRIvUEB24wQOl&#10;dj8L/DfxBs/H+ufEPRjoGp6jr0t1po1FJ4gLpNhifZH0Jcushf1+YjAwfCfDeoT6dbfYvtlpbfbL&#10;iO4NyCThQ5baM9BuAyMfw960rbxPp3gayudb0jxLcGeC4VdKFpOY/s25yHkHJySqNH34YHuK+mjh&#10;qsU4RlvotPQ8+c47SXme7aLZTeEbvU9M8f280F/b2UFwdRNvh/tZVGMJCjd8qLIAoOCeB97J9f8A&#10;hj8Vfgh8fPDF1ZeLtMtLG30IS2WiXuoyMXntArmH5CdqvGU+UnAXzHfdwa+O/Fvxnj8bteal4mnv&#10;v7SurxZpZIrgOLjKkSMc9MOAQO3QV0fw78ePpzeE/DzaUL+2stRLyyvGU+1xB2PlNtGdxV2Tnkcn&#10;vRg/rOBTduuvmrf8MKp7Ks9extfHz9mzxVoPxn1Ow+DcEd+17JeziHT7p9gUxSOdoABPyeZsXrgD&#10;1wPp7/gmp+ynqmtaNe3XxG8WXOk3dhD9mshaCPyLqykSORZkbB3SF40dieSCgOGTC+bw6xqXgjwR&#10;onxp8O6oVjs/Hr28iJGTIl4Y4tjHHBREjVSMYIeVRyK6fw38RPiH4v8AGEOiavPc+H7a0urp9TvP&#10;D8QjbTdLnZpVZSCyDdKUB4JVAFGM8+lQzTllH2tNrmvb9DOthVON1Lb8T0z9ub4c678Yf2n/AAD8&#10;I7jU/tljrfhK6/t/ULTUTH9pjspHm8tXXCK0jSqnU7dwPtXs/wARvF/jH9mP9jmx1a/0S5uoPC/h&#10;OCLVria7BluzHAI2MgZfuNKU4GGKk/d5Uch+z7N4H1v9trUrnS9MFrp/w6+HcOkva3OZJZLq5kiY&#10;vjJ3MBBIpbrtAyQAccv/AMFRfih4v+OkWifsdfBy7srzVPFrxy3On210JJQgkUxrJsO1RwzlSSoC&#10;Ek9CPadWEKTn30/G35nHGH79uXRfomfNf7BGv6T4A8RXX7c3xi0qdI/EPiSWx0x7aA+XZxESPJNn&#10;HCyMkkUZGeYJBgY3L9NXXj/4X/tB/tp2F14C8G2uoahN4FvNPvpNTj8o+ddlF2oWBKhIY5VV8f8A&#10;L0Dhlb5ud+IeieFfH/wcvP2ZdIs47DSPB2lSQ6HoSkq7SW9uvnSXc4QMjxM+WckIRLgY5NeRf8E/&#10;PAnifVv2hfDHjfWtRknl1qOC7sdRnnkRbCCGaeIwykEbpGWOF41G7cpU4wpK886s/aqmlppb9RK0&#10;YOUt3+d/0PQvFHwg+Ies/Dfx78ZviX4uT/hJfD3jA+G7qS3uCGuJLa3t7SxjQnJDLcO8ueWO04wH&#10;yOR0v4ffDWLV9e/ak17xrq+s67pniODw18PjoEfmX2rX1oRJJfMhDNvkdNmORtY5VVkVhl/Fr9pf&#10;x1pfwX1TxFcfDewNhq3jHWJrDWkaNI9VvUf7Lb3Yt87tsUPmDJx+9+b+GtD9i7x14BsrXTfDvjzx&#10;ZpupeI/DtjayeErW4vjFZxfaX/eQgphmcyXatIWHDR8EruLNSUpKK7fiW1yxtPu/u/y2+7zOC/ab&#10;Hjj4W3GleJvF8eh21hd2jWdhpei6glxc2UMs5ZopMACEtblsvHzuZffPQ/Av9n/R/ib8dbX4teB9&#10;IubfwTcafqU2k6RrGsLHPPdNbvaKzOMusBJdVkJOWicnYrBq4n9oz4SeI/id481ax+G80Ovahpth&#10;b3PirWYLZ4hLdsIka1B5VpBtaTbkEhZCcsQD9BfDn4r/AA8/Z0/Y5Hxa8Ra5Hc67deGbiy07R73S&#10;VVXW7cztHGQuGiViPmDZZi4bcFQAhCLqc0lsZttvkXX+vy3+48o/4KA/F5dE+FNn+yzosEMviCwR&#10;9T1LVrEII9RtLl1ZIJHU7pJEkdi2/jKZH+1514y+MXi7xJ8FvAn7KekW1voVl4fQ24gj1EObjUNw&#10;ma8uH6RxgzSMACNnOQpDA+UX2t/E+HUp/j81irC21swvJeKjA3EiuwjZGO5tqjkYIU7c43KD3/w6&#10;+E2tfEfwVZ654QluL7xdE0msXd8rfZ0tVaZESEM5UMd5kkLr0GB/ATWU3Umm09H9+hraNO3L0TX+&#10;Z1Pwe+JHw1/ZU+IesfCfx3rVxq9lcXEFp4h1extQ0Us0LzJK0IdA7Iqu6qGxlzlgCq7PLdUbRvhf&#10;4ltPiBoPhi+0/QNWe4m0FJ7sSBrQvJGN5XOW3AAg4OFPHzA19IXOjeI9X8C6f8U/G3gxbyLwnoZ0&#10;nV9Ng0uGLS9PdL6J4HkkwftHnOqySEbgxJIYhiq+m+Cf2Z9a1r9nqz+OXj2zsW8Oaj4evbu88IzR&#10;QWltbXENzI6fZflJjcrLOyptLhi+10yGTT2PtFyPby7HOqr59N/+G/r9Dlf+Cams/H7R/iLd+I/C&#10;OrWl54A1S1F3rVzqVoxtVun2o4gjDASTR7Mbc4wRw3yg/cfhn4b+ALnz/wDhWDSeLNT1O6ivL3xR&#10;qL/6NZqRFvEOFCKWESAwxBABuyyMAD+b3hTxH8Ybiy1z4Rv4hGjaNf6ldTeGfBUaiBWQRNMoaKIi&#10;RWkKwLGrEKGDOy5VQfuf9hm+/aC8J+DrXQ9U8KyXtve3d39sur9ZIFhnFzP+8LSKHII2naIxkjqM&#10;7q6qDjGPIZOOt3/wPl/mfSq+DILj/TPFGuXl6VQmeGS4KW/B3ZMa4X5cDB7Yz3Nct47+Lfgnwdp6&#10;/wDCstE0vWdYnvUjWO1RPJiEj4klkmA2BRtO7BLA9RxTNc+F/wAQfGl67/EPXdE1fTA2YdBS1uIL&#10;cjH3ZAJSJuRnMgOD0Arg/Cmq+MdG1OYfEL4Rx6XdX1m9xDq8UsccaTNvIgWQECNUjjAJ2hmOW7Oa&#10;3bsy1qz5X8Qf8FHvjl8WtbufAnw+8PWWl65He4u30yUxzzwW1wQUDONoLbozj+LYTlMZPfeBvipp&#10;3xGtLa/+PVxe6dq99p8c/haK7jluZNSmddzKk8il4omVoY2jQDa2AQS/PzB8Lv2kp/2ev2g9c8We&#10;H/A1jcTaleyJaR385aERwyu07B2y2RgED+IKcBiymvXPHPxC8Z/Ez45aL4i+Kmn3eraNeyQxeEdS&#10;0MGOCGS4kiMUHmtkLFKVEnmEDIjYqWx8nBTnKpG8pX8uhc5cktehzH7N/wAS/in+yd4/v/Fnxb8P&#10;X8uj6neXun6tFIgY2ttIoVwSBiGVZo4UyFG9zJkttSu7/aW8CftEfFPwD4K+IHgzxhCtv8QNUtrK&#10;W3j3K2pQMZgLmQxqghi8jexVVOQd5bczVyP7QX7S3iLQdeaH4mgW2tWUMLRwXMEdzp2pm3uY+D8o&#10;ZSGjdmQHghlKjca+7/2GPDVnqfwasvE2tXtjez3N+dWs9Pt33x6EbiIN9kj3EkBVkYAhiCGODjFb&#10;0eWUeS5lJyVSy63/AK/r/Mr/ALC3wm1XSf2U7LQ/Hus3mqw+K9IN3KbudjJHFc72EIOeNqOg475P&#10;HQes3Xw2tH8AXXg6w1i7imNk0FlqK7TPCg+4mSPmAwAQR8wznqat6j4n8HeBxa6HfX0doPLRbeHG&#10;PlaRYlCjv8zKvHTcPUVq2d1YXkCXVrfRSxyx743jkDBkxncOeR7+9daSeg4LlSXU/OH9ozxR8NfD&#10;XwaHgj9o7wNf2PiKy1fUILy70W0WUXsrv+8uGaM/ucok+3dtJTPBz8vzL8Qf+Chnj3UfhpB8C/DO&#10;k2eiaFp1w39kx2CMSGII8onOdvIIXPy5yDwFP3r/AMFINR+Etk+teDfHdzbfb/F2nQQeFrOBMNd6&#10;hIwhikeUny0SKWFQxcHAlzkV+XXgr9l/4k/GHxxeaZ4KsVmuo7j7SEjy3l2mJRNMFJztQx7Tux8z&#10;xc/Nz59fnVRRizSCUVfr+J6R430i68SfD/RvCtj8Q/7Z3ayt3bQwaQitYzpHBC8d1gtmFLVC4jRd&#10;uJiqs2yQV5jrHwW+LXwb03UPD+viO3s5LdTICoLLLmQFcoWBwwYBgcbSucbsVa0/UviHongi68O+&#10;CfFbXuiaXqLD7BcwxreKzI3muigE4KoplG7tHnO3I3tU/tH4ZeBbj/heE0+oHU2WbQY5HlaGVWm8&#10;9pFfjeGaMKzKxAWR8fMSRnzKTa/EGuU5vw78SNf+Hvw0vNM0jxVeLY6vey+fAL2T/XRbdpPyhZgA&#10;WG1sgbmOFJrnYvinrNrZLo+6KS2vLuG6u4ZDxPjcAxI5GNxHGOpr3zT/AIQ/Cz4jDXdY0vwHq02i&#10;XmjnUrjU9PtyiaVOkcmVjkKNGIXkwGDFpCEAMgYuD5L8SfDGu+PNd8MeCLTwnbi4Oi28MMGiaL9n&#10;aXZGWlYn/lpIHEgcgEllOckAVLpO93qPn5Voem/sjJ8Mviff33h/xbeabpmuDSmm8MavIsqJa3Mc&#10;vybNrBXlYlMb8D5SDjrXnNx8P/F/xI+IV3ZeCoJ9Wh1TVl0039zbeXuupX3AybdwiyVbA77Wxnaa&#10;5vQ59a+Hfi2zuNOsLi2vDf8A2eSy1BXVSAFG1wcZUsMMmOMdwRX6Y/En4Q6N8IvhN488M+Gk026v&#10;tU8NaQJ/EPg7TWL6ffLMk91cywruyqrDbuhUqBvwMEnN06MZLXoYyqSvZep8Y/s7fsb33xE0XWF1&#10;HRro6sz/AGfQJbaWJIn8t0eXKSbpF3I0arIoO0bsgk4HiXjfwz4h+HHi/UfCEupRXllp17Lbtd2M&#10;peK4CsAcMVUkcDOVB9hX2j4Gm0D4CeArX4wnwZqFjFdeHUufEmtz2ePJvZBeQeVEHCpGGe3xtIeT&#10;LuSSV5+Qvij8RfDvjLVbi80iJib2TN9LllDyb2zMgJzhxhiD0J96rExSSsi6TThzdz339jXxV4S8&#10;QfZvB17cNotxp1sJbbUrNRvuXd3hETsxyGLXWVA7RqRyoB/WL4A+I/D134B07wZZa1cXGpaJpsEG&#10;qwXwUXMMijYfMCqozuU/MFAPUe340fswadH8Lvjz4OvPiPo7xaDqtuJ/IklVjc2k8JRXJAwfvkno&#10;cA9K/Yv4QeBvAPgDxR4h8UaB49jvx4jlt5ZYp7pXeERxCNFznI+6eD3rowifstTC7dSy/pP/AIY9&#10;HUEjB9PpTs8Y5xQqrjoKUDnJx1rr5UaqQAgdxn9KkRj3659ajDEnBUD1pyKeuOc9qXKO6JFbOOPf&#10;6U9DuGSoqIHjOCQPU808HHUUrMOZEqnAxg89AOtSjnIbHp16VCpBHTofyqRbi2WVbV5kSRwSkZcA&#10;t0BwOp6j86VmO6JQCq5JGe9KIlYZfFZfijxt4e8GxxtrV4sZmOIo9w3NgZYgdSAOSe1aOm6tpWq2&#10;aX2mXaTxMgZWjOeP6VKlFy5b6js7XJRGCR7ULEM8AAipX8iC3+0zToke3JkdwAPfJrBv/iT4Psb+&#10;2spdURluYy4ugw8hR2DPngsT8o/iwcUSqQhu7Aot7G0Ig3AX3/Gl8kAAkZwOvpXA/EL4+eDdAhk0&#10;3TPEsUNwJ0ikuF2sLct/E4IO0dvmA6g8gGrmifFTwJqel32rW/jyFntVjiuik6ytnsUQE4znuABn&#10;npxgsXh3NwUldFujVirtHZ7AOlIAqgHGCTxk1xei/tCfDXWvEn/CLWmsI9yzqsEkcqNHJlc4LBjh&#10;gAcr7evFdnpmo2Orw/atMuYpY95UPGwIJB5/z71pTrUqvwO4pU5w+JWFMeeF+v1o27eMk/WplhLf&#10;OBkE9QeM0GIgEkcE84rUgjGCeT09R0oQAZBHFP2kHBUY7kUxxjqP1oAMsDj86exG7b69KaPVfwpS&#10;Qf4M9KAH854IB9qVRjnPvTQcninKMjC46daAHKmR/IU9I97Hbxz2pIs45UZzXE/H74xR/Brwcdfh&#10;t0nuhIpjtTEzeYueV+U5BIyBgHJqalSNKDlJ2SGk5OyO6VCVyTt9CePaplhOQQP1zXxz8UP+Cg1/&#10;DrGk6/4XtJjo8N+De2dxp0sZ+V1DByAW3IGJ2gc4BG7v6Z4p/bs8LaN4d/tzSPsV24CyzLbb5IoF&#10;YDZA0pCoJmHIBOMHOCK4oZnhJ81n8P8AWhp7KV0u57X4n8L+FPFelrofiywt57aaUFYrjC7pOTxn&#10;qeDx3Ga8o+IfjH4A/sy3UOmS+G7O3V4zEIZnCI0ZBk/dggqfnJyfY9cCuQuv219A8ZfDq5+IuiTP&#10;9s0u8wbC6HlKY5OI0Qbl86QlhggAkgqMZyPmLxh4i+JWp+M9Q+JV28WuxabILxrfVrea3dImg/eR&#10;LHIWLxggHzBgnA6YAHg53naw9OLwyTm9n2T/AM7HRh6EHO89j6E+KP7aPgC80e08MeDLOSDV4oft&#10;UNvpqrstQsZC79pIbgnr0OMYxuXzab4/+PNE8RXLa18SW1FYnjaa+trMzieB1Bwj+YEQjDKu7LNn&#10;aoGST8ofGrwl8WNOtLXTvBlsumXmqaRJq99e2b7Q0JZmhAAYrhVdo9ijJ2t6kL514p/aI8d6D8IE&#10;+Gtpq0l5pWoWaLc3Dae0E8t4JS5Lklim1dy4JOQc4HAr5qUs9x1WnXnNaPZael1+t/Sx6VOrg8PB&#10;qUdOn9f18z621f8Aaa8NfFD4kWeo+LPDtqsqebbR65pYRrwxNhkNyx+WIKQAG+baC2WcYrR8V634&#10;08N+Lzoi+Xqp0eKe20u8sbwXLLZzlZZSdgGdp5Lnbj5sgLwvyv4JHiH4V+PtNih1XSfEMN3oyand&#10;2dsjNHDwAElbapJYBQSxVskg44auv+IPxmj8C6hHq8sthex6jpVrPouh2+sHzYopMvJH8kePLx/D&#10;uA6HDYrsxVLGRg3NXlzJ6dO+xyRnRqaxdjtPA3iP/hIvilqfwV8W2ctpJPbvb3F5/ZMDgRzN5kaq&#10;yStEpZN5Db2BCt8pyVrw39pD4c6l4Gm1vwtqvh6PSUttfRnkvgxea0kfajJjcu0qofPXII5IxX0n&#10;+zt8RPBXxn8R2vgnxf8ACPR7O01LQLqzvL63Y40yTcvlTSZbklwFG7GCxwGByfVv2yPhWvxM1vwv&#10;4r8M6eNLtntJp7bS7/TRJG99ZqsassL8IjMCPX5VYL82R6VLB05xdaKtrok+lt/vJqybgo9krvz+&#10;Z8ZeIf2YfHOjeDvC/iD4bX13408IDUvs8seuQHTlurkjzHELGYkq0YfOxsptchvutXo/7PvgnwN8&#10;a7+68BfCrwV4w8KeI4LGO6tdK8Z3CvbatGZCjojsFdedpVxv4DbsggrNq/xD+JPhbwhcfASx+E+n&#10;akzINYu7m1thcx36u27cJAqbiJCeRhVYYHzZkHpOi/tC/Azwl8PNV8e/FjwxLc+OPDNnFY2Nrptr&#10;Gj21wsge2aJYGdC27nzIihCk5X5S1e1hFBe72W/W/qjz5ympXT9V0/r7yH4BfFbxD+zH4q1xX8JW&#10;s9jqNytt4vs40T7VC0MjIdsqEhiv7wDkxsSTkHmvte9+O3w3+LcvhX/hXHjy2ubSWF7prWBh9q+7&#10;5aReX95HB3BiR8g54LK1cfpPwF8A6h+yH4XuPH96q6rpvh241C719AJZhcMnmSxuckyI0hKshPJA&#10;xhlBHzv4WufHH7JfxJm+Lvgbw6rwQYt/FPh6dgxELYbKNycYO5X/AIe/BIHqxrck1Tq9dn+j8/Pq&#10;Soc1Lnh6tdut1+qPvHwd4Ei8OLJqN8Ee9ncuxVeI84wq59MDnqcewxryKrOHKgkH72M4PrWR8LPi&#10;l4P+M3gey8feBtR+0WN6nR1xJC4+9HIv8LqeCPx6Gttsbs46d66dVoZ3T2GKpDE8kVwHijX76w+I&#10;9/Lo8trPf2mkxQ6TYEfvJLubdy3+wqKrZx0yOpAr0JWwep+ma80+DOmaL44+KPiz42T+FreG8W9X&#10;RNPvGG6UwWu5X+bsDKz9Ou0e2ExO/Qyf2kdL+KXg79mvxDB4G1IPq9no7zNqlxchBLNncyFeBg8g&#10;uWzj1PJ+P/Cf7Of7TH7QHiCHxndfC660iMeFF+03cWrmISyoCEcbySSyknGApVlyFGRX3pc6gvxe&#10;1+fw0lgs3hSxJTU7mVcpqM4IxEgIw8Sn7zA4LDHIBzJ8aovG+meBE0/4ZaDpzQZZL2GeM4WHaSAq&#10;qpzz19ATXBjcPGtC9S7S6Lqy4OXN7rPljXfAXwi8C2Gl+GrrX3vo7TULKO70kLD9guZeSruoJIkZ&#10;2Jf5sDb9xc/P498ePG3w4T42a7pIsdJt9Glijhtja2KsweSUeYiAAMqhudpByepJNc38RvFXiPxZ&#10;cjRLbSn0afQtQ+1azayXzRSWscX71JVLfM+9MjccksPl53GvCbj4jf8ACw/jpr/iDXPGly6WFyt7&#10;p1nptlk3yAKwfcw+U7cksQRnJwQcj87zX6zm69nJWUXeyv00V+vX0PVpzp0EpR3v+n9fM9n8U/GB&#10;vCngS10nUljkaLXimm2gteZod/8Ax88pyu0jIIA29OpxpL4F8e2/h2DxL4f8c2unahcM7R+Gbl3c&#10;3Rlfd5k7K5WElDlV6hSo2/3cSHwHq37Q/wAV/CurfCNLPULzWdbltdYmKeb/AGYFi8wiVQGj2soJ&#10;3hdpY4Jxnda+Ivwm8caNrt94C8VNJLrFjqKwww/bvJZgjCRQ/lySPCpRtuFY4xwcYJ5IZfPAUPrD&#10;heMtHe+/52NIVlOqoXu49vl/wDrP2PrvV/A/2m68TQ3cV5ock13qWlCAGWWJwrrGp+YujqSQDkcA&#10;5IJJyPiz450rxx458V/ECMCPTYJiY4dQVvPseQG2l8tG2NrEklSH4P8ACeP8b/HvxHafDuO8W5gl&#10;1K78QRQR6hbi4+zx26rt2ZddzRxEE9OQxbBJIHkfxv0vxZbeBdL0qK987XPEUT3N79ocMl5CpIid&#10;GwNodAG65I5/hAG88Hia1CFKp7kLp6aXf+VvuNY16alzpXdvw2PVfiL4n8BReK4o/DuoxQjWrK31&#10;SwabS8GJsjB4yHcukjEe45OcUz4itdeNZfFfxastD0m51K50+HS4ILSEKk0MrbJQyR4ZnbC9eT2I&#10;4J8O8NGTxv4SWwleaK/8IRveRx2+0rc2mcuDnBXaTn12npnml8F/Em/0L4CeJfGNnZo876zaW9k8&#10;zF8EEySRMufnUpjqO/oTmo5TXp4h1KMn6edv8zZYqLhyyjpq1/XqeafEnwlr3h/xbZyCK8t3a3yb&#10;lGOARkNlR93HPy4BxjPrXof7Lvhee7uL6FGvrK71fW9O0yw1RfvxK0gluHUZH/LPYVIIOQOnIrS+&#10;EGpeDvidp97afFO28qCdjNGtsfLj81vuBipyqknoPbHTj12b+zF8D+Eb3wXqxj1Sxv4oNFkltzIt&#10;pOHkgkk2BQWCR7jgMOQB1AYetgcdUVaOGnBtreXTRnDUoJ81SOiadl+B+on7NPwvvfht8MbTSNW1&#10;f+0Z1lkdLyRtzyIThWZiASdoH0wB2rudTcfubMsMzyhWGMfKOSf5fnXjn7M+uWvwj+Flxq3xLlu9&#10;In1S4W7W11e+kbLmIK0i+YW8lJCgZVO0DdgAdKtfCn9qr4ffFLxnJaX1wIJLK1327CdRCEZtvmHc&#10;wbJIwMKeowTnJ+6VSnFKN7XPKSc/eR7KyE2ziNct5ZwoHGcVU0XUvt8VslvEcw24MyuMbWxgDA69&#10;+hqC18Y+H3gGpNfxpGyy/K8yjaqclmGfk45weQKg+F+s23iWwm1uGFlEpXy8yblMZGVKnuOvPQ4y&#10;MjBrRvVJDWkbnhvxDuz8RfE118LvFNrpA8T3gvIdEurYqklukqFlZyVPmEiIEqNuNvOdu6vkLxn4&#10;S+JfgK0f4eS6VdwX1nPGl1JNNxc+febmli3LjZuDDaBg5yOSa/SzUPhZ4HuPH0vju/0zffPp6BWU&#10;AFTEzEMCACGxIwPPIJHrXE6ta6Xq3xfm8Rx+FxLceGNDjOr3EhGy5SR95RYwpMhCDIOQQTgA548L&#10;E5QsRNVJy96/4f5mtKs6adl5Hh3gL4M6r/wrjTl+N3g3Tjqmj6jcR2mpzTMrGwkkCx+VsUASKfKw&#10;rYVmG3Kk4b6uvrY3/h7T/F/w/mgnvNMXAjU4FxF0mtz0KkkHGfusoODjFcfb+JNO/aG+FEus/Dzb&#10;9rle5+ypdRmMOUVlXnGQrHkOAfUdK2PhzrcOg2+j+I5VkGl+JbFGnlkGTa3qoA3mnnGdpUtnAKDP&#10;c16eGhTp01yO601In2e5y58UeHtXv9W8PaQJ5GS7i1lZZGXMUYdCyuGbKtvDL0wCjDORivGv2pvh&#10;n4H+D/x+i+Ouoa/LFbXESNZQmdDDMrMo8pBwDiYIQMnieRscZHt3xB0XTPBPxJ1HWbTQd1h4qsAt&#10;w8FvmSOUEQvJnsm10Yrj+EsMHOcP9o/wK/xH/ZUtNN0BorbWdLYDTZ5ofPVLi3LK0RLgkpII2Qt3&#10;VzzzRUhCondXaKT5eVvZ/wDDHnv7E+lan4q8R+KPiTNZWsGl6r4tnGjqhErSzRxCJ3V+B5aOZFUD&#10;rtBzg4r65srC10+2+zwKODlmPVj3J9TXy7/wTMm8QeJPgt4X8Q6jJFLa3UOp6iEjwq2xnvCyQhR3&#10;QEgE9APrX1Uehx07CjCQ5KSSKrz9pK/z+/UjkjDfKB+Y70bD0x9aeTjkkZPtTgDnOe/U9uK6ncws&#10;jH8a+HtJ8T+DdV8Oa5apNZXunzQ3Ubjh42Qgg/ga4n4X+OrzxL8Nr271rTZ7fU9EsIbPVbd0I2Sr&#10;CrsVPAZWRlfI4+YjsRXeeMZ47XwpqU81wIkSxlZ5Sfujac155o108+l+Pbi1uH8oWVrDFbiMfKxs&#10;UO4EcnIdRz6fmm7bi+3p10/P+vmebeF/H0HgX9jzxL8W/CkAl1Dxxrt7L4bt0k2m7nu5/s1kgPJG&#10;4CPnHA5PArldG/ZxsfhD4M0H4QzeIb+7FvJp+n+Idf1C6Yz3zuHmniRgSycAgBQP9YQMkVzn7Mvj&#10;u1+Jfhzw5q09td2fg34C+HLiz1FdQj2LP4jQNDkKD8/kRBznoTcDuhx9NfDvRtR1X4fW3jTxXaO1&#10;zPaKlksxJkXzMBrhtwysjA5IPIAAycZOb5ZWjbzJpKa97pt/n9+3y8zU+Hvg/Q9I8MQ21l4dtNP8&#10;P6cjNpum2cARY4x90BVwAMc4xnn8rusyw63rdn4RtLbyYLsM6+Udu2CPBZl2njcSACK2b25isPBN&#10;xc2qNIFt2WFQBmT+FcZ9eP51leFtOaXxjHq9wgDJooihVfuoocAn23EE49qq1tDbpcu69qmgeFtI&#10;Fz/alvBa2bh5YxLGN6jgoNzKATkck445NfEP7UPxH8Mz/Ea/1CU3C6VryJLZ6ZchSt3JHgEuA/7v&#10;BTcF+UBgjr1OPoP9sbV/Df8Awjo0q80GO5uZZWgiMzE/ZiyMd5AxhGAYE56A984+DvH2vaLrtxea&#10;II1N7ZSvcQ28FxtjgRcLJuAPzOTuKhefv4OFUj5XiDGvm+rLybtuehl9BTk5t7GP4rGr65qN147u&#10;Lb7Ouux5H2i3ciC0RfLXgqQrybAAp24IAyCCteQ/EP4eeM/C2padJ4V8PNNYX9tHd20hgWd51UnK&#10;jjazAMpbHAPOflr1XxNrvh/w74kTwVpUl1LHd2scbwzMdsgYBvM3McBg4XaR8w46cA4nirwNqmqX&#10;V5pmia5JeXEYVdMC3ATZI53KELN+7OSccAZ3E8kEeLg3GFRx9LI9HEKbgn0R87fHX4f/ABM8PWNt&#10;qWuQhorm9eOcXoEjLM6gq/GcDBfr8wMcgJDKQt2NPjL8AvH114H0K/s9QWy0uC5v57ORnhaOQIV3&#10;AjkBm+8FyN3OD8q99cfA7U/G3i240rxHHd6V4is9ShiksdZv4/mtkdQ7M7kFJOYypUYYBugGK6C9&#10;8GeBPBfxEh13wfaXOqNDMYtUuLyZZoJbVQWYSgkgj5SpBIRmOON42+zXqYeVJU5wvc82nTq8/PGV&#10;tdDN8X3qfEzULHS7y51TT4bu1glg02FozEEkAw4QDkOwOMYIJXPbdyvi/wCHet6F4mm8L6T4ynmg&#10;vbET3MEMLMjbfYfdwVBx0IAPGMDd+IvjvRvHOr+IfiAs40++uIW8mG3j8wIsb7oztUDYFCkhwRtJ&#10;DckEjkdO+IOieMvDMlpFp1lp2raZZt9lu4r2RDfqpB2OSdpYqSFGMkjnGBjzXhHCKf2e25u5xd77&#10;/P8Ar5EXxA8S+ItL8P6V4X160dTZAW1zEkaNDtZQWBkUAA7lQ78kMCMH5Tnq9b+F9h4b8NaBc6P8&#10;SLG/k1f91rmhENavaxeUrJJvQgyRvE4+YAtgng5rz/4P+DPHPxc8e3vh8aXcXVrv8lrUlJcyAZ8s&#10;lmAAbayh85zjBJwKqeLL6+0Xx3qGjW0F7pw0Se4WyuBGXltoTIfLhd9x2EE4yxJBLDJxXr0sMqdB&#10;ygtfyOGU7zSf/BOK8VeEJPD3ilLbVLtIZLu4LRwyzhjCgcgOxXOcgdcDr0rf1S9jsrltKkisCLGJ&#10;oZp4Y1CyoB/F2LEN+O3seaqHwD421nX21DRdCmu5InjhnW3kEk0jSOyrKob7+SuCAd2c8DDEdP8A&#10;8MzfEPxNo19qWmy3F8LLUlgjZGjiW7bbklCCyttyFwHOdw2g5qq/s4RU6suVab9zekp3cIq7t+BD&#10;8Pfhvfa7rFz4o8G+FLq40671h7QwWO6NQXiLgI7ny1YokjYYkjacZxmq2j/Ab4geO9UuX0KxkNrD&#10;bG7jLy72EBchQT0XAB5zx068V9HfDD4b+Dvh18ALrS/DHjPUxqmoeReaXFPGYjLqSKVk2nGRtQvt&#10;VcsS4UkDJOr+zx8PfG66hqnw78YfEOzOktHK1nqlncIHiBmCCBXI4UkYw4AGT618zWzqtOjVlSS9&#10;12V9/wCvU64YSnzLm7fmcr8Jf2W/EK+CNO8WW95bTWVk+yW91V0SLMbb2hKEklSvlnfggE4wMhh6&#10;XpPiTT7HwrrviHWY9EudSjvHuNK0y2jhks7JllbBTzR8uBuXK4YKuBkDBzfFKXXh3QLfRPBusSyz&#10;Nf3cEOkTSs32QglXmZj947WKgnJXBJAryXWNW1LTNevNP8Uy22qvdSwq129sVcAlTkofk2nt13L/&#10;AAjIx5MadTGtTqO8vTvv956UJUabagrafjYX9pi5tviPeahrXimz0ePVbWGOPS5tE0FEbXQQrRtJ&#10;KqI0z7NmyQgllJyMNVX9lzxv4c8e3934D1TxFF4ejt4opobeOdFF7MrBQhVgCygfM0ZZSwHB4UVr&#10;fFT4L+P/AIxeFfD3jKPxqIVvdVj0+SykhAW28lvKDAjoihkGSTkbmJrkdb/ZG8U2txq1t4aulu9e&#10;0i4ex1u2t5UMbSmQ4liYk+auwEnkMCRxwRX0uU1aHJaclddOyWljx8TGrF2UdHf5/wBXPWfi9q/i&#10;p/EJ+FGgGSHxNDahvFC6JqyzMJXMTII0+VXBWRh8m7OMZIGK5f4c6H8ULrxsfB/izxgsmm6faNJu&#10;hQR3NsGcMib2AIIyCp6BZAFILYX2H4BfBHwt4K8M6N4p+JOtBvHGl6xa/b4rCBVu2j8p4QWdS24e&#10;XNGG6o3yqSCc1o+O9B8MWltpmg+EfFpktr26U6np+q2cU87ghUd0BBy7bgygNlWLqAMgVeKhDDJv&#10;DNJSV9fNmVGPO/3mrTPXvAPxN+G37Od54V8fDwZLe3ltJNpNpqkClo7yFoIwxL9FbzEilYnafLjc&#10;ljkCvfPHHxTu9H+HTfGbQtRgn8SW1vLf6sLSbyprqxExHl7kJKxxna25sjaCu/DMW+BvGXj+TQ7b&#10;QrO9tdW1PSnuRd6Zaf2M6W72m0xD5gMHIG5gAdm5BnhfK+xf+Cc3wr8QfETSfEOr/FSw+3eH9WtD&#10;Y6dHc221WgEs6TQiNhkRkHbzkHauCRgDty7MMZi6n1e32fi8+/8AkOvGlCLlFK9312/4B23wn8YD&#10;UNH1H4k/H+/02yaVbK+iv5Fj+ztDNCqky7fvo3yKxPG5X2hcBj5vpnhHR/2h/EXi74TeN9Oksrvw&#10;X4xC6KLuzd5II1BaGQFRtu40kuc7DteSO5XbtyYn9v1T9kLwJdahZ/DPxLeTf2VFN5nhaK3byV+y&#10;J5m7T2wPm8pZC0eCGZI8HHlMz8Z+1l8OtH8H23gn43RavLa+L/DFxDZ65aacDEurWbhYpYygJxGD&#10;86ZJCKzpnnbXrVKbwsPbTt7u77rr+j+RhSqutH2LW+3k+n+XzucB+0d8PPB2iXdjrrWMsdl4i0ee&#10;APcvJcyRakuEuN8wwxb5w8cnRw5cLsY14H4Ob4TaR4hWx+IMk8niS5tk0iw8xll+xWcVyWMypgKb&#10;k2sscMbqBwCO+Dv/ALY/7QnjmHVLTwrb6wl1pGrah9r093WPMjRKkT4ZSWkYtHtJIUEFUUqoANr9&#10;qn46/s+eE/Dl/c+DbG/1XUJ9N01mu7iEBPPt5PMZmdBg74JHgduV/dICBwR8ViMNhcZiKtSlJJPW&#10;z3fp80elSp1IqPN966eZ5T4m8Q/DXWrW9e/tmsrfwjdCZbWSVXfUJWm3AyqrEI0ZZd0Yz5Z3fLln&#10;J9A8ffAfxDYaz4F1PSNVtJpPEN+tvaXEqKvlXG+bbIX2ljuLlWAyqLHjByteNaXbxalYpoHw71mx&#10;0668dXEM+ta1dI8hltpXmL+V5gG5FeBQSdzlWILdTXpHxB+K9j4i8cTfDuDxxdWN74GuFOkQ2tuV&#10;fVdR3h7uJDnzPL2oyr6yqMD97mvHngo1a0eRtW+7dW082dEMTUhTlFq/n+Z8o+L/AAJ4yimGp+G7&#10;fVfFGrSalcvrEMmnGaG4tmaNt+R8yurtjcSGJzkLg5s6Bo/iGPxFrWl/DPVb+CK51WztLHTrm3mk&#10;/wBGuLdnuWOMtHGsg2sQcfOpB4yPbPDvi29T4Zah8TfHNhd6Rp3iZZrR5NIdY3mk7RogIdXO5dzE&#10;BcICCMmpfgJ8JfirrfjjxVaaH4/u9F1q10J7eG01K22nxJb5F23zzsCHSMo3BO154j9x2x7uElVm&#10;nCau1e39epySUHG/ozqvgJ8FPDvw38Can4l1qPSneC5P2W1n1IRxmcmOMxqGA3MYS5QjBcCM/KXZ&#10;RXsfDPjvX18SyeFfAX2vT7bw5d21yIIo91hMsc88kyy9yxMgYpklZGGANqt6czeFfHv7PWkfCvwD&#10;ALnUfFgm0fw9dzWiRXKxxKlqwndFVFxJLbyEKRghQx53jz74deKPif4T8Qat8Hr7wvDe3eoaWPC9&#10;nqFszqs1vcJIktxGAT9plMIg2MM/KCyhix3eZLDurO71u7enZjlKSlaOn69zwjxlqmu6N8QrvSdN&#10;ukE3hlvts0NiWn3zw3DREF8fNjy2bcVBLNyMDjtfgxq01lqw8PfEx5I9Mn1mzk0/V9qgTRnZEXZW&#10;Pys2/PzdBIScg1wniLwF4u8K6bba1pNpcW974o0N/MtUuDLfSE3UyPFKGG4SN5YGNo3ZD9cmsX4a&#10;fFzR7G/1HXPiY9xqVrZahGbmESGO4is/tFstwsblgQ/ls4UjnLDkYFH1Lnd9+XTz+8ccRF2W19f8&#10;y54q+JWmXniHxV4kj0sqL3W4VtrRbY+atpHcZWWNmyI9ksKhiPvNJggiuZ8d6TD4svtX1bTLy6nl&#10;08LcBprcJJKrJGiB3XAMgCjdkZ3K2ckk1s/Dbx3Z3Gh6PbeITFfWsVmxk0+2tWiZAHdhtaI4b5S5&#10;ZDg4RQOag8cWdp4SfSPEUUkVxb6jaxxRWOw7Vt0aNVMgQhS0hjZjyTu3E812UZyp1JRWj/Mqph6c&#10;acZvZ/g7dfzLHwO+HfinxppWoJHqsi6bpWoGysvMdkuII2t7qZG2Y+aLMT71P8TgqMsSG/Gv4a+I&#10;fiEdc8L3celz3l3PDepKt1HEttckIkkwCsARI8ozwdqyPjAU456x8Y+ILHxBqHiLRdZW3SO5jdIb&#10;8ZMiNKzlG5UYZpNrN6OR0LVmeMm8d2F7YeJodIuL27R7VRo8/wC7muoBwNpGcv8AIykjH3DnkEDW&#10;Kl7Xmi7Pp67/ANdCMPVp0paq/RryZ2X7OXxb13R/h5N8OvE3iqfQ7iC8Sx1+Y2Wbm3ltnSCJUds7&#10;VeGSTdweYGypylM034najpHhLRJ/iBqAulu41tZY1ifzUtoY44Nmcn5TG4BA7xrnBwa8f8a31n4o&#10;+MOu+GhqF3bObmK5nt5lZfMmVUaSKQDJWVN0uTzgowGc5r0jwjbuPBfiHTNe0iN9Pi8SX5u41nPm&#10;WXmGMQM4IbdErIoIX5wTnB2nG9XCRcfaOOsrStbVK19P66IqtOdOs1va6XVaHtAPjhPGt98QBpz6&#10;7ovii7Yppc3n3bQRb2mgk2/66SJI/MlBwSqxksxIJrU+Al14e0nU/D+g+Ir+7/4Q/wCKL/YLH7Vb&#10;N5lvIYhHNISojzLCyWTh0yHScSA7i6LwPgHXU13wZrdpf6nrM8miWEcug3ls0qEwCIsArL82d7In&#10;GD5bv91QRWb8J/FVvb6nqWka9czaxoNtryyXGkNq8sV1pcvlzJDc2k4JKkBpCY23IxWMOGwAOSnG&#10;MXJvRr+ka0K3vJ/0+/4Hsvhm91jxt8ZLvS/if4Yd4d9vbX926LG1xfQXsIOyJWDF3hjaMEYKgRH7&#10;6ZbyjxPd+F/hz4kk+G1vEVlsbOQvd280awxBo9twApAYllkjk3Mc4jIGc4r3y48Y+JviLpPiqfSf&#10;DE7aH4s1W01Dw/qrBJpo9TsY106a3lkiOQZhLJMQEUGSFdg+Yivnf4u/D67+Ivxcg8ReLLN9LtNe&#10;0q31Ka2uWkEYVgu10AQNiTyzGFBz8j4+RRUuEVVbm7Japf11IryqpckVe+t3/Xkcb8QvE+neIbTw&#10;1HY6DbGyv96zSys4ZrrfdwxsQCemQxAwOAB1Jqr4O0TTvG+salYeKdRupbi20y4kEVk48yRPKDl2&#10;3qfuIQ564WEjI+8KWqaBM3g8Wlvczv5E9it0kjqrTwzSZWWLJBUb2TAY5IlDcbcV53Hc+ILnWf7R&#10;jkuvs6pGkMzPtlulEjRkdTk7UZSeQAAD1GfVhh41YXi7NL+vmcPt6i9Gdl8R/gh4fsPhHfeN7O5C&#10;No8qQTTzyn/iYNKxMKoOQCkaS5yRuVQ2OcVymg61ouuQabc+OgLxYfs8D2tsfLkaOJYVRWxgFWSE&#10;KTnd/F710PxT8TeLH8CXGmabfxN4cbV187SoGwYZ4EaOEyZ+Zt0crMrfxAnIG3nlfhL41uNG1aK4&#10;t9I0eWQCRFk1S1DRYYKf3nqP3RX0Adv7xrtw8a/1S83e1zKrKm6iUVbRfeei2qTT6CNAu4Ibe5ud&#10;Ol1W1uw48uy+aV1tAq7vLjcNDjpyVHYCuOsfhfp3xB8RaLFcNc6c2r+SltEsAkZVnuPIUZVQCVXD&#10;n1PYbuOen1qXU9aS0s2KGdYZFJuziN1g2Pg5/v8AzY7bQBXV+I/GvjXxF8N7XVrO+uUnGrRtLqcM&#10;IRI9qsyKpX7oJDNgYw2Seop8k6dlF2b6+o3DmhzI8t0y2t9U1pNNluVFs8mJZpsKqqDyc9hirPhL&#10;TdI/tOCx8Raw+nxyYK3BtzKm4YZdy+hBIzz9K9a/Zf8ACvgvxNPrt74tsYYbm20u7S0gkuCpuVNn&#10;NghCcSNvZCFGA21snjB5j4nfCHxpBqmj+JIPCUlvZ+I7Rru2aK28uEIkjxO6AdFDRsOnBUiuiOOp&#10;yryot8tl+l9B/VpQpxqb3PpH9kCHRfEeuWEPxK1uTSo5dMitEijCu0EiWbhHHln5lkae2ldQQ247&#10;SQRW9+0dHqesfDrU9V8W+L7keI3vTbxm6bDWkdvBbM1tEAR8gaSMBugKEbec1U8AfCy4+HXgMeOE&#10;0W7tJLTVZY76Z8xGEyM8EQ2MAcoQTu5+ZADg4A5/4seIbjxXoVjJ4U8OCWOVRJczyXjMX3NM0h2v&#10;wuJIkwDnowJO7NfCuUMRjXNOyuml00tp96PX53CKgu2vz6nIfC74L+FdZ+GsmpeJdU1eJrS4isbm&#10;5wFW0muWCpCN3HzQxTsM9WVh066Xwf8ACukWceraBr2madrQRRqFhFAjYuIoIbkTnBwWWNJWOOhw&#10;OwNdR4T07X7fQPE/gf4lWV5LcvbW93b6faOZN99aEpvmKjho4JbuLZ2eXGCUBrO+GPg7TLDxzpPi&#10;Px7rN1YBm3Si1UIf7PkiMqxHbn53CSIqbedyKSC4rseJcvaPmbvrbz8ivZ00layt19f6R2vhfwxo&#10;V19n/Z+8DeJEfVfFNlGviPWLolrLTkjSdl2MOJW2mB8Z2+ZG6gjOK5pYPCPiz4Kar9rnhvNReNLp&#10;rsLtkt0jjkbZBHg+ViVSxk4wrMvQkVN4du7E6/c65q16F0nStFu5HtdOs3EYjYvGkab84Rp2UM+f&#10;uhwDurmvDfgdvhz8ULyK31HdpF9rJtmTUY2lVoG23EcUigEFCAiMB1VmBABxXPTftIqTlbld11v3&#10;vsxVLpuKV7rv00t5HK+Gfhb4w0e4im8L+I4Rf6nocxuYFUyGRWtpYUhCnkTNgoE5+cjBrF1j4P6t&#10;4b0nR9O0pG/ti50c3NzPHgFIWKTxDcOr7CzlgTgYU/dr2T4ceKfD58Xap4/j0O2s7jS5Gl0hYHld&#10;Lm9KAEp8rNlSWkGSBzknG4VgeM/FfiP4s+JfDOj+BNCmaXQdFlu7iK0RSZAsLSTqEUjaPmkG0Dpt&#10;UDC5r0qWPrQnZtbX/r8jnlbk0WpteE/BPivwFovh577S5JrLwprNrd3WmpKfNvtTMSNHFcFlGziL&#10;Kx/MNiT/AMQJp9zouhanquta3qFxLZzatdXsm+3WOIRtFO1z5cwUlMmSOA9OPLwGxHzqfGv4k6dq&#10;Xji/8Y2GuQywWV9ealfi1J2317JFLeSOXU4wu/ywB/qxxnLkDI1bxFDafDzR/B13rFpFq50GLUte&#10;EWeNPnsftMJ5UBmdLqRSBkhkXkjpOInmOIpt9NL28++vp6PQunOjzPTXbf8AL7jkfGPg/wASxaJa&#10;3mlyyxWV/b3oW2ilfzB9nba6xgjdkpOjFgNvzHONprxpvhL450IwSapaslvqVtN5NzZr5iER/M4Y&#10;jlCERZDx9xgeh46u91vxpfWOk+INX8QypDbnztGWVF3CIBreaVF3BVJaIg55ZlU9smOw8TfFCw8K&#10;T6tq1pDdx3Wp3BjvpYyJXlaNWlWMgggHejHGBjGOMiu7CUq2GpOMWm3021/rc4ak4Tldo5Dxh4M1&#10;vShp2ta5eO9rqEBW1mlAysgEcpRhnPKTQP7iYehxhazdaZDHdWWpXCvLHAJbSWUMWlRmVfKI6Dac&#10;tn1B9cV2fibxVbXuh3Om3k0S4u2v7IvN5i4ZIQUXJOGVAgAzkrEAQCMV5tfeH9QldZIrcy+cxNuq&#10;nczqPmxjr0K9ua9rCpzS5+hzXbdkXPAGiWmr3l5Hcautmo02bZvhMnnMY/udRj1J7BScEgA+5/sm&#10;/wDCCar4E1X4Y/ELwDo2tm/vIdR0Zr8bJbeeO5tBOnnIN6RzQTbTjccxY2jORyfwr+HuqaJPofxD&#10;1XRba60/VIIraO2u7VvKuEkEtq8nBHliM8CRiv7zkZ2nPvMfgv4URfC/UvFVnFZPp3hyAXVrpml6&#10;nDGZEuLi2nleV0jy7yQRIscYUbEhzglXcdvPeWjGqairyR57+074q8F+O59FsNOsdH0PR/CfhCyb&#10;TvDemvi6uoJCgkeaVeGlCQwyEMS2JlJGQQnzXeav5CzqBhJkUCNlyoKlSCAenTr7j3r1jTtE/wCE&#10;g8Xa5Lr2q2Cap4ot57i21zVyYY5HJlF3Kp27fLeRZVDKCMoVGOceda54Rm8NRPF4gKDUFu44za7l&#10;YhAsgfOD2bywDgg888c1GUakuZmT5kJBNazXelpcaac2zudSt9jBjgkspJOc4BOO2apXt1eajqUd&#10;6kckqBQpjjUkseQq/Ug9PrU4u4rmwur+7jCvKCvnIx3eY0wZn68kplfpUnhnwJr2reIxpWiXS3E4&#10;t0kDWblgzPEJEiHT94SQm0chgeuKcEtX/X9aisz3H9gmPwHo3xyuZ/GlxBb6DLaTWx8RXZWIaVcq&#10;VuYJoyQVEjPalB1A3H0wft3xN8GrH9oz4DXviu71SCfWPGnhW11LRYbFg0elXIj86Pyz13tuaJnP&#10;zABkGFyK+BvhH8R/BmoeI9A8O/Fbw3DP4ct5poNSid1LXTyQSojmTk/JJJLJgcBmyBmtrQfiP4i8&#10;L+L7rRn8U3cq3mtpBeM+oTWn2PEsyJESuCqEMhLKAABjGSaqnXjBcr17lyhzJHoXxW/YU07w/o9h&#10;BY/av7Qj0K2s557B9qzXzW0UMUcYwQ0jXT+XJubHlumOjEfUOi/sjfDnwr4NsPh1d2w1KeAXF4+p&#10;albpK1zeCIwmRsjO1hJC+zOA1shxksT8zD4ian8dv2qPB/g/w7DPZW01vv1vRoLt4bexljiki2RJ&#10;wP3LRNKrryWdm619rSWd9Z+MopbSASq2niC6IJCLJy7SgdOoQEDn94vpXVTUXJmTXuWfU8j/AGO/&#10;2b/EnwC0nVtG8Y38eoPDqgGlXTJkpB9njI2kknhpJ4/cJkDBr0H412fi+/8Ah1qS+BHddUgs55bS&#10;GBR5k7iCQJGpbgEuVxnjjHc12NxEqjdxjHJJrO+0wS3MlrBcKzxj5wDnBzyPqMjP1HrW8YqKsiXe&#10;SseZfst6BrmjfC20udbW4ikvLKyZLOTaIo0WygUNGo+6WHLg/wAYbgVb+M3xD8OeG/BusHW5Ue3s&#10;oszBbpFzcoqXEds27gb125B/gfoc4rB/aN/aQ8Pfs73Nlq3ia4kubK6u7e2TTrGBRLER5jzSZJG9&#10;drQZHG07eu818d/tAftG2f7QfiK58PWWj6jDpWs3kN7Z6fB80uozwtNDEuB9wyRsgOCQCmcE8CXK&#10;MFa4n75V8eeLfEPwm1W+m8D6ppH2q51+1t7IWkv7+/itWkETvEj/ADebMn71mAJZUI6mvNPib4w+&#10;I+ta5qGu+ML22hu9cMYmFqAq3MQkf+FeMI0KIdw3DYvXk12fhr4jfCD4TQz6x4Z8OQaprkVha3lu&#10;NYj8wW9z9rZoYoCCxIFs6FiSPmQdxXjfiHxZq/ijUZdb1txLeTzSSSOpwADyEVeiqDngetc0lGa1&#10;Ls0z3HR/HGveNfh3B4dvdEnk8NWIlkvlsbkNHbyBBbpcIMZSMNJCyq332aQKMcBNJvvibPpd34S8&#10;G67Jreiy6ik8cVsrrKYBcmO3VXkDSIHeYSqhDEHaT0avB7fxTqWk2ps7XUJVDkNIkL4UsPu7gOuM&#10;nHpk+telxftGa5rmt/2sdNtBcRvDLb4tVIS5XfumUHG0l5XcLyAz8YCgVhOmlFdjaM3e5213438F&#10;6/rTXPj+y1Pwppd9cPf6Le38U0+8+a7HylX5ZAX8uRiuACzqDh1xR8VX194xNrrC3oV01hWe0MYW&#10;S7kuXkdp2JOAADEGB6GUHjmuDt9Wk+IPiG18NeKdakbMpjsXMxdYg7gqsa52oSNigDAAUelVNW8Q&#10;+INEUvpwc/aoYrppk2u0TPGkmFPHBAbIxwBjJHJ86vh4zdqen/B0/wAzop1OXUg0zxNpNl8Qo9Ue&#10;zeJ4JLi8hleVv3zlM7BjoGkEnrywB4Br1XxP4903WPDWh6Zofg5ZLO4s7eG5ePcfPuyjsRkj52Z2&#10;jJAOP3K+prwzxhqMGvCLXYFPmxRiK6cDAkPO0j0wDgD0X2r0zwL4rit9ASOKKLUp4LWFNHDRFREX&#10;Z2kIAJ5yrRg9TuXgZ4wx+FTpwqpO60tf9fnc0pVXG6uWPGXjLVtA1JvDVjcSyzNdu4uQxieKQrGM&#10;xhcbQJDIMDgBfbNP+HvjC5+Hs+pac93cW1w1yyXMenXJxuSWUZJQHIwQB04Gec1lpDJfyReKNVmg&#10;nuReeVDFCpVSgi278YOQP4j2MZ5JOa2dSh15L641bwz4agtGkuDay/aHMcckcSIYmVnwZG2yElsZ&#10;wUJ61xqMIQ9lbW2rvbW/9dDSMXN87f6lfw38Mb7x7YX3i3TLRZ9KtFL6/G0waa2lEmHI4xyRuyOq&#10;kjJPFerfBj4zR+D7S50DSPEBtLZjBLHDeSB0+0xph2j3qwUsCpI9xzxz88aD8T9f8L38lrY6zcya&#10;XcSuZLdXUGZCAEL44JBAOD93nGMnM2qap4httDjvllgET3rsLV5T50aEjaxGenykH9e1dlahXVaL&#10;g7dvU5+dNXep0uo6h4C0r4oXMeq6lJq2la5NLJcmJFQRXpVhHJlhyoZuQecd816p8Po/Cl5+yprf&#10;hXw543EWtar4nIto0vFV7xtsLHKg8opQnn1wMZOfn/xLYy6g/wBhOm3H2yLMcyw5ZGnwzBge5wqn&#10;H1qHSW8SWulLrfh63mtUnc7QjZVJCdpUHPyNlXwOpAreCl7JNy1tbW1vX/IUqnv3t5nvljInwYk/&#10;4XEb2W+uZbcaV4o0gYeOKxAj8m5VsbsRyrEGQ5LKeCBk1n+MvEereIotQ1/RL+B7bUVN62mCFAlu&#10;g8nYQwzv5Q/J04PHzYryNPE+uS38S69pkh8yHbjaPLlUqVfIPcqGGP8AZ4p3gUvoUMV9d3dxLaza&#10;glvbW0U4BZEAeQFT027kIPTms6rrSoXurr8UwTjfyPT/AIgXWiWujW+g+C7SCVjp7Ynk09orhpJR&#10;iS4XPKdGUgcHAJ61R0nx5pEPgW007Urvc0arbDapKxRMAcNnglsA8dwRWNr/AMT7PxbCdSuZZLK/&#10;RXguNpGCnyskucd2XkVzq+J11y6YS20IjNsbm9kJVEEiKxJG3pkrwPVsfXy54WtXj+8T3v8A138j&#10;RVEnodJ4n1H+yPC9rbWkjXcV/JLJIsloQ8ADMAEck5BjYHI6Fcds1zckmo3mnRWaylPNljkzGAYt&#10;vzYAJ/iAJ4+vXNL4c1i41/xTpOi6TG00AnBjiuJBgsz8qSfurtwPT5c9698/ZZ0vwV8WvjDo/h/x&#10;naeXF4Wska0sB5BivniUNKrFyquG8qQ4ycM+M44PdQw3I+Xl13JunFs5bx78ILsaZ4d+Ilvq+mza&#10;NdQWkFw2mS5nChsb5Yx90ttckLn7ozjNbM+j63H4V1LXtG1oQzJKsFvbzXBM0hZiWBYk7uJy5z2R&#10;SK9g+P3hD4P/AA8W80/wlpVvF4Ys57TUbO681vN1MgANbKTtCDeJX8zaS2OScg14F4a+Oeu31xqd&#10;nN4aWe/vUYLft1gjLq6lSMfMDlTgcq7A15uNw1am0qbsor79Tam03qYGtXetaffXd/eTzSRaYLf7&#10;PLHwrpLI7K3sCXcgeuelZXiTWtLu7HSbLS9XlXz4/PeB4gGVzJ90uDyCvP1bGKq+JV1G4giaVbua&#10;2vkacQQAgExglTgcBPMMgAHTn05f4L0DwlrPi4v448QR6VZ2ukI7NDCbh5ZYowwRE4GX25zyFz3r&#10;ehhVUSnJ6/8AAt/mZTk4uxLqq6V4o+It/dwaKbeCOwigM65ZYJYtolmbAOQfugerqc8V6B4B8c6z&#10;4cubeyuYJJre7WW7eKeUf6UEtFjXGRnkrlewIP8AdrlILzQ4LTUvF+j3EXlWNzbJc6XLIPtNzFOs&#10;oMr8dR5e1iM4MiVd+C+sWfiHxzZQ+JdXdtNtrdsOgzJDb4LtGpx8pO0qG/h3k+orLFU26PLbSKt+&#10;Gn6GqqW9Wcz4u0u08JXWt6R4gZluNJmmgWyL43vIHT5SM9ASfTjHSuQ1PXX8X6g+o3FpFaGG1Mdt&#10;FGdsaFCM44/2mOPfjsK9c8B+DNB+KfxlPie1aW7s7vU41t7DIXzneT7hY9MfOC34/XE+JHgfR9T8&#10;R3XhfQrBbCzjhuJY7i+k2ralGL73KDk7E2njkk9Oo1wmLpRrqi03Kyu+idtV+vzsKVGbSndGLp3i&#10;CWw0jRNc0jSzZzae5e5v4v8AWM67fmI6lSJYsE9MkDvX0dqeteFvF2jyajpWrzvduZJbO1W2aQ3V&#10;y6xfuDsPyjaz8nI+Xtnj5Qa+0rU9OkvpJ3ju2fIRCfLlQkYUDtjAx/8AWr2P4UftC6N4P0qy+Gnh&#10;/wAPS3X2i3M1xqEoCzPey2whZ2bqI4vNmCD2B6sa488yydeMatOLcoX08n69v66lUKyg2mdz4asd&#10;a8PaefE8Wp2NzY+IotR0uVr5Q/kq6CF2VT/qWTzw3GBx171xfg74nN8OfHd3ql7Fp2oy6JalYboM&#10;WRQlxFlFTo2csSPTJrX8f6e3iHVtd17TpHn0yG4ukuLhVIiW9WMySbecFt7x7scYC/eBFebaR8M/&#10;E/xJuNTupbqz8PHT0ZtTur1vIidncKkaA8bt2BwegY9FNceDo0qrmq0rJWVu36/0ipTmo+6jA8TX&#10;Wo+MPHFxrqRW0aXObqT+z7YiG3R5xExwB+7QMwI9Mgd6x4NM0i/M8wa4SNIGMKswzI+SAMgYwMoT&#10;6gHpUdto2oR6S0EAuBctxK8Z2o0A3Z3evzKfb5fal8Va7aq40nRVAgW2haUFcMk3kqJhx237vwAx&#10;xX19OElanT6dfJf5nC5Sesijc67daJNGyWKuVhWSOSUfez0I/P8AQ10Xgzx34k0HTmuIrto1L71V&#10;lyY3XOGUHp1PPtXGW8QnvI/tzsbRJUV8NkohbJCjr1JPHrXfJ4R0XVtK1bVortre2jaRtPZ0K/as&#10;MuxEXqvylmyRghT3rbFKnCCTW/UiF73O4+Enxqgt9asY9fa6ks45JzLD5m9RLKpBlCt8p+bk8Zxn&#10;2r3L4XfFHxHZTWegTyW5t9cQRaokfRpkVkjjLOCpzuTkHhgTzyD8aWEyaZeRJqLTRmJ1LgdQATj6&#10;8HivQPCXxPvnvbLSp7JrnQoFeW6t4uHJiDODkchd3z4+vFePicJJVVUg9Fd/h/kdcMQ1HlfU+0f2&#10;ffj38D/gj8Q/E3xJ1Twh/bHhsaPaRX11cjdN9tW0SWQQs/rJMMr6Pxu21W/YW+L/AIb8X/Ej4sf8&#10;FCvFkVleeKPtP9m+DfDKMqmDepYy4PCqsaBQQQcLKP4xn4a8X/Fjxh4j+G6/Dk6k08Fx4nl1COID&#10;95JPLGkPJHVcRjjHXHoMeufDHxr4607wHF8LvCekWwtrPTIry4s4lVVnuGt/La5Ytj5ghY7hwu1m&#10;6bjXrKbw9BLrrb1/4c56iU5a97vztsd18X/2jNc+NXiTVPAVldXGj69rniWe4vtannS3t2sRZGPU&#10;I96YEiNJE7BRuLbI1GXwTX8O/tk29zo/iy/8M6ymmW0elodM0yzQQtFPFGIoZEDKwwXldztKEYcL&#10;jdz83xa3qvjmG60vVmuHGjzjYgYZgjLOZypPAG5h+LDrmo9GkutbuZvB3hUAPdHzL27k2jZCsZLL&#10;7twSMZJ6DJOKyh7TaXxdf6+YrrmOm8H6yfGSJo2qvqWrmxtWOmabbzuw87zd0j4OQqlVctt5+cdx&#10;kei+A/h34U+K/wAZtJvrmeXQrTS/D0N7rEdrbs7RSW1sFaAsp/dtKIs7z90seMgism08EeKvhz4p&#10;8L+GfBFpBbXWraOIZri2eE3MdszFricMGwrmOR0BY79pKn5MCuu+B1vo3ibXfiDo/wAOvDlxpeiX&#10;zWs9u95K5ZpPtOxITI+4qgV5JCGbcY7dyWJXdTjCUZe5v2JqPmjaX9f8H/M/QjwD+z18IP2Ovhv4&#10;j/aFgM32WKQXMU1nMLhJIN91HC0RJJd2huYI2LZO+HJ3befiLx54l8X/APBR/wCIF3rdjbnwF8J/&#10;hPok1wt1YQ/u7d48tDAhA2mV5ChI/gTJ5wqne+P3xz+MH7RNpafsP/se+G5LzSbu7m1AxWCmNYo5&#10;HZnLuxxDArMzAEhQHCguNueT8UeNL3xNrnhf/gnb4Q1PTfD/AIB0u9gtvFF/4Xgmu5dUvl5upWfZ&#10;vuGZ8qo2gFmUFUBKL6CnzrTb9evyM2o0IW67y9O3q/wRwPwc8CfEv9tTUdL+GGj+A4Qmi6e1pp+q&#10;WNoYbeaVHeeR7iU5HmN5jMxGWLSDAwQB+jX7PH7DNx4cg8PWfxb1XTvEMGneGZdNbSbW0WO1jvI5&#10;ITDLg8ysib42du6kYGQgz9P8ap8HfE/g34V/sx/swX9pa2dje6R4b1HxND/Z9u19MIpHkffmRztt&#10;2YuVJZnI6nB9I+F/wl/aG8cWU9n8cfiPZaRZq583wz4OVouTuBSW7JErRsNrbUEfXBJFFGnTjUbS&#10;d/wM5e8k39y/X+vkc34S8afC/wCGugX/AOzhqus6f401LUhNPLFBZSSxW1n5zrE9z5COxmwVIXC5&#10;8vO5cKTLYfDfx74t8CeIY/Gejappuk7ZtE8P2Fnp8dsItNe2QPcfM7tBDuJ+UYlYIokLD7vtXwW+&#10;C/gv4F+DYvBng7T0jhiYfvmGZJSFVdzt1Y4UZJ64zXWXdtb6jZzWF/GssNxG0c0bgEOhGGU57EE1&#10;1K73FGO1/wCvmfHvw1/ZP+FLfsxXM/wnuBq/ia20CO7muJICtw8rwRmTySw3IkzQLIhB4ZEwfkAH&#10;0X+zf4TPhz4bQ38+j6lp95rNy1/qVhqdyZXiuGVVY5LEDdsDkDqzMcAk1u+Fvhn4Y8JeLNV8X6Pp&#10;8cdzq0NrBLtQLtht49kcYx2HJ+pNdOiEkAgjntzkU46ERp2t/XzEjDHJ9+or5/8A2+tL8R+NPh1P&#10;4M0LUoo8fZ2e0kUq0hkaQmRJB0ZYobj5SDnK7SrYavodIgQDsOKrav4V0HxCI21nTY5jGymNnGWU&#10;qwYEH1B5HpRP3o2Lsz8e/g74H1HTv269F+FXiDVZlkt/E07LfyaR5sqFIpUVRE4cuvADKRgJuwV2&#10;7q+t9R/aN/Z38V6poP7PWqQQ6Pptlo2niHxNZTrD9nRY5IUt50PKyIv3VAIVhyea6P45eOvg1pX7&#10;XfgS50b4bXGpaxpXiS90f7PZ85knEEsl0yJk4DMQGPQLK54WtDxT/wAEwfhp4u+K+sfE+w1l7i58&#10;RaxJc3lzKoMlnI0FzEygAfPE8jxuy5A/d8Vz0oumrLXUianztrf8v6ZB+1z+yN8CfCv7OHh/w0sc&#10;5bRwZootNslaTU5mVIJLqZVG5ivnfwspHmnHIXHrv7Dlnruh/ALR7Lx14dTQ9SV10yKxnAWZltIh&#10;AhJz85dYGmXGfkcYJAq34P0H4mSeE/EOpfGPwjp99qHh6O9TQJVfJubdtzMvIXaGVIhgcEqrE5HH&#10;xp+1t/wUz+IWqeLV0r4L6ncW+jadPb2moXukiKWQXkoYxiJmILZKvGdobHy5K52vpOcKXvMap3aa&#10;6af1/XmfY37RmtfEvwT4q0jxN4M0uy1WLVE/s3+zp4xuQg+cZQ7ZC4VHHQ8yKSMISPhHSPjB+3J4&#10;F+J9npH9rW+g+HZ5rWa5nvAWs4LS4kuvLTyTiSQMEHyw8KCu7BJwfGb/AILMap4y8H6L4e0b4eK1&#10;1ZyW93dX810RJJOsTCWAqn/LPEjLnqR1wcgU/H/7Xvw6+NfjrQfiH8f7ZntbbSoLzS/DthcRMjPH&#10;Kky2HH3Y5FZy7sys5UJgbf3mUsTSb0exUoSa93c9D+NVn8Nvix4TtPEXxt8RWzaX8KrdoLLUbW5x&#10;LrV0YLeaQcfMxyLdQEPBud43rC6V5N8HPgH8XPBlhdeNdc8S6ToOh+NfI0rTNVjja7vbWGMyFtLj&#10;2ttDTQMZFIZwZIYA5XczrV+HMPwd/adbxBdfG/4tax4V0CTxL9s0DwP4VtGv9U1KRpHezBGxw0cY&#10;Zl24LszMSRzuy/j/APtU+MPiT49bVvCnibXvDnh2DR7Xw3di8htnVSTunmjjh/dpE5RWXZhSWRt/&#10;yqTnKtSl7/8AXzNHSs7N6Lr+nyX3v7zzv40eAf8AhCLzRNO+BOsXcut6xme+H2hGSC1eR47e4c+W&#10;GijlhbeXlKk7y5VFK1f+If7LnjTRrrRPhf40+IGjSa0YJ21jUk1Rbu2tN4m+x20bF/8AUyIisuxe&#10;TIxIJQA+j+I/i/4L+BPw5g0b4OLavodvpl1pfii+isUnvLlp8pEZjLkISYVYjAOSy/KBGI+y+Kfw&#10;n+IPxw/Za0b4+eCfhZb6R4n1GUNFZWkgM1patuu4rgxbRtCRyKfMB/1c5LYJcPUIwu0kYSun73a/&#10;3Wv/AF+Z5N+zq8HjHwRD4K8W65orRy3F1a6iL/WpIp7DTItPCxqrSKVws28LtXAcnonzJlaz+0X4&#10;S+FHxF0rxR4E+G1gl7b3Nwmn6XqGbu1tYpZJWt2j3ncN3mxsdoUkoDtU9Pe9R/4I9fE7XtfsvHLa&#10;xFBPrqyy6jp2BHHBFst2/dEIvlsrySDlcAxq23BIr4ku/hxo03xJtvhp4uu5dB1DQb67g1nU767y&#10;syw+a8IXGVTIVI1KhlLSK3zbgDTc00mhJWT/AK7Ha+GPAY+P/iS6vfHmsyeFdQvtQllGtS3EL29v&#10;dtLC6B45XQxwrCZW+U5+SPH3lB+6/wDgnF+0p8NYvg14s0X9pnxvpt1JeJevOksrM+pQwSvE0sMR&#10;jUeW8bxhSrHlDnbtGeD/AGR9e+C/xB/Y28feBj8Og/i9mntri4s2V7vVJPssgglj3kEsY/3ZCgnO&#10;WJO7aYf2Hf2V7/Q/g9ZQ+L/hcp1ew8UTyalb+IlcXqsNPglgtIUTa+1xMjEL86vGEwVVzW1P3VYz&#10;blJp9W3+B3v7cfxm+APifw94E+BnhLwTqd5q3iXxCdTfwrfxCJY4SZmjjukkVlRWM/mDI2qCGJ25&#10;z80/AD9kP4PWf7UniLwF8WdegtrGx8OzNa2shG5L91jOzaFCMkModdvGQqsARg1q/Fbx1ve9t/hN&#10;beI/EHxK8GX11Y6farpfmyPo7xA3TyrGpMwSTCrkkpGsa44zXvf7JP7LesfFr9m1Nb0OSa5u7t76&#10;L/hJLyONLmW7jmdY3UsGaMR+TFFtOcKBjOWFTKKqy1Q3L3rPft6f5v8ArU+cr7wQlrqmkal4v8NW&#10;+k+F7nTY4zZ2WokGK+togRdQKQfL2ZmcjJRgx2biwLfZPjDwz4k+IP7Snhp/hj400ySK0t47HxNp&#10;diWVgtvE6tcbQNu5Wu89sEKOByfRdA/YW8JeIPgLP8O/i1fS6h4i1OyuodZ16AeU00khRQyLyFCp&#10;FEFA4GCeWJY9l8Hf2YPA/wAJvF114+01HbU7kXMPm9ALd5QyJwOcKqD1OBycDG0IuOguVyW1tEek&#10;RwMqqjyMxUAEkdTjrTtr55HPOBUhGV4A47UHduIPBx6dK25ka8oxVyQQMevNSBWYDKkHpTkiI6jt&#10;UyWxPAouhWZGqE/ezyOaesLYxtPb8zXN/FTxxb+BdCtdXlM5invo7eYwrjYrsE3FiPl5IAwRknqO&#10;o4b4i/tPeFfDeh2Y1eH7PDqmoSWYa5AJt8fLmZc7uc5ITlR371y1sbh6CbnK1v12NIUZzasewypH&#10;awm5uWCqvGT78cVyPxsbxxpnhqPUvB0FmvluWnnuPv4CNsVTgkEtgfKGYk4AHWvBPiJ8Yta8C6Id&#10;evtVubuKC7fTdNjihDRsAYklnDD541B3H5h95Bk5zhviv9t7wx46+HMy+HtSWyeKREW9umDfZtiq&#10;kk6qDneCzjb06dtwHl4nPcJTpyU3bT59zrhgKkpWT1K3jr4ifFJvtnxMvPBcuj3mnpZ2q6a0yu0o&#10;dg80rEYUfLhQDlhubk5wujF+0hruh67N4i0+8hTTLzSY7prOCRTu8sAs0a9WZgT1HzcNhRXlWk+N&#10;pZ5pNO8UfE651WXUS11AIHRFkXGI3kdlJZSAxYED+I553DjbL+19P0XSvFVt4kihOnald2H2q1us&#10;GQyPHcRKd2NqAMgHoVA7fN8fLiJ1q69ndX9N9evp0PZjgIwopuzf/B7Hv3jf9pueH7L/AMIzGI7d&#10;NSkt7uO8ZjKryK6KoVfkBdxgNnlerA/KPn34n/EXTtb1rSNHvdZuY2nl8+C1iuzJ5cDAlgCBj5du&#10;1f7oB44DCC802e6sY/CeralJo1z4q1aS4a9u5o1E1vA0rKV2yYC8Ovz4z8vUcm78R/BYvrq6vfBf&#10;wrudQ0ddOtdJu7eKAfaLC6DJuEkqgFUdRKxYAKC4bgHaU8bXx9Ze9bXT/L0MJU1QpNpaWFbxBZ6d&#10;aNrFpHNBYX91H/aetEjY1tCpJEYI+dZcYLcqSBhs4aui+F/xQ8BeJvA914rv/F0ltI2ppvuFuSft&#10;yTkqUOwrgbUCkk5GOox8nl3js+NrQS+CL+O70aDUZX06G11aZ3zZLK0cgw5Lb9xVBlRwrZJZTXZe&#10;C/C3h2bw8vwm0q51Y2QvUvbJI5kQose84YqOxTG44Ix2IJPLWxE8uxVnZuXz0f4/IKUfbr0/r+mQ&#10;3F5H4cuLm8s9G1GeBnPkSMyytcpjdG4MI+UYzwW3DaR2GfRPg9+2L4l+H/hLT7XVbyJ3udQSS6js&#10;0aSS3iWNuCd20KxBRiudoBIx0XY8LeCx4F0yKy1OSyv9Rgt43g01IP3jGSHYzrOSq4Cgrkc4yfrw&#10;HxBtvCmpza7oGj6HHpV20SeZaWuAfKVWaRUcjhQQpPY4A2g8ryzzTFZbWjKG8tWu3y/r0PRjhI4i&#10;nyz9F5n2R4O/aUsvE/hW01tVsrI3UqItvJJulAchFwFPHzEfMcg4OCecbkfxU097G91MaxDIqpI9&#10;rBESd5RgrKxAzuByCOMHI56n4P8Ahl4w1ga1pvie7ubSyWwnaQRLMD5dugOyIKW6qFO0jJXPIOa7&#10;Wz+IM/jfxVpmj+FpvtOnWlk12+l3iiBRz5jlskb87mAZxjjOMkmvfwXFyxFNOaabdkrficNTKVGT&#10;Ueh9ieA/ixYeJbyTRtRDRXaxLMYmT7sbfdYc8rx1967GSNAnmu4C4BLngYr4h1D422MnjXT9O8L+&#10;K5FsZrOM6hf3COlxCmSWiZjwQu4BWXjLHvg1Fo/7S2vnwl4uvr66mvYtO1SGCzaC6RzbxAct5T8L&#10;CTgllUkE5PzENXsUeJMPGr7GestbfJX/AFOGeAco88dEfbkl1ZRQm4e6RYwM+Yxwo/HpTgUI3IVI&#10;PIYdx6189/Dr9oGbT9Fs7jUtVg1Ca71TZ9gcsglt1UbpYt2U3qWG4ZwRzkgZHunh3Wo9ctEvIpML&#10;KN0UbEbgO3TggjnjPXrxXv4bF0sTG8WcNWlKk7M0TjOSTx609CQRgdT2pmGLA4PPpT0Bzu4/Guoy&#10;J4cfeOBx0Ncx8Tvgz8P/AIrNYXXxAt5J49LvI7qziE7KkcqsGVsA89O/v6nPVQRlsAHnvivDP+Cg&#10;viHxX4X+E2na54W1Kzjij1FhqVteyOsN1C0LgK5QE43YIBGCcCubF1YUMNKpNXSVxpXdji/2yP2Y&#10;YPileR+LPh5f6d/Z11bPPq0EWXllkVlAuIljKs7jC7ucsBjIxhm/AP4Q+EbH4c3vhb9oaHSk0zUd&#10;PmlgtpnaKfUpMjfO8W0mMplAvJcZJJIC1w37N37X3gPwZZaLrPxTljEC29x9l8y6VmmA+UKEACBQ&#10;Adueu/O4Z+boPix8fPhH8fLUeDvGHhiS21K3ke60W103WA8llcmMg+ZtUgALuCgkfMMEKcY8SjjM&#10;vfNiKbXM+nn0vppfojaVKtaz2/4b+v8AgHzF+0f8TrHxJ8Sr/wAR6FD/AGdNYazDFqFoZC0McCOq&#10;wRjLKW/1ZLMUPJz/AHSZ/iBbaTPf+HvBfw3GqXviO41ADU5beOVJYRIgbyZFaNiED8lgMEdcMFrp&#10;vif8M9Dl+LmhatpdxNa6Wtmitq+p6ZFdLZeUDsgcrtY/vSvIGSqPyQpz7h8NfCfw81rwvcfEDxV4&#10;y8O6nr1loywsJJ4z9lm3FjcCTncCGRlTsxbIY8185UwVSVOVaVveu7vTff8AB6bnVBtTsfNurfCD&#10;xd4V0865pXg66lihvGtLqa6IktpViQnbGqjcEzkkheehIK4r1Xwp4E07x/8AC64HxbtdLsrFtTt7&#10;O7hlsIJbcIZEcOV2lbYouQjqBlj83J543xf4/wDE+reD49G0bWIbbTNKludOnv7i+BjkmMoJ2BVL&#10;5f525POHOAeX8a+MXxcg8K21j4c8P6hHqd7JPHbGyCyKtn5YGWkKMA0pOWOVJCnhshxXzOCx2YPG&#10;WT0S1XT7/kehL6vKDUvu/wCG8z7u8QXH7IHxS8NXvgnXNG0lFS6LgxwpF5rJtQOAMHcANuABgMcE&#10;bufz8/bC/Y107wP8Trfxb4N8c2yRarczJp+lZa4MUPlnySr53ZZgy89xkHNS/D3W/jz8RIdX8RaR&#10;osmpLaTz3d7eXLFYlERQFnlYYJUMrgMSApJzxg6dp44+IFh4ttBqdvd3WorbGS0uNZsQ0KalxhQ4&#10;O1lwCqtg/eAJAzX2Cr5vi0uaKXZ/1v8AccTWCj03/A6r/gj5+zT8TfiT8WNe+IHirUJrfSLOFYNQ&#10;hM6maW8Uo8QkjGR5YyQQ2DzwARmvtH4B6hp1r428RaPFH9h034beIxplppkjNFHb2V9h2jcE8hJG&#10;zGnQRGIYPFee/wDBL7x1oPhqLxdqesWR0rxFrt7JewaE/lot75KKJWU7d4YsST1BPI+8M8t8V/jz&#10;L47+NfijXfh54visrLxLa21jdaFdSxkTSwM7F281h5RGQMDIIXJxnj1MRm2HyrKY4ipBt9oq+v8A&#10;wLHNQwdSrXcb+d323VvXR+Z9v6h8IvDXiWxs9d8G6laSIkhM/wC4V0u4t2WiJH8O75h2yOcgkH51&#10;/aV/4J7fBPxt8d/B/wASr+xvNPvvEXiiG01PQ7W6UWt2I4pJzPtVQfM/coNwIyo5Ga80+Gn7X+pa&#10;L4p0rSNV8ZBZY9Vjj1e2sox5LKASzHyzGGAAUdSck5DDbj641Pxh4Y+JPxW+F2ueH9et7/SriDUb&#10;6zvLdgY5pFgVAAR3w7fka78ozLCZvhPa042XbzMMZhnTlyS1X/BsQ/HbQpLK58H/AA38MW1tDa3F&#10;68kkDNg3TRpuSML/ABYZVkbPBWM5rd8f/ALwbr/w7j0L7NDb3tojSw3zrktK5y4kJGWV2POe+D1G&#10;abNceHfFn7T0C21z59z4W8OyrPCpBWJ7iRdpOOjYiPXsfxroPjH4hi8M/D3UtXn1eLTxFASt5OQF&#10;jYdMhlYMCeMY5r0UozjNz2/yKk+Rx5d0vz1PjH4ceI9d/Yi+Mnm3ME58B+IrsQazbAbk0+4GR5y4&#10;z93HbqmR1Va968S/trfBfT/FFhomjeKbPU7a4d0u7m0uA3lMFDDrwFwclie3AJ4Pz74A/ag+F37W&#10;vi6++AnidpZNRvLBntrtnjEdxKgJItwFBAABdCQfuHmvkb9qfwtrPwH8bSza+96lnZvJYXr233Yy&#10;wzHLwCdrrjHPGV4rz6uOxc8E3h7OUGr36x7+vcl06caib+F/g+x+hnxa/wCCjfwR8ERWei+GfEEW&#10;r6lqSK0J0qXesETNjzdzAAkDJAOAcckc45U/tqfDj4XfCu18Px+KrK0+0xXN3NNaXJllm81t4CJg&#10;MnmM42srMFyRu3YI/LeLxRovhl7OzEqq+qQM95eRfIyQEAKpyOCTgkHGAvY5YwfFPxt4k0CHSNGN&#10;rbu14kxsWt7h3huIVl+VlZzuYAE4zjB3DjkVxRzTMKlNuyu9jqeGpwim9/8AhtPmfqH8Kv27tYOi&#10;6pomhaXZX2pJLGNO0lLnyo/s/k7sRAsHDLjBQIxYknJwQNXx1+3j8QPAmjJZajp+i+VeaS5hJvka&#10;9gYhisksbMMYHGRnJwTtyCfyC8G/Ee2sPEMHjfUtVnEaSMhNo6o7nySAAWDc7mBPyjIyMg4x6XZf&#10;E3xL8RbHSNc0mS8upfEKy2Ot3E0fnOwhKqqfdIDlSW4HUA/XlljM1jh+Vys7bijSpSlp93lc9r8X&#10;eP8AR/GngXx1rniW+toZNJisXhuY7gJLPI8xV4ht+/uJJfOD8/bjHj2nQeHtR1y58TeP7KS5E9tB&#10;FpFtbpFZkQxRF41WZ14UknO0/NjnA5rbvfD/AImh0Bvhh4n0pLGyv3gW0uyN8htwRtVsAKdr5BIP&#10;UAdMV4/4x+Iep3/j0+FvGJtLi106We3XUbtmSOyCsShUKCMgJgLjZzjAGTXgZTgq8Jy5Zbt3e9/+&#10;HZ0V4SUU6i/4f+me3/spftNat+yJ8QZ/iL4R0O/uVuII0t9IxE9vNCxHmiXamUf7pR1IyAQSR8te&#10;+eEvE8/7SPxJvP2mPHVlZx6Zqao39jwWaI940OS0JmeQBHUKNwYDcgON2Ng+K/gvqlrq/ii18G+C&#10;Lq3urjVo3WW7vLloxCSCEZhlzzyACM/MO+QPqj9n7wb4VtrG9t/ERuW0e8gNrCIiD9nunRY7eZUi&#10;CqU80EYJBYHknIxWZYjHRqwoVb8jlpbq/PsTQpUXC9rGl4b+B2o/G7xHf+P9U8P6Svw/1bxDcz6X&#10;olhdEC1lMciBTJApTLEqxZXdeoJbDAeCeM/FPhz4iW+mfCu40238Na7ouvy2wN5HhrcQEpHHFI2V&#10;dNq8jdyTySTx9q+JNb8afsffsvzeF28GwvJfWkl7pLXsSQy2VnMGUs6r8vnpIRhzgEEcAgk/CNx4&#10;0+GGqWDap4u0q/8AEGpy6lBuc6i223gVVwUkUjEmQRtOR9QBn3q+FwftLyvzaN9lp2+ZgpVLJR2/&#10;PXv8jzXQviB4n+H/AMcdMgub9YjNMkGoyMdqXKykZVlBI2Yx09MgDpXqnw08JeGdS0W++HmpeJbC&#10;za2+IJubLSLiCU/alWMboRISBHujI8sscE5yV4Nbviv4c/Abxl4estb1zWY9M8Ux3bau6X9uZru7&#10;tiSkFsHMhHTDZbcVaNclyzMKGjaWfF622tWfgpZG1BrcXbLK8M8t2jG2Y4D4PWLk8Hj1zWk6lCNv&#10;Zu91027GlKNR0/f0tf8AI4/xB4a1LwJaXmk2t3q0RcMkIigbGFkIRAAx+VQw5ywywweld/H4nudA&#10;+B8d7YafHJfaZoVu/wBoyJR9qupZimAQAHVQQy8njPavq34Q/s4eDPD+hxfET4meH7bxRqU+sR6R&#10;OdhvILKNY8rsjBAPOWIABI+bqAtfOf7QP7Pl54g8BT6F8CRda3LrPjmQTHSrGRLZ7SKCWSEg7Tsy&#10;2UG4DLDb/BubOlga9OpzyWr1IVZQ5r9Fbz10/OxyHw4+Kvx//bC1Tw98NfEHjPWNdt9OuAbm2eci&#10;3VAGAE5TBAzhV6DknHUj2P4k3lt4A+G4+LXws0lbfxH4R1f+zJ9pu/PiR3ASVoy+1owm7BK7RuPy&#10;gkOfFP2TPh/40+HHi7XfiHruk6j4dB0s2UOma3pUkX2i/lXdH5fKFguN3y5IJU9Dx3Pw3+PyeBNf&#10;1XXPiFfXWq6Hql/FFrVxGqOdPt1Y70jt7rcGlDtv4DFDuIUDbj0YtJ3m9bWTfT/hjC16F49Xe/ps&#10;/wAzuPgx+2JrgYap441C61eaORrfUrCCcxNLGxLqNwQAHCMpIGCBz8qjH39+y9+0V4W+JHhG78T6&#10;ppt34aR5B5en69D9neOONT86hsYjIywP178V+Ruuy6FBreir8K7a+/smMX11Y32p3CRNz8kcxwAC&#10;2N2eWPTkjazezfArxXf+MbK5+Hnhu3t9aCX32ddLnbyop4/IYqzMgGSLiNRvJ4GByMZ5aGY1MNiV&#10;SqNyvd36WXd/ibxpKpH3VZ2+96Nd2fq5qet6bq9mL7RdSguYopGS6aKQN5e6MsAcdO3X1rmdPsLD&#10;xF8NvEPizUi1vF4kD/Z5YF3SJbNhI9pGSTj5gOeWxXzv8D/jL4k8WfDfUvBt34Z1rRrPULJre2s2&#10;06SC4t5+Ns8RH+rTOVUbgBt+XkBT9N2Ot2UWmeGvDi6EdNt5/Ja2t5kCjYicouOCeQcDsCcV79DF&#10;UcVHmg7nNOlOmtTn/Anw5034aePrfwb4bs1XTrjTVM07HZKkoO49B/GAeeBlT1yNte78aT+F/i9q&#10;Xwo8R6bDD4Wuo4LzTtSeQgi5nldJrRlIGFY7WRuQzu0edzKtd3JYf8JL/amqWc7RzM6pp1wMfu2j&#10;GUdeoILcjIxXH/HfwlH8TvhTc+I9AtwniTRYVeGJp2i3TRskjW0pXJ8tiqnkH+FwMhSN4wUY2Rk5&#10;a3Lnigano/xJ0Lw9rxWfSI7aR7O6mkBdhvRXhdep2o2Q3OQDu5GWyXng0LVtf+B86SvFZWVzqVlJ&#10;LJuMltNG2AO/7uTeoHoU5zWfpnxMt/iheaL4Y1zS5tL1tLyTSdRs7qINPp9wo8+KdSww0brbvsl5&#10;D4zwcqK/xxtU8U+OtK00+J5ND8SR6RfRCSCFmS7Jj2xMMcNGWJBUnjcQeqscqj5U5I1guaSV9Dh/&#10;+CX2haf8O/hHpPhmze4+yaxpMd7Z+e42x3JMhmhUddxULIR7NX1WQFblup/Kvkr/AIJ8aNryfsmQ&#10;iKB01nwd4kvUgtZVAbbbzOhhbuA8WR6jPsK+p/D3iDTPFmgWXifSZGe0v7VJ7dnUqxRhkZBAIOD+&#10;FXhZKVCLXYzqXjNx/r+v+AXNmSCD3qLUr6LS9Om1KWN3WKMtsj+83HQe9LY3T3bSqYtojkKAk/ew&#10;Bz7daz/GMWo3VnHaac6JmGZiWIBOE428dcnryK6GSr3LdxPpup6dJaTuCs9vtljPLKrr/EB04r5s&#10;174oyfDPTPH+l6y40+x0zTrMy3U7bWKxJJGXQ5+dfLW3y3XcT0wK908MudZ0qC3sC0lqbSIPOX/e&#10;SPsBJc9jnngk59D1+KP+Clfgv4ieLP2gdL+GHw01SBV8VeGPJ8WSTHKWemxXCu9wyngjJC46tu9A&#10;SOavUcKd0bU4xdS76f0j079kHwvpviD4GeFvhzf2TGe6YeJ/GMhDATX95M1ysDHHJy4cg442YBDV&#10;7r4s8UprevJ8LNDkWV5BGb54WxJFECQ23BG3gdeMdua5r4X+FdC+Hvh/T/DnhQTzSm2LCaYMZXwo&#10;UzS5weMEDOOeOMZrc+F1ms/iHWJb8Ol1ZOI41lYFzDIu/wA1mxkhzkn6Y7DCgpW13e4SUI6R2Whr&#10;eKI7fVbuD4b6hfG4jubNnmgjVv3caMqklh83RuhOTkn1xoaZqWkaJpGpeILmWcwyXbJFsR3cqo2K&#10;iADOflPA75PqawfAjHS7zxF8RPGWqLBbsgms3YbBbWQ3cHd0JKbu3UelcP8ADfUfFn7TGmz3Ogf2&#10;n4f8HPNMkWryborrUYmkLN9m3fNHE+f9bwxB+TA2vWkW1qyJNW0PnH9qj9rHVfFepx+D/AGgreXL&#10;apcXU8joSLeOLdDtuGwUdiVOE65jAycCvmm/0pdeuh4x8MpdSbNRkjtbyYBkvJHQNGjeWqgj77Dc&#10;TgqAQBkH9C/2pfhV4d8N/C608C/CDw7Dpp0q6+1yW8FmrebGc78kqTk45PJPzZyAa+TfFc+m2GoD&#10;RtZ1p9KjvI1v9OKr5IkVVV2jAIG5gW2qowSAo6GvjM0hVWP953WnT1PZwM7wWiX6nDfDLwRrHj/x&#10;ZbQeINEtry1lsJLCe4mQqILxPLVTvALjAkJOQQM7T8zAjv8AxH4Y8V/AHx/a+KdQ8DNqfhmysbM6&#10;jfXYS5ltYwWZJ48qSqoxkUhjkF+g3KDs/srfDfwz8S/E1h4s0DxFqEl3pviy5Y20c4ijuIX+95jK&#10;Ac8EqW4BdgBkYHufx4+GmlXeiarY2ejaha6fpt2rXejx2yGC5lkHTcqgjgMx2nGcFhgFW76GEpvB&#10;upJaiq15e25V3Pjr44fAPwH48+Kdn4t8P/EKCZNU8q9u9WtdQDOCFG2JlaP90m/GWLZyy43BSB6M&#10;v7KNyvw/8ZeGYdTtvEVnfSQala6jYuY/tURY74YX27VG7KSISRukBYncK4k/DDxX8OPjHdeCoXhv&#10;fD9yyajJCWKpMY/mEbbiCEKbjgEq2042twvo/jPxkdJsR4803w0tybHVYke/0u8kQIj7l8polYDB&#10;zyFAdSueMOK4JYinzWkt/PS5p7CPLzw+f9drnyJ+0F8DrT4RajeeHpZxEmoL5a2EcmWgjw7qM7s7&#10;w6Y+9yRtye/hniL4W+IvhJZ6TfavCIJtSKXtpFPuYhcKwDKRjByrd8hgPXP254r+Knw8+IEGoWU9&#10;rZ6jrMnm6pBpt3C6s5BJlicn51LMZGCHhSQCCo+bc0/w/wCHNV+HOoeFPjxYrY2AsBH4evZLeR/s&#10;ExgLxxxScjcT+7MTAF1jZG4ADrBValWs4S0Ten/B7HPWp/u+a92j4sT49az4K8eaX498N6nFZapb&#10;Xi3F7b+cVgdg25SWQ8gbRngEHGRwDVifT/E3xZ1rW/jHqfw3vdRttR+0fa7a3kkH2S6mV3ilYxj5&#10;iDiRS3DsGOD8xro/2uf2XLvw7r+lapZ3K3a3eiK9/KIPKljuIcrMrrgKDtMcn3nLB9+cHFcn+zH8&#10;fPix4C12T4ZaX4WTxTZ60r6fdeGri2MzX0P+sWMAg5KsMg9QSSDzmvcp0+R8tzinKVR66H1xb/AX&#10;4g+JPglpiaDex6JrEFnps/iCRYYvn0a+TYtyshI37ZU2L0YB58n51Y5fw+k8R/BiXwzoiwaALzw/&#10;JdNBPAZJItWuEYuAUfuS43HBKkKDx93s/wBlT9qvWviDoGjx+LNOs2h1rwg2nLDoNwYrm3srabAR&#10;4yGMkjK7GEAYYuxB8xST0Pxe/Z3+Gpaw1X4L6hqXkzSSHSrrWo2eTT1dB51vMrAOh3Nkn5sfMACC&#10;c+VxDDmwqk9IL7727fqdmAn+9cur+61/+AeBftCfHLTPEs1ho3gbwxBaXtlq+o3+qNLYN+4jmkWZ&#10;VUnIAAXaGHBRQM9aPCWo6lpfiLTIPDUMaabpM8N/dCC13G8xJDcoplJP7vcd3XoSDtwNvV/Fv4M6&#10;V4I8RSTQ+LNP1nWr69Ww1CW5vibmH5P3jLCDgqoA5ZsHOASpJXK/Z++KHij4R6PqXwvmudOX7PIu&#10;i2msj55JDLO4EnO1yDw2FJAAUYORt+W+r1PqKdOOl166/wBaHoSqqNSz10/KxN8a/i74Nv8AQP8A&#10;hCdKmsoNS8QXf9p6hqGmowjkndpJBGW4ZyAzR/d2jt1OfFfihc/Fbw9JpnxP15UnspZmeG0jl3TW&#10;1sJJBlsZVFJZmxnggN3zXsGueD7r4RWZ0j4h3EVzaCa833E1qmZJZP3ZiUKWVSGQEMvKszFduQw5&#10;/wCLHw++I3jP4Kahotz4Xvbu5uNbXULE7NrJa28cylEYZ84AStlAcgDnPb0sJhoYSrHm3fT9RKcr&#10;SkvJ/wBf15nO/DTxvfa54Wi+GOveLzb6HNEJZ2Fu4Nkytt8zIzyxx8/UBsYJAFes/CDTvAPgn4k3&#10;Pgrxrrsc0GswSTeckokQSpCrxqkoIchgd5CoGZmAIU4C+N/AnSfBPh74X+L/ABR4/wDGslrc3Fha&#10;2vhbw7a7C9ws8wS4fkZGxcuEUcMpJxwKzPHXwz8d+NNU0Wx8Ka9Zk20Q0+O9tpU8rOQI2L8F1dSe&#10;MEhlYDJDCuqhhYUsRKUI+7fV/LX73b7jjxFaMoJPc+l/HXiS0u9C8NR+D4TaiaI+ddE+YixuCSGk&#10;UEgfcJH3cnsDkc3pPjLwa8N6niXVIZng1NX0q3bTXjlFurlHgkGSu1WZn4AKlc/Kd0R9J8Zfso/H&#10;vwtpXgzw3b6togW+WGyuQvmyGCWN3MjSMEUguzAqoA3AnnceXfGyHwN4E8IaLJr1tpmoaxap9gvH&#10;srHy4XEgljMTsoG11iYuCcsNuG+8duWJy+tJudVNK/fp/WoUK0W7df1F+H/xV+HHiD4a+J7TXLjS&#10;xq9v4auraKXTImNxNHNFIxCxbRiWJoCylgW3OV2rvY17L+yX+214em0LTfBFvqemabHbfDvTI7nU&#10;HvQ9m1yLdXCRsQGMwaVlmVmJGwH+8F/Of4dzXPh65uofh1NNcSX9m9q1xbww3E7sQJWUxg7iQFKl&#10;+pUZ6MFPefsueKPBnw++I1nZ+JZY7fT9J8UTXjzJO0Hl3kSyCJogpGVXew2jCkLGcfKwr6LCVqFD&#10;kp0uvXy8zhqxm5Xk9T9efiJ8VdB0D4VWevanI1vriRxXui6KtwGlFxFEsxhV0C7wV4IJAZW2nhsV&#10;4T/wUL8QaR4v0DQviT4e1/Sm0i8ufsFxeb97G3MbSGXCkgpFLGjE8kAOARvYN6b8CfHHwX+Ongoa&#10;lo+nWzT+GI3hbUbm1zHagxBjtYAbUEbKpTj5cY3x7XbwS8+CviHwn4wvPht4p12ey8P/ANvpqPhL&#10;TJWD21/dZ3SxCTLSokgCuueVlJABG1a3zSVSVCUJfDJWX/BJoNRqba/1/X6HnHge58GfEH4Saj4a&#10;1e0mutc0zUZxBfhEZEgSVZRJbFACu94SoUkjbCV5IDHzf4ofD278V+G7fWPEWhSaja6jdalplvpt&#10;vcCOeycRxyJ8qN87szE7W3ZCMTnmuk8ceBfDfw617T/E0dtqelW76pJBq8DTL9tt1mklgNw0SuAy&#10;CYTbVIA42tkZxyHhrW/iB4c8YX3iTWdSuL/RMtZXVxbqsP2a1YAKyZJJf5QNucqrMvOAa+AhXV5K&#10;SskrLp1b+fc9+MOeFo9fx2/P+tjn/AvhcaLqOi+KLvwXd2lpFcCGGx8yN1MZlQAR4JfG1XbOQQrN&#10;hxndXqHxB+Efw98Vav4r+Lmq+Ime61zXl1W3NpprzzWcRx8geKQeUgjLluDwmABlSOc1m20y78Kw&#10;6Cl5fX9/DYFZpInMlxcYkeIKVBIAWIQk7chs9TjbXmvxG8fWlloNzrNlq7x27xPfQTpHmSe1mjaQ&#10;Byd38cMhAAxs3AdcVzRlXxEoyhdW/E3U/ZzvTWtuv4o3/G3xOu/jF4IsPBUOl2dvFa6P5NlqFrA0&#10;sk0022UO7ABhIrRDkDBxIBlTxkaL8S/iV4J1Hxt4D8UXmsXNxrC6faXt+Z126eTDGA8Rl4jJWQo3&#10;I+QbQWHST4NfCbxZ4juPC2l+ItXhsoNXkSS8t7W9ZXjgMkqi58pu5C7FVeeVIGWzXd+NPDOt+BfE&#10;9h4X+IOnxXOo+ILq306/gu1jA1DS0Ty47tyCSkhePY2D8oPJ6k91TMNGnr6f15GMvZez5bWbf3mT&#10;b6L8RPgRqeh+NfDc1osmsX93daLdzhvs8zxTw+cFhO7yUO2NWY7mYRHG7C1BoXx6a+1G08MaFL9o&#10;8QXWsR2Gna1eIsl1okizptvZ22kwKHa3t0VwQBuGWOM7PxNOm+LfhwPDPh3Tr+71Lw5FFfF7G4aR&#10;LeKzZIGljILFom8+JyeR8oJ6bh5V8YvBMfw312DTvCviXRdRvkuxFq+qWKtFFBK0VmHjZxlvMimd&#10;mZs9W3EKMiscLUhKmoNPmv8A19xhyXdm+ult9f6Z23xr8WQQanZ6P4O0wa9PJNJbW2sJ50j3N3MZ&#10;FnmjCMDLGolyjcsHO0Hgg+a+Lv2c9Z1SMx+I9Ptv7V1XxINI1PRbLUibiyfdFGEP3lCZaIKSMnaD&#10;kqAGk+DGhXzwvaP9k0nVdK1G1tPD2ozXP7qBHguZo7iV1kIiCyTW/wDeOSxJ/dmvUvgx4BTw7Fqv&#10;xD+IXizT7saNeSNa3up3j27vdwh1tTKvluw3EKUDMMSbQzHcxq51qlCfLB+Xm79f66ijhpN3du+v&#10;l2/y3OVm+AL6NpOj6d8NreFoZCg017iJYW1O8k1J7JUjQ8IVjlMhcfKTgbeVx5z8cPhH46s/BV1c&#10;+J7AR3PhjWNQ0PV9PklSJo5bS43TRxlWKSNH53zMOu7OTlc/Tul+E9d+Gnwx/wCE+1fULS4tYdDs&#10;7zQNOlvnieL7NrNnNLaLuG8OdgJHzADoAM14V498eah4o1A+FfGNvfNG2p3cutWdzp5EoXULW3S6&#10;uYkOd7obeJ85XHlODgkkZ4arGCVSKu0/wtf82VOdWcHSk9+/e+n4L7j5/sfEP2yG5j1azNxI6CK9&#10;ZItpj3yllBkBIUkhjnnHp6dX8G/G+l+I9cg0G/XUY9US6sxp5kuUWBAJkWWOVvvFZG2sQOARJ2kJ&#10;HtnxN/Z50m3+K+p6t8R9K0nw/Y6lcwG+ljCRLbSSxw2kpO8hwiSzRTKxI+6SynzcHmr/AOFHwp8K&#10;eKW1Pwlrpa6+1TQ2iabIN0U0apIJCyDkN5LgpuYAyjGT97ujjMNXoNwT/q2xg8LXpV2pPVffoY/x&#10;7+Bdh4k+Hb/GTTovJ1jTrhrHXdQt4o0ll1KNoFcvGADFu2Sje2dxkBxl2xR+Jng7W/CVlo0HiPw1&#10;Kk1nbLca7FdQSR75JIi6MdhZgv7y3GO/AKqQ271D4n+LItd+DslpoVvLM6wG68R3Cwh49sMhgjhd&#10;+CXWWYSn1Mqk7gnFeTxleeNfgtq3jDxb41ma+03w/wCTpUipJ9ovNRS/nmALlsb4yYJPkH3IweiO&#10;pnCYqu6fI3pdpd1ezt+Z6OMpwqyTjpdK/a6vf8jJ/Yp8Ma3B4tn1nU9Gs/ElrqXiSTQrSaW3McUE&#10;ssUirJ5ZYbQqFWKtyrBMZKkHH07wB4i0H4y+LtU0aCGPw9Brdv8AZoIZVlWSLMoFvICd3EZJyRyD&#10;zy4x9MeKtJ+H/gy50rR7XVdC0aSy8NL4rk0eGFg63VzFZ2+mhXODII/3isDgnzQCADkfOXxTfx58&#10;OvigmprqMM7eOtQ1CdF01FVblk32zOqH7kJnSU84OY3X+GuqClHEXf2tPLS23+ZnSjCFNwts/wDh&#10;vle50fw+1zR/CHw/sXttc1DTNH8dW0lxZ6PIrSpDerfeUs0Mqneu1yrrk7siMkkE10k9/ffG/wDZ&#10;xufE2oX9ydU8LW4js4tAYTXcTJbM8sUrKGZ1e4jSYHnbDbtkj7y73wq+BWjar8KNC8EeM/FTXF6l&#10;tpd+9xaXrbNFiuE3fZwCCInZo4gxPCyJjcCpWvQ/iLfeBLq1074j+A/hm1vdaXpFzpnjnw7oLpHb&#10;6pZxRXFqtzujO97iFLtFyfviOQDAUmuKpXhLGOPn/X39wSniU6atdbfL/LsfE/xu8SeFPFnibV9G&#10;8K3dnJPoFjDJbNs8qC5URwRsY+qopaR5lGcDOAcAEef+E4NF8WeKfKhVbbSbbRybu/hQCQTToCqs&#10;emVcFsDGUQ92r6Qv/gL4I+LHhWS4+HtpYLb+I/CtrceH55LEG8F7Efs1xaNnYqHcsiLz1SItjJK+&#10;bTfDePwl4HOsaVqWmj+0VXVLVFvG8kyxagsQgKZILlHLhGGVSMsPvHPqU68ZUVyLXa3n1POVKam6&#10;k9nd/mcd8Zfhv4Yi8C6fq/hbVTPfX19fSYknKp9ltZHG9BgB/O5IZgceWig8PXmj6ats50a40cz6&#10;gDudraYFbRFfcdpDbWYbSvOQVfPXBr6b/a3tPHJ+Bfwi8K+KPA0+nWDeHry50DW4GXE9tc/Z3ZZC&#10;pPEci5bOMLLggbQT86xeBEsIZ7vTNVWSW1fbiFt4mRiN3BIzt+Ttzk8YGR1YTFKVH3nZ3duvpqug&#10;sXh2q9oLS3p013OdbwVqkMFxrUEMluJIGmgEqkZG3cRz15WQDkn92e9dNpfxh8Q+Hfh/o2ijw9Zr&#10;aeZdGdGTBnkZY0BHdWURg54zlh3OdLSdWkgMdkdPOp206p5caMS6mQgssIxkPvG3GMZ9Q1Y/inSv&#10;COs+JbrSfC+q3EFi26S2lvVYMrNtyqnvtyFz/FnPAwBvGsq0/wB4rpdflYzjD2cHys+mP2OvgX8M&#10;h4G0r4467Hb+JVh0uf8AtmC4mLxafa/aBGbZVABEpWWWX2Vhggjc3r+lWdhffFa48ceMI9PuLbwH&#10;pscWl6a7FbCS7+1l7KHDMrSQDz0mIIAdoSpyGOfMPA3iLwV8HP2bYbrwJqt3dWkXhq3l8Rw6naiG&#10;S/1a4lmjihhUceUIxas0p5K7+RtAro/A/haf4z+OtZuvAmrm98RpZRQ6To1nKFii/wBKt1iuNwU+&#10;cYnNuS56osmclGLfJYp1ateda+l3Z+Xby0t/w53wnqoLZf1fzNbxTqfw88VNraW2jSRQ3+p3V1Zr&#10;9jkVhA5dlDI+ML9mLTLsAXfJu/iFY/xU+IFv4r+FNvCvhu1tbnQbkw319bQxR29zp0rwQbI/vAyq&#10;9kOo+YzHkgnGP8Sl0tPiGNb8X6nc2OowaFaz30V9dssNuY7ZYUMLx4JQRRiFMHOVB+ZsVyviX4r3&#10;d38ENa0i3tYra1+1w3F3PMuxrlnknt8R7sgKPNdcDIygBPy4OEac3UVtpP7mXKVFR3vprbv5/wCR&#10;6z4C8U+Dh8UZ/wDhXng281Lw3pGtNdx37AQtcR28clrYuxBOA0ohlnCgBvmLA4avC9Y8S6/qqfLo&#10;tjb27vfrD5vk/PA0zSR+dIxAxtxg/wB6KMAdDXLH44+MvCPgq5j8ISwPBdRpPqIaMfcaOZIogQfm&#10;AEiSbQM5RTkEGpfiB8QbLxB4a0yx166llXUtHVZ9QhjEcVvdRO0t1BKoUHIbySFB+XzM9xjqo4Ou&#10;pcyjo381a9/80c7rQ+Ba/wDBOz8bXdr4juNP8HfDLxTNd20fhm206U2Eg33F3EY5ZI5Mn5Ve+dnB&#10;5+4CO+DTdCksrm4vbwQa9ouieL1sXAeZft9xIZQT5qMPKjk2xAuCGG5dpXGa5b4LeJNM1+0vfGWn&#10;ziOxh2LqLXTskm/7RCrXDGPptWYkEcjg4zknsPFF3qt/8J9Q8K6VotodKupdsAtbhWuZTYDzJJQV&#10;+4m27GXbO5gpH3BWsaVanP2XRPfr5inJcvMv+AdX8Pvg74V0z4N3HiHxH488t7/xNPDCR80KRSRw&#10;orQDAKsqTPKO2fLXG4Lk+Ifir4T+EzoWlfDWwm0/VtN0m2vdZ1K1uUP+kyOs7mNhjbKGvTaEcgC2&#10;BPIavIre/wDGd3o9lFek2NvpchuA15GJReyeWrBY/l+YR/ZY8ggndJnkOK04dX0CMa14m8UxTSQX&#10;elXB0Gawt0iWcxzW8rh1B+UEfIwADK8iYyOatYSrX99NX/r5DcuSTs9v0R7L8a/jV8IPCXwc8QfC&#10;TU/BT2Wr+I7OO4tr4aYkUSiWdlmeCQAyAELGhH3d1m0RG0iuF034IT6JYH41eIriO7j1LSJvD/h+&#10;6upV+zWlx5cdvbbfOAVEt086MMcELHESAS1eXftK+ItXtfirrF/f3kWq2lrqMtvpc0gYrLaxTTxm&#10;MHPRSSA2cjC+uB3d38X7qb4f+GvC+qQxRadpl3c6xrVrcTsyy3ZbzVyoO4N+9EhU4TDquDgrX0GD&#10;hU9gk30t5fP/AIJhdVJOUl1ucjf/AAz0bxD4/wBH+E/gs3djp8OkTRS3lyhYyxQl3eYoMsCVaRwC&#10;BuYjgLtAzPH39jfDT4TzQzaqZdQutOms7q2mY/uZJDAdkfPyMoj2uPvBo27MBV/4W+JLPxB45uJ5&#10;fDTPqurT2vk3c100ENmJLm3jiEjDO2KOMBWYgklsnjrytzoE/wAVviTe+INb1YzwW4lufJZNokuv&#10;KTa23GGY7GJxksY+eSa19ovb2lpbVv8ATyCUE7WOd8CeBtS8S6F/ZttHDIYdOuL/AFJriYxpAiAd&#10;WIxkuEUKOWZscA5F3S/AWp6Xqs2zw6Xa5RTG86AwLC5jeMbuzbHjyBlsOOmag8QX0PgubWLYWl5F&#10;bfLDeOkKsDNgkRg9ChUq2QecZ9K6yXxzqHjvWNJ+KHiWKKytrWyjWG30+BsXgj37EfaeGcReXuPT&#10;C54FZYidRxvDRP8AF7ip1FTqpr+uh6b8O4vEmgwalofxc8++iN3balFo8BQmeMwCS2kVRkpEVkRi&#10;Pu4LYAKEnlQmjaN8XdWZfEN7FDrMl2ksklwpilKIpg8wDEbGSRVkYAnAbjb8rV2l38ctWvPDVpov&#10;iDTI7XXLZLt7PVre2w8P2iFbU20n/TuoeNR1AEbKMnbjzDxfomkW+hX2l6TclUnuHuLOKWQSFQs2&#10;2CNGB+UvbzZO7g+RgHJFeLRqVq1VTnK19NNra/hfX8/PqqNp+6r+fn/n0+8y/jh8Rrb4o65pf/CI&#10;wrALLTHsrAXiKryxzOwaIEDBjQglf9qR2J3MTXALojaTbA65MZLyRLhElEJdSI4Ogf2V1OOwQdjX&#10;c654J1+VtJ8VXdvaaVLYaZ5qMkKlSyKv34zxuc4+UjLls9GyeRtItMtNeu9O0+1guLfEbQsS0ojE&#10;iRBgzH/VnBALD7rEgHFfQYauqlO0ZaL5+W/3HDUjd66HKaz4eudBtJGvreVFSUoUmGHLqARlexww&#10;/M1kwTajCfOtJHRNoJIcg5Gccjvius8ftYjxBJBaab9mMcbF45bhpSMgKoyx545z3/KsufTNU1G1&#10;SezszIDIqPEGyWK7iXx6YB56fpXqUqjcE31MeWKdyBmuYdNi0xr5gtpK8kwiTOzJKZHZtpGc5/jF&#10;TW/iE6zpcWkXbGJpLrfe6jcTM3moQoAcd9pyQRz8x9Kik8HeMdM0uPWb7SLmOOe1MyB4yP8ARxMs&#10;G/HXHm7V9c8+9O8N2Gr+LNQXQ/DGirJOIZHjhjI3zBFyygH7x+8QByc4GeBWjVthaXszqvhj4mHh&#10;eSz8e6bealZ6joUfzXkcoleW4Mh8oxLkMqiPdu6g7CON5NfoJ4f/AGvLqD4L678Vl8Jyz6iupy2c&#10;beU/lSEGEW8qIRvSB4mnmy2dqw7SSWWvzi8LWN94f8UXfhjX/D4vMxyxXamQgAKjOSGXsPL3j1C1&#10;2fwy/aq+MPww0i38LaNr3lfZp5ZyuoTs4u0chUiKMCCquZGxxuWSRScNWlOXI7ibTR9u+Iv27tB8&#10;G+MvF3gLxlok1rrFrqUdpoGiTqySXTOG2PITwqPmMsQPkXP3uDXFah+0xD4f+FOk+KNPWS7v9Q1G&#10;+lvJdDHm/wBlg74VkdTghpGCMWfAxcA8mM18xfEHwV4t8WXtn8RvGmuXOtXGrx22pXWq6hO0cslo&#10;LRSxzyOMqAcFhlBgkkDIOoeK9Ds9RaSUvcabEsLW8zbjFC0iqVOTg4aTOM8EKexrCWOjJrlY/Z23&#10;6G5+0n+0t45+KcsVn4o021Nnp/72wMjB5o1uIUK5YMd2fLWTb0RjtwNuK8YbX9VTXE1qC9kjnim8&#10;6CSM7WRwSwIx0IOTxW9e+H5dO0651vxBbSs88IktVwQCGkZTIx7DeCo/2gRXMalPbs2LcMdjgj12&#10;4GefXNaU5qpruTKPKNS5js5lmhlfzVclH7AAcEe//wBaoJWCAzs6uWALdepHP4jNQzyL8oRfmB4I&#10;9+tK8EoZWlDBSMBu3A//AFVuoivcswaRHNf2ttNL/wAfO0LtPQs2Bn07H6VfNh/ZE4SznS4cgMkl&#10;vkqoK554zkZAPoQar6VfKmm3EDKplnUqshAyq5Q8ZHXK59sH1oLPaXBgtZx5m/DHtjH8qzfM3ZlJ&#10;2C8t7ixeO4dETexMahsnCsRn8x9eKlg8Q3gEUBtxNHDH8wPIKgEDP4Ej6YFV5WZJVaRUYJjOQPmx&#10;zj370t0mm2v2Y6e0pP2YC9jmA5k3tkLg8rtC9eefxocFJaoauQarL5918lpJCHIdI2GDtK/KT68Y&#10;OfcnvW18OfEN14buZFeIzRpIlwsJPysU3EDI5B5xx6/SsOVgSC5wcY59KWO+dWV2cgAjIUYzgdKV&#10;SmqlJwew4y5ZXOnl1jVYtW/dybHw8YhclfITn5Bk/Ljp1qxY+OfFG+WSfUmuQ75V5ovM6Dbn5gcE&#10;4H6egrkXkuJIm2OSD/rGJ65xU9tqstonksyMuAwVwTgkc9+9YPCwa2TZSqPuS61BPLcLeTW7RtM7&#10;mXbwMnBPP4n8KcL25hlh0y5vWNs0oMzrCGOejHr8xAY9+eK7TwB8MLfxHczLe+IEtoILeUPI7B3i&#10;mETyIdmRlCBgtngkdcjMNto2h6H50MVraX8tjdNHJOsuYpoWUAuCehHHTkHOOlL20eW1r2FytlS2&#10;8UX6WUul214stlbSCSWRjuFwylvnG7kZDDA6gcHvS23iWGbXLi30OyuTBeWSu1lBIYlF4o2iVVHG&#10;RnPvz0qrrtnLody1tbtCyTMskkHmBg4wcNnswDEfnWNcXdxcXT3WnCWGS3lMiANiSP6msI0oVLtb&#10;P+tTRuyOm1fWtTvNES2voRaSRyBAPLO+UruVn9icjcO5BIxyDBqsk+m3Ua3whV9PwBPaMXV+4xnq&#10;OR6HjnpVbVboeI44dW06SRpCD9pjY/dJLMWHtjOffmtay0CDUdAsNVvbuOGRmdpWlmChowuNmOpJ&#10;A/WsfdpJOWmr08/6uHxPTU5i81m8MUjtNkyna6LwG6n+o4p2l6hbXmoQw3Fr5UMcbJIobIYHODj1&#10;BOfrTtct9L07WJlghMkVy5ktUMgLRxsx2q2ON3GD/wDXqqlxcWUi31vbeXNhhIGHQke/sw4rvjGE&#10;oaIzXMpWL2gSNaS3LJdRqYoA25uN2XUYX3xz9Aa6jwTqGrWHi/SzN4hmhtkEJ+1GAyrbQzYEilQC&#10;WzvwR3yR3rmI9A1fU7J9RjiSGF1DhWON+xQOM9eDkivdvglrHwr+16UnjXwykBkhjS7e0tGEUCrC&#10;GF4Qp3SeWU+ZPUllwRmuarWp05X3b006DUZPc6Xxz8TdU+MHxB0PwnrIhl1PTL2PR55IyrLqRjki&#10;EcJXAC9EXdkYIkGOTXMap8OdQ8CX2US2u7dHmuLe805wYv8AWvHtYvg4DwE89iv94VRFqPEvxu8R&#10;LN41S3SxtbjV47uK3MUhkWQz4RmP3hgqJO4Fed2/xZ8XR6lezPqQ+z6xPCL2KRN42+YsrMoYHGZI&#10;wxxxzjHNebicPXxVWUYva2/n+pupxirv0+40fEmi+IPDfiGO6N7NaabqEEUdverIsrWsUhZm3Rg8&#10;NhXO3jPrzVGbwX4litrbVdXm+zNfXcUUN9OGVCpYo7njJVTwcZIxgjtTtBsfEPiu01DXtK0lfL0u&#10;2Mt1KQQyoqqB93qecA+/oCak1Gee+1CzXX9Zv7jTNPWUG1MwJVDI2WjGehOGJ4J568Guu0oSjFW8&#10;/OxMFFq5V8V6pd3N9qf9uWtt/acqQwxzQKQCpYOzAdmypBz3Yiu7/ZpTQ5pNR0XU7yGzuRp96sLX&#10;jbPMYKqCHno5Mn4YJ7V5lqWi6pd3YitLwXcm2OaMQclYyC5yfUHiuh8P6Trtv4jng0y3iuNTD+Yk&#10;MuJFJK/NncSTk5JHU8Z6Vli4UZ4V05O19e21vwKpuUavMl5fee4fCy2n0zVtO8aJ9miimxKoRlii&#10;unleTCPxgJlDwB2xWN8QrhPFHhuTXtGnut0umTjWLy4cBndiWMW0H5kYvGckZO3OeoHZeGtLN58L&#10;pfCtjrUMK2ukTXmow3NpuKvEpZAjgbgwDRqMYAZ2POa5yyN9q+hw6BZ6LCtvHYQ+XPDG4ba0oBWR&#10;8cfvXxk+mPavk6GKVNSmuj09D0+SStH7zxrwl4c0yzs7aC6t2eSOGdr+ZowA2Ig8PlkjhgW5B4IK&#10;+lYE9rr1hbf2jNo11agwNEjn5Mlep56jcMfUY7V9G+OdD8LxnVn03wxDFqumafZzSQNdKI4oooUQ&#10;hVQ4LtCIZGU5Od/TpXmniPV/EPjm90y0W1ZzMIUhtxas29mbyzGB1J3JnA75FfQUMyeI/eKOjtd3&#10;+Zy1aMIpJb+hwsHxA8eeGvDE/gi08QzLZXTSzT288fSSQxB3UnnJ8lAT6DHrXXXvxj0PXfgda+CN&#10;TiH2p3EIAkxteB3mV24zhzcyAe6DtmqGuQ2d5o162oaGrzpaq9rfmLaQVfLLjvjIGf8AaFYnhHTt&#10;EutYXU9c0x4NPigLXOQ2ElWLIYE8AuRkDtg44Ars5MLiUqko2ad9Lau2n9eRzNVItRT0egzSNZf7&#10;W2lTXjTXV6z2MKrHlUUnAx6k75B+PvXovin9jX4w+FobzULvwPNd6dD5TJIsMqGVpXMQkR8AFFZW&#10;B5IBAyOpHlFrczPpNpbm7ljhN2bhN4+7KxG+WPHXCxoOvX6cfTXxb/a8/tvwV4dgXxNe63dwWtvN&#10;qPlh0he6QIXjljbgqHDsWU4ckZXqK7oxhCtdPfS3mYe9J27Hz1caJD8M9Ulv4NJi1HUo52W0S5Cz&#10;QQKMqXK4w7En5c/dwD16ZGjTapNqgvpXLyht7NIxxuGeMfWu88N/DjxD8VfE9tZaLbTxnVL+Gzj8&#10;3ColzKwXq2MIGJ5PQHknGa534g+HLPwV46n8MvdNILeYoLliRsAUfwj0PJHtjNTGvGpN027ysaTT&#10;WqVkNN1p3iLUo5F05bVFiCSkMWDbsLwCOoJ6dvwrv7D4J+KfCXgfxZ8Rreyb+ytOEthK0hyyncsT&#10;SRkMM7WdFbg8SjjHzB/wj8EeEB4Tj1ufTv7Rv7m+kuJbMTuoS1jXKLgDLM7scAd41zgE53/i7qXx&#10;Xb4Hw6ENIOl2d1qF7e3UKXG+SRWlSKTz15KENbJz3Cgk9M+RUxXNiFRp/Dezv6/eaQopR5meF6Yq&#10;X2rRusThLP8AeStAMhTnbuJHTnv717ZpGo6foF7eeMNF8Q3Is28EXV3eaZcosQaWWIlxCWGPLEjo&#10;AOSwQ46/L4xaWureGbH7VPBNbOl7JCZgfkZl+8mR1PH0NX9TmGpeHUs11Sa4BkHnxyZ2xKfuoM9M&#10;46CvZmlOafQwtaVjvvBfwLtPir8X/DfwY+HPjOC4ivIIE8T+IbeBooYfNlw5xId0rndwM/MWAAVV&#10;OPQP2of2DvF37N3iu8vfAk/9o+HbL5ru5ldTJakTbNpdT+8cfKxKjcqyDKgDnhP2d/iVF8C7PXNW&#10;XTYtTkv4UItrnzEjlMbq6nco+fYcZjJwVkYnOAK9l+JfxD/aGvvgZqPxa8YeNLC1s9U1uOyS1sQ7&#10;rbRzWiiVgg4KhQgYHPzxjGdwYudammodWEY8930PmHQvE+tp8QY9YEyCC2kS3imuiWiiiBwN/Ukd&#10;+h6dOlelePfjNqmj+D7Sx+HOvw6dpl7MsVxaW0BQXD28CxfbfMblvMMkqkdRtxk81jfFf4bXXgDS&#10;YL3+xHs9MjuFh0uW9t9l1qFrKJJkuDDk7RtK8MSV3bT0rznwt4vtrO61G91Pw9DrD/2fLbaat5lk&#10;tHfgzqg43KM7SeATnqARfsnKfN2HBe9dnsX7NHxQ+OXhBda+E/wi8SQ6fe+N5Et9avTasbi0toi2&#10;/Mg+aKMA8jvjPy4Nfr7+yL+zb8NP2dPhJpfg3w/ptlPqog8/VdWMMbXN5MWYmSRlzk5yAMnaBtDE&#10;LX4+fszfGq9+Bfw58Sav4Z0J5vEPiW0NpBqr7NttbDckiksSTv3t8uMHYpIIxj6h/Yc/4KLXPwuj&#10;uPDHxp8QX2otcRw2GkzrEB9mKxIFkmyckYChjySVBJwFFaQqUqc7Seq/Axqvnkmlp/Wv9fqfp3d2&#10;Gm6mU/tOyjnMMoeHzEBKMDkMPQggHivKvgLpfjGz+LHjHV4b0S+GtQ1S6uIEkuHkkS888wSJluQu&#10;23RwOimUgcV1Xwj+K2jfE3w7YalYQyLNd6dHd7GIJ8px+7lO0kBXHzLzngg4INYXwR+E3xK+Gfjv&#10;xM2peJdOm8ManqMtzpVhb27CaEssIQEliFCBZECgYIAbqSB1Xu00Q/huepK4ZiMcjjFPDj5Sp7et&#10;NAIPzYx64pTGA2WGPerAliIZeoPrxViLJBB6VAiADOMEDvU8anaMseegPegCeM5XOB+nFcP+0H8Z&#10;4fgl4KtvEQt4pri+1W30+0S5LLCsk7hBJLIOIo0JDM5zwMYyRXWf8JHoEWujwxLq0K6gbbzxabsO&#10;YySNw9sg/T8RXBftTfDXSPix4BfwJrWuRWtveIrzs+AkcEVxBLPMzEfLtjQqCeAZASPSJtqLaBM/&#10;Pr4Z/G/xJ8cP2vLD4r3l3c6q+hyx3txDokEUP2bbOskgGSdxZbfYsafORIwywUu337+yV4r8TeKv&#10;F3xNXxTqX2630Lx1c2WiXUEexI7byome3UZ3EJJu698AE7a+ZP2Dv2UtT+Bf7W/jfRJNIVfCerW0&#10;Nz4WvbjTn8iezSdZkh8yQKwlUOpxnOYSWBGRX1p42/aH+D/wU8SL4dMtnZPdaky35WBk8y6lZOFw&#10;P3srPMhIGerknKkVjQTjC7Zl70puT0s/yX/BMb4sfFj4mW2sjwZqHhuzsYdSk8pJry6QW8AlZzbr&#10;IXBWSQxQSsyDgMyAFuCfhbw1+yfpvxh8WN/wkllp+hfDzTEk1rW9WtbB4BpcAWaKG28wn5jvQOij&#10;KhZVZ+SUf7o/av8AE/hDRbqDS/HWkwX1pf2btY3U0SMtpeQxu48xDkEFCGJK4AT5jg14F+2P+1t4&#10;O+Enw0X4UfDPw3o/inRo1jl1K5to94jtkKCZJ4wMFGZo8vwFaZcYZOFWUd5PY3UZOy/r+vvPjX4r&#10;fsF6L8Dfh03xQ1vX7S9nn064uXtLjUPJeMTyutpcBUbl1AG5BleVPzgMK86/Z/8A2d/HP7RtteGH&#10;W7XSbXTIZp9FvtZd44ZpERpZ0hVI2MrbUfA+XnHzdj6N4m+NnhX9rP4peHda+Pt0+m+E9Lunt7HS&#10;PC9pHbxwackjyzKXI2o+REoyC5EuQMlQ/vPxD/ZF/aBbXPCvxH1vwD4b8N+A/Cun29qmmSX0Vxew&#10;WyDy0N+qBY5XwVZoVch8kDBc1yJKtdpaaBO1NpR1f9f8Pdnzf8Pvinq3wO8C6n8Ofh5pE9/ci6a9&#10;1PxppUGVFtFbst5bAmPzJItroDv+VFkY7QXO7X8U+Lb34x6/4Z8SeCfhXHZaJ4geWz0+2utOWCyG&#10;ozTPDGZHX/WbEltXRpW3YTJ3Agj7l/4J/fBP4fard/FfT/ANgNU0e90KwhsYNQRZrWK/El67Rxgq&#10;oEf723lMeNp80EAKwVX/ABwt/hqPG+j/ALOvhL4StqVja3UuqafrOg2QZLO6t75gAWfZC52zoq4f&#10;O+MR/eYV1Rp+5Y523K7vovz6Hin7D37IfjD4tjxXpHxT0uyt7rUPDBv9J2RBVklmury1dJ8KMBZI&#10;ZfcbgRnAr9DfCHwH+Ffwu23vh+033NhE629pd3Xm/ZonSENBEGP7uIiNSsYwgLDAAAx5B4K+C3iL&#10;wh8So/2nvAng3xNFLeeG00q58O674jgt/tI3RxwyuiCVCY3aSVm+ViZTnpg/L37S37fXijQPgFa+&#10;CvCPi6V/EHmzL4un0+zaAxzPPNGxW5ZyWcuhwUwi7PulWBrROFGI6cLu8/60Wv3n3h4mv/iD8VPE&#10;dx4P8C6zaaHoljBPDcXaKHnu51VRtjLDGyNzsfAIycBtwKp+ZH/BT/wzq/wB/aL1L4r6PeRXV3rV&#10;g9hqckMaKySToQRjYACI0QEAHCMu7IkFcz4E/wCCpnxX8I3WmS6VAbI6VBFbTw29y5jvliXYm58l&#10;s4HOD8w6nkmvM/2kv2m7/wDaRuU8deJtAtorqJ442S3BKysoH7w7vusSWPHAHHA68mIxcHGy3OmM&#10;dLv+v+GOF8F+L/iH4W8Y6X4+8E+ItS0fVrQgb7e7LneyeW8gPJDFSwP+8MAbQT+x3/BPn446p8cP&#10;AuiTarpb3klrZytrl/qEym5sNThIt1hCBQQHhXzCeo8wDjOB+Ldhq91otxHLdWPlmUMrywDDRtyc&#10;cggjG046f091/Za/bT8Z/swas+s+H9RkmjXVVlks3jRkuJFR45d7H1jcnjqyrnOM1z4bGVI1bSeg&#10;qtH7SP08+FP7Gvgnwb+1l4y/aANlYRy63DENMs7OHZJZF/MM/mAcAyL5fPBPI9K920TQdD8L2P8A&#10;Znh/TorWEzPKYYECrvdtzNgcZJ5/GvzW0f8A4K7eKorvRNb1vw7C63t7eya3DYTKPN4xHtXPyDc+&#10;cnBG04OCFH3Z8BvjtpXxb0RYboxW+pW+kWl7cKk4eKWGePcsqOOxIYbThlxyK9WnWpybUWZezUHt&#10;ueih+xGM8jjgU7y1PzY6dcVGiHOCO/PFWFTpkfpW3Mx8qEEAY428H9KkS2XAyMY7k9Kkijxj07e1&#10;cr8X/iV4e+G+hfafEeu2+kW87eWL65dVwxxgJnOT14IqZ1FTjzMcYOTsjXj8SeHt7F9SjUI5WTzH&#10;C7CPvdeoHUkcDFeQ/Fv9sD4feBdbtbe8vY7ixmWSSOaOf91HsDbZGkj3ADcjcHJGVwN24Dyj9s74&#10;4p4w8PeGfhd4ZvxPqN3Kt1fyWa4VY9gYnKsWPysSVXscc7Sa+efhdDo3iO3vPBPir+0pUt5oxpdq&#10;sQAleSR8ZJxgsuGUk4HI6E18LnfFdbC4v6tQhd2vfu+1vTqerhMBRnT56jPWPGH7W3xB+JXhS902&#10;ZoNW0i4v7eO8sQu9lJMbowXIZo12hjnqSw5C5rhNX+JOrfErxfqy63qsMlpa6UGYRT7GG4Y8teOe&#10;QvHTIA4wapeE9C07RPiTq3w0sWjv4bGTJvLJhugZUCfu8dQThBkYxzgZUU7wjfpF4vuLHQLWxtbi&#10;DXpNPutIa8BlkkfCpM2VdcDCqSDxXyOJzHNMXT5ptpvS3Z3/ACX6HpQo4alUsnp6f19x0ja54nPh&#10;aXX9KnFxHJpkl+ltdTY3zEBZSccjJMeUGN5yccmuF8Rto8Xg/UE8Q/8AEvdNOj8yBLbaZJ3B82Q7&#10;sHKkBiCCQMZPc73jjxd4b0GUaBpGm3kd293JCxt4D5TzuBHMV2g9AkfyjgAnjk1D8RPDnhu58KWW&#10;l33htvOtoJYru6kuc+ZOZCkascgksoDsBxnpjpXJiKmKxOtR3X/DDjKHNyw3+44rwX8dB4s8IaX4&#10;Q1C50yRbLVzJZ5sdr20Yfa0cU2QVRsfdIx83AO0AdPYfFr4UeIrDTpPFt9af2eBdr5EKSGRZoxhP&#10;lXaTIHwQBkleCSMivJ4/hDJ4QW4vNNvbaytNaSaG3ZDv3yIRIoVDwhyB3546Y5zbPw74n8HWdjrH&#10;inw/dxPJcu915EqtG9iPlYhssFdm+b5hjpkYPPoYfDYWtFNPTZLr9xjUqV4afN+p7l4gl8LaroF4&#10;PiHdXNzr2iXE8Bswy4tUkMTRyblLAg/vAqsduOM7sGtHwr8QtXsdN/4WQnizypdKv7eOawWIgXyK&#10;SyCWNQTN0ZyeCTIuOMgfP3hRNU1Pxhql7qdxLdyXtkv2G0jnLS3sxk2xSOSg3jbvUjgg4BAAYV3d&#10;h428PWNxPcav4nZnjEUt3fXYVWckBNiLgMAQpUgluRk5JrCrTqYKs6lO/u66fgUsR7bSVtTuR8Rd&#10;T+InxotvF914LjmQTSao9rHI8cKF0AXDfwnADbeM7OenypP4ujn8eXukavMYdPur5Io7WB2jWOAE&#10;bQ8iYI2j5Bk5w4PXdjmde8Y3ukeEtW1/w54jmvGgFq0kNsfnSMucnHRk6AcnlWBGAS3J+Evj34f8&#10;E6PJrFtZGTUZrYySfaLoyFpd+Ufb0XYST0zz7nOccPisVN1m3zP8+/4/gdEsTh6c7NaLt9x9GeJP&#10;F0+geFIodIjha60+8Q6EIykpmCruWNkZsFDFhR7gZPJFebz+NvCWoa/4cl8R3l9HPcXv2XVjLsKW&#10;8DHeyRqBlQhOMfN90n1WvK9X+Lll4c8ZTzX3iC4t76wtEmtEaNj5j5OBhgShw2M+jcHjLUL7X7i4&#10;Mlnr/m/2lHercb4GUsuDulOScegBx3x3wOXEYLG1a0XVeivfTRq25n9Zoxn7iaW257JpPxD8O2Pi&#10;/wARf2TbapJo9yhs7SYwhPItGwUk2qcMQ6lc8gKc4OOO68J+LPhnoB0nw78V7zU/7Cls/MOpW1w2&#10;WcqYScqASm7GApHOCxABB8L0D/hHNM8I6pqtz4nBfV7OdbPULhi8f2g7JFhKjAIxsGSfvLkkZxXM&#10;eJ/Hni7xH8Pvs2oxyTS2Fq0VzZRuQLNF2vhEGMfM2Tu4zxnivUyyjXi+ZR0vt00/pmFfExceW/8A&#10;X9aHufxG8SfDzUdd1bTfh3puo6pqR00pJdahcmF5UQICke9QEKDnawAw2SFwqrD8N7DwZ4Itta8Z&#10;+JPGOnzyfZv+JPphG57151YLBIH4BjyrEMMbmXOOCPJv2ZfjXrHh7w/rd3qlhqV1/aFvdPDcSRME&#10;jghjVFIYMm5t7PGctjDMMbjg894VfSPGXhDV9V2XUGp21wmo6MvnB0jEUg3xsMjcuAANoxknpyK9&#10;fEZY6cvrN1zS3sjjpYnnjyRXyPXtD+N3iHwf4Bsp/Gep3bz3M5bRtLt7L5LaSKQxt++3ZBI5BGM8&#10;c4Bx9Y/AT9o/RvD/AMH7W017WJGC6ZBNZyPdtFcOGZhKkXUlkUjPRsjPGdx/NTxx408R6z4Stdd1&#10;vWx9qhuI5tMCqiuFyUc4xzwMkZznHdeJfBnjDxObLRtEXxGLlpUm8rT5Z95iZ5DlieBECMHIJyc9&#10;Oa2y94vL4ScHdvTXZFVJUq0vf0SWlvl/X3H6yeFv24Ph9feNIvBNktpf6eLfemq212yNDGo+ZpUc&#10;c8Ffukkgg467ep0r9rH4a614rtvC3htX1OS5+eOazmj2tFjKsATk54HYc5yBnH5pfDr9pHR/D0K6&#10;PrehwR3NoFWKeIhmby12hXbglS3POeuecgV1HgTXvA3iL4inx1NY6lod1baWlneWsJNqj3TgSAI2&#10;DlHXa5ClRyCAM11U+KMwoztXirX6bszlgsO17j1fysfpf8TtT8Y6x8L9Yk+D1/DFrtpEHSO6gdlI&#10;VsvF8vIZlBUY+YbgcdK+W/iP4i8WX/hzVbDxZazvD5DX4sZ76aRNPuy2JATKgDbcgADIUsPmPJo8&#10;Iftc+K/DvhS0+H+na9eJd6nGVddUJu2sgrkjdt2kRnAQHcCAwIJAycf9or42alq3gxdbm8E6ktxe&#10;zHTrrT4o2xcREZLqiMSdwbBz0HAwBzeb59h8TheahNpvS1vv/wCHJw+FlTnee1rnl/jLxH4C1rW9&#10;L1DxJ4Y0/fc6e88BgtYUSWWPbuVR0jY4wrcZwwBODXW/CD4U/DjR7HUfiLokl01tqJN5cta+QjW0&#10;o3hCXPK9fUMDznArhtMn0PxVdadqOomC309IoRc6VJGYN5RgrxExZZjhe4DMGOMZJrodTtPD/hbx&#10;iuoT6zHfeG44hcJLNKY7bYsBMUDIS28KVEYXJI3jONpNfJqtX9jLkk27+W/dfP1PY5oOzlFI7v4c&#10;fCnSPG9tN4h8bfFGJJ4hBplhbW90Fhu7UHPkOwiZ0f7mWGcjjsTVPRfgL4G+Hl+zWl/Hp9tc3rQX&#10;oW9hR/MCM+y3BAMik7F3E/OVOQRsKfMnxa+K/jrUo11jxLp4Glz2fn29jBduvkMEI3ExNkbCn0OO&#10;p5xw/hn43a7eeKYv+EoiiudP09z5Hmzv5zyMpfeWb7zIOSe+cA4xt9OOLxv9neytzNK129X+HyOK&#10;awssSptWv07evl/Wh9Dap4Xbw74hkutbg1eTw1b3Es2jG8kSZlud6rgR4IJZmU4YclOvceV3HgPw&#10;34z8d+IdXs9Eu0jjuppL3TwW81VaMK0ioqDgOBjBLHONtdJe/GPw9dT3NzLqU00ji0ubK1mvgI5p&#10;XXcTjk45bPAPJwQCK9R+AHin4U3vjS98BeMvDOkw6dfWV0YNUtrqVR53lrIJVUuAFyhAX5cgsP4j&#10;XnZbT9vWjTvZySu2/PZEYmhy+/T1V9rGDDrvwZ8CfBLVviF4V8Imx0N7uK0ktxJIgbCxEyJhyWIY&#10;gZYlCQBjlt3C/tCfEPw54/fw18UPgfr2u2mladIukarf3EgZZGZA/wDqpGwPlJAORy4bBLZH0L8D&#10;Phl8JvGeh6XovivQ9U0+80m5GoabZR6SklgZhICbgReUmFDMSI9ytySAQ2a84/4KA/D3V9M8WNq/&#10;w18MLJDoMFn52n2Gc3kTuRHLJFESXY/OMgbu5wpbP39WNqa5dtvXyS+R5VOo7a6Lf063/wCHPJ/2&#10;KH0C1/aYn8YD4wahpdpaae6aTcXsUKulvLIru++TcGPDqTtycn7xyBxH7Qd34dsfjt4ltvChbUpJ&#10;NXZLTUE1ARw3BmYNHLFltxj+YjJyo2jJGcDe+FvwV+IPxf8AFWl3nwtn8O/arS4ks9GbUJVWW8Ey&#10;ed5M0bnLPGNxVmHRVDElglaL/AnwbdS2OmeO/EU3hu/02Jrq4jvIBdTWKyOWwQ04SJfMjbbgnc2/&#10;OMhpMVgKmNwaoyei+Xb06fmzWNaNL3orVtPvpqn5dvuXQwfCfwY8Q+O/G/h6x8RedaaFfW0bPeW+&#10;tRyI0q9y6hxDuO0bGQNxnGSa+hf2b/EXxq+Ef7SPhjwT4m1rTJI/DNxcG2ghkT7JbRTB2lkBJ2tl&#10;MIFRshhtGdxY8t+yh8Ck8UaR4kjh+KumXtjoV9cTf2ZqDPHNcW7IJluCg/1qPxxkEGM4yQQOC+Kn&#10;jbwj4d+MmgaXpWkWltcaTeRR6zcNd5t76aVlaQO6nKxlScYLHYDtwWKlYOOJwztCKjHf9P8Ag/Iq&#10;ooON53b/AMrN/wDAP1s/Zj8PzweB5/iLrVqY9X8X3rapfM4+cK3EKH/diCKe2Rmuc/bO0XxfqXg5&#10;ZNLvbB9M8hotQ0+6TLSK+csOpHAA+Vc89QNxrZ/Za+ONv8ZPBH9qJc6ZPJaqI2tdHnaVYkB2qwds&#10;blIG4Edsfj5v+0r+yR8WPiTd+LvGPh3xVerDepbvo+nx6m7jMYJZyu35GLbcBDjgZDYC19NiIy+p&#10;uFJXbRwqTc+Zn5feN7rx18JdW0nxjoMGmx+JNK1SfVdPkto/LvYGSXpPKwzJGcY2k5I2rzyK+1/2&#10;hB4W+P8A8D/CX7Uvh3w5b3Wn65pcC6zY3USsilgR5bggjKS+ZEc5+8ua4LxP+xy37Rvwmm+I97Z2&#10;ulto3g24WS6hGxU1SNgSkobLIDtJYKdo5YDczE+2fsgfArxXpn7L2r/AXxlamO1v7M3+gXx+Uv54&#10;yzLGcmMLKI3AY7iHBIXJUeHhIYjC4hc+sdn6bHSoqdN29V5tf1r8vI/L248Cal8R/ife+FtZMVqN&#10;Kmm86+09H+aBozsjEZ2gmM7OQRwOuACuP8V/hZqfhH4aa94P1aCSTXfAeqwT2epQyyATWV23lvEF&#10;LFFVZBG2RnG4jPOB92/sy/ACL4jfGzWNa8cW9wmk6CttJfWkJEPnzIskSxOUxI6x7t7DJOQOo3Cu&#10;i+IH/BPrwrq/iq68Rx3+nprPivQDo8ttc3M0tq6snygONrQOABlIwUIAVQgAYd86HsW0lon+BEak&#10;68uaT3/r8z8v7z9mP4uaX8KrT4ntb272mp30sdnDDcxSsQibnLbWxCwIwFfDE4AGWAPc/s0+IoPB&#10;vwm1HVrrSJpHGrSoUaQgyOYV2yRqVO5gA4A6dQRzx9rfDf8AZQ/aV+G2h3XwW8RfDrRtfg0m1ivL&#10;XxBaWkc8GYlSNSkkx3Ru0W8ZAJjdS4ztwvFS/Am01Pxzp/g3xNoVvoumXmpQLJosxSM31tKrOL0B&#10;H89JJEYxuuzHC5KqI4aVei69Jq2gqNVQqaPX9ex41YfGPxh40+KWn+F/ibpj3i29oraGLpPKmkjn&#10;eMq2AFyuMH04BGRyfPJtX8HWeras3iTwJFqOkwa+8N7ZXE7x+dMu5kIK8hfmYlRt9OnFfdX7THwK&#10;/Zc8E6LqHxT8E+JYdS8T6LoFvZWMEl4dzQhnjdViVtxP7xWYkcHB/ir8+vA9rc/D7x5qPgvx94bb&#10;M8pksLe+skZgMMVkcSYIyoGASD1P8OD5zwscM3yq1tTt9rOpGMJea+/Yg8K/DX4jx+LtVvfhp4S1&#10;OOG4uIrfQhc6U8ZnluZCIY8sDxwwGSRheuMmvrL4EeFvi/8ACdNS0nxX4ktE0y6sv7J0+Uaq0SDW&#10;YiWJMxDEmJwy4GSwkGQo5r6V+HWu+Gvij+xho97o3wknsNe8RaAtsi6dbvcLokNvMkUep7pX3B1X&#10;btZWLMUAGfLrA1zxr8Nf2eLvw58MfH2m3Xi2LSdYeSSHw5aGSOxnnyJXeXgSSmF2BKDLGRhgiTNd&#10;OKoKU4StzdvJuyX3a6/rYWDcfZWlpb8tW/006+l7eGftSyfFdPDRsfGHiCaay8SW1tBptk1153kp&#10;HEZJYh5jDYCTuLkEAFBkkoK8R8O+B7j4beCrC68Q/D9dTt9UuZEt70pIgtCeWVmZUQyoVyFBcDcV&#10;ySCE+0z4C+BvxrFr4f8AgzcatZG/uL+10LQfEd1M0l/bmVMtHJLLuwjoPkZipQkAF9hHlX7S3wp8&#10;cXXh+08F6dpzeGJfD1mw8S2kt+/learZTAJ+Zl5xIMZBB+62SqlCEKbSTd+vdp/5GNWvL2nM9NtP&#10;LR/qfOfjH7VpXxS0fTvDmty2NtfWMdxDILM7mmiDiaGJhxldpz8xwX464ra8CfFzTtZs9S8EauJN&#10;Mex1lDFcWFuUnmEz7SwUYwVJRwe2eDkVwHgye51vUE8P3mtX0F94evkvdFtZ9pR7Sb93c8nlSFYS&#10;AZ/hIx3Gh42trX4YftD6VqF/IgsL3TLNbyJWA3Ep5MgDZGDujLBgfTp25VhKMnFJax2OinVcVz9G&#10;/wBP8z9S/gr8HrC7/Zv0W48O/tF5gXQLWa7g8xLe5k1Ro2D5lUE4XIURupI/iYAsDT/YP+G/7Rje&#10;I9N13xH4UvD4VTSmup9XecwPPcSbmAjQNvYiTJMjBN4b5jnNfDmk/HHxP8KfilpWiaX441JNLu/E&#10;lzNcRWWorGpijmTaHUZD5SR/uZ3bjj3/AFT8Q/HfTfhT+zNFqb31tpV6dHaDT0uJ8tcyqMIu1gCF&#10;K7fmB6dMivcoV4TtfSyOKrRnGbSfVX/NfecF8Xfh/pvxK8KeIvCfxM8eWd3rfifT5U8O2vkRrIsx&#10;/wBTJ5YT5hlVxkYGeQScn8vv22fhdf8A7NvxB1X4S2OoaNdR21ylzNDYX0tylu7Ip8kvKMs+AGOC&#10;chgSc5FfYvgD9rrwx8ZfH1v8GktVh1m70iePR/ECOzSWl5GgmjCs+c4f5g5UBt5X5t26vJI/hF8H&#10;fj34h1TUv2z/AIx/Z9SnurmfU9ShXy5I5OkCRoDsiZk25EsbAtlRkkVz4hQxT5Euv/DicZQimnur&#10;fd09T5ttbi58X+P9I+HmqFrKJPD1kkN7MhaC2DpvZ8KDn7zAMoJGDX1B+zr8ANM05rjRvCsN/d2c&#10;ji5h1lLvzAjoRPBFuBCjdJGxBKjjJwR1yPjfpP7NvgHTvAfgrwPfzzX0el21tLqU8Lwqli0efNkR&#10;XZHk+YZzzhmUjlSK/g39pS5+Gur2ngm30qOKGfXVP9qQI0Ec1vCqAwKRgMCAM5HUgdcEfK5hPGQz&#10;GFGnZwsnfz6o7sNKnBuU1rf8H0PT/BvxW1mw+FOp+Lri4vn0e6u5ob1Vu/Oe4nM4KmIr0yD8p98E&#10;da6+++NGq6D4SsT4y8ZXMdppNyW0l7+V4mWcpjznWNyWcsSMg4YtnJAUVy/hf4BWukReK/DnhT4p&#10;RJoPiK1j8R+CbaEPtht93mSx9cHb88W08jCOCCw2+Z/GHQfDUnxK0L4R+Otan0DRdPtCmtrBJHd3&#10;k1w8bSqZUDGE7QygsDg56AEVpTw+Lp0rQlZa/O+x0zmuVSau7W+d/wAuvp6n3D+zf+3f4O1WS38J&#10;+L9Uik1M6ei3NzDqCGJroHBXaSNpYEMAu4kZJA2kV9APqWj6nqVnr+l3QNnqsLWOozqGCHeuYWBx&#10;hzuO0NyPnPrX4LnSvHXgDxOfDHhrULZrDULl2tF1GXaCiSERySDJCy454b5eeRw1faHwb/4KB+Cv&#10;h38K7/w14r8d6le+Jsta20EDzXKP5cuYxHFGxRY2CsHILZ6LhQAfpMDj5uKjUd/81/meRUp3d2rf&#10;8E+4vix4PXVvhzZ/EW7NpaeIvCck1tb6nESBJErCM5GDksFR8HKhwCflBr5A+KH7WiX19ouq+MvD&#10;N9av4O1aexFvqHmeWyTLlbhhzvU8FWP8OedwNfTvwC/au8GfED4IafDqhuornUrBolbUIW82Wc53&#10;EIoLMQTk9cHGeq58i+PH7Glv4h0vwH478LXoF+/h1YY7JoZFXUb8RgxI86MNhb94yl8qsnKqTJIs&#10;vRioTxUeahLXqEJKg1Gov60PLP2Vv2tbb4e/EG28KW17ckX+sySzpdRyXCLZOmzzJChUlckHeRlQ&#10;vTGVr7B8FftE6T4e0K68JW89vdSaKt5HJb6dMJWYJKGGzzNuVEcq5wxKngjGCfiL4Ofs6N8Sf2yL&#10;zwJ4PuLjw7HHoI/tKyuYWgkSJQI5zAGQjiXzMNGSoIyG42j6n8W/smXOlftK6Da6XBbXXhW78MzQ&#10;NDcwLNdQTxZ3OGkyNrrM6npjjqAuzDK8Pi6NJxm9np+pNapG+i/r+rH074Nvv7S8PWuqtE0bXMaz&#10;PG/VSwHHftXN63qlx4kbU5be4WGCOzkt4IlUF5AA292I5QAjHHPHfkCXTmj+GHwqg0vRZJZGtLdb&#10;TSVmUs8jjCJkH3wT0HXpUXiPwppnhzwjYadqcyyPca3aNfT/AHDK/mh2xjnGR0OeB6Cva1sZJ6m/&#10;4bt7DQPBdjCVEUcOnReZ5h5GIx1J6n3r4g+BXiLx1+01+1L8Stcv51X7Dqtt4d0m+VflTT7e4kle&#10;aNmBDMxIRuODGCCD0+s/ib8Q9A13SdQ8I6fd3MSwWTXGrX6LsSxiXBwWYcs3QYBHB54xXzf+whp3&#10;h7/hXur+PPBMN5Ne+Mtc1CO+1S5uCAB5hVXjznlYgMADBwOQciuWpNyqKK2R0RilDme/Y+i/D50G&#10;50y4i+GjW0t5qE/lS38bCRY4YjsIYjhmAUqVz8pwD6VF4qvfCvgyy1HxVc+ILTTDd3CwvqE84jV7&#10;eFMzEluqkAge/I5ANbekN4Y+HHgWTXXt4NP0+xtDi6uCFSKEcBV7sT68HcfevM/hP8FLz44vo3xQ&#10;+LEt3LoNj5kvh3wreRqkbN57slzOg4Y7QmxDkLyxyx+XZ3uoox6XKPxBuL7486VF4q1rQ7zTPATy&#10;x6TZ6Ldgxza0Z2WOOWePJKIsjLtRgCQSx4bj6DQaf4Y0qCwtYlCRKkFrCoxuIGAox06Vy/jK3trv&#10;xRpnhhCoa41yzukhC4ULAryOcdB91R+XpXQ21omr67JqdwxZLGQxW0eflD4G9iO5zgA9sVpbUiKt&#10;cw/HHw61nxVp5ns9ektL6UEXEkT7A0Z/gBHK47EH1znkH5a/aX+Cum2cE97f3ei2l45lXy9YtjLj&#10;zMHzY2zuIJVv3fJ5GDx832syLIDGxJ3Ahuema47Vfhf4O+Id/dHxTocN7aFvs6xXC7hJGqFWBz1B&#10;3H6981xYzBU8Qnpqb06soHyr+xd8ANF8J+JL3w7beKbPUlhlM99YaZPJbmOKSFcOu0ApnerIcqTu&#10;YY4Yn6O8LaD4YvdNclPtOn6LeSiW71G7aaZpo5CN8kpb5tihUGc85yTisjwhbaL4F1/x1qGjxCKN&#10;NZe0/dozPbw21hBKEHplnY59xjkirt74h0iHQ9I8BaJp7XK3szXWqrbpgyICXZTkcknJKkfMAw6i&#10;ilRpYajyNDlN1Z8xyN1+zhbeLfHOo/EDxHY48MavpM0NtoMEZDu0jEmV8tg7lxgEDsOSAa+XPEn7&#10;NviL4K65qFprfjNdLbWr26dtG1CLzBdRKqmIAI21cDaQxZ3G0HZ/C/tX7TH7WPxb0+20mTw54B+y&#10;Wmo28vmhb14jF5JlLq+cD7kQIXdg7sYOBnyO9/ad+HH7TPifSPD/AMSfDWpSJYuDLq9nGzKvmSvB&#10;GcL9/BGDjlgz4IB58LH/AFL21oxbne6827f8P2OjDSlyqo5e6tP6/rY8T+PHhXwd4Mvk1jwF5Np4&#10;i+zW9trEepzmKSOZt6zXSbsoyZAQ4YHIOAMYHoPwU8A/FLTPhxc/Dvxz4O03xNYazfwNquq6rO62&#10;0qzQr5cttMDGQULRoNpVtyhBjac/Yfh/9nj4Y+I/DU+o+HvsGr2V3byR2kdhp8c0dxE4XCy+YOqP&#10;EpBVlwyZxurjp/AVt+yB4H1PVfAxudZ8OSXPmX/w48TQeYbeMuGeTTZAqlnGNxhJw+zC7TtY74bK&#10;KsEne39de5nWxKS0XX8Pz+e/keEfCv4a+FLbxTZ+L/id4W1NtPstcms/Fmma1YLBaWRmTZHqWCg2&#10;gKoWQRsyEsZVYIHkqr+1j+wR4E+G3wvutV8DeELTTNc0eGDUfD3iKNBI2txeW0MlruwoileOUlYw&#10;FzIYthZt5r6Z+Ivxz8B+Jvh6/wAWND0GXW/CXiXRl0/Uf7IP2uG1dwEVpER0cMCVDOVUoADvCqCf&#10;nb4KfH/SPhH401r9iX4s69c+Nomkki0NfEjx/ZZtPKAx24Ziqsdu9WL53sgKAA/N6MZxpVPZVFo9&#10;pf11/PfvaalNVKanG11uuqf+Ttp921r+M/8ABO74KfCL4kfBDxN8VfiW1xqP/CKalNZaTcvcywtF&#10;b/KsUR+zSLLDlnLhlOFPcqXU+l6rb+P/AIca5p3hy88Fa14h03wxcpLPrH2lJE1S3cGGNX8tiFYl&#10;wTKQqgDJAyM6v7FvhLw58EvjJ8c/2HvFGrRarofijS7jxB4OuVmAmvLOVHDxlw7MXUfKcncxQtgb&#10;hX0j4B1TRT8CtH8IeKbGwew1bwxbNb6hYQIscvmRrAyE9S6nIPruAOM4GONw9OrhlGW6v6Nq1rmm&#10;HmnUvHRO36nyHP8Asm+Mvid418NeI7f4XR6RpGsEG+eC9M0iS+d/q5JJiSzNGHKFiBhlGTuTPMXX&#10;wesdWS78JX/gZxqGv3FjdWs1vaRwW0eoLsjWZyeYycL5nPEgkc5DYb6o+Gmq/Dvwl8HPDemfBLx9&#10;qN7qSuk0GkXCyapZzOql2W7glbMBLLwYijK7IMEDDU/gV4k+FnxT+KWtfDvx14X0y31S41NNadI5&#10;tyKDaqXhRiA0ikx+YE6bPlAI4ry/q9KlBQhU96bTf+Xkb0otTd1pH/gbeRw1h8LfB8NjZ/DTxfey&#10;a5rlvplvpty882xp2TzDPMC250A23EZ4wwCgLnJPVn9mPxHqYfwr41vJtMvdOsGg8KiP7RLA4/fo&#10;GkSOHMhwA5yGDFVHJfYKniuK68IfGOP9sv4cTwP4Mk8XxeH/ABatwgC21lOwjS8RycshklGT/wBN&#10;Ax4y1fZPinS9Q0TTtJ1PSLy3udE0xbdnaYtJOY1dcMshzkbccDGRznserLMu9rNzr6tbPo09L/PU&#10;wxGK0XI7d/Xf/hj8XfjB4A0PwN8VPCPhD49+Etas5YJrmbxZLDEY45dJmxFBd2yld8ZiKMpDgZ8p&#10;cIpJz7Vafs7WPwz8Op8PLfxlZC2sornxB4O1mfR8jV7VlBiZH+YrLHgbocYG5GI4UN9O/wDBXP4K&#10;aJ43+EXh34l3C29rPoPimzh1m7FsHmGl3cotLiLdjhQ0sUhB4Pk98VyVn8H/AAx+zT4Ol8KfGGO6&#10;8XeBLWQWsF5bsbe/8LTuvlxXMcQYh7eQbHSVXBjL7T8ykr3VcK6Tat7tt+3e5ywrKd4ve+35P+ut&#10;/lpaRoHxJtfB8+ufHy1Sez1u4EYjvIvNniL7GM6DOIP3gYqx+4Bks3RvmT4o+Jb/AFLUolsRHquk&#10;2s99BDo81oZHTeC0ZLlts333PG0DYwUksWP0P8TP2sNJ+A3w50fwx400I6laaZoQj0ga6pB1dCuw&#10;KUK/MRGVJ27o+c5UqVXwTxt8fB8TPi1Fo9j8OtN0rwz4b0aXXZ7a3t2TzDHZ5dPLYsuVkwme7Fum&#10;dteXjacY4TlU7vz3+87aPM8Qk/69fxPL/Dnwb+GngfxrLp/gTxylxqmnxCO71eWUW5ivJWIZIwEf&#10;aqRY65wxbLYyo5mD4J+LviD4/uvA/iHxLPFrs9vbNdWctpsXzHdY/KibvG0Db8hDxGvysWC1t+EY&#10;/F2latBqt1osN54Z1PUljtr64fZbyTzfI74PMW5nBGBysbcEimeLviL4w0P4kzfEeeW01p/D1+bZ&#10;jb27XDMInMblZk54jVlUqfnRByCvPLhKs3LmkrxW7736aBiY03O+1+h+hvwZ8E6P+w7+zdceKtI+&#10;IdtuvpRFdXVxI8kVxcpHsghMaySKrOVxlGb5XUKSAGPmlz8YfGPhPSPEL/GHxNaa14julvrq4jgv&#10;RBa6OqxQzwqA53RZAWRDHvZnB+UMoBzNY8S2+p+C9Li13xtd23hxbt547S6iWCaa/jBkjkSMLl8e&#10;fBGxPHz8Z+XHm3xH+Dkut/GQXF/4K0ee81rT72+1C4m1aWMyFIGZnkjYFYtxcSABTg5GQFGPOx+e&#10;yWKSopqKuvK/yv8AL/hjahhPc96336r9P63LF/4rk+NGoxfEj4lapP8AbdOslTXtd0WGMxSfZzLM&#10;owHCtNsd2ZQSp8xX4KYbptW+KHh6z8J2nhh/Bl/fW0yC5urhl8pFgiiImuVLKWQIwiY9FILkHIOe&#10;c+FHwv1/QvC+lfD7xv8AFtD4XvbOGSWyhtxBDDb/AGti0mGb5pSXdT3LxSDLYFTfF/4Q+OPFtz4m&#10;fw7rum6BqkV9PYzWN1cPFbaXAYrdvs5cAry0saOcklnJJ+UsPl684166lLV6a2799vvPQhGpH93T&#10;S72v/wAP5HmmqA/EH4o6iugaoyt50VtDczTsk1tIjEOojBxtIWbBRSo2sW5IFZOufDLwDp01z4L1&#10;vxneXhtnwJliY77NvOUQ7CoCuHUME4wGYkfLiuz/AGcfFOi+NtYl8O+J/BMNprFvot0ly967Dyli&#10;t7gurOOGjYOzkkZyG7YFacPgnwVqHgPUNEj+z2mqaDF/aWuXF3KJI7mL7YdOlKFOUI8zIZwd3zE5&#10;VgR0vFVeTkp9P+GNaT5VeVltf9SKDxYsNtD8QNJ0i4064YwaPp2kyapEWW6k2khD8vC/JliGAYDo&#10;GzTfi54uHj66bVpdbu7uH+3mTTIZVUhYxCTknKkDMTh2Vfv4YkZ577xJodg3wPgvPCmnWV3c6h4g&#10;jCziDG+XysI0X3VzyEUttO51xyGrmrLwFJ4fhHxy+HuqRSXfh3Ujd6rYzwGXz3ubjaqjco2PFAoc&#10;dVSSZgDgLXCo0Wm3Kz9XbqXVlJSta6vpp6HWeGtA0P4eR+K/Gmp+HtTttC0LSIPD+rxb1t3mtLxQ&#10;IxGhDxlGkZGJck7H4OQhryPxx8PPH2kG7+POiarbXT+I9de9W0WGOPN06STLKkO3BUr1/hwNuec1&#10;ofCP9pbx1PrvjD4t2Ph03ei3etPLc6VeQtPYeY0sptxG75V3WXKxjGAYh12nHs3wj+JGi+P00Xxf&#10;rE0Ol6Po1lIbgvYZjuAEmuPmmORDlEmG3IJQMdpwa6IJ4ZSjBOyet+9tPMmm5Oael7aW6LqeG/Fz&#10;4Z698PPh74f8V2HgWG0s9YGq3F5HLG0K/uW89ISDgOoiCEA5wXcDaNufQfDnhf4UfHbxfcT6hf3u&#10;gaFa6K+qyXdrbqiT5W0bEvmKxl2zXgwykEbVJ+dcVW8afHDwzfXXh7QNc0G/Wxs1ex1y0S8E0Mkb&#10;avM0syR4Kllt5W29d3GVx97C+KMjeEfiDpnhX4G6hv0b7KbHQpxcEi8j8xkYM+Pu/wCsIJyTkNks&#10;QA6UYt3esrK/9fMzeIqqXNbS+nqjP8U+M9O1vw7H4Eh1SPFvqYj0uS6ZVa6sVgFt9oSUMOXUsWXd&#10;kGRSAxANef2nw21jwFaRal4p8QGTWI9OurZoI95imiPmSJb25ZR5geUTAkkYLOvBBAzLyw1D4R6z&#10;dw+J70WXiPwtr1xY3ga4jvUjaD7SlwquxIVF8qCMEBg4c/eYAG/4w+Ovh8aNqWoaZpkV4k8EbW8W&#10;nXTYsS8CzSghxg7CpQdmKn73WuuVDEU4uFON7u3b8exNOWEu6lR3aX6du79B37WHjSPxb4U0K5u4&#10;LyCLxMgh1qzuLZX+y20T2qRyK33o3aOG1faSRv3DgYrj/i54T1L4b+ELAeH7+S5ijnWdzZQMTFKU&#10;O5gzgHgJGWGMfN0XIrZv/ih4KuNNkfWIp9Vtsbb2+vIkkaaInZGI8KrLhFmc7iR8ikgMpzjX/wAT&#10;U0z4E/8ACT+HNXnvNe0vxMG0u2eV5FtLEpLLNGwDEKrTyR43DLbCARk1rh6U6VONLlsl9zv366bG&#10;mJxGGqylUp77/P8ArU6z4afHrQWWH4OT3Wk2UN/JYabrGLUZuYvncylsbTkZjLrgkFd2SgJkh8E6&#10;l8FPi94pF5oz31t4ZvoL3TtAeZZods+YbksqnMipA0mFX+J8noVPgdh4etrTQT4mIDyX0IngnUNu&#10;DJvkEXHRmKOoz/zzzjpXs/jTxDe/CnxLB8RG1q11NLPT9POqiWcO8V/LbCdlJKqdwvYXJBHyglGz&#10;yT3e0dPFxcNNLLTqtfv3Rlh6jr0XGW6d/k/8tNi9+zp440Dxn+0ZEPFVqniG18I+HLDRp73UlIga&#10;K0lZ/mG4MQGSAY3ZyVBzwa460tLDxp4u1TxFDreo3djpn26w0Wd7IxC4mubgyOYJJOAStxK4UdDK&#10;uQM5O1+wNcfDT4g/tD2+sfEHU9Qh8Oafei5gt7WyjYXN3MUbZdKThowsDDpgEBuMGvcIfC9l8cPj&#10;FbeBm8T2qaLcfF3xTqt9qljGkUzWmmxrLGMpxGGNnGOAuAQRjcGr3qVF1aUV12Xe9uvlp+Jj9Yiq&#10;rbWi1/Ff5lF/FNj8M/EOsaHqV1evrPh3XrO7lvb35rWXT0SLMciBPnKl7VzgFCCzKfm3Mvws+Llp&#10;8PvDVx4W8KeINN1W81HVLK2054tNeR4JEaTzEEa5dsvLbK+zezK7Jg7Axrftm+I9Qs/F3/C0Ph78&#10;D7zUvgxZz/2GtzLqDL/asscDwSTqAxmTaLYxbyB8sC/39x47wT8L9P8ABmv+H/EOn+JDq+gWtpNq&#10;NjcTtHES5+0gCRlywbdDGTydox2bA8DGYR4KUVVab8tbpfLXX+tDWniIyq+0opqPdrVP+v61F+EH&#10;xE13wV8Vdd0jwnBpk/8AYWsvqGkW1yv2mzuCYnMjAb8BDMksh2Hk3Y5Crisv9o74c/DezvNY046p&#10;OwudBt9Tsp7SFlSVy+258uM4CBFKy7sEERygnG4jizpfif4fftExeKdJ8FfatJm8TW2my2X2zykC&#10;T7yYkkUqyqRG4Ei5UGM8neC2d/wsnWdC+Jtl4h1W/k1TTIbW7tUgubsSPJZsrQyqpbOA6zupPKll&#10;YjIXnVyqKuuVe5JK22/X56fmYyxDlTfNpd/d/VzrviT4+8O3n7Ovwv0S7juby9uLHVINQMl8Xit4&#10;2dbeLagysQZtyc4crFGT/Djzu01zQ9I8FXS6HBDONIuWlE7x5cpLCFXJ5EihlYHJzlVHzdm/GH4O&#10;eKPB3hrw74sm1aCWz8YaSuqaSbO5Zk8yK4a3ureTzANsqugJVcr8yEHGVWHw94I8WJ4Tm8O6b4pj&#10;0+zuNUhsF1XULiOO2U3AJ5zk/dDnI+6XwSMionRoezjJS67fPX7loZ1KteUmmv6/4O5n2svg+0MP&#10;jHS9Lie4SzeC1M8vyJdmMqshUrwkKsrjplkBGcmukX9lHUvHsHhiXRlms9S8RwR3paVh5KwPC7Fw&#10;O2DbTOen30GeCw898Sa4BqN3otmtpElpLDC8JCHey4RmyDhgWVuec7g3O6tP/havxH8eeIo/BFvr&#10;X2GPURbaRMtuCv2W0QSRpEgHRP37Agdcknqc9XscRF3hKyW7fbTuZzqU3TSS1/D1PePAHwc+GnjX&#10;9n3wvda9aa1retanrd8iPYyO6PBBYQsgVQCVJuNsCNgfKSOME16d4K0L4cfs66lovxO+H3xQFhq0&#10;Hh26v9ItRbG4jF2JoZYbaUnbuzBdW4wN2Crk/cwcz9mjTbnwfNpXw08H+G79b/V7mLSrHVDGVa3u&#10;rixW7hmDIRkRyu0i8/6uLazEyLjiPEXwq8RakPCnh7SdLvdSTW3tLm10eR1NxcpNADHLAGLIjSoP&#10;NUvjaAc5wAfn53dVq+l7rt6nQpvlST7LT+un3mz8RLbwJ8cvBuvP4g16bz5Rpdjb6qq7NkgkCPbO&#10;GYM0YjETlgoBKjIygJ+e/Hnwv1TwzJqnhvUtRea50vUtR0m7Xz8xRyW8kMinYwB2OxdkKA5yOBur&#10;6A+Juramujan4+0S3Fto+uaLNdaLY3V0BPbSQySWVsgPVrhpW025cqBgTZ4UEjE+I2geDZdP8OG3&#10;8Xi6ubGPydaZ2Pl3V5Hp1pcLciRyW+d2aJ0XhPsoJBMla4WWIw9Pmv526af5/oKpGE7prVb/AD/y&#10;/U+bNAbSPBd5/ZXiC3C3KXERZ2QNCEELMrMO+1mTK5wSACMiue8zVBogTRJoZnur2QzecVkJKI5d&#10;/mORuyr88Erz90Y9I+KPhOLTb1dHN3aG7vCj2cUTg7ZhbowPAwQzMoHqW7cGvPdD8P6e+mLres3L&#10;xOxu7QxRxglG8kZPJ+6SwXPpnvX0mErRq03V72809/1/I4ZRUKqWx1Xw/wDEXjLw18Nru28OWwt7&#10;JtRjivJpYFYs0iSTRwuvRkdrZMZ4Hlk85YD0fwT4yvvD/jvUJLHwpp00+ja5eyWbwEh5JGi+RnLn&#10;Bj8y2UlAcDzCvOFFeVah4bisrIeG11iWURMbm6NsiqVZAwiCktnAHmOeh+YL3zXe+A/E+jpa2et3&#10;OiXEFtJarA98WMUMly8cMLysfvAxu00rODhmEanjrFfDuV2knzb9N2ioSlUdjV8ReIPB/jD4S39z&#10;r3iq5k8QT65LcWekojgRRzLIZJUAGVKgLGY2ODliMnZjzj4xfFeaDW/DGmeEdLtLKDw1DLfNbpbn&#10;ybma6uTcEFHGZFMRtovmzkQ1PqHxHttN1RtY0rWH0+4u/tMd7PZRkOlvJAkMkW1vlDiIum5QCzOe&#10;eK4zxHdtpmqWl9ZzT3GrWsNpPbXY5URxBiGAx0KeSeQcGM+9bYHDuLXMu/4kVHaWn9aHUfBzxUdV&#10;8XWHhDxvY2ksGmXEzQLesvlBpkbBuHGcx7yjO2TtRTwcV1/jXw5d+APEdr4f8fO15qGuayIfEN3Z&#10;34BDTTRM8OCNqNGRjcAVBbByFwPOvAupeXbppWhX6LDdzRxPG1ko+05AMxdsZKAuVHUEKPXFdf4h&#10;v7/X/jTDa6t4nl1ux068EVpeTxbDO6Lg7AuSFHl4Uc9BiumcEpSe2l/z/Fs6I+6kosNHjsdPtfE/&#10;9ia7Mkl5aJHpcMYEZOFUyQs567FVnI4zhCOuK5q18fWnhVItJZGmiW4he5aXJSS4iEmyMnrtEcjD&#10;ju2ewroLrxHo3hr4yX6iwN3pmjP9ks9P3sv2ydx5bl2GSoOGDnGTgDvmuK1a3GvalqureKdWge9u&#10;b7zLl4Yiyh5JGLuqjHzAKMLgDaw54wcYUYJ3n5f1/n5hUjO3MmdF8R7fxP4pmj8Q3zwDQr+7nvFW&#10;2HmRmRY1k2Aj7xVZAnOMcdeK6/RtO+IXwV8d6D4UudGmkuYNNtlsIYSr/ZxPJKxDD7u4StMuDy2C&#10;pyCapfDnwboOkeD5rz4palqENpa2r3dro4txHPPBJLHvkjYnEe+OF41LY+aZCMqc1j2vxT+Ifxb8&#10;Xf8ACUW2q2ttPcRyXHiKWVxGt5KvmOZmVV+Zkj6cZG5iMbq5Z88oSUbOMb+l+nzsFOfJJJr/AIY6&#10;vS/HHjXxDqcuo3kq2GozfYI0uVZSbggxi1GQMAJ5Yyfc8/KRXJajZ61B8QNS0HVL6yaPTIZpiZZW&#10;2bihjijBA+Zo3OzJwuU9ABXb+B7PTdR8b+GfCeq3Nm2k6xLAr6xNiN7GxjlijkcFshfLSN5s46SS&#10;Ag4asj9oLxjp9to9v4Yt9FtbZ3vL+4TUwN0l6jP5YXeONhdXbBHVc9wa4sO6s8RaMdJd+n6m9ad4&#10;Jt7XWn9WOP8AFXjTUdL0a1s5kbY1hbDVoI5gJFlBufldsEjDZYdfkZRxwByXgjxLb+FPFCaxf6a9&#10;/pdrJH9siOVSVMq4ifGeCVwCepArT1d9Nvlk8O6Bb5S5lt7gSuGkkV3jKNGWIwQGZtvrvGScVh6v&#10;c2y31/BHG0C3T+YJiTsaPaXwwA5JfZg9AQfWvosPTgouNtzglzN81yrr1xBq2rT37McSyI4bGAIt&#10;i7Bx1PTjttJNe2fCrw1o3g7SLK7XwLN4kstVtLO81G7WULLY2UcpF4IJBjDMGIbo0aFGJIBavGvD&#10;fiptGN34MvtOd7XVEiguQ20S7fNilVkY8K3yEBjxtkNfT/7Keo+FdV03RvhE2ohW1J5dCkiuEPz3&#10;N9a3UltcAt8iuxeBEGTk2qnA5B6mpJxgtP63FT5Xe/bT1H/GDWf2fbPw8fhPpmkan5vhrzI9L1Ri&#10;HkuY9QEMkMbqCGVo4k8xuB80A+YeZg/M+u+GdP8Ahv4nh8T+CviCt7NBKW0cJGfNAMcMgd+yj9+3&#10;+8Y3r1X4vfDXV7DxprXg7XtFt4dd05bGTXZ7gGCWa9nuCrWrckRqRcYXacNHbI3G7FcF8ddO1TwJ&#10;4m1fw9qXhuLSL5NlzfQ21k0IgmJO1og3zRRAXJQJwMRp1wKcaj9o4J/IFyt834ntvw68P/Cv4jfB&#10;7V9L8X2VnrOs6n4ruZtch02+it2ijjt7meG5hnIz5IF2/wB4EHy8dFwfJfh58DNNvtTuPA3jnw3e&#10;aZqup26z+H5klE0pWVjHFDIrNtjREimmMhw2Ixxhhmp+zz4t8Gz69b6l4g8OxebaaNNZJDbLIf7U&#10;llLrtkA4LMjtFk8bH6ZVa+q/jofgbJ4vtfB03hiebVLeSzkstXsdSacwmMPeJhiuJHeS5mttuCIx&#10;G/8AEwxpUrNKUXJKyJdNOzS3PMvjfJHYeGPBWg+FBY3Flrlsmnr5ED/v44pRFHNx/GkkErbW5H2h&#10;T833qo/G+x8Barpnh+68H6nciPxT4avNf1AMi75L6KTVLVYlQDIQyWm7kY2yMxPzDGd48s9c1oWf&#10;iKz8TRXNw18L+CG3hFrbwLcXIhk8hR8pHnSxMD8ow3QbWriddg8Z6/qp8QlBNeeINNuLjRrZY9ix&#10;WwnceZF2G5xcccDcr5614EMPGM42fw6erb6/K3yNpzdvN6+n9XOO+M2q/b7qAWFtIsMumQRx/Nwy&#10;xgfPgfwlt2M9Tu71xFpb3VtL9pRAyGNkJkTOAy4/Pnj3rotVk1hWlW5h8wSK0RR4hn7zZC+mGLdP&#10;Q9s0RWmuWvhKDUryx/0LzyYycAzEHB7ZKDDDPTccdc171GSpU1DTt/XmYyTerXmcpqDIJmaI7QCd&#10;m3j8P1qyLULpwfzQ575+gP58mkht7jXL63srVAkkiKhkmbag5IBJ7AKBk+xNVLlLrTL6awn5khka&#10;Nhk/eBx39xXYnfS+pm1pcsooknWIRKdqhW7DOcf4UEtIzTs67ogcH+8QelRRXLRxYQ/NjBHc5Of8&#10;/Sqs7uXMSEgKeh600m2K5ctb8C6haeHdFFIG2BM7znODn16UXUeJgYN207dquMHOOR9M5AqG0nks&#10;ZEuiAzqwcZGRkEEZprTSJciVmydm76cVVtdCrpIJJ8nbIOc4JqxpFjJqcrokZOyKSRsYGQqFjyfw&#10;/pzVW4uVnOxRwCecdfeiwuJIg7JIVJUjIOM0OL5RXLdxdLHA1vb8qAAx9fb/AD6UkskKASvb7wxK&#10;jB7j/Ipj3++Ly5UU4YeX2AHP+Oc+1DFElZPPAA4ye/JqEmgdnseifCTxHdaPBLpl5ClvbzGCZdaW&#10;AyiycSbUklwcIoy3JHPTGGqx4o1fw99hDpa21rE5VAbaDIlARJA55wWO1cgEYJJ6sa2Phj8IPhx4&#10;r0DxBptn4zvtG1eCCcWt0l8rwXcfGIHRQGcnI+6DkbjjIrG8N+G/ihomhz+Ade8HX+q+HpV+0XQt&#10;LM+dZsSn72JyMBt6qCpOGMZXg81zOnCpJOLtc0u46G3beKvhd4d1Ww8R2fhq21GS1gtblrC/iDw3&#10;MjwSMUIQ8AHywQe+c57edeMrCSz1N9RjsUtpZp3/AHMDHYqtyEHJ+XBIHJ4A5Nen3Nj8HfEdjoWl&#10;fCe5vLtNGtJ31WKezLTS+ZcuAQpAJ2Ryx5A6FZGB6GsjUPh/r/iqxtrTSmgZNKjnjmk8xVaOVXX5&#10;mOATkyqBnng46VyuUcLUS2Wu5rCE5rRX2PPNA1a+0T7dC9ihWOOSCTuU8wMp59QNw9KuXTW0umW4&#10;sb12Mkssv2YfcRQq4wSc5yXGPQDk81u6v4GtfCeheH/iNcwWl7ZauJori2Eq7laOUrl1+9GeEPTk&#10;E88msmx8E3+vyXWp6FbGaGC5EYhhcbiXVjwOuMg9B09K3k6TlzWsQ4vZFfwzFpr6kzX1ilylrFcS&#10;ESsVM+Y8Kv8AwFjuHfr7U/XLKe5S1mWcmOP90/mkBQ/BwD3ADD8MdK7XwL4Z0zX7DTNMvr+Mb7q4&#10;hfTbeP8AeIo8sLLITwSx3HGRjywehON+++AbfEfQLjxV4QkW206KG6lSxWZpWEkcSuysTja+DHHj&#10;+LYSPWuT63H61yPS3zX9M1jSvG7Z594Xi1OTV7S2aFrmUW4WGCJ9xk3sQMD1y/H0rU1XxPrl7qN5&#10;4fkmY2sdube2VlWRkiikMww3GCAqhiOqqRT7vwxrvgq206+0XxBaRT3NgzQTwTbpg0bEFcEZQkEE&#10;eoYe4pPhl4f1/wAY+KbbTNF0SS/aW28lIrd8SPHkq4H/AE02EgH0xUJwnL2qt5feU6cVFJnZeNfD&#10;9nrs+q6xaePYLvXJPDN1qUi2luFtxvmUfYkA2hSY5AflyMnaBya8t0qx13Wr46X5CQjTPnjhYjEI&#10;89Q3LZ3gE45zwOeKnn1PVdK1eLRIdQFw+nXMlpDkFkCliT0ALAtk89KzvL1621cWVwrqLJCUmxsw&#10;MlwRuxksASM9Qa7IQktPxMZcu/8AXQ6rxvoOreA421WzsdVstL1aFhDEtxHuKI+A0gTOAVyuG65J&#10;5B5yI9Dn1W0ub/QNbS1tbQvcQ2ty3z7Vzt57nLY9sjNY58Q32qyMktxE8rRhV3rw3yBecnjgVt2M&#10;DeJ7Zrye+jsFmvAk6WFmTi2K/NL8vUDYTt7nJpunJWuDt0LVzY6Z4C1yTT7jXop5nsnFxNCmTbT7&#10;ThRzzg5H0J9q7n4ZWEXiPwvf+I9H0pX1m/10TzSfZtvlxsBjYeFVTI5B9iOwqTxj+zIHgt7mDUoL&#10;68g0COK8t9PXbtuUSNnJyecbx83G4jsTivStB1n/AIVarReHLeGPHhkW8dlqKq6KRLJnzF652HI7&#10;hSK+bzfG4Zx9lF3lfX5Naef/AADppQlKztoZnifxQL/4hPL4e33Hhy+iisrl41eNYZoIhFLHJjPJ&#10;EasFHB3D0Ndb4Q+IU/xM+Ier+FfHvhiHTY7jTIfsMdsCsYaNh9khUDOyIM5DkjLcDhjuHE6L4t0K&#10;zZ/g4/i1I9IE89zBqJsfLubq7ma2RF+cfuQrxhyOf4x/ETTtW8U+HPh1Nb+JrbxLK+oWGofYrsiQ&#10;NEwWFsGRl5IEuCAMjA/iryatCMakafLe603/AB83sb05O7belzl/GGpvL8ab4aZavYmbVrid7a9f&#10;cCPKAYEt1TEbBQfVfauJ1fVde0HxJLrslz9nl0545LONPkxuJkVlHt1B9xWhrfjfVk8Iaf4k1/wx&#10;aTW15rTy3FyA29RJGwVSR8qDl3C4y20dgAM3xppM2p6f9t02cXEsrW1tBIku/KrESGPYcKF/A17u&#10;HoulKKkvdty+Wjs/wMqslUbaN74dfFtfFAu/CfjOCW4k1Foo2u7WyEr21pFsaRkUdNkcRI4xgnPA&#10;rovEnhT4Q6tI2jS69c6TaQQvf3KWUpm862+wQNCv7xv9Y0/mqeyiQkDAAry/UtCksrbZaWywXtg0&#10;sd7cJc43rlEAwTz/ABDjt1qKw0+FLubRNZ1BW02Bnka+tlw5QgBUJIzs3ADGMDJPNdDwtNyc6UuX&#10;yX5r9CfaSjyqavb+tT2j4K6KW+Odp4U8KeHNIn02aOzXT9K1+1S6S7hvGiRBIpABk/fqx2gfcOKX&#10;4u6p4T1PxJHovhvwfoej2TNLYpDprAvC0U5EokX/AJZ53SOmDyBj1rw6HxVcaXqovtF1m5tJIJs2&#10;srTkuhBG19w6EbV6ccceld14I0nVIfDel+IbfWLa41K9vLy+YBXNwuyNGRjk4IDeY5I6bc5PIHPW&#10;wjoJ1JSvpputV1b6/wDBHDETn7nS/l+B1uratfJax+KdKuMa1OIYDb22/MXnxhco/UOcr16kSDNL&#10;8SfAvhxtetfG3xSluf7O17T7d57q0lUzpJHJClztyuAwCy7RgrkKMnBq14L0b4q/DDQbLxr4o0Ka&#10;S00fxLHeSWkkCyRyx21xGg8xky5jV/tCjtndtOWObfjj4q2vj7xfpkGo+DreezuPBEltp2m6VNhW&#10;nl3SQkl8YKlQpA5bBXkMaIYetGdOVOVopvm81a6sZyqe05lb+r2OB0P4vap8KtbMdlaywSWZdNKn&#10;iBjf7O0YibIxnLcsDxg7vWt3xJ4qvPGWl2+t6nHJe2FojyXAunIdpDFuiWRlPKsAocAj749K47wZ&#10;qujmTVH8X6O93evewqZJpDiHa7sYlHAAIXnPPyjGMnMi/FZ9F8Fy+CjpAdbmUtNI39zZGBznqNi/&#10;98++KVbCcuIvShrdXd9/Py/VhFtRTb0MXX5fEx0+8tbzTYLq2vdQnVJPMyIpA4lLJzkHBZcnOQx7&#10;iofCnhXVvFFyuh6NpVxcyyyr5dvAMyMdx2gDq2AMnHYHpRaqbaZr+KQ/ZVUh9hzuI+UcduvJ9/cG&#10;uk+GnxAuPA3xM0n4g6E5s00XVYpoPKALgowJK5HXAbBI7D0r01Nxja2n9fiYSur2PoOf9nzwr4Q8&#10;Of8ACsJX87UNORZte1C2vUMRaVV3TQOwUtEYuVAGW+UEZKg4GnWlvp/iLQPGPi7TXv8AwfeX8X2L&#10;w/c3AxfRxFAPMGQE3GSJSzAfK5IJ2tjqfhl8TPBfxz1+y1/43Klx4d0stLqMMrSR3GooyqBGzRuu&#10;yKNi8g2ncyr5ZJXp51qHxYTxH4wOj6ddJZ6ZJq2YNzrNLFZxgxrAkhAbb5WV3LtZ8/MTxjxJUZwk&#10;605t6vTt9/8AXyOuLTjypbHOftDXfjX4h+M5fB+h3tz4g1hNPea/ihCtHptvCGk+zxkBfljQEM38&#10;ZwAoOAT4b+C/Bb/CrUvh34B1bU9S8ZeKRa2kNvpujefJPEJhLLFH82QgVC7E7SSi5IAwfcfBfi74&#10;feCPB1p4L8B+Gp7TX5dbu9S17UpZAj3FgIWFtaO6odozIABgZcsPlDZq58Zf2N/HfwJ8Vf8ADQnw&#10;q8RvLosWn2mrRz3FmGaGdyTOoCD5IxJbyDa+G2OqOB8xPv4XFe3px5emr+fmcVVSi7I+UotNd/Cd&#10;ppNhqJe6jikiu0lhMflAOzlTn+LIPPtj2qGy8G+Ob3wte+N7a2kWzs4VM92HOQ+5YwB15IzgcZCt&#10;jpgy21lHrvie00Pwhqc9xPqerlbWKVNqqjkEbuOfndgWx0UnAzivUP2jILSHxHN8F/Dfja1uvD9m&#10;E1LzbO+YW8O+OOIcsC7FcJuJJA2cAhcNcKau3LYjfRH0l+wV8XfF3hH4iaNpvgz4kz6j4a1TS7dp&#10;ILxmc27G7t7ZLbd0XakqOyn7oWTHBGf03j3qRvUbsYYLX43/APBKnxL428D/ABNn0q5uIf8AhFtb&#10;n+zzakZF22t7CP8ARZWPVYxLOinIwxkX04/ZDTU8/T4biIEiSIEMG3AjH3ge4P8AWvRpWtoc9O6k&#10;0Sx/KdrckdhxUoAwAOOOmM01Ytg2txz/ABU5VyQcg49a1NG7E8a5UfLxU8W0qR37nGM1UkuLe0ge&#10;6vbhIYYk3yyyuFVAOpJPAH1rF1PxTrevN/ZXw8thJl9lzq9ym2G1X+Ixhh++fpt/g5yScFSBe25y&#10;f7SLeLNDvtF1DwBoq3Wr67K2hRTYP7jzQZFmcD70aCNy3RlV3KnPBi/aA8OQaX4d0jwZaXkbprlz&#10;Z6ZfW9wxO6080faZAx5XcrAOeRgjINeneG9ETQdBtNLvtTkv3s4wGvrzHmSMAcu2ONx5JPua81/a&#10;/wDA3iHxj4c8PL4NeO3vB4otTqF486p5dgscxmLF/l2hSevGTxyRnnrQlyScd2OLu7sguPCvxX8U&#10;x2fhU+HYVsvDGtBxbXlyXN9bJ50IUMSTh0VWVsgqxwRhQTvfGH4TeDfGnxH8JeKbvQYoLrwhLc6i&#10;LiaCMmVDFsCfvPlLb8SZJ48oE46ijq37Rug/D2xtNU13VbNbaS03hoGDjyIgQUVsAvIQdwTAJydu&#10;cYr5m8f/ALQ+qfF7WHk+N/iXUB4YeaVZ9F8JTCG7NlcwefHG8ysG2LsjaRFZTGY9rs5G5YnVpwfK&#10;9WU6TcLtHkn7UnhP42fE79p7xp4u1LxlcL4N0/WYpp78XG3+y7ExRQPdRwbgz/LMjJCG8yRMbcjm&#10;vj+w1zV/GOrarp95r00mmabp1wv9oxRSKJ40JWLeOCTISCFJ6jo2Cp9p+P37XviP4o/DuD9n74cX&#10;t9YeDtBu3tdHtjIj3V7bu+EErj55XPydOGKAnnJHm/x6+EXxF8Maffa7oXguTSNG0e2sIba6tp2e&#10;31ETRrJay7nClnlibzeVUg8FUYha4XOM3pqu/m/0KnFwSber6fob3wu8beBPBHw0vNU8O+KLQXP9&#10;tQaXrNhqmmrLdS6aGt5TNDuBEUbbJN64fiIAnli30d+23+0N4z8U/tQX3wG8Aagup+HNY02x1DS7&#10;u+cQ2z302zfO32kKqIzvuK4KqX44wR8r/DX9p/wr4a8Kjw94q8N2NjrWmabc6eunxaCkRuTJtWR7&#10;qXAaViHuhtYgqTF8w2DH6T+DtD+HHxZ+HHhvx18HPCVtryaVo8dmmmPPi3nhntbW6u2nkCN5UiTe&#10;U21fmDLkD7wPfCDcLPyONc3M7bv+v1/DzOn/AGO/2U/immiarrGp/EXVfC3h7W0EEnhm0Um8SFrO&#10;zQxy3EoLiQCEIWVVYDIUjPH07rHwp8C65pMGh3Gk+VFa2aW1s1uxR4o0lilXaw5U74YzuHIKggg1&#10;w3hL40zn4aH4i39nPpel6fYQNqFrf5N8Lld4ljEfcNhNvsrHAHTO8H/tgW/jXU/DknhfwhcalpHi&#10;bUZ7Wz1GPMZjMUczNkOBnLW8iDoSWXjmuiMVFWLioRV31F/aU8QeDfhx4AvPBGt22s6nPqGnsuha&#10;dp92LX5ysiyETySINwEjMVDEhUXCggGvzx8Z6r+zq9trHgL4x/Bf+x9V128uLnTY7TUl3WcaRrOR&#10;dDO/zjgKpYEgMVCh9+fsz9rHXv2mNQ8ReJok/sVvAmj+FLnUhdxWQuQ3kMTJG8Tt5n2gHyhlCFQA&#10;n7x2H82PinY/CvxZ8TtR+KUXiq809tUu7rU9Mi1rTxtvrXZujldgSgJZyuwDaNoU/MCDx4icovRG&#10;qSlp2PPf2kvBvhjwv8VdX8H+CrdJrayv5ftGpxzMq3hJDpmMkiIKHUbRg/Lyc5NcqmpvDo114egZ&#10;4ongjmuRsO37QrcKx55CuTx2J9areMdSutS+0a/kst5dyMsvl7A7Yyflz7kY9MU7wda3eq6buk06&#10;S4gjYi4kQMVEjA4DH+9tGc9gBXmN86cmbc132KUV3cMkMmpxSyFJAt4kXDIq/KGGT3xz7DpUOqX1&#10;ra6pa6f562tm8ried4vMYcdQuRk846jnuOtVv+El1rw54oexutNBu550Zkuo90bjfkAqeqkEZB6g&#10;mqfiPbd6nY3wii8yd38yNDgLk9MdhnOPoK1p0lGSbE5uxv6JrF1b2stpEY1PlBX8xc5XsBnkev8A&#10;+uvqX9l/9srwT+zdP4e1G91W/f7faeV4q0+5ZpFkMM0pt3jC9CInMZ5wNwYAlePlXw9JOiyXot47&#10;tZ3UuxTcIVzsJ9ssQPxFUde1ELDJp99pKw3BnWSG9OQWjUlDGB0I3Bjn1Bq4WjUutzPX5H6WT/8A&#10;BYXV7XVlvbfwzHNp17eta6beQ6hGkavtQAybfnWKMkfwjKgY6Hd9AfsS/tq3/wAfrLV/FOq3kH2S&#10;3vTZPp8Dlhbyr8qyoxXdJHIMNuPIIYHGCT+KdhqVtK9tazWYSQtt3dDLk9T+gFfZn7BvxCm+FWg6&#10;Lb+LpU0HTjrUsv291YGW5VgyTT8ZMYJ2kZXiPBA61jWx9TC2V93obQiqklpp1/r+tD9WPDnxy8N6&#10;5oUGo2cEjzz3DQx2rkK7FGIfj1AGcY7j1FdJ4l+GWg/ECytpNchW5aOXzbctkBNyspwAePkdlz1w&#10;T6nPxV+y/I/jT4lXPxC8b+N7CLRY9ZtZNOisLttqzGWQvkHn95uEeOSSe4AJ+n/i78VL0+Alfwvr&#10;sMMdwguHkhcedBBFuklBB6B41wjY6567uOqji3PDudVfIJwXtLQ/r0PjP9q/w74F+FHxV15NM1Bd&#10;Nms7q3NmbW33zTWs4Me1TxtjHlhQi4wWY9flrz/4q/ES7Fmvj3RTFa6jC5tms4LlAyJAsflzuDgy&#10;buFJGGLDOOBmf4m+PLD4j6prPjLxNqx1qO2si0ESlGkijDyNCDgbVCvIrEdOWPAAA5Xx78UfF/xA&#10;8CvrHiTwbHALwfa9CtrNB5FtbW7SROnHzHYRvB3fdx1AJr8xx3PXxEp01a7dv6/A9Tm5LJf1/Whz&#10;3wb8VQDxjey3fi0WnnCZ5SyeUGLPuWInI6uvIJKr1/hyPRPGHxB0PUNOGv6lJHeXtxe3DSx6Zw/2&#10;tAWDkqOAURSxGDhFzsP3fE/Ffi7wXC+qW/hywE7EDbDLEMY2qcqRgjDF23Y9MkjdnmPD/iu51KH+&#10;0NNiuUh3+TapACg6qGU4BBJzn3yCc1pQwWJjGTctH0/rzuy4Vo82yv3PUfEnxjm8S2UGneGLSwhn&#10;N2ly/O2RXRmZud3cnseeB0AAR/jR/wAJbYadofiua082Ka4Y6gZGidmfDKzlR97PTg4PGcV4lJba&#10;1r2o6jrmm6a6w2U6NeW8RwyoxIKnuACMEDnHp2xdU8d3Fjp0Mc1tE7hfJiyCDHtYYyDyT9exr0Fl&#10;Kk0oyuzN4lqbkl/wT6P8VyavrEsPiGbxZHPDpiedY2sz+UgVQqlgACQcEcDoD65rQsP2ptQ0HwRr&#10;vw+uNOtkeeONtO1hrAKkVrKqt5MgIPyBkDK3fOfSvnmD4tu1xDf60WluFxuY8oylMFSPUAEZ9h0r&#10;ptVu9PjsIo9Y1Lz11eJEht7WSMsAB03EYA6d8jpnjmqeVulO8lr/AMEl11KGj9Ta8Y6rpUnjD7Z4&#10;YuoLHXYrX7RJBZRqqPPsIbaVJCnDseDjuema5jU/hb4z1bTVL3aaje3krzXzpJJI8SozBg+AUVR8&#10;nGSMuOcmodY0HQ7u2t/EOh3H9mXtrGsckV1N5hmdlcGXjJIIXsSB71pfBu4v9N0O5ttWnNvNrRls&#10;Z5fO2/JxhyxHynOV9eQMcitK0XTp+4+q06/8Mc8VzT131selaB8JdT8OfD3SdLvfHUNi2oaTqFjd&#10;FSjmWQpvSMluv7wxxkjoA3OF3Vww8IadoviG1v7zw79tlls5Em0Rr7YSu0qQxJBJDL2OD0Bz8x6r&#10;wpNq99caFo+qagh0bwxZzPZ3MttHLEpbdK6yEnPzOzZ67SxPJwRyGu23jjV9Gu5NF23F1pF5NfGS&#10;CM58l33YBzkAZ9P4TwMc8VB151Er2j6fr2N704Qba1/4bocfdyeFPFXjKfWX1W90tI7pki812/0c&#10;AfdcbdzHOOSR3yBmtTVvGGqWGrSzXGkLa38k77w6qkZg8pcFU6gMG3DIx7nnPL+N4fEOtrJpQ8FP&#10;a36TRrJPHI4Eh2DaAu4oxYAnOM56HGBXr/gL9nTxJ8X/AId3fxKjv7m58SW9nNczi508vtt4UwGl&#10;kx8rMPMYLjkR5y7FUP0KwTqxv5bHnOtJJR/plvx54+0/w54Z8MeHvC/mx+GpxDdi8mh86NrpUCyM&#10;FPyld6FcN12ggYGKs+D/AB14A1ySzuNPhlghksZ4NfvY7UBY5ZZSQZJMfIoAwHBJI6Y+UDyn42X+&#10;mWngCDQfDUGy0a9Nxp080oZ8IqpJENqqoBdSwXbjPOeCTmabP4o/4Ujrup6B4pngs0vbdLq3JG2d&#10;nJXG3qAMYLdBkAknAMU8BCjGNpdTpnWk3y2/rcu6D8RNYt9QnuPEXiGd9H03WHkt/wCzrmNHd+is&#10;u8DdHlELDAyBjK5Brf8Ahz8RU8Z6wLbxjNJBok1w8cr6fMiOJ5U+SQBgRkMV3YHAJ/vc8TBc6JL4&#10;U0nSpI5b26tHMs6+WvlgOQQmM5YAg5PfdzjIrpNU0TwJbfDuDxEpj0zVJt8408BIizrM6hASOflC&#10;tg8nPoONcRacVTit3/X3rqYx9y7vtqc/4+1bxLNpjyXlwt3Hp975CeXhTGm7BfPXBYc+5PrUV1f6&#10;VeW0Oo6UgSR2P2SPcA8gBHBwe3OD6A8+nN+MrpYdIim03XJb+3mbzDmPYdzLuZOpJKnv6H8Dz1nr&#10;99b2/wDbfk4W2b5EL4YBj82PTFdsMG4wunr9xh7RTep6P4cTURbtP4heZIZ54heG3uhE7RO20KpY&#10;Eds5I6/hXt0PxpHwq0uw8JJf3PijTp7M6nbrrDo89o0kQjSN9qgOU2A5x1wcHofmG01PxG+hPqCX&#10;8jWNxLh7ZwSDsOVDDPGCTWhrfju/vfs2pxzubhYI4rZVBAWNBgAev41yV8A68kmzXnjCOh7H4f8A&#10;2n7RvF2j6rrNjeuLGGKK8mWba8sK8OBnPz5yQcnnGd2Dn6N+Cv7UWi+PPF9xBDjVY5bJ4dKsbuRQ&#10;9mm5HDsMEKHXbGcnccMCQPmP56NqOuG7uNU1m8VLeOFS5ztMis4JwcH5v8+lanhnxrpNn4wvNW1j&#10;TrmGG8tjIkcVx5YAIwuwqOCMnrwc8j15a+R0ZRfL+A6eKnFps+vtR+N9zofxG1bSdT8JWV3PcpMv&#10;2aNiY2CHCSI+dquCQAoGDuOQcGoPCvxG8MfEHQrR7rV3Or6fd/u9CuIFAnTDGQ+dkLGAMBVC7xtJ&#10;4O3Hz54f8V3n9raLN4Zub2OzutWFraXl5GVlhnK5YBujIpZSCTkcDsDX0f8Asv8Aj39kLwD4vv8A&#10;VPHXiPVdX1vVdGTTbi2jcAWcjyNmQGZcqUZI2cdPmYqMLtPPQyCSqWSsu+3U1ljrrlbucL4x8Mmy&#10;v7bxFPczyy3ekPPFppumjMZWRlOeQZEHDADsAWIrzPxV4Z8faDq9j4l1iCQW11as6W1tcp8yt8iD&#10;bGDsXoSCASP9kivszxT+zT8Jfhh4jX48XdtLqnh06fcyWOiatdQxf2rAbgBGjZioZdzMyhMrsVOX&#10;IRm8y+I/hyLTvFGi65+znqdy9lJpEcj3U1w0MtvczOyyQooXcTuJywB3lsKikqK3xWCeX0U+Zc21&#10;nu/T+vMiNV1Z/DZb/lq/6/4PlUGjLqF4E8M+LES70+zL2Fnc6ZuuGDYPls4YM4BJwSDhefWrMvxG&#10;8X+FPFPhs/Evw+2n6RG8aRpLp0lva6hAJFDoZcATRlASzKeRwODmtbxb4avvAUui+Kl8LJbavcz4&#10;u7qW8VyxWR081Sf4j1ypCAAjH3gMrU9V0fxv4Ju7XxfLI9t/aCRXN1p0Klrb940u7yz91SzFBtIU&#10;AYwBtA8rL1Dn5sTr8ldP1Wm+19Wd1aMXT5aXz7M/SPxz4o8Sar8AdF+N/wABG0fR7bRra3Mx02CW&#10;aWDdC0jbCY1WKNTJtKsCuGPfG6f4O6T8ZdW8Nt8f/E82n3N/qKIlvJp0LSxG2VMGMQzqmXaTA3bc&#10;5ZVClT8voH7C94Nd+CPhL4ZSaSNS0S18M2jT6rcbZY7xxEhWJ8sXVgpVvmBB3DHQV7f4kk8K+BNC&#10;sLjVrODSrGDVldjAoaPG1yAVA+YnkAYOa/QI4T21aNfmaSW3n/X5HjRnLl5Gj4p+Meu6n4P/AGZv&#10;GXjjx9B4fi8QajpkLaS2n6ALe8e/id5/M86LeZAp2vhCpQbiQgIr51/aQ+AEHw9+GmmfEnx98QZI&#10;fEviK1judO8LLIk07eZkyyllLrEyyyGTYFIGXXPJevsT4i/so6145+D/AMRvij4tW4a7vkvbnwjo&#10;KagTFaK0bBJZAODO5LM2Mr90AEqGqp8MPA+m/tLfsP8Ah/W/iH4OceKdNsbaO6axFt/aEaRoy/u3&#10;kCmIHnMbHIVmXBJrSFF+1be9tBTqN0I04rTV+v8AV32PzX0nW/j9bfF/U/E/jXxdG+vm0tHsr60k&#10;V49QjilVGjDblB4UZRgS3zZwSTXcfCP4VWv7XfjPxBBZXGnaTrWrX/2zVY9ctJUltbpRi1mhjL+W&#10;Lab5QVPA3AKxH3en8I/EjSPBv7Xaat8KPh3eX9vpl22raZ4UuL7/AEq4vkge3uEbzSzhgXciIn5m&#10;UqrEDFe9/AeLTf2+/iL4u+JPg3wEfBOreG/C0Vqt1ZYSX7Uxdvs9xGy4kVCD+7JOMryMIo54Uk20&#10;++3fqaurrHW91r18tH/WnyZ2/wCwZ8J/GX7CHw/129+K9+1rqWva9JBp+l3EySiZAqt5sUKbSFDt&#10;ISFHKktyG4u61+3BLpHxBl8B2Gsx3VvpbPJqOrxJJh4FZWKTMPkDFiVIweSFALEA+pfGz9nXwcP2&#10;eDo/irVLy9mEVvLY6/Gd91pt2MEMHOSiHc2Dn5N5xxkj4ffwm3ivQp/BvgHVJLi2tdTt7nU74ECO&#10;7f7QYuTMebdWO1dnctlRucDz80q4+nWhCi+WNr+fp2Lw0KUYtz1S/r+vLzOu+K/7fei/Gn4kQaB4&#10;Zt7Ww8JWkct7c2dvKOZ0yVnmi3DchIB2qSec5717X+wZ+1rq/wATNZl8EeN/FtvqQ1R1/sJ7e1K+&#10;XiNhJCTgjKlAc5xhgOcV5D8Mf2ZLG8+I+lv8O9O0PUbLWLW+sNU0O6t28u1uljCPLuGDKWCrkMpX&#10;94W6k4981L9mr4bfDXxh4E+IGhWmoeFLDS9etoHjCkpJL8qrEB/BGZDtycjk4HzbhlHDZm19ZdS9&#10;/s7aP/I6Y1qMn7Nx16P+ulrnF+H/AIYeKE/bx8YfCnR/EMOn6LqdjLf6hEYSzX0DCOQojZBifdO3&#10;zjn5ehFeh+Mf2SfiZ46+G9lpngX4mS2EmlasjWQk+b7TbEkSLM4w5YITjaVPA59OF/bN8ca18B/2&#10;2tB+IOh+BrjX7nUdBhtLbTLKVY5ppppJYVaNm4DL8p5PQdRX1b8Btb1DWfBi2+t28Vvq9lFFDrVn&#10;EwItrrZuaM47jIPHBByK+iUKdeEeb7UfyPOj7vNFPZ/gzz34MeA7r4IavrPhDUPF0eqS3Glxyafo&#10;tyqidyrsJG3li0i/MACfxOc15J+3r4Y0LWPht4o8Z/Df4exXXiu0sbayn1UwbZLWCGdZ2VyBn92p&#10;JG3PYY719AfEb4YeLte8X6b4qtmaS804stvdQMqhYywLL03EsBtI3AYwScgV5j8Y28V+O9J1nQ9V&#10;uJNItr66jsdGmsJEhW6IQvO1w5UlJBsZAMhTt9eAq16dFxXyNKcIymm9f0f9f5I/LnxjpviDwN4r&#10;vNOj0c/adXvAlmbu6aURrvSSRCSfus+07ucAYOcVR0DwLoXxr+KeneB/Eni6yt0ls1Futk7mZZo2&#10;Cx2yPImwvNIwCNu2fNuJULz7pqEHgK08YeEj4jTUZJ73U7mO1e3mYyWfmMoEkZxywj3MFwMnAyuG&#10;B97uvhp8LvHfxB0Txz+z/wCHtf0xbcS/8K/1vw88IlurtUH2i9uzcRyEWYbMfmYXc6sNpdxjyKWD&#10;WJnGo91+h04yo6Csl/T/AKf6a2M/4LfB+90H4Wj9lvx1pupJqXh/UJovGWt6XetG89qgV7PS0fjD&#10;uk0OSnCBg/yu2R9AfEH9iLSfGHwJsvh5pN++l39tIJFFncGE2+/JdY3HzbiSQWzkgsBtDfLj/Bn4&#10;K+NPCX7YFz4Q8S+IJtX0y08O2viHULmUNuuNXm8yJ5myx4cRkbOVXYuAAFr6T8a+IV8LaDLqEGiy&#10;ajespXT9MtyBJdykEhFY8L7seAPyPuUqULaryOKc5W+J/wBf1/Wh+b3gz9lTxR+zR4jtbD41eB4t&#10;Wj8KxnU7HVNGuGuGijN0JnkYsiN8qO0ZfKs7ADOTkSSftI3Pxc8T6y2tfBrxL4h0S8Zbtb/Q7drq&#10;0tTGTPEBPEkgWbGQ8bD5U4fcxVj9TftByfEjwX4Y0/V/E2v2tlP4lt7mw1mDSYXe4cSRl0ggZgw3&#10;Fgse9xtUZYkAba/P74ot4r/ZWtl+H81xqyXtzYzXWsaL4bNzcWulxoQwc/Z9pRvLjCT/AN2OTcvY&#10;UWUFyra5FuZ362X4d/6/Vr5x1zwv4a1fxnqnxH+GmsY10Xl9q+saLfNt8q1jlP7hNq7dw+VduBjL&#10;ZzgU/wD4KD6Z46XX/BfiKbwLZ6aX8PwGKP8A1gYxEOd4YDABIBBHII6ryfVLfwVLq8emfHHwG58K&#10;Wkev2Zttc8r7AkVl5o82a4ij8xz5zzGIsQxZVBGQcD2n47W3xo+COteHPEGgxWGrXI1GddVjudNF&#10;5GltJJ5y3eyWMkLtDsz528nspjrzlC1fmsdq0w7gnq0n/Xy1Pjz9ovwX4htbbwN4c07w2IdcureO&#10;XUtRchUnvpfLzGgGVSNAUQEHDDnGc5+qtL+Jfie9+PN78GLPVbbWYPEJskW3vZJboaUssEcTIsfl&#10;skUglDtuBBUuDnrjzC98R+Gfjr40sdd1NxJDpvjaO+nurPyY1liF2C4jRwOUymVGUCAEAZFV/h98&#10;StQ+Gfxo1341fD7xRbXkmmXF3rOpam9uscUV0zuDZQ/KfN8uKVfMzgZYHgkVxSqKnOKe97aeb/rQ&#10;73TU4uUdnrf0T/z3/wCHOx/aC/Z81j9mnX/EHjHwnDeTa74X8Tacvh+8nt3nF3FNNG/kS3SHYZY5&#10;gWYZYqrAHj5h1X7T/hDwb8Zfid4atvFHw/aK/wBYura4WYp9njig3LLcPOV2lmDh4yrYZQwX5S5k&#10;XyH4mfHa68beErzxdPrGr6Rfahb+ZPY6hG8lg6+cWeQM+XMsqDKHqNu7OA233n9mXxz4I+KGlvba&#10;To6Wep6DZwy2WlXl7JLNAXtxFKElZgXZ9iHYx2/d+b+9piJOgnOkjjowjXfJLrb+vmv67fPv7QPi&#10;Xwf4mtdS8Hah8FtW0lte1O0k0LUvsTrLaKj4VVbYTh4SFKLwD0HQhYfE37PmiaNofh7XbaK8v9Kv&#10;JLgaLq1rIxZ0jKGObJHzFwe3G3GFzkZ/7THhb9qn4LePrjxrcf2tqcOjXKy25ZJJFGD5hmQKNqBV&#10;UbuoU85YfPXM+NfjDqnxAFx8dNf8CxQXt5a/YEK2ozbxqoV53fhjIxOwDg4xjIK4+aWXYypKF07a&#10;u6ffsn/mEqyUmn87rs/6/pH2f8Afij4Jb4BNZR2a2Xiaa0vB4Z0KK3doxFPJGZIQjqQB8okGcDsP&#10;SvI/ir4g8NeC/i9d6zcyw6Tr00slzc+YguZ7hpt6icY2oqrsIC5IUqVbkEV3X7LuvzWnjbTp7e2l&#10;uLLSWe0/s+2Rp58x2DyFRuwqqN2S2eck9SK8v0v4QeFP22/AGseOtTvr6w1rTJEu7aa+0yYRXck8&#10;pQW6xxcNGGQcqrBiSTydp9PDYSeMwipzbS/Hc1xc/Ywglv8A5f19yPKovGPwq8V/E+x1W3htxaQ2&#10;izSw3unskTzAESO6Kf8AVtkE5+Uk4244Hb+APE3w68GakniizsbK9fULa6W/g+SGC6FszNbxxHcC&#10;rFfvZzuKhc4JLenfD39lX4faX4U8R+DviT8K9f07xNHp9sYZdPiZA9xIGQL5cu3jbHuIzjHmMQFL&#10;uvznpn7G37Rmk/Eq8luv7Msr3TP3sunRXrSgRblyV8pWVRhly2QB0OGOCVchlTiqik7v+vkzlhi3&#10;flt/Wx9BfsrfGd/GtprXhf4UWn2aTWPE9sptYtWkSKyt3Uy3DxoTnapRzsxt+bawIAr7U/Yq+ONt&#10;8d/hLrvgFvijYa34g8O6gPsESWuwWUaSbrXthyQF+bkknOcFa+Gv2Dfhb4us/Ges+Itc8G3+mnVt&#10;WvNAv9QvQiSabLLbCd5wuzc6iMrgAkHf6sCPpL9kz/gnF8Q/hX+0Be/HnS54rDTlvlht9EvWO+6i&#10;CgG7WWMgR5be4t2R1ywBIHA93LaNalLutjPFVVOENN739NiS6t7PWv8Agqzpk1jqT2JvPAs7WdxZ&#10;zBZdOuHdj5DYyrOkscxII2sHIIZSQfo7w34z174lfGO58M634ZurTU/BtkLS/kiTZFcXExWRLiEk&#10;n9y0ajrnDM6HdsJPyt+2vrur/s//APBSv4f/ABOj8NPf6Zqixs0VoVWS4mcG3aEg4BH+pIJPGT61&#10;9SeA7DUfh1+0hfRavrszP4z8MW19bJduzJ5ttK0c0S5OF2pcQYUY+735r1Ka3j5nPJpSTfX/AC/z&#10;Wh6LNoIm8VWviDUrxpzpUO8xbmEcLSEDhQcEqoOCQTyfU5z/AIi+K7RNcksL1XQ6cESziQBjJczR&#10;sQ7DPCxorNWno93e29zr2oahbqEDIzRqM4iCEAjpk5DnH05718+ftCaunxF+ONj8MfCrTyXeu6bp&#10;011dRakUVYLeSVpJVCnIysmHfjchABPVXOXLC5pFc0rD/wBoa18QeHP2dD4Vt7T7drHjy9EEkyfI&#10;LWCXKxSvjHyqSCRkZz64rY+DuleHo9fsPhn8P/C9xpuheDtHXSLfVJiIbe+eIIbgrgnfjgE+0gyC&#10;DXnvi7XrH47ftZ+HfAdnaSajpGn273VpfJcsIZJYU8uJQEONgd2de+Yhnk17F4j0rQvjJ490j4D+&#10;H9VW20/wpZfa/GC2YUGdJQ0KWgP8IkKMz452rt6MSOajFyqS7LT7v+Ca1moRTesn+v8AX4Gb4x8I&#10;+IP2hZ7bXdf8QSw+DrbUY7fw7pMB2Lq1z5mBdSFTkxLgtGM8kByThce/WNlb6bZQ6bbgCOGMIgxj&#10;gDFcp480xItW8HeHdJ3W8C6zuNvbvsCwxW8jYGOgBCD8cdyD1VzfR25YC3lcqu5hEmcD/IrrjG0m&#10;zBO0bXOE8U3Wn6J8eNJ1XUrKQq3h67eK63fLGVkiQxgZ5ZvMUg/7JrtPD1hLYaYGuABLPI80+B0Z&#10;ySRz09PwrjfHGl6L4g+MHgfUL6RjDaWmoXdqpOA0ojjVSy9ThWc4PftkCt7xR44vrDTroeGvD13e&#10;3kT7EUKiJ2JbLsueP14OKd7N3Enc1Ncv3sIYLeEAPdy+UsjHAj+UkufoAaxPEniHUtItk0HwjbRL&#10;La6dJd3NxcDeLaMAhNwBGWc549AfavIrX9rHwrqOvv4tfUZ7nTtN0ovJYXKqksc5Z0YlVb+8m0KA&#10;394Hlao2/wAedU0/wtrU3iDQoJF13VLcNdx3zIJoJFVpWUOoKoiMIweeUYcMVWuOeMw9muax0LD1&#10;ZW5Udsvhq68UeJn8I+M7ZItN1DSDrGvqoUi4EsmDCccgFY0Q9mAxj0vfE6Dwt4f8HXGpeIr1rG7v&#10;/LOi6dpsbNcRCI5hEax/Mexc/d654rxPwX+0ja67qmrS3fiaGPWNf1qM6rPDeJ5lhZpKVtrWJW+U&#10;uQMYIG0sSTxmva9Bsvh74h8GDxVqcscEt2217i++eQSA7RGzHqd/BAOWLEjBbNKNSNWm0nd+YpU5&#10;Rav/AF/X9anxf+0N+0F8X/GVxH8K/GXwd15NCihEBvY7FmErYcs5ZSQEwRkA8cAbsV2X7JPwfvPB&#10;UGp+GtdtnHiqTw9I1vLqVzGbJ44nPlsu3/U+U0hOHPzK7Y3YG30v42eCPir8Q/B2qaJ8LLe0nOnR&#10;pHpE0EfkmSc73O7cEUqGUjcvBJJyoU11Pwa/Zhs7TXbD4zRaveHxLd6aItdkXUWa1vJgqqxZWBGc&#10;oM7QvIORxivMw+CrfWued213/rob1asZ0rJ/d/X9eZ618IfBOg/DbwHaaJplhFp1rHH5gQy/KHfL&#10;Pjdyq7skL0VSAMAAC3JrmgeIDcWt9ZQSxwjbOspDDa3cDGSD07fjXhfxm+I2u/CCzuL++uby+hjh&#10;lVNIBVbaKFXPmvvYA4AOQN4IK4Xk1o+G7nxH+0HpFn8UvhRrllpVvbWEkcWnyRedbajLjAVwdjxm&#10;MorBc87vxHrrEwU/Z9TndF8vMtV+n+R5D+1N+zT4s8NfFL/hLP2KtJuNE8SXUgOsQy6jI2m6zZGF&#10;vMiktZWCRuCIlR0C4LoC393x/wCI/wALPhf+0RPZeL/D/hmxt/H+h28Vtr2hXtqqDxBbo5MkVuz4&#10;8nUolW42wyKsmQR86hJ6+ztGi+LZ8S+D/GV5YF7q9t5INY01r3zf7ObIMsqPIu9k+VRtOcHaQGBy&#10;Mj9p79l3w34w1u68VX/g2y1GG/jEet2cVhCtx5ipj7fYz4DQXKptViW+dI1UEFQ1ChCpfmWl/wDg&#10;kScowtB/0/8AgHh37b3wD0bxp8PvhN+1F8L/AIiPBaeDGijfU7RmjMemXYRFYiMlmaNxFuTOAvmn&#10;5QAK7r9nnTLf9oP9j/xZ8KdU1mW+1jwb4mvbK1vdPiMLS4mF3ZzRr8p8uUMkidijjB714NoVp4m/&#10;ZKvda+BXxG8Uah8Vfgr4605NR/teKGVLrR2a52ySA5JYCRolZwwkSWQkqCpIZ/wT7/ap0P4e/th3&#10;3wB1zxHdPbxeGb6zXUpbxZLd4La5D2zFVUGKSPdcCUttAG35VAy3LOdOpX5OklZnRGnJ4d9LO/3/&#10;ANX+/U9h/Yg/Zw1LwP8AD/xxZeIrC7TWknN1d61JON8jGRjbzRKWby5CNzOT8u446hwOc+JXwM1j&#10;406/P/wrL4RXK6ppfjhJtf8AEEaxRXUOmkxrEI5DwXMSZYDkIxyCHO76n8bovh74m6qNSit28OeM&#10;vC8tqIAmJGvtm4Dgchoww6/Lt4+8aq/CTxsngT4Zav411y1Zxr/ie8jgMByGVGWyt9pPB3bEPXkE&#10;kZwM8lDBRhBUpPZyu/y/C1zatKNuaN9o29ev4/mea6Z4+8HfE/wZrX7Gfxi0uSHVPGOh6nZQaqlo&#10;ILHxFbRqbRrm2ZCRHIFRGaLO5AVILAoTB+xJ8b/FnjL9mzXfgF8W5IpvHfw4ebw7rzxSl0uUhjDQ&#10;XqnAykkWxl4HUA88VS+OenaX498PaJ8LvD2maxBqXgi6trzQta0VFklsL2DaEbYNzzxurETIgGMk&#10;EqHDj538D/tnJF/wUo03wxrHg+bQLn4g+CbTQvHVpqJHkpqQMsltdW8i4V0ZZFCnqBhCFK16scSt&#10;Etl+uh5/sW5tvd6W9NU/zXzPvX40/D2w+O/7LXi3wbYzKH8VeFbiKK4cHMc81t8rnrja21s+3HrX&#10;Hfs8a/on7SP7LHgPV9a0KyfU9R8JW8OpS6rbbkilgXypIZozjzMOjZUnKkZHK5Ho3gW41u1+EXhu&#10;8tLWWWG30lYbreuJcqnllZF56EHkHKkAfNzXx/8ABL49wfss6HqHhBb6W9sI9U1K5sdMJVv9IkkU&#10;RRQ/xKWcXDlScANj5WGKwx2Y0MDye163/QdHDOvUco7W/L/h2Vfjj+zx4l+IPwXX4T+LfKPg3RNb&#10;tpfh940S7lL6JFFNJttrlyplSEw5iS5dZRGJV37sBq+XdS+G994X8MX8cXilm1PxkzwWuoSxLJPe&#10;WFs0KPblEK+XI9xL8zH5W8tieApP2J4t+PetroieItCtJtEtdS8MTa/qFulwHie3njcmRyyMokSY&#10;7AhAXEibWjCEV4hpniDSNSjXR7PwBYaz4U1mNLiWJZVhWxd/KVRCdqvGxaT7MsiAMnnZTGFNfM5l&#10;mNBzg5rR/rt5npUKKtKPW2j/AAfr2/ple9+A3jDX/gXo/wDwnujQ2Oj3Oi3r3fiO2TMP262uZXgV&#10;3DDb8xdNxGCdgZflQHzn4Y/Ev4j6h8UrnwhpXwxl1SzvdQlgsrh7RS15bMvn/ZJJZgsIfh8+ZgZk&#10;4AA2V7Q/jW71Hwv4l8M3njeW10rxDqGpRx6VIWNxbvDLIGAZfldco3A3BVY4Jcmo/i18SNE+GXjG&#10;90H4T+ObSW38V6Wr3t/NYRm6kmitws9u0qp+7bcVMRX7wzuUHl/MpZjSoU3RpRu7W31217XLdK0X&#10;Ub0/zPJfh58D73V/F9hoXijxksotdUhtLzTb43IntpGmm+0RxKy/eaNogdiqP9Wy8oGb3XUvDp8Y&#10;/FAeJfD/AIjtxoGi6LOdU1PVk+zSE3MW6cPwVkBRVXb/AAK2MFmNeW6Df+L7jxrqC2fiawtLHwto&#10;1rqt3ql3ZQm61LylgnbaI9p83Eu4/wATeUoYgEyDufid8EPiVpnhfT/h/wCA/DWo6he21naW6uiF&#10;kurmR4Xnt3UALGBGxYsxwFDbjgcebNV684rl0kumr/4f+rs2VSlTpX7a2ff/AIH/AAA+JGqfDrwr&#10;od94w+CmhX2o3raylr4TsvtG429pCkU8ty5OU2LLcRP8/HzS88gCt4n+Ilz4i+HNz4p0Wxjt7bxN&#10;omt63qWo3U5aaS78+SzEMQ4O0RyR4JBBkdeRtAri/wBmUWPjPQfE+qeIC2q2+kvcwSWjuuL1Z9Ug&#10;8l+du1WEgV25ULsXO3g+xfFvQfDXg/wv4M+DeoS31hHq3h63ifSrayZp9NRb2coZCW+SNnnErMOr&#10;Qw9AVwVMPGEnFbrqZRrVJQUr6NL5fP8Ar8D5u+H/AIns9O+Imp+CfHaavYacnhN38xFbzGWVhBAC&#10;2AWIa5KOyjn7h4BFanxI8N+EPBXg4yeALfVNSutTs9Rtry3W+lQJHHfAxuGVh56lWVM7Qu+J8/KO&#10;E+M3xU8C/GHxtN4n8L6XeaBb6tYyRWl/NO1ys9gJ52hlfc+55DKXD9fnLYDheeqttPvb658P/CXw&#10;ppJlvoFKCGZgkkEblA0alyoJkQidchsPMxyQ1c9aKp2srqO/ysddGV3eT+LZL5/pYt/skfC/WPiL&#10;qWnaj/Y19peleHDDZrpP2raXvxcoYEKuCSxe52HjK7gN3zcWfFnxpj8Tan4mk8OeHrbT9A/dM8Fw&#10;qxbrSxkMCzRJGSFG1Y8nA3HYo4IIo+HPGeqaEn/CjNdstTQ+DtY/4STWH0OXdcqttcKxV3Rg0scb&#10;CJzs3MBDIRyoFedeB/DJs4/GZ0vxKusX94z3up3F5dqkDaJBBNdXBLrxukme2kVACf3YBJyc506F&#10;KrByj9p9eiLk6lPW2ivt37+hg6drFnq3jvxb4Otr+F/C+u63cSada2c73TwJm4jsICWUp5yeewRs&#10;klwWycqw7e28WeErH9n9/Cfh/WtZgfUdMgj1abUpFuItPvYbZo5t0RTzRktIQSy4ErLkkZrw/Q/D&#10;/j4eBjZ22kOBea8hlu55vKtVQQ7STIF2o2DG27dhtu7napPZ+O/ihHc6sIrnwDHpenJrr3k8thqQ&#10;u/NSOMI1qZAPlUwxxIj4YBSST8zKOurGpVlFxdtelt15eYYVqleyu7dV933XPfvAcfwv1XRNI8R6&#10;x4T0tf8AhHtEu9TvYoUS4a7gij02GGFAxzumaSRFGcfvM87MnifhT8c734Za5ZeE/EfhRZbjwrqV&#10;jqGnBrd0F5brAoO15AAnNuBt6OZ8cEEnz3XPDPi3xb4Zh8WSazFp0Gk6LbHS7S0uWeLjc2Bglysh&#10;AJxgqqxr82QtZWqeNvHWufFmDVPF/ieeLWV1oG+0zVrwfIUhjeP5CuFQlZtxUbQvlsBypMuhyq0H&#10;eSV/y/r5mLTk3Pa/z7/kYOj+IH1fw5rOk/EpL67g8T+H5Ve4jdpZU8tIjbkqDkMoyQGOcKWPBrm/&#10;Av7PHim98dat4S1PWHtLXw9c58QCV0Zo0W1eRVjKFlJdU2r28yVQTzmvUPHU03izW9Y+IPg4zwR3&#10;0bQQ6WsYa1icLDblEXavlrHHLFIxxny41X1NcSmm+JvCnirzvEs9xepFq/23WZtL09vKmVCoZmfa&#10;MNtdyWPH3OPmAr0aOKdnBvVrr8jmlho8iZxfgG18Tf8ACZWegWnh6aW6t9Tnn1y31GYWkRhLxw7S&#10;X27MmV4TnGDKvuR6Z8M/hJ8NEh1bwT4p1d9J1Ka7FtpyXUe15Yry3lCSgFsskFzDBIAAxZJd/Tms&#10;X446xBoFzq8Gn+MYtUv7zWxJfT6jZ4uXhdIJFeXeSdjEpIAOBg5JAFei+PfClx8Vf2Xrz4kyIzXv&#10;hXUjpcetR2wjmtYYSr2SzOp+dvKkZQMAoIgCSNu3jxmMnSrU52tFtRvfZvZ2fqejgaSxdKpQi/hT&#10;ltuktVfo7WfyPJNb8CWnw7tGvrIyfaLaGWXY1uyxtCu+3LFXz87u23Cn5GVxzt4xHgm+IHws1+/W&#10;4jnuNL3zakSu5hbzjCMzMQSUnXsDn7RuyOaveGPj54d1XU20LxB4evIdHlsoLfVtOe6EpW8i8xxJ&#10;byMCY2kdnBDZHJPUKV5r4cWt94q1HxvHbxlZ73QGnvrdSACRdW2wDAGT+85yBjBr1Xhp0qUalR+9&#10;Fxfyur+W1zlwv8V2WjUlbzt/wx7b/wAE6fCvw1+Fd/on7QPxTt9Ku9Cu9cvLGG1v5JMpd2cYmhJH&#10;3R8zEhjnG0f7QbpNc1D4qRfEz4V/DbwLcyeFvE3xC0fWrjxQsmlMs2nS6nctJcxiEEOCNvlKvDMu&#10;F25YrU/ww+H/AMPf+HbWvfELWdFtJPEdn8Uo9N0a/aUiZEmtoI4owBkBWW6lyuPmfa+fkr6n+GcN&#10;v8TP2g/jB+2R4j8JwTab4N0v+zfDd7PCDDH/AGeBfXTrkjc3mrbICCPm38nYRX0WGhOE+VPWXvLy&#10;6b+WlvU5anKqbqS2i+V+lk7FXW/D3wn8BaWvhfxb8ULi7bQ9AOh2EevQJOkWoRxPK93CFBUbAskO&#10;4As7JgcOu7wDx9q9t8EfCtlZmyjvbTxHBcTMrjZJBdCVvLjCyDKjDJj5c56Y3Aj3z9tLS/gf8SvA&#10;tr+0XpniN/DviHw/rDxNoup3uzy72eFXntxGULGbzIApJ+XaznHyoR8iWvjO8+Kq+IPAs2tWOsWG&#10;ga1aW/8Abnk7IYbdZmHnpCBjJkjUuxfdsJAB3GvB4hwlKrOLprVbNPptv+n6iweJqvnVT7unRnqf&#10;7OXiT4G+Ldav9K+KOtWdrouuaBcaJp3+kqgt7mBsRXkbNu8tg8gLfu8EPu+bDV4z8SvB3hDQ/FS+&#10;IP8AhGriO8vL0f2bpJljaFbG7W5lVlkUYykku3AYkFcAAqVPnfjzxNd/D+Vb22Z55pYCtjPDIAJF&#10;mtT5vyEEYGGiJ/iGeBxV+x1uH4h6V4a0G/8AEYtdThs7CzsjfTZiiNxPJGzNIeViAKtwDs3EjPIP&#10;m0cJXopyqJ8r/Trod/1iniaMaaXvR287vbsdL+0n4o8D+MdA0DTvCnhhbLw14UuLmPw5Y+UxnnW7&#10;8qa4hMpOGAm3NgZCSyzbD5ZVU4nxV4oT4ZfCa/0zVNCgTXta1C3hjhMigxrbI3myFGPWRyi5xnKv&#10;3zXeft7fBZvhB4itYbHxLqWoaGdI0220PxTNtWPUjbabY5MSxgJ5auzx7sswCnczMCx8K8V+FrR/&#10;Cmn+JR47j1C4k1W7tTbXLETzW8KRuLnac7I2XIAPO4N1r1MNDDzUJtvutH2/z38zjxEKkZzjHpp+&#10;Nv6/AxfiIttN4ag1Xw/4QW3jY3UoeRmZo7TzIfJG9gqsykuDtGcZ6DGO2+AXwM8Lazp9tc+JU17U&#10;tTa4gubnTdHuUjNvbSedCrFjyJfOltgq9Mhw3GMcP4g1W5h0VPDOoB5JIHlt4E8zyvIUCPPAGMHM&#10;menOfSvdv2XPjZ4M8G6nr1pqnhWxiv7zQ/7P07VLeITS2088iKbgkn53jAYp8wKy7STtZq6sXVrU&#10;8Ly011+/X/gmFCEHUuzvvD3xQ+I3wu1zwt4j1e502413RNFsDpd1ZbvJjne0litlmhQ/PIFEYJHU&#10;R7CcitH4UaRqep+D7+bVfF8hbwxPHLouqRh1SynWSxiiVn2nai21kIVzj95KibhvOeU1b9oiPxou&#10;vfEzxjZefBYaXb21tYLYoYL/ADcS7LaUKuEPkobk8gEW0mMc46Xwv8e/hFZ/B7w38PdPswl7q+h3&#10;NrrsU8DTvqFxYyi6ihKEbnE8nkZBHyh3Ck4Ir52VGvCV0nZ/0/62PQhVpzg1b3nt+hznxC8bxxfD&#10;7W01XwDbhzp+laZZTRAvNp96beNxdjj92znT08wYy3nNz8gFXNL8K+AbT4j674S0+JhpFlrcum6P&#10;ba9BLFcbIlskkmkYAGNJbSW8kGVARVXgYXGB8Z/HaeN7bSvEWt+HUsNYOnw2c4kVVN/fNNGBNLBg&#10;KGW0LqoYfM8YI5xll58X/F+q/EVtT8W2sd2h097a/wBcjIMV1PLbeRcGQgYMjm0ltt2duCFBOQa0&#10;gnVoXS2v+n/BBRU4aPXr+r/I5L+wLzxH4p0e1ttLfUbtfCFz9neTDFyPtAeTA5yCpRVx1CjpjPN6&#10;r4f0zwF8SdXsptJvIdK8PG+TS7O4KNO8oQeSzdjl3hlbjYyBtvHFejW99ceH9a8M2A1wW+kNJbzX&#10;sqSq0txGY47wxgHkAJKjKCdrOzAfMKg+LeieG/iR8UrDx3q1zC0er24TWtTtpgHtri61WZoQUAAZ&#10;ltNke0dB34Fd+BnONFxfY4pxi2mlrr+R5R4Oii+InxIg0Dxv4mtdAsb1LuM38dsXMsZae4Qy4ILu&#10;0zJAT2AA/hGcbxPb65oFvD4A1vW1v7Swt0ui9rKJY4mlgWVY1JwVwX+cf3lI6gGsmHRtZh8QXkc8&#10;clw7boP3LYSNmkIV9wBBAm2nvu5Ga7Hwfpeo+HdPTW9SuLR9ctZ4ZYk1yNBFb2ryRyiQ+YwEwdXd&#10;xu42DIJ8wY9upXhCNnboRRpSqtWKPg/4GfEi78H6r8XU8GXsngzQppBretyxCK2cnZ+7jkbAlZ2a&#10;Lai5PzqSACccDq9x4iEsFzdQlhJFGUV8F1iVWwoC/dGAxI9gSK63xT8QvFGrA61e+Jb54rlGkt7c&#10;/wCohkjwEeJM7B8yuOFAUcDtiL9nuDQLvxedM8Y6aGtZLkR3l9ckq9ta+RKLxvLYc/K4bcRkbBg9&#10;aunKcISqzs7dF+Xrf+tDSdOMpJQ/r+v6Z0/7P+j2/iGw1TTLmxkENhpDvLcE4WG3EjyybiOm/ZHg&#10;+oC9673RPB9/8P8A4Wn4qap4WU292WtNLubr7kE00L5mt+MMyGa3+bP7tsdT0i/Zc8A6x4i+H+o+&#10;GvD+owQ3njWd7IfaHISCwgC75Wwc7V86Vj1JEJxk4ruP29f2ivDPju40P4H/AAS8OzQaF4H022ja&#10;a5tVguJ7zzHwTGvdnZjsxu3HkDGK58TKpUrqnDZ7/wBep1Rp8mHVR720/H8lb7z5x+G95YeBfH+n&#10;3HxGluFudKktpII7aRShmeYTGWRv4iqFx3O8r/d57X4s6PrHxu+Iuo+LfB+i6gEDea8xiCxMsig2&#10;pkJwAZEaBM+r7q8j0W+Oo6pd3WpBXaG3iaN5I+XlR0VME8Z4BP8As7vWvVPFHxJ0fw9q8fgfwNcX&#10;cmn6r9jtdSuoA5iuY44rJiyqcHCXMAKkEZVMcZoxaksQpQWtte3dnEpXReh8b+GdT8I6h4He2K3+&#10;oeHo5jdBwXW4ZcwW7bs/J5e3IHJdgOCoxxPieZ4YV8K+C9Ble+0a6ZtQ1WBWCyK6GNlKkkFS24Bx&#10;wyqvHzV3HxAlGs/Ffw9pvwbSG0u2tbeyvjd2gES/6RKoZkIJRTvUspyykEA/LwXnxDvPC/h2/wDB&#10;+r+GbWW8kl/4mOoTEB5IoEcyWpKHIDS+YQMjIZeflGPPpP2aTgk762v8n/wCm/eu9P1/rqc39jh8&#10;Pa7p0RsT5j2KRW9tLMXWKZInDdeokmWRhnBGRmrnxZ+HkukafqNrrMLtbadNpC6tdph0srmSxkY2&#10;4O4HcuwhkzkGDrXHa54u8R6rrL+K7qCWGeMxLpsU4KxwwOsxIcYG5juyGHUsT6VgeL/i/wCOfHmo&#10;3tx4u1d7kXs3n3scaCNZplRU81lUAFsAnOMks56sTXXh8FiJ1lO9tFf89P63LlXi6dmv8jpvg7pM&#10;fiHx4dN07U7WO0EHnXFzqtuHS2tYcs7nnltsYOB95jgV3v7V3hb4feGfG8ngLwzG+s2uiR3em6Xf&#10;oBHLNJFdu0jGFRn5pLiTaDt4jGCduG8Q8K3cEen3CSmVpSUVAANjpnLI2eSDnIA53Be+Mdp4l+JO&#10;heIfBg0+w8MpFqN5Ok2pXcsoDeZGZgscZznaY/IZieS8ZznPPRiaFRYuM43stP8Ag/1+oRqw9lZ/&#10;15HKeJ9P8JaHq6al4Z1j+0XidEltbqHcqSKWTYzD5XGEUgjIYOemOfSfhpJ4a8P6H4S1zw5ey2mq&#10;Xeq266jqlwwWG0vC1zHbvuxlFVCzkqGJbuuxc+ST6xFaWtvotnZ8WpJym3fIxZi2W/3WI9qk0iCF&#10;dZtIYdZKTfZnlty6/J5uJNgznpuC9u+D0r0uVulZt/qc3N7+h9VeMtX0jRLC98aeO7uCV/iV4cst&#10;T8OTjWTL/Z0tq4jijnYEvLNFay7ghyGeOIk4YgfNXxC+Inj34i+L9X8XfE3WPtup67HGL6+kdP3r&#10;FotsrgcfcGeMYbnjFfS/7R/7KUfw8+GzRa/NZaVqnh66W10yPT9NaW11XzdPi8+dZlADMstvOjD5&#10;Wj8jfjG4n5o8afDUwaddSTXE/wBtinWCW08kFlmRQCCB2xx9cU5ONOSUuv5iheTduh7L8DPEfwo8&#10;D6xp/h/x9oEU5FhGtshs8uNQVGbYdpQqS6ogkBByCc9K9K0Px54lf4iaJq9z4S02KfQfDtxKt67h&#10;YZXb7VGrANjIWNJNqDDMx3gbclfN/Cnwxu9D8RJpWt6Pc6jrsVq0p1W4bzLE6eySvJcKMESQ+UJJ&#10;gcEn96Odq5TxFqXjjWrKDTta1S3t20i4ltdY0pLXy7j7CsRu3cxHYGWOKI4ztyGCpnIrxKt5c0XH&#10;RN3fd/5LzOm7bte7NX9pLQ7TUvhjo+ifD0b1uQuknRrTY8oaBLeQSSFGxvlluJpChyeRnJUbaHgP&#10;wdFP4Z0q8+Iet29zHZ6REdHhdfLvLeKW5+1FdxVlAJmL5YNj7URhuK6PXPhf4en+HnhDxP4VfU7U&#10;3EMxfSxCgOoKly5JjJZ8+WsksbEZyUTIGc1iL8afFEXji6l0Twlaa9b6NPGNEvNRGVlhjktwt06Y&#10;GJHit4ssT+7JJAG1cYWnVwijFpa/rbQ1doScmm7/AKIzfhl+zrZ6j8QNJ1nxBYQ/2E96tvq8ENwZ&#10;XtgssEbHjBACzwj5QDl1HenfGDSdP+IXhyHxm2kQ6X4fcz291fuz+VDcJHbhYwoAZFTNupJG0vKc&#10;nrXZ6/4suvhtpGhTa1ZQXlyfH8N9qCeH5w1uYLTy4mKTNwzTNFIwJ/jjHUjj59+I3iPxE6TeF9Rn&#10;mk02a6lvbSWcZMyzrCTJjsp8nIAA+970UMPVq11OU3daL5Ozt/XTqRUqKMXBLR/8BmovjP4SReCG&#10;t/D+jm2N9aXdpeW8KrLNJslDW90dxHlHy3aN1UgMEJ7mvINfsdHR7C4snx9rsQ0qK4by5A7R846E&#10;hA2PRge9bXm3Ng8nhWyubVImvh5lxIwKDAYKdw/gHmM2R13d8CsG/wDCWtWCzSXloypazmGdgwIW&#10;QHG0EcMfp2Ga+iwtCFGTalu++6t/Xc5alTnZBaJFLKwkXKj5s9+Mn+hqpMJrifa0e5i3RF5Oa3bY&#10;2GjNaT281nfSNHFLL50BZI335KMpHzcYBHTr1rLsfssOoxXt1bCWJLhS8IkKq4znbkcgHB5HIrvi&#10;76mVhFMdzt8xSu1Ao56nA5p9zp8txI5iUkrGxCjOCFHzEZ7cfpXRau2gyvqOrRaFDa20gY6baW9x&#10;5nlK7sFy3Vtm053YPTtiul8UfCvxzp3wetNe1bT4bq2SSeCzv1maT7JbRSZIVVHyh55Wjy+MMABj&#10;fkzGTcrILWR5TAu+XYmfm4Ue56U/5fkiUgZwQ57Vc0Hw/qeuX8mnaXpJubmGGS6dQ4CrBDE8spOe&#10;wRS2c/w4GSa2vA/ww1TxsItTdfsOmXOrW+njUnVmjhmlkVduFBLlULOVHOBn0B1bQK5z0TQm5BdP&#10;uBchfUD3qVtM1TUlWS0tHlXbkEDPH3f/AGU/lXpWmfsifES41LVtCudV0y0v9NsobuK0uZyrXcUr&#10;yBSnGM7YmYg84IHXIFG/+EWkLZWzWusXKTxGa2vobX94TNFKyGYKdpWNwAVzzlX4AAJwq1YUtb7e&#10;RrSoupK3/APs39mz4R/CpP2g7j4f2dzcWllaaykttaXliYzeuLS6AkjdsH9zKrIHXqWQjBWvXNc0&#10;m4svihZaXqfg+C5DpqE+oBQFi1Oxe2kklCL90PIULhMYSRJyOJQV4m9u7aO18HeLvAGiHF5HqthZ&#10;GCZ2WC5+2Rz2kgaXmPLW6EDJ5fvlgfTviD4m8MwfD7w78cNNS5uJvBviO5kvbSFR5sNtLK8FxDJk&#10;7QIhKpOW24jyG2/NUxSUWg5dT4V8W+FNQ0j42+N/jP8ABi8vdNl0S8jghtILOJZ0luklQNNC2UMZ&#10;ZBHKcghp9wGQQdb9mXRdE8R/tK23wn8aeFbrRL65vbO1v9MvbgNGGFnIzyk9GDypFIpH8LgA9Cez&#10;n8K6P8Uf2jPFvhu08Q/ZhqXijT4Y7uzm3W9zaz2EkuzgBSAUUrkYBX1riPiX8OfHn7Of7a3g+HwN&#10;pd/4lvrF4LjTtKuJld7hIy0jQrIxy67dxXeSwyByMZ5Iv2s/Z1Vfz6d3+htPmjGUov8ArYpftJ+E&#10;7OF5PAGieH4LW48PXniCymaO1KiWBLyR4GMn8e1jIA2AT5eMfKa86sYbDxlo+haf4L0W7ju7CxkX&#10;UomBR5LvKh9jA53EmPCn16c4r1zw9Jqn7SvxV13xX4Vs7mO30y+1a8stLuI9lzO++6u/JkRSSHQS&#10;ZGQeY2HIGK8+8Q+HPF3hb4sv4q1u+ntdOv0tdWvdWsYCsVnLPtaG5kRSfKRpduc9ecYOAK9nNR7M&#10;U5KTdhs3gj4k+DPipa+FvEXgya21az0yNWtrcMweEg5nLc5DAZJ6AE9AOPVvgvo15q3iXWtDujc6&#10;Xa6v4ct7nRLK+iWK3u0Dssh56zfKGUkjcFk7lVr0n9l658afGn9qmy+IvxW1a3kg0ZF0uxutCYFL&#10;2SGON1LsCcowdTnADlmOOCK6n9vz9lvUfA3w+03xR8E9S2vYatcarcadcRr8/lwtNIEYchMqzeT9&#10;3c/yhc1jUwUJv2qXl8iINupy9j420Xw5qFp4l1f4b6fbx3d/DfH7I0wBZ3CEpGgGT8xBXHTlaz9B&#10;8d3Xh7XrqJbKNC9zLb21lZhk2rIHiJDJz06e4JPeuo8WWNn4v/ap8D6n8NtbfSI/Gf8AZVzZakk6&#10;ySW9zLJ5LOxUAK6zK25R0YGvrXW/2Ybf4QeM5PjBceEINStmt4dJewX95NK9rm2nv8Y2oAm1jgDC&#10;StypHKhglSk5y62+QpTlJ8sf6ufA2p/DHxd4R8f3Xhi+vIdMvbTUmhimvX2jckgUsx5xgHdzzgjG&#10;c1d8PaV8SfjTpUXh+00x9TTS7tHu7iPCgpJIscas/X7zPgcn5mOMAkeo/tS+K/Cn7QPxCMuhaNqe&#10;ka1qet2+mbNcuUjso5U4bLhBwnmEHPKjHXivLfA+s614G0yd7VXlnaMi3toGLRYbcGLbSDvQZIPV&#10;Sc9q6HLlXMPqVvDvgy58ceIf+FXaT4dltdYS7lWeCRo4ykkSvnLE8YAYFR1I4Ga9T0P4M6Xa+G9N&#10;8SeDdeuNPmXSWec6pcfMJgryhIioCkgEcd2BXrnPIfCaxsrvxhfeKtf1tkvzrEn2e4W3E6zzMrcq&#10;0nRssPmY87gRkg49i/aP1zSPh14JsPBLeCLQ3mgacqa55EjeXYX8heMJ5ijDzYTzWz/F1zwa4scs&#10;ROChQfVX+81o2jK7/r+v8yla/EqLx9eaTo+k2BtlTSYotUAi8pbhi0bTTMeXK5AyACe4GOBVvR4J&#10;8MeCLaPw3qVtLqniC/vdMmfVJUaVZGuB5W5s4jjaIBS24Ab93Y4Twb8R1Xw1Y63e+E7TRpBo3l2N&#10;9O5I4UujEkZ3mOdJSAckL6cGPwgdH1bTdPu/it4TtV062gkuYrZd0S3EMjtLI+R3IcheQyggAjg1&#10;8zicKsJTjUqxa1V1dO+9v8zoi1VTcXr/AMMeT/GLXrXWbnS7i9mfEds9u0yShy7xYUyE453PuY+x&#10;/PntU8RSeI0s7BZYWmmWO0kAQJ5p8wkOT2B3AH/dr034zXPwt1LwTa+G/BGnGHybppgssZMsUEce&#10;1ZGk/jLD7/QAjjvnxyHSL9ftdzokhuI7JjItwi8Min7wzyOoNfR5byVsNFtNON7X9dznlJxlfc7r&#10;xPrOtn4U6x4A1KO2jh0vXrSJjD8wlaGO7jDq/fk46chh6Vyt5e2y+FtGl0t5ILj7SVnh3kAneWUj&#10;227efU16J8MPhf4j+Kvwx1a80/Ume4gnbUNWimXcphjUs0w2gnjewx6t78aTfDr4I+INM1Cw0j+2&#10;YI/CmkTXP22WIK91IkiLvZTkKME7R67Qc8mpjiqFCTp2vaWtvTr8zXkc1zbaPf18upi6LZaR8SnX&#10;xDe2LRSlvtF8vy4OZGV9u44K8r/wJmPTgaXxSb4Y+FrCfQfh/Fi9t2S4MzhSLuF44flXjcWjlR8j&#10;oMsevWjD4Z8PW3w8ePRfH8Mt9FK6y6ewERcKYyrKxyWBD78Z/hccFRm5qnwk1/xB8ErTx5pOhvcz&#10;xalKJdY+0gRQ24UsbcA/fJZ9xbjl9p5ArmjSjWr87k1FdNl5GTlNq3VnjV81vcnY7eWxchgwwFGa&#10;9N8EftBTeGPCFn4afwrYC5tLVbWDVDbgu8B+2iVXPU7kvNvHaFO4Bqj4f8OeG45ZNF8Y+GXuTeWx&#10;a2vbc4ZXeIpBtxjpIwYq2MgDI6VQ8V+FYvA95f6FrkCtc292qLJA5ePCrwyseoPv09jXp1XSr0+W&#10;UbowipQldM6j4iftCalqkGkS+F5bixcaQ1vdxWsv7uXdN5h37sljncCT2Cf3STRT4x61ZaefC8Gu&#10;NFbMbPNqsKsipFHNsG7G75TO5HPVmBzXJr4avl0i41WW7jXybiKPytmRyrueRwANoHvuFR+HNE1D&#10;xp4ih0+wCx7LeV5ZZF2hIo1ZyWI6nAwM9SQPSqkqbg9dEtQTlF6mtJqMWq2uby7DXE9895I4yBMz&#10;kqVPpjAPH9856Cq1rb22ralp1jBA0zS3WLgoMhdzYC+m7A/XHaofEVjNZ6+0d24jchZ/LjXCqGXf&#10;0x6EVp+E9bcyslkiRTrefbZJHi+WLywZFye+Sv8Ah1NZcr5OaP8AVxtpso+O9MXw3q9teWLiSK6s&#10;kd4oycRM38J98j9PasfTdel0mVplYGRnZwpGQDg9vxrf8Z+Jpta0uz0u8uJTLBDnLoqhkBJUAL7u&#10;559a5WSzU3LbcuBySvIIFb4eLlSSqf8ADiqfFdHdaXq8+maJbavdTPc3csqz2ESSDyVlZyCsqn1U&#10;EAD+8OeCK1/h/eyLr8usroaXlhpEqyX0lrCW8gF1G5v9gvhT0GWUdxXns+r3Nqq+YN4gh8qMkd+g&#10;/L/PSvqz4VfDD4MaP+z1oGo6l4og0jV2ct4o1T7YAbi3nMjhBED+/VAqA5I2lRxkjEVMFTqQem4K&#10;pNLQk0rw7eQ/tCfD/S/iBoTxWXiHUtMN+lhOim5SeUMg3E4VxF5ecjG5ickHNfZ37feneKVTRvAV&#10;xf6hL4atNFEz+G7a/e4ub7UDdW8Bt5Xh5jXF2MnIy6IvzMy7/hz9nrX/ABx+0R8UbXwxp+vafd6z&#10;BawWPhJtWkJlMFpay+VbQIAB5rMFAc4wTg5BIr9JP2Ufhlput63q6/EbxlYw3sviAW93cw3I+06z&#10;eW0lyy3DNIMiQtPI4aP5doiCsNhA1wmGhTg4xWhzOpJ1G762sflr8V/CHgPTPD+p67Bc3ln4jttV&#10;tbbS9Nt74SR2a7LhblFcbjIFnWFVJ5I3cnGap/tLfDfVfFXhuH9pbwEJ7zQ54rKLWNWknTzXvXgQ&#10;y+YhYOXDkbiq7CSSCOQP0V/aL/4Jwfse+DLzSNb8Pay2mf2NeXYks5bia4a/uZ2/cK7yOVRUlbeW&#10;OSw3YyOK+WvgN8KvhBpMPiHxdqHjmDXfCfhe5vWv/BEgEp1VTaGCOXag/cwrM8is5IDiBMKS5I2j&#10;BxlaRXvKza/r/gHlH7BHj7xNoXiufT/C1lpt20zxvPb6xdbYwiXNvKGC4OC0kMcZYcjeDjCkj9Hf&#10;i18cfGngj4HJ8ZfBnxRj0Kz0ryI/Dvha6ETLd2htbduCBkOHY7QTzGcZGa/K298M6d8P/iS+kaDq&#10;dtbW1zcg6bLOwkSNPOO3zHBxtABPuApIzwPe/irpHib4o+E/B9j4n+Kd9cnRoY9C1GK106WWPTTu&#10;kZGVVRSTtCo/mEMGjkblMAYOtNX5EU4wg7yPsb9gH9tfxL8VtKu/Evxn8TW9pI9wLSK2unESSRbE&#10;CTKBnD+asqbOrDJGdhI9+v8A9rX4Lx24n8O+KYtWmuJWg06ys8tLdyg4+VfvBQfvMR8igsRgHH49&#10;nUrjwW2s2Hw/nur9/C13Fc3Wu2V8Y45MTfZ2eJG2lg2+MjC7gE7DNa3wUuvjP4p+K0PhvwF9p/tW&#10;OOS606S4Rd72EkyM0bLkBF8w+aSxUEA8Ddg6xxM3BWV2ZpKG/wDX9bH7B+HIvFXjcWviDxL4S+1o&#10;ZAwsLq5WCOwYf9Mxv81x3Yt1yBtHFeixxRRR7UCqoHAHAA/pXhv7I/7SHgvxT4R0/wAC3niRtR1d&#10;dOkuoporaXN6sSRC4cbs8rNIysM8Ej1wOr8R/tM+BtJ1u20CwlGrT6tLJbWljZzKZUlVSxLHJXy/&#10;LV335x+6fBPFd8ZRtcUWmju/FWrWuheFtQ1q6C+Va2Msr+Y2AcKTjIyeTxwCea/PH46ft2SfFr4U&#10;3sWoeIdEW/vrVYNIt57Fh5MplijlijO8hVGDIZmHzoBjIAI9/wD2pv27tQ+FnwG/4SPwxotg2tS2&#10;97HKj3YYJJaXMcMnl8HJO4MAwHB7EZr82/2ldY/Z+t5V8UeCVnuL2+0Zbu4sY5h9mtr93lSQggAs&#10;NohIycEq/HzDbyYmpK1oM1p22MbQPiJ4ije9T4n61eXiKI5Psi3DAqkgLNOmQwMgUnBPILA89BLp&#10;vivxV4g8Fed4d/tWbRJ9Te11O/uQGb/VMYlZlAIB3N8vC8HjPJr+C/DWo/Ff4l2Wi/EbRLXT9W1v&#10;7ClvasWtEXDxxbZUADRRmMq+VBJUAjrXsvx7tfDn7LnxA8UfDXSfCenvo2kxaRBbzWmotchw8Bid&#10;1ZCqiWTbM7MFDfO4zgivEnS5m5SdlexvzuOkX6lT4Zfs3/EjW/gN4pOl+DHs9Y1NrCbS2eL/AEry&#10;7f7QZZYlj3MEAfy5FO0hmTjhtv6E/AD4W2niL9kS38BftN+GNHbVdJ0y7jm+z2w/dyWk7rauQwD7&#10;0jS2ZcgH7uVBAr4V+Dn/AAUO+OXwPtLTWfENxJ/Zcscdtc266TCZGtImdlAZgF3tI5WQ8kqxPGSG&#10;+nPhF+1hpHi/wLqHx18V3DwWumWQa8uI5SzTXRRlRvsSnKjyTkgBowNhyd7hPUwvskrR6af8E40u&#10;aonfU+Z/iz+x38DvhNdaX8Wp7u3u/J8LxtDYy6kshuNchKAJOq7SpA3yFWz82NxZPlqn8P8A9pif&#10;9lzVrL43+FNLultpI/M1KCwiZ7Gyu/IuIo5HhhJEZneNgQ2CeWAwOfGbz4h+PbLx74j8Y+CvF8qW&#10;l3Ley3l8jeX9ptnHzRmJiVXeoxgfN2rb/Zr8a/CW18StqPxf8+DQobO4kv8ARxMcXzzCWMsePmZV&#10;2/LxlgGJO3YYVde0T2sXyRjpb+tNT3b9k/8Aag/aG/af8SeJdW8GeL4f7b1mwvJNZ8PM7eTZ2Rae&#10;d54JDgwFGSBMc5aXIB5VPcPhX8dNM/ZN8Zx+D/jtqOoyXPhq6uLPSBY2LyDXkS2Wc3zRjPlglHAY&#10;ZGY3HG0g/OX7Gf7Uvhv9kCR9G8H/AAn/AOEitNfnuo3v7eNDcNEJj5aKVPyqiSZPC+Y5XJwoA+df&#10;jF41+JPxc+K+o/FDxX4lv4dUvtUlkt9khVrWM7g0O1ThOMBlX5R8wxgmtpYyFOKkmTCjNybk+v8A&#10;X9eR976T/wAFI/h98K7XxX8RNU8Q2uv6pqmpKdV0KWVpLYxz3M0kiWwPyqPK8pHUDkKSSc5Tzf8A&#10;aA/Z01/9rXWtM+Idxrfh74dWUsjjUdM1xHgt7DTpmU28duiw+ZKAyqrFyhBljCqBhj8TXs1taeJI&#10;dQ8OapO0tvdK6kADlSpDcdwcY9cA8Vta58Y/ENrc3OmXnivV7sPFJBDa+aVjhQ4A2oCdqhQeAeMg&#10;AkDJ5pYpzjZo7PY+ybV9ybxt8MLbwvqc/h2+8TWd1LHdGQy2km6FSsjpIIwBh1b5SCOg/HGh4e8G&#10;+KrrRrXwT4ft4LaOyE7389kUP2p1lcq8xVix2oXUHGdo47CuH16GW7t3TRZgXV/ljE7ExnBbOT83&#10;J9e9dz+zt8P9X1zxPpmoaTayT3GnMLi9jNwyLOqtldxzjKjeQO+3nPNefOvGjzTb07GbipSsjiPG&#10;GnC916+1zQ4ntwkrl4/tJcIoYZVWf5nwcHB54zXPXelrf+XcQxzjy3V2aZgRtZsKR+mf8493/a6+&#10;G2mWHxO1TxH4F0LytBvVVmh+1eaIZCC8wRic5yCQecbsE88/P/2/URPLbkL5Ugb7GI3yAq9M49sc&#10;GtcLWWJhzRZVam6c2mSXmtXGn6hJp8EZWSByu0HhlI3c498VH4ilOoabZXbRFZI5FViCCHVece2S&#10;WNZ9/YX9zctqNsjyEsBKY4yQRkjJx2H5cU/TbKS5ukhll3RMm18HheoPFdyjFWfYxktNDSeZdbvX&#10;1GJ2eSNxMJVI/drkD88kfrX3T8A7q18RfDDR9H+IXiTToJLN59Q0uS2sRK805VfKicZA3NjGDgAI&#10;uBkHd8J7F8OpB9htxJ5w2SqW5AHc/kf/AK9e3/DbxrpV9o076Dby2Os2U0N3p2GykJWTdnk/MABk&#10;EnqcYJIZfIzGEmoSprRP+tehvRsm1L/hz6E1T4oax4PsX0BvEttIdKhh1OJbCKOOORrd2YFNuCn7&#10;qTaVydghIHC7hymr/tAeIfEmo2/hnxX8R4ZPCmjqLiZdPuZA82ni5JkgLDYxOdoVeCEfB2mPjn9G&#10;8Qf2jrmm3M8mlRXb2ktl5tpbMq3X2lHUgso4Zi7KcggMxPrXAeKPBOgeG/GviPRY/Dl3ayxXb2lj&#10;ply+FspQAxEvmYBA2sBzkfKMt1PKqynStdtvzLnGpHrodHc/EeFPivf+HNNnk0zS7+4D27SyB420&#10;4xkohONzEqF54zgcZNeo2HjWMeA9M8K6NqdsZLZr+S2kMwVZoZiFKsAdyt+7OO3zAYPGPBtatfGA&#10;0MapJpcV1bxyFrHU1hCPMHQL0I5UMpwfXd3Bq1OIrDUNNvfDqSmee3iW6SRjIJWZVDH5c7QST15A&#10;IzzXDUpwTUkkktDSlKNnzX7nY2WhrfIPHDpbR21hpzLqRmtCF/elhEMjIztK8jngHqa4Jta1dvFj&#10;R+Fb6W9nS4WWGMJudgpPz9scDOe23r1Ndj4i8O39tf6obS7in09Y/Ouf7OkeWBMgeUq5A6HjkZGP&#10;wrj/AAzpGuaXrE+p2ssdqqRyXMkoJEjqyAbQ3UnkfKcdCOpwYoq8m7+gTbhZNampo2t3/wBi1HS4&#10;5II/7WvBE1zdJl7Y7gSxcdjv+Zcfwg4yFA5m58HTnVZre2SWWWymC3FxcsE/eYbJAOMH5TwPbk9a&#10;yrq48Uabp3l2UU8aW80pj8xG/evjOAeOi45HTj6VtaHd+IZ/hguvT2RSeW1nkvri5u4ws5AUAhSd&#10;2/Dr7HGOvX1KNCo7yRjKqnqzL1XSo763aTatvdLEkiInCuhbBwBxjGCeh6YHYVbCXVr2xiht7KeW&#10;ZNxiiiJbaFzuY4/h6deM1kweMLW2sFgkvP8AS/KaGZ5PmBTAyAex6c+mR0znoNC8aWehWf8Abd7G&#10;kji0WIkxr99vlUjs3ADY6gr0611OnWULWuQ3B2S0KMnjm4i1SG5F5LJ5GC0UmBgqeF4/D8q6e08V&#10;3+v2gg1wva2jndsC7guAxUKxzj0B/WuMt9OPjPxVa2nh6KDfqEiRfNMka/aCdvViACT0zxz14yO4&#10;8YeFdW8C+HLmy1zU7Oa6itrbzbBJxIzxyBm4KcfLjDA4IJB6FSXLBwlTukEakoyKepeKDpOlsLfV&#10;D9jjskYxm5+9ICDtPqAMHHc4Ne1fsufH7wDL478Pa1rdvqdpc3t7bxzvppjTbHEQFwXGAdyqc9eC&#10;OwNfKtl4gWARWl7Axt7i5CGNjhWO7JG49Bzg+w9q9Y/ZK+C1r8ZP2itG8FX/AIii07THuEIUNIWY&#10;NKkaImwo29mkBABXIU8jghxwMOdRitegp1ZKm5PY6v4xeI9D8TfEC+8ReCJ7jz9L1+fUbhr2eNvk&#10;jutyqiIAGPQkDPc9M46n4K/Hr4ofDm+ub34ZeI7cJ4h0yZfEVvqK70IjJ2rtcBVYPJ9CD1PBPEft&#10;X/D5/glqcPgrw5bWr2WlaxNFpPiaKRlvrlS/muzYUb0UttDHn5eABxXn3hDULzUbkzeIJ9Q+0Lbv&#10;5DWpx58iuoCv/dygYZ7ce1XPD+wvJNJ667WuQpOT1Tvoew/Fn4V+CdT8Nr4t8Hau2NNtt19BdMyL&#10;eXJZlZ4yeFHUAKNoGBg4YskP7OvinXvAH/CD+F9EuZLKaVL2R7ZJmNifL3q8pwy8hWwrPk56KCax&#10;rqN00U+FEne6trIDy7hQQoJk3GI5JPUtz1O7B65r1zwv8WPGvhcWHgHQbqyni1DR/wCzzZQS/Z2m&#10;nc77dw4I3FPuksQPmyc42189VqYqTjGnK7vfsvI9KChC7klZqx8rfG3w14r+HGrjSdW017d1jEL3&#10;0NrIiXJQ4JUtjkjGeODkdsVkT6F428RbdI1KB2tWO6ySQgiMNlhtIPQn3NfRHiz4j3vjG6i8NeJN&#10;HsdRWx1AGVbhFZ1nRd8y7wxBjbBGeR7nipfHfwB8M6Db2HxIsXu4NC8WaWbuJhC11BoibgYnbDNK&#10;FwB8zEFAWB3ZFevgalevT5ZxSlHr/l2OSrGCqe69P0PBfhh8K/HPi3RtV1DRvDhvk0+FjFYDMks5&#10;JVGaJF+YsNwPHHP5dTa/sx+PJPBaWXiTQE0u31O0udQ0XUb9Sz3USR7liRAfl3EZ3EAgHPQrXqfw&#10;n+MmofBrwjpWpeClVDrxl0vVltBGhVraVDFMGb7jF3D84XLAkELg0/26vGXiTXfiDpFpqVmtjrk9&#10;gbS8022kENvZOXAPlBsBRINrMcgFiW+6Qx9OjNVaHNLe70+ZzRSVTfRf8A+bGXxH4M8Nf8Ip4ksm&#10;tGuit5bQXUZV8soKsM84ZOR2INc1eatdQahbSSOMrNGUUkAPk5xngYPQ5r0z4leEfGD68snxC1O5&#10;bWIhvklvLrzWdMERujgFZEZQdpUkH160nwm+BV38XZNYi0fQ4J7jT7VZIlub9YGM5b5cM7KNyqJG&#10;IJ2jGWGK2oxi5arVk1r82jueZW+valeahLZLZ/aHuZdsELR7yxJBCrjOeeBj8OtalhpOo6jNe6v4&#10;c0y/1K5s7X7XdILciOyiRgJJJMj92oYqmScbnAzzXp/wn/ZU174v6ld2GheHtUNtb2Mx1KZbCSVo&#10;r+3LAwJJGgAZ2HyqSMhWBIO01QufAXxJ/Zf+O114P0rVZ9QuNLm8rWP7Dn+aS2wjSxMXGFU5HLLz&#10;kZUHKDolSirOxmmtrl34NeN/idaeI9J8f22j/adN8P6ob+PT7iJYooJfLAScAkMVUuHJQZAUMSM5&#10;H054s+If7NF94jv9Zs/gf4E8QXEkd5LpdqwW3SWRyg8vEa8TYG9MjbknGG3qPnXwp8NvGn7Q/iAe&#10;C/hlaSHxDHc3Mg8OzO0b+W8oyNqrzJliWTjG1jzg7dv4c/AvxLB4N1HQbX4e61Lrdh4xaHX5TI66&#10;ekdtCZBBISBGJFk3OcvkqeCnBfJNqD5VZIifs07Pdn1LpPxC+Cnx28RWtzryzW1hoegR2Wj+F4YT&#10;JHp3m7SJURw/mIhRQcHgN97O0nh5/jn4r0LwhD4bh8IWulaW+s3EsFxYW0qXF7GSI1AcDAQNGucN&#10;u2hict97zz4R+JV0zxk1npHhe91a8N3bz3t1ZagiLZRxbmEY8xg0hLADHPyocDis742ar8WL3Tpv&#10;jpq+qzx2GmTQ2+p2UgMas828IBHgqB1LLgnBJ5zx8ZXhXrYu8rO7ur/h6HpRcY0/dX9af1oPvf2w&#10;dbstCHgzW/D+l3Lwzug1a4CzzFXYqUE2CSArsuR1BHtXm+n/ABF0/wANa7bXevaS22bVLdryRJJH&#10;t5Y1nZz50eQX+TcFVShIzyDVj4Xfs/w/Gu5vL7xF8RItG0mzt5dTeUW7SJbQmRQspUEbULOoJBOz&#10;JJB24P0fov7Pfwr0L4AW+vW/iGDWPD99u1GaxjvFzc3CW9xDMIZl2yiMSGEncFXauCASXX3MDgMP&#10;7RzW637f5GNavWdoP+kfQP7C37X+leGja2ml65Mnhq3vIILeCNUt4ygym8K4+ZQGiVgmcIqHj5sf&#10;emqyx/Ffx/Z+Frnw1BdaDobxX19eyybkN+pDRRKD1KffJIGDsIycgfmV+xzB8P8A4ReMfB+i+C9T&#10;0fVP7aSO3s7S/tYxcQQsnlx3dx5XLvgSTbGIPlzoeNpI/UvwZ4Y0T4PfDr+z9PjkmjtA81xLI6hr&#10;mVm3PJkDHzEsenPYV9Dh4uVOzd/6/wCGOZTblbbT8/8AP+uhvyeGLObTZdPSZ1jmQh0kO5TnnOD/&#10;AJxXzj8A/wBlXU/h94s8Z+PYfHBuUS+li0vSCSotNs7Hb94h1dSmMj5SDtxnFcz8UP8Agoyh8bCx&#10;0XT7rSfDlg8n227v28i4nUoy4MTgEDcGwM7uhwcYbw/Sf2/IPhd4vvdU1Dx3M3w58WyRXUFxeSGS&#10;9guYsRTRJhQrKMI3OMdhtOV8x5xgp4xxpu7jdP8AA7VQn7DXa6f9fNo80/bx8J/B7wF8cPCfjj4Q&#10;+EdZg1O58WSjXtYWOaN5HzvlCuAVV0CyBf4SqSZJVVZfrb9hr9m7xGvwp8Y7vGU11e6jqJs7DWIL&#10;eFb2KPc0pjklGRNhpCC3T5mIALHHkP7X3x/8CfBjxJ8M/j22jxanYaT4li1rWjZZ2zQy28tuZHTG&#10;0uUkZgVbnyRnbxj2DwL+0J4p8MeCbTxXpllf6PZeN7+TWVUxsoSKTfJFvkYB4mMIQyDAxtwCa65V&#10;aCTm3ePl6GEaU1Pk69Ommz/T8zd8d+NviVpugaD+yjZeILGXUfE09xbakkrj7TY6Ur7GaNwpDuwJ&#10;Cll7NjOArYzfsB21n8T9G17wz4pm8PnRvL32MZXySqE4fHRldCVZSBtL574bxP8AZ2+MPxC0jxzF&#10;8Q9d11byPV7y81OKSCxeY6VZidcrMdyGZWCgoflXJ4yBivpP4Rftc+Ivj78Rro+FWgttO0GV0nm1&#10;jTjZPLMdrBGWRmfayMOMBBvDArwKiEqGIsqkdU1bqXOEo6p7/L+u/wDwx6V8F/Avw/8AD2uadoth&#10;aL/bGjWlxA0ki/O8JIIYZOSuc46jtkkGtb9oK5tNKtvD+uahoH9owW2vQqYDz88h8tTj2LZz7Vl+&#10;Lb+xi8ZeHviP4XunhtZNUe21wWzjNu3ltmKUgEBS4XJ7sE5xUnxU+NXw+luR8P7nXrWDUZdVsY7W&#10;2mcB52eWP7uepG7tz35rpxVRUsLLVJ9PzKw8Y+3jdaHjP7U13bW3/BQn4RPIylTCqMr4IJZp0H4Z&#10;Y/jXt3w1SxsNT8R+OLezKm/8QSpq/l8g+WqxpLj+LAUAn0zXzV+3HcR2X7c/wkvpb9oEilsz55wB&#10;GGvnXJJ6L/Tp7fUPwPuLefSNaKW8EO7XblWgiYFWKsFZwPRjk/jW+HssNTV+hyP+NP1/zO3idJFE&#10;kMgZWG5XU5BB5yCOteX6h4Zs/iRb65ocUxsnbVZ4Lee4tRJAZUcEfIw2thsHP94Y5xz2moabqugO&#10;uq+FJCYlctdaUwykqnklO6OOTwcHJyDxXPeCfFXhm88GW2kDVLWe4vbyV7uK7l8mWMPMxLeW3zbu&#10;wHqD6YN1FBq0ti4OSfunxH8V9B8FeBf2a/Cug+Lruxg8YeG/Ht7p2ryaJIEu4IjNNsRCCTGJYnGx&#10;m3cSZwTmvqf4H/DlPg/8IIPHelaZY3Ed/pSSX1ranYLG1jGY4YCwyVRQQQ3LEEnBJrwvx18K7G//&#10;AGn/ABd8V9JSPV7zS4mu7zTrpFWGV2i+zW8sAZeZ1RZGy6vuLAABcAd9Za74p/4RHQ/2dvBlzewW&#10;/j3Ryy6xFsc6dEqbbqRA7cmRSHjIDAOW3KRgNx4apTlOfK+v5aG9enKFOF09F/Xl5eu56L+y543f&#10;41eI/GPxut0jOlX+ox6ToEywsnnWtqpDNhgD/rpJV99mRwa6uLVNPTUNZ+I/iDVEjs7IvFDcTELF&#10;bQR43MpY4y7AknIHQduKPgzQfCX7PXwNsfh94OK29joMI0rTHubjAyq4WR3c/wB35iTySPU15547&#10;trr9qHXNO+AegSQ23gCC1jvPF9wJGWfV4ST5drEuQVhkZSzMeSgAA+fcvfHRWONuSje2vbz/AMlf&#10;9Tj9GbxV+0/+0Ta+MviJp1zpXhtbS6bwdYXN4iNPBEUVrho2UlWdnOFZQ23rjODc/aG/ZW+Fi+GR&#10;ca695YaXBpFwgGi2EKT2US8vIuRvmjyVUxY6MMDjafcdb0Xw94L8T+BrHR9IhhgjuZ9PtEUf6qNr&#10;ZiFGe37sfl7VQ8Vwal44/aE07wetojaNo2gNfaxIz/M80kwFvCB3UiORm91jqVFajeyT1Pkj4o/B&#10;jTP+FV+FLj9oXxxpraq939pjGnXYgS6jlGIWlaJBK0YjZUG1ch03BvmVR8xftD+LPjP4ugPh7/hZ&#10;E914YsbKMDUYbJyQAvmTxr8u51jALZBIBcAnnFfor+1Z8IbS80cR6TpNv9puriVdOjkhDILkAO0g&#10;Yc24KKdzAFcKCQSFFfJWj+Gvh5He+GPBnxE1DUdPuZJpbe3i0O2Urc3kCPDgQkYkjmjmiG0L2yAC&#10;BXBiouLSitX/AMOd2Ga1lJ7b/l5HgH7JXhDQvj3ql7psljqdp4XXQtQtvCt1cyK91c3CWcyyXIbY&#10;FI3gDA2klT90AqNr9nzwZoX7QmpeH/B3wj8I6jY6Zc2FxY+H7bWJ5ETU1ikUz3bOmGiLytIxIzkq&#10;ORnafrn4M/sR+E/B37Klh4z8L6zqEvifSPCsl1pbXiKBoV7bsDcWaRAblV2RoZFLMzKCNw7+wfsg&#10;/Az4aadomga1pPhk258LeHbO0sLadjKLWWeFLmTy2fLKF80IozgAEAYrlpZdUnNTrPVPRdr/AK2/&#10;NmlTGxUFTpbNat9dtuy3+6J8KftYfDfwp4O1JPg2NTuvFWhXWvxG9tbK2jgis/Kj2XbC5hZhhGYZ&#10;SQZAGAH4Y4Xww+H9h8CNKttC0+dbd/FOlQv4c1S4viz3Blm/1vKoVf5QFCgbhJyQMKP1C+MH7NPg&#10;z4pSajq+p65qGnzXmktYObScLGsbBgcRkFdx3EE4zggD0Pyd8H/gNbfBf40aN8H/ABrFda5b6dp7&#10;ahBbSR+TBiOZhsCu7bgN0RBRuDxsC4A6cVhVUhybXtZ9jmw8nGbl1s/+Acf8KofGnxT+LfiD4aeL&#10;DpWr+GNU8NC6tf7YuFt5oI5/lubWKUDLHzFbKgjGAfmHynx79pbwB4I+L+h2d5+z/wDEWKGLwhrl&#10;rf6l4YmVYR5EeY5J4XjxGxUAEps3bWJ4barfU3xY8BSeJfjPq3ir4jadozW1lrAg0h/Ds/mTtFcx&#10;sBDukwMqnJB24DfK3SvDvGPwP0q1+C0Xja4lt4LW2R00nTZLZLa6vJAxSWScxL5TRE8qwbJV+SAu&#10;K87ErEYeg+RXa0372V7em50xftKnvfa19La/g21rfscV+zDrF14S0H4j6Emuxf23q9hfyWN2kreX&#10;aGZVVArbRtZ8hcdTsGBgCvrT9gb4eaf4e8P6RqWr/D6Ow8Q6MXh1K6h09hp+qQq7JE0DnapljHUb&#10;VJKtn5dpHyr+y74K8d/FPxHrerXvgyRNNsrE6TDfX1nItm8lviTyGk2uPNf7u5wARgBiRtb9Afjd&#10;rvxW8GfAm11j4T+FrO2ilsopNH0ezuQ8wuXQMggG1FjUA7iS2BjIGfvdOCoVaUXOSvpe3+RNecK0&#10;opu1rq/4/wBeoaDdt8VfjZ4w8Y3cmmR+D/C5FhY38wUPfaikeZ5d+cRpErLGOAwdX6befFf2ivhd&#10;8NL/AOL2jfEHw1oWpQ/22j2mp38+nS32mTAxsYLyYRtt8tWBBlzgF1Dc7NvY/Cn4gf8ACuPBWk/C&#10;3xXHpel6jrMTyavo2uwM1yZZMyS3CmR9twJC20qAcuxAydwHqOn614R0X4dXskum6c9rbwMttbLB&#10;gzRgcnIyFALAE8AHqetexKaau3Y4FTn/AMH+unT0PjaL9p7XPgD8efhl8MvFuipDqOg6dcTa9a3N&#10;8Wa8E+YYmXg+YI0jJJOCVIYLyQP0T8Jald+I/DtrrV3piWrXEQdYEn8wBT0wcDqOoxwcjnGT8E+I&#10;Nd1rw9+0HP4g03wa0kN5BpdrpEeroxU3xRwkUsnzYbbGSGOckHk5wfsu9+JWp+BfhN/bV14ft7fU&#10;blIodLs7d2Mc11LtjRF3IjAbyDjaMDJ5AJHFgKsmpN7Xub4mKU9H/Vv8kfPP/BUL4F3Pxq8O3Pjv&#10;wbdzxa18KtIk1iCW2i3iSYvHKYCAMk+XCW2jnOw9OD6FafErRvin8CPhT+0PbW4n3arpq3IB2sEv&#10;P9CmB/GXdj1A9K9i8LfDK38PeAZfC+q3jahdahHI+sXs4y11PIDvc46DPAXoAABwK+Hv2X9fj+Gn&#10;we+M/wCyR42jvoh8O/FUl3oH2eF55PsY8u8SQkDAI+Q57bhx0z283s3zPqcsot6Ltp6rXX+rH1L8&#10;bfG3xC8C6iPBvhvTVml1eyW2s7xvvSTM+xFHYMFLEk9QMjJznxv4a/CLXNE/aQ8UR32oW+qWtl4O&#10;0m11rXZSWnubmSWVzYxoSRHEw8suCScMMH5mr1nxlfy+C7q3+MXxW8R/bHt9EmvI7RHzbWzmF2RY&#10;l4y23cNx5Y/gB5v4h+I8P7MH7N6eKvGN4J/FOvN/bOoRXeVe51C4Kra27kAgLEmwYxnbEPxzT5b1&#10;JP08kdEk5yjTh8/Pp+v5nM2Pifx94k/a51H4O/ADVLK21H+zGn1/xE0McsejRbhFlYjkNMxD7Bwq&#10;7CWH8J+jP2e/hB4Q+DWr+KvDfhiS7uJrm9tr3Ub3ULgyz3U8kADSO7clmKEnsOgwAAPCf+CSXgzx&#10;ZdeBfFvx18ewzfbvG/iWS6snnttjCzQCNDkgEhipcf7LD0r6a1LyfB3xDg8S3LFLPXoYtPu5C2Fj&#10;uUZvs7H0Db2j45LMnajCQ5aK+/7xYifPW5vkvJbfj/WweIEmb4q+HXFsxjFrer5gccEop6dc/L19&#10;z04rp8BTgLj6GsLx/f8A9jzaFqwtmkxrkNu7jjy1mzFn3GWHFb5BDbV/GuiN7shpHh/xiXxzqX7R&#10;3gvwr8PdKSRtOsr7WdSluZfKt4EZPsyRswDf6x5CwXHWHcDwyt5d+2p+1xovw98NW/gu58dX+jXk&#10;V1Lb62GgV5ICoVtxkU5bcrLsGAW3KTtAcj134geLNR8M/E7xbc2nhy4vd2jaRFI8M6JJHAZLnc67&#10;j820ndg8cHrXzB+3yfhV4y8fW/izUfCFhr+qyWap4es5meQS3WCpkmtQwWUFtqjqPlySAozw46so&#10;0ZJbsdCEpSv0/r/I+dLbxP4z+IHivUbz4cXrW3hHTI11GKaS1zPqUhAeOEKqhpmaQuAqLhfm4HzK&#10;d/W/EPxM0Lw7NJ8Vnnj8aeOJIAlhazN9m0PTRkZLgkJIzfKEGS2B97k1h+GNJ8c6r8UNe1bxlFDL&#10;qyG3e3trJkMMDHb5s8oUDaIthGOQzcZZmG70h/hPpfxR8dv/AMJJ4zNjBY6FDcR3c1yNzOn+qEih&#10;d28MJHwWUL5hwAOnysYQjzODvJa+R71So4QT11/r5af5nheq3XiP4WaToQ8O/E0Nq+mNNJHbTWRa&#10;e4K3BbzJGyfLdWG7G09T33E9V4O/at+N/iBpdM14wXLXuoxix0jUxIFvJS+5htxschmaTaWACoCS&#10;CA4Z8T/A/hP4U+ID8XV0mXXjaRvdQWV5Gxs9SQZWRWdhgsGk3EgE5ByBnbXhGn/EHVvHPjHQtL8E&#10;eENTWVDBHBarKWkVFZdrR78hGDEneT356ZOGEq14ydWctN97fh/mcVVwqvkj6H39+2H/AMFH9I+E&#10;njvwt4Z8ORM+ox+GoftsSR4iimmSNiHTHHBOB1HHHSvf/wBgf9sfR/2lfBU1tJYRWV5Z3DqsCNtD&#10;rwSqqcMcHI3Y7DhTwPyu+M3hrx18U/iTLqyS3s2tX0S2OpW98h+0RSrCjorqQxVyitjv+7IyuBj1&#10;D/gnz4R+Pvh/9pq01DQPAs+l2F1o6W7a8lncR/2akhKPIIpVQSESxsr7gcEhuQMV7uDr4qeM51fl&#10;e6/I46jjBcr3P00/aa+AUPxn8Jf2LpXiF9KvGYKk8ce8pGzjzCF6bioKgkEc4IIyDgfAP9mvxv8A&#10;DLwZbWvi/wAeN/aelRSwzNpUAgsb1iV8m5EByqvsG1ieSSxJIwx9IvvFCW6QLaMzXpjXfPAF8tiB&#10;ySSQGXIxxz7Vx3g/9pW28ZalqvhhbmxVrC7Wxa4MEgjkmYK2wMSAQVbJJ27cH6j3J0qLlzNGcZTj&#10;K6Z0F5ff8K4vrTxP481eW7uvs7W921vlvMVjuDiNBnOecAdMjJrgP2r/ABxZaLpyePPCHxDaLy0t&#10;1lso13earSKocKWBC84YgE7T1GARmfHXxjdXluNa1DxPaWNnZadNHY2mqwtGouiwVSCG3fc3BckD&#10;IBwDXzJ4t+I0eu6DB4H1i3Ua7dajJNNql6ryWU7ZdVdSedpXzsEfKB0+UA189isbXVWpRpPS2j7M&#10;74RhPl5lr+aI/wBoLT9Ri8W6H8Q/hA2rXNn4anlTxRodvIJLLbKF3q6hVKNIVO85wSADgg48u8D/&#10;AAJ134c/tl63e6LpUfhrxna6eviH4aXuozSGC6gDbTpV1KTseGRAYVlbf5Z8tgzhD5l3wH8U7jTv&#10;EnjKz8OQy2EWoxzHWYrqfzDcwSgwzSYbA3qSeFU7cE8DINjUv2kNd8X+LdAHjKztNX0rwtHqunWV&#10;1LbStLqWnNtwsuQv+qCqhXKkbwfk4YefDM/Y1Pe3v8t7fitfU65w9vSte2lvP1+X9I9g1v8A4KN6&#10;YfCPhPxv4q+HGu6Bo2l61JH4gso9JmB8M3wt5YRa+aw2qd0uVjbbt2lVL/MFv6V8Zp9J+BNn8DvE&#10;K2t/cz6PJfzaib+BBHKbdmjBJ+X5XkMi55LRtn+OQfOf7QHhf48fs8eBPE37RsVgmqfDT4m2Ah8R&#10;eDb6zLnSmkMcdvcEscZBY4JAfEabhtO0fQviv4H/AA60/wCEemfFvVLO51zS5NEjs4bezd7q9s9I&#10;i8otLGCXjuEMju/kzKVAUeWU2BH99qdSfOuqv/XyscHuez16af1/X4K55X8DPBXxhvP2mNAl0b4z&#10;6vpds90LjXdRE8fml5pHDjfJkT7QSGkVGMSyESKMsR0n7e3wLuPFnga0+OH/AAkHh8+I/CeoXVtf&#10;a4mpMtzfW1nPO0TkSAKsgMG8ooGHGFLDg+vaNZeCNI+DBs/BfgdNG1mztGbwv4q1q6S5iurcxCbz&#10;z8zbWO0eagZfmiLbQAoHiX7MPg/x78bby88PeN/Ec2k+JQwvLOy1Gy8y2uoJ0WOaVp9pWRJIHbPB&#10;bdJ5hLOoUr2MI0vZfzdez/4c405Xdr3X9df03PpL/gmx+1Dqn7S/7HItdV8aQ/8ACV2+o6jZ6jcM&#10;NihhMzCRA+C4w6s3fLc4LZrxj4ufBDTrTWvE/hdtem0qztJ7mFfFUl2Vj1HUZIbaSDaVVpFCN5b7&#10;QAGaWQbgVrX+B/7O3gj9k/4s/FrQrTxO0vg/Urme6tWhRkGmxPbCRLaFMgBlaYNvPyFERTkk4d8Q&#10;7/wF8evhfdfDfS/EtlJqNpYSPodtpd1I82q3McdsJISwDY3SI0YYklEZ2B4zXgY+v9axEaVleDau&#10;32R6FJKlSc3q2rW/XQ8t8EeOPE3/AAht/qHxt0Sylv8Aw/4YXTNIt5ZURZ4XjUlWePIdd0ijy8kB&#10;g44IIHFfHT9qGOw+NFtrvhy5kvNPsE8ixn0+aTaNMeaOa3tZx8o8xMhSTz5iEnJKmtPUtL1Xwz8I&#10;dKuviFePFLoMl2J9OgtjdSJbWk/2bZ2Cq1xFuUruC4JbO4BfCL/wdqHinx2Pixo8MtzaSXVw2u2N&#10;lebwPszRxxzsgyQrSgNj1PTAzXz6oqqpKf8AVkbTq1Lxs9Op3ul3EXhvStW+KvxAaTWLiy8SXehz&#10;ySkxJBPM8kscjoM/Jy7qCAFwvJ4FX/hMnirxbJrNlYaHbyTW2lzarfW1wYyryRROiLA8mWZgWjfY&#10;pGVchs7iteceL9b17XPiZ4n1vVbW+m8OeItfS1lith5ccV3HbubWfJ5+Ubs4wMRkbvm47D9mrxxN&#10;Z+K9d8c/Dx7m/stbtXeC712X7v2hw0tvOv3co4Yoy4ZvLVwqkgV0UsLSpRjibXa3el/xFz1Zvke3&#10;RfkejXug3HiHUvC0ngXxBDrF34Z8PQbLiK1abhp5XhWZiRkt50fytnhVHVhj3L4GftSXfh8eJL3w&#10;bp19csurLDoV3qaFZtQWWziUyrGqjGI4IjuA5VsEZdSfK/i74ln0y5Fl8Jbq30zQ9E1oXb/apXt5&#10;r5LhLeSBI2eMMvl/ZX2yDKkrjIJWuM+DPiGSwutO1HxjrQ0W2mgi057C7uI5GVpbl4meKJsloo44&#10;ULSE4PmFeVJ2GFqV6MnVpfE1prtp0NZwha0v8/6++56/8EPCfhDwNo/jvV9Aj1C1i1lIhdahBIzW&#10;8Cq8omjfJ8xSn2e5bcSxCpA5DKrbuF+OPxv1WLxfosPgXxHcjWNauLq01PVgglcsZPscU1tIfm+Z&#10;Xb5FOFCoPRq4T49/EPx1+z14+8QfDbwzqWl6jpWo2JTVZLJP9DuirtAZFjBKxS+UULbGJ+cksWJI&#10;4n4RftH+K7bxbba5P4T+26MpB8QaT9l3rIqXEp+0wuwI3xNL5gYZPy4JNa1oxpJxtdvdv5W29DGi&#10;4TVu3b11PVPAXhLTNU8cah8GtdvtDt5JBPcrFPMUjvZIGmRfLkCjcu0SMFPLrKD1wa9K0XwFpd/f&#10;+JvG+geMrmLxBrmnWFrpcE/lkuktsqefG4BCsXSPMjYbLqFz1bxrxL4Q8V/FLTV+Iuq6FI9mZjHD&#10;rD3MNqLSSRMqD5YE4Ak3NvIYfMpByrCvU/B3xo0n4V6fpvwvXwNFFJ4TghYi4nR7jWWCJOtzI4AP&#10;mD7SQw52+Wu0BQAPAlGp7NxUnd9d+t1b0PTjyqfO18tV0t/wxnfHzT/GvgHxKnh2wGntr76JpMOl&#10;32kxgXy3zyQfaVdlBZ5JJVlJX5s+dt7V5Hqtld/DK91eOe0urXR9UsLvSxZ6ZN/x8RPMttNG+0E7&#10;d6l/4Qwjwc7FFdH4Y8f+JD42s/iV4unhvbxdS04WFy8xS1k8y2uVS7lMY3sHkiEjnrudzjLKap+H&#10;Pi23w5tL74veNvDEUt+niNL7bqlsQHE0bRMEG4eWPMwQeVKrnBwQeqm5QkoJ/huRzulTfMtJb6+f&#10;/BJNaA1y1s/2a7+RtLigv5NX/saAqJpR9huJfKZwCUZlY7S6klRHjAXnn/BX7P3iL4geBdBlm8E3&#10;Wq3Ma3s1/HpN6IpbyHzo4EKnlfMVxIu7ac7yW+UIateJ9Y8MeO/jz4h+Ofw9vru8EOrxXFnqU17L&#10;HEI5bvz1t5YxsdkW3Z7bAKnAJXPymtb4fftIfETQtI1C00H4VLpuoXEF9ZRmytyttaxXkZhmii2K&#10;vkyDImwf3i/ZgwDYJCVJ0o2jO7vr3SKj7aFNTtZtaLddOxkeKHufhN4cv9F0vw1Pqx1zw3brrGqQ&#10;2DSyaGyTtLFJHG2SIylwqggFtsCSDgkjyz9or4nN8Q7bwb411S80i6tdFtLe0vtWsdrSLBIP3RnS&#10;NQRKqpIONxwo3dAD9LfD74padeapq3hHQfCCxLa+JTcyZuITBeiCCKO6VJW/1kaMssijcR5S4HpX&#10;yF8Vfh7pFxPr+t/DyVbiSW/SXTdMgiDPtzbKIZTnccee8YIBJMR6ZJFYCcVinCp8W1+9+/y67eWg&#10;TxEuZw5fdf8AwX+vr56nb6onijwF4StriPxPHc2vie5huLm8vZi/ki4TzViwBhGKHexGTh177lW5&#10;P4x+KOh2t18MLW0vNO1DXNXtL/XnmuELrFMxnRY2YhfJYTQu6jljtJOFwOH8K/Em68WfDzSfCuja&#10;Z9puLDXHnv4tSTezS7YRDE2c+cuyG4wFUYMxHIwa9e/aL8f/AAuh+Hfh3xB4WtdQsbzU9FtLyayW&#10;1DK5tLRIYY/OB+Z42DoV5LBkJ5GW9n6pTkpKKtJdH+Jwtun73T7jzfxnqfiey8Z2/wAR/Emg2t1J&#10;q2pQG9tpQm27ijdJSHGf9SfJjTaOBsIz6+5fCf4n6T4Xmv8A4CeN7rStU8O+NIrWL7ZZwtFJFJco&#10;Y7dplbG2WMosR3E/u7gMOvHzj4M8Yrquo6jpviRnlOlRx3Fra6lGA5dHyYdrEFvMf5Nn3RubIFan&#10;g/QPFOoWl9pGt6ilrpui2sWoXCQ3Eay3EkEUZt3ZCMuAbiNTjJAZuuzI4KuB+uU50J6Nr59GnrbZ&#10;2+aNcJjXhMXCrDZPVd1s18zj/wBrD4RXXwA+LYsdGupGS7w9tOkisRIDuCtjkP3UnHB46V1PwW+C&#10;mteE/jza+MZFurnw9q1pJDNdxrlYLu7W/jsoZCTyzz2e7gYwMnHAPXftWfDQ/FG3b4uJrizahFfK&#10;dZMCBGhYFtzbF+6TGkjbB9wKcnkZ5r4YfErxX4W+HXxY0hQRfzxaZrGlKLj5YLzTL6KUMgySZWhN&#10;2GTAH8Q68+zg5TzHLVCUrScXF/4rWX4nTiHSweKc4xuuZSX+Hd/ejuPhj4dl+NP7HWo+Bvhb4lt4&#10;PEv/AAubS7+KwvJzGIIINM3JdEfxQhIpWZsEoYkXAL8/od8H9Q8A+Av2etM+A6251z+zoluL+7st&#10;JleLUnZ1uZbiQP8AwzFnkfBKhJFB4dc/mH8A9G/4RP4seHhaXkpsvFd+bPRorlGQXTSXE8drK7bg&#10;Y1KvGGU8MnqCM/eHj74t+K/APjF9P0PRrOfwbrGqwJb6PdMHR7FrEJKFBJO1k8hWXIBLAMp+dj30&#10;cf7LmnJ+4kkrK7tr+p5uLopNQS1b19dF+VjxX9tb4R2mqWl5L8Ndcv8Aw/rNneNFrGk6lPLLdQ3S&#10;XcNtb7nXCPERZsyysobARmyZCV+Q9Om8YfDXxDo+rWfhieHwpqgjhvdUtraRVm3yrOz7W6lVljRc&#10;8MIztJ5NfSn7Q3gzxX4R+ONz8QNO8WnxTaeK9JtRZXburwQvclJXiKA8qd8hf087OB34b4peH7fR&#10;vg3oniGHVZhplpbtJBaebK7m1Gpm0Bu4gNkUnDMhzkoqowPyivPnjYYqu0o6f5/qnciFF0o823/A&#10;0/HQ4f8AaE8T+Gta+IFkPDdp5tqliqsk8BB0+Il1CbV5jMb8hSePORRwgrkfgr4D+IPjnxL4i0Lw&#10;PJf3mvW/h+RAieWy2unoN9zISxwQsAdAq8sZRg8EN03xQ8U+IfFniewvb3wpG8Ph+xt5mijU+fqc&#10;JM0tvJc7QAWZHhjYggkxqCSQFCfsn/HfRfgN+0Pb+NrkNbadGt7b38G8yB0MLxthhjfIysuADglV&#10;6CplKawUvZq8klpv52ZtQhTeMhd2Tb12tfr/AF5nXftn23jLTH8DfB/4oeO4L2w0Xw7atZpY2ojg&#10;g8y0UhicAOrfuQZBkMwfqME+VeMfC/h3Srk6p8OpzOkVlYwiC7haSYTyfaBcLjaAVWSJwD3WZB1y&#10;B7r/AMFQfEnw2+JXi7RfHvwZTSLPTpdDjK6XpqHdZ2hb9xCwwAoFt5JCKMIDgYGK+Yb/AOIt9qEl&#10;jPNpUMb6Zp66fbJZsVBdXdxK2DnczZPpkkjPNbUI1Z4aPKla2w61Sl7ealvfc3vF/gzRvFnhoS6X&#10;ZlbuLUVuL7U55gkdpCxdSrJtBGQYXxlj94gnJC+ofBD9lTThZQ618Ydfi03wyJLGe5jKIjujyQuX&#10;XeBuOyaTk8bsAZC8cnKt54+8NtqGr6hb6TFb2xn8RWMzyNJNbqbdreZz8w3Fr7aqcACJwTuIWvqb&#10;wB4Bj/ag1fRfDfgvxNZvrHiPTdLhvVjtwTpys164twWH7seXLvUKyl47ZSRnaW4MdVrOjGlGTXX0&#10;2sr/ANfiVCm6b50r3f5nkHh7wp4B8FWWs6Nrdk13c6b4jstPxBHxeoZZ2IEZzlQiTgnIIVgMhXJr&#10;WtPAfgBtauPibZWkmjoZ9PtLy9itBPDpqEq8k+1SfMI/cgbSAVbb3yLX7Q2peHNN1fRPBPwws7t9&#10;Y0S3uTrEMK7I7tYInubi6kBPzy+Sy5VegGxeOKh8PeLvD/7TVtJ8PNG1+PRYtXfw54X0CzSTb/aN&#10;15bWzXs+wAbRbxfNkHa/kjkoDXnrDVaqvK6T31ez8/66kRq+/wC7rrp/n+djFtvCEn7R/im6h0Od&#10;mk8T3U2rWSXIO1bwC8Ksm3JCrGjMWOMldoxkVn/D/wALeItOs9aeT4caTqN7BpSOmkzSRyfJHskK&#10;ou4KzFIZScdVlkwSzLXWP8Wfhl8EtMvotHtZnbTLe70zTLKKFdz2d3cTxTXEzMcqxhghhXC43sWO&#10;DIA3FR+O5fAvh2PVvDeiS22nTTtPoWo3Urljbm3udPRISQGaFvssy9S2QufmQk6eznG0IrS6/rfy&#10;1/4JvGvGSstrf1+f6dDy/wCIHh3xH8LdQtfEfiLSLm0/4l/kWNnJIWcI0ElukzKfuvHIGOOm5GwQ&#10;MCuxub/wxpX9laRrsqxafc3GlXVr9lhJtkvDDaSq8rMSci2abcoXALDs67cb4t/FrSL/AMPxeF/E&#10;NvcP4khur6+nv5o2DRBi7QRr2Ys8xkc4AwqgAEEnd8F/D/WG8PeGE8VeJm0S3lA1K7vbWHz54DNm&#10;EskQz+8SK1yD97cwzwDj1Y1ZKipyVt18u/4fO5nKhUqTdONm1ZvtdtdfL8LHm9h4eGo3epr4cUxt&#10;o9q0l7cFxHCVTzZGIyN2dzRoowMkdsDM/wAbfjT4f8UeOdNstM+FFhpVlppK3DG9e9FyHhSIKxY7&#10;QkaAIiJgKOPStT48aHpGkeIr3Q7K6uZrS0Ep0uKJI4DPbyL5rG4dWLySAFgVGANo7dOS8C6Lb32t&#10;Qw69p0lxoFrJ9t1q6CL9oj2BnaFGJVlLEbDjpjcOV566UaUrVZa6bdtPxf8ASMWnTvSi/W2t7fkv&#10;n6l/xdpdzpHwW0QQeGXgERlku5ipP2WRlQIpbJw7mEt0A/eY71g6Pd674l0CBrK0uLq/vZ3tbq4l&#10;fc9/cSzKyqCw+ZskEjJODzwRWt4/8VXGn+B7nxTZwTX2nLqq2DJcOZEMLISsbN034iDArggjIHFb&#10;3wp0Pwj4l8bWXizwhBfWmh6S8et39ncXYMluqBURIxkby0uEBzuO8c8GunDwlDD3lvdu/n2f3jUO&#10;epaL00PdvFltov7L/wALtL/aAg+w2+uQX0Vlbae0PlvEht57ySWOLoEkneOLP91JE75r5p+AWv2v&#10;iTx9e/ErxrOTdTXfnR3E9wgWOTzFy8m7kqDIudoz94/wmrPx++ImufE3WftXiG9nn/0EWoM52ieQ&#10;OWG30QZBH077s1habo3w+0a2XR5b1ppRcrM52FhcoJG27CPuHYz9c8gD6DgqeHkpN80tLrsdFSfN&#10;V0+FbC/FDw1F4U0dNT+0solvpIdJh2DY8MiJcEbv4ii3Crjsz81ofD/9zJZ6PcX0kd3GwbTvtEa4&#10;Uv1YntFtkBwfvF+vAqbWPCmmeIpovGOqas39lkmCH95v+eJI2dVVvmX928YB45QgdOK+v6qdfheE&#10;6dctK8iraRzkRItuEjVMP1kG2OMDHTAOTmoTU6Si9e5zyjJP3fI7D4h+J7LTtc0jxP4d0x4pYQtt&#10;qTTAB7qCKZDHIZP4JDGpDEZwTzgnFcV8V/GEOr+J9T1eC1axtZr8RWkEwz5UfMalueFAfceDyQBw&#10;TXV6N/wh9r8NLDxT41e4vTaeIMrpMcm9ZEe0mniib2MkEYk9VZhjIBrKuNX0rwt4e1e/vDaXp1JI&#10;ppNOuwrSRhUQlg3/AD0IuGUY7biTkcY04Qi1yq7WnrqTWpqKUm9/+HOM1XU2ttLaLVLGKQyTQyWM&#10;yoA6BVkHl5PVdrJuAGThfTm/omm6brviHXPEEugA2moiZNN0+1kaR7cBlYOrtyqZG0bhnazemazN&#10;VvYdf1omfTN8MA3RwyXO1ok8okMAvU9GOf7uPWt/T3fSPCbXt5C6CDVEt45oJVUBnhlKBsjcwYZP&#10;oApzjcK6ZucaPKlZv+v0M1bmutbGDous6Vqlyj7YIzYSnybcnbvAidyQR2UgfiAe5qbxXP4Vv4Y/&#10;D+krO0DIlxLdSRhHE5jbK/KSCpYyEdDgqO1ZFhodjo+vHQvEF+tst1Eyx6hbkyKqujgOvThiFHOP&#10;lJzxVXR9JufFOv3WjaRdmW9kWeU7hg3BQPJsQL1ZgvCjq3A7V1qnBS5k3a39MznJvQr6fNaaNrq3&#10;t2I7iS0vFManBSTbzgkHkEhRkH+I1G9zBPfJMzBGBbOFxsJwQy/QjOKTUodJt4pbQSkS/bXwAPlj&#10;iwCgz6nPTtj8qULypIyEs211x8v94gg/lXZGN1dGN7M/Q/xB8YtL+LXwO8KfAnxrqVlFd39ray+H&#10;Ncn1FEhCSWl0ZprsoRi4hCRnaPvNOA24lgfkf4xahd3erXd62gG2ubuezuYNQgQRxFUt5UkCKAAA&#10;zBcDAwAAckEnk/h1J4i8SN/ZdpFbta6RBf6hLLcIAIh5G52L7SRxGNo/vFQMFs12PjPW7/4g6fZa&#10;VpkVtJJ/asenQBPkLOsZ53EYUMXLc8ZLEjJzXLia01UjBr59uxpG0nfqbvgSw13xZ8H1fw/rrS+W&#10;s1u888zxyRiOGWZok4GY0gj56gG7CjvXsd3o3gbwtr9jpseqX+p61ea89r4mv9OCSSR6eEFhEqeY&#10;CrzmNDuzkM0+AC68fPOlaHqfh7xtfazZeILyHTNI1iOa5k372nvY0OQRu+fLbwzc4D5PBxXqPifR&#10;1ufhrqPjPw+8hOlX9jJaXdxPtunSWS7k+1KflHzExggZPyKTjJx8/jvaPFxpqXut3fb5va+x6NFq&#10;nBzdr7ef/DHWeCta0zUfA8XiTS7+3j0rw5qynR9b1BhFCHIlmULHHloglzcuz9I2VdpLAgjz3xvq&#10;nxA+Cmlrb3/i23/tPV7O5ktbKFvMm07T7ho7tGJX5VllKyxspDALK/qDXL/Dn476D4W8MWvgzxJP&#10;9hgSSSDXrIWXy31mNjRIuz7skjR7ZHPUeWR92s3xD4y8IeJNAsNQ0y0S914wQzXX2lQkcgLyI9s+&#10;0/dG2Jh/10YdAK9Hl5FGHJouvrfXb/hjOTdRNp79DCsvHGv6ZrNuvifUJ/sk1iw065imYrbxvO0m&#10;YkBITJEi7SMAyMwH8VaXxMsfEl18Q4PCd/pY029PhdXsYradpJJLf+zcwoxx9+ZERtoAOJtpx0Dp&#10;PFuieKfBfhr4WXXgyG2vdJnluLi9DsWu48s8UAYHCgGV9zc5CqQRznR+JVv4s1fUG1PUdIsrnV9O&#10;1DT4jqMF6JH+S3KqgjGNwCtEhxnDwEg/Oa6lWw8a65lZ207b/qY+znyWTv8AL+tjyW8jsJdCtngs&#10;xby2qGG9/f5eZ23MH29lUDHuapS3+oLAYb/UbhtNa8hlvrdJQJHYB1DLuzlgrOM/7XNdr8VPCccM&#10;OmajpepnUHfS41uInsfs88LIiklkH3lKnIfqV+9yKl0L4bal8QfCUsunadE0UmqyR2eoEbDJIAv7&#10;t9zfIu0lhnkHPXJruliqUIqcno2ZKnNyfkcjJ4Y+1IIfDU0l3NJG8jRNFtaONUVy3XBxlicdAhzV&#10;RNKttJhjXXoJWUTBnSFgGZRy6g8hTg5yRj6810tl4Xi8O2kg1DWbq0v7aaNIitsyl4pdjZKtg7TG&#10;JwccHAHINaPxK8M6Fd3K6b4emgVYoWlj+yx/KSVXIJ6gEDft/hJcDqAF9ZUJxi3o+o1Rc43RxPhW&#10;01jWmu9K0a1uriW4ijjFvbWxk3s00aLuwCVBZwAf7xUd6+n/AIL6rbfE/RpPC1xeXN1d2vhe61JY&#10;obdHS817+0WMaNtHzxyMyghiBtSI9cV4d8P/ABE3ge/0jVfh0Lx76VAL8y4Qm8R45oEXGQyrPDDK&#10;vqRggCvfr9fhb42tdZ+Ivw6Q6Hqt7eC/0b7FdskwkeRGK7OgXchkKtn5Hx24VfGQpNXVtf6/rsEK&#10;crOz9TrdM/4Z38W+LPEHxG2ywW15psOnJa6npZjkDQSut5A6bAkigtYsxOCJJGO4FStcH8H9X8F/&#10;DD9qrxX4K0PRnutPsNKudR0Gzs7lZoLW/FihmmjTOCxTzAOd0YyoBIq58Lf2ivDHh/wj4p8T+IvB&#10;Fhfa7pXiD7XpNrdMJ4xdlTJM4kP3Q8yLIoTHzHI6YHmfiO8ur/8AaLg1Lwb5FzqV9a2GlSS302EG&#10;q3tqyTXPJ+Yee0k24DaCRwOAexVoyTtuiIx95ab/AK/1+R0c+ufH740fEbxJqHhSzWSbS7yHS4dT&#10;t4ikaR2sd0Snln5lLh5JB3DAKCTjPk3xj8LePdO8Sy6fr9sjLaXL24ktwywpOscTSwggcyJvTeCS&#10;QXAPNetD4m+DvhP4juYPANpeSazf6fpTaLEjvCGu4pLiLaWXaHyDC5duSQcnduB2o/hdd+IvDOk6&#10;hqFw2vIsEqS3N5OmTeNM81048wgkvJNuyecYB6CuZYiMqnNbV7I1dKXJpsevfGS/8SfCW4k0H4fa&#10;THNot5cprPhw6jdmJlYTxSSWke5j5jCVonHcLIxwBHke4Tx6z4t0lfH3giwW60vxHpMOpeKPBd3K&#10;Y5riaGdRMEkHAlUqIipAWQJscjgr876N+1t4V+MfwovNS1+C2l8aaNq9prPhjTY0cuqWkakoA3Eg&#10;IW43DJZlfaNzBRXsH7IPxZ8D+LI7jwpoV0EubD+0LixsBJ89rBeyw3JgkGMxlbhJ49pHACcncCbp&#10;pRqtLr/X9IidXmin/X9f5nx58NL7wb4P/agsrjwncancaeutWUep2V3EVNmRe/ZzlGxvYfu1GRx5&#10;zAjIr6p+Ofgmw8PftUfBPx9q2ni0ubzxfd6a5WRtssO4RwPh+U3I6/LzjGBgcV47/wAFDvhpd/Bj&#10;462/xj8Cacq2PjFE+0skeVj1JHSRW6cFzHDJx1KP/eNN/ab+NXj34qeAvCPxelt7qxbQtWivIZ4r&#10;8NHHM0ztLtXGUKyQlPYKDtAKk5ykqT26o15HVk9fiR5t+0VbeIfgn8VtR+OHwe1m7tbqXV9UtfEM&#10;6DcjSXF9fp9FD24jXHXkkEHmp7X42WWlfCb4gT/FyGU618SvCNkug2cdmv2YRR3DCNo2UkAII1OD&#10;ghgw4K1sa9rl14x/Znk8Ca5pGJb/AMXwXmsaqsjFkKFbRI2JGEbc7yFT1GccGsz/AIUN4D+Htv8A&#10;HX4KeLZIdS8SeFdNN54Rv0yPNt4rlHleNckKQmGZRnAMmSQuRrTk5xs91/kE0lK66v8AG9l+R9lf&#10;sm/BfwZ8N9X0XS9KhjsGX4c6drOpyoh3zzMFWRmbOSPlcgDG0knvivWPHfh6b4k6JfDxsEW3jtLe&#10;ysrZQQfPuJVL/N/G2zyfu/dbdivJP2OPiJd/E7wLrEPja90p/EWheBdGitbrTJCxu7ZraWSOQKcf&#10;Nuna3kUcb0YdxXqfxu8VQ+Cf2e01LUmKXkGk/wBtXRRVMjzqBIiA4GHkuGjUYGSA+MEVpJe609jm&#10;pfZafb8Ev1PzG8WeC7X4aft2W3w+8G6itxZaN8RoodDzMWSGP7ajpFnr8pOCfUE96/S3xT4N1/4g&#10;mPQfFeslrHWPEmpWVrdWUJQaYYypk5ADOrtbvnceCcH5eK+GP2j/AIc6b8Ff20fhL4V1N4Yngg0K&#10;71zUMndPdy3zy3U0hYknMhfBJ4UAdq/RTwVNqVraaLNqBjs7fTPGuvl/Ok5a0jkvkDnH1B+gFHLz&#10;Ukpf1qDl+/bXZfqfN/xM/wCCZEWo/BDU7ix1WyXXpJri8uJ3j8wSITAziN3OVk327Oj5Hy3DoeDm&#10;vl+y+AunaldrrNprF6ltpV3Hbz3+pxfZ5hEXWG1/dn73mbpM43EeUMgA7j+sXjbw1aaz4S1ezh1e&#10;TT7bUNOdJ7iBFbycrxIFYYHvx6E1+bf7enwo1XwH418NazoF9qBtNccyaZNDfb4nit2+z25YDhJF&#10;MihWJPysMknNc+IpxgtNjSnqrnXfC39nvQ/hr+yl4y+KfxL8J6dbT/2AdX0Z59kqtPLPE8RUj5iJ&#10;RbL5eThTHKBncRXFftveGtI8Afs+/D/4M6Ffy3HiH4g6wPFfi64mO5jPNEgQBj1jTznAz2Qknqa9&#10;X/ah+PGnfEv9nzw18GPhroz2UOh2Vqb+S2aOb7Q1owS1t2ZFXCjeZT6BhgDdXmHijwtqvxS19PHn&#10;jy3s4JtA8KT27vYyytHarCIrfy0XOCXe4Rc/dwxHIrzsRm2Dwvup3tZad9/0sXSoTmuZ6O356f5/&#10;eeaftP6zq2h6jo3g21vXutMt4Ut5I48GGGeHy0eKBiM5VEhQPzkEgYUhRgaF4u8XapoITS/D99qg&#10;l1nyo7x4CftHlKCYELcc7otw7ArjrVz452ulnTtFvbHUZZ7KysY7Z7Fk2PaytNKSTg/P8wLBhg4K&#10;Kc4BP0H4A+GWo+Cfg1ZaFeeOTb6n4b1W4vJdMW0XfFqDJbPsXAUnMDnhs/vIDtJDCvIzLMKNbDxm&#10;o3u+vl/lc6aNJKdm9D5U+I/h3UPEFnB4w0+1ubPTJbm6trO1kjzLaQKxdg4HUAuRn/ZrO1+Pwl4e&#10;8Oab/wAI3O8+p30EsmpyyECNC5YBVVRhU2FSAcnJOcdB9FRolp4YOuR6hY6ZpF5jT4fNJuXYMJGu&#10;LgqTnAKRZPPMgIOVxXlHjr4YXL6ZDF4Us4LCw1FftkEbSCSQF1IjiJA4Plxbhk/xdc5rXAZnGpT9&#10;nUVl09PP0NKmGhe8WdF+zJ43PgTwR8QdMh0C11C3vNOjstNvWiaPz5BMWLAkgldiyNt7sFz6Hitb&#10;+Liwy674U8P2Ys4PE+qQmWLURvmtLeKTKIZfdmbeMY+Ra9j+GulS3fg3wf4U1O+sbGDStKuItTuh&#10;bthGWa6miLNjksV2kDHQdSOPGv2ndNsbD4z6w+maVDEtyPOjKTh8vOVlI3Lgb1J2lf4SCDk8m8LO&#10;hicbO63637af8EiVP9wmd/4r0T9m/wAWeOvD13puvPp+jw3kFn4j02Ali8nkASzI/GIpZFWMbT8u&#10;X6EZM+rfG23h8Jt8Om8K/ZdKe/ntr+yW0CshWXIAYfK33lYjHUfSsnSBofhj4V2EM+mR/wDCSajp&#10;1xNHNtOEWWaSIW+AegRZGxg5aYg8Yxxfg/xBrniLxdLHq17bQxW8Es9xFcqSCWMaD5epYHZgdwo+&#10;latLERk4/Zv93kYymotcvkafxMjt/EerWGgeBtYNrZ+YZ/LnlIWGTIHDHJCqsajv93uaqeKvgvrG&#10;k6a9peeKYZ7iWwuTDZpeozQ3UcsJdGycFTHJlWHLYI4wcSfCvwf8RfiNe3en6FpFxc65fnfHDkI1&#10;wWRpmIYkIqjMTkMORnkHAPv/AO0b+z5rPwS+HWleMPHes6I3iy11P7CfDluxuZ9oigeSQnH+r3zl&#10;fm6MBjIcgd1NVIQduhi5xlLU+Q5NKvdGcaZrLhFksmeF0c4l7q5PuFxg4wD25rTsLTUvD9qbHRNY&#10;njlv4klIiYAGIhwquf8AaJU4rpvHfhi+/tHTtO8TXkR1XUpTM8dvAmYY8FFiZuAcNHgg4AO7Gc7m&#10;wNU8BXNpoFomlahF9q2LJcxJPubDnCsewHJBGf7vHOacpqSSk7X+4pxaV0WbSCz8TmLwXaQGbU74&#10;xRPqA+6salSXx1G1FbPstN8QHwpph1Xw54fmkeOe5jRtQkUYMaFyx45H8P5tXNtfal4XUazayyW8&#10;sNuUZ2OSzn5ZF46dSPp+dS+ILnXPDtkUlOIblDJJGedzlBjIPOQJPzOaKeGkpLlen66f1YnRmCj/&#10;AGrUZbnzX2qwVAeTt/8ArVq3iWkWmR2mnho7jPz5wQ/HJ9c5J49hVPS9KnLSi3KyYiYjcwUHC5PU&#10;9snitLQ9NsrCey1LV3edZpGaS2CkllBGBxzycjiuyo4pp9hcsnHY0/gt4MvfiP8AEDTvC8mkz3kc&#10;16Y5o4LiO3BZlbDNLJ8i4IJweTtIHJr6G+Kv7FnxEi+E+lfHnwrdwRaXqmpajDo3haeNtmm29tqD&#10;QC381ziRy+5iCBlVY5bnHIR/BPw/4BHh250zWdXCeIraWa7nFzHGtxAH8xXjUAtFiAbjuJIdiBjF&#10;fZLeNfDnxX/Y7j/Zk+Bfiu58S6rZaukuhabcECC2hKIHM94NiMBvnk24Z95bhgFISqQnUlBrVW/E&#10;wlzRs76f1/X3HwB4L1Dx38DvGWiX9zbXGkkXEV7BqslsN6WtyoVJkZTuAKK5xu7MvBzn9I/2Ef2g&#10;9S/aZTT/AIVfDrR9J0ebwulnBoXiHWka7vbiKGGVFl8skJvJa9fc7NgvkIdoI5fTx8E/2hP2gvGX&#10;ww+PPhu1tfGV9ZS6Wvh20Vv7M0u6uJBDbNET808waZ5BIFwpunfB8sE/TPwF/ZN0f9hX4b67rMPi&#10;G61XXdZgBWXYNsLwQXFxIECKAoC/aGBIALEA43V1U4yTv0OeS5qiS+f3fr9+h8zftHfsY/tJfGz4&#10;1XejeL/2kZ7/AESbwrqGoQiymS3cyWsYWCKWBf8AVjdNHI55G3P94bfle603XPgt8F7nw/efCd30&#10;fUdGkjtvGK3QlcvNIk3OxyEJUwqyDtH0zuI+jNe/a+8MfDz4r6V8T/hpoWn2um3EljY+I75r8Xur&#10;yFvMmmTOArLO6hCThg0fAxjPjXxk/aT+MHxC8I/8Kb0/w7dWGla5NLHo9tqViLdWsGuWZbzYiDYu&#10;5Ch2jb8gwMqornqyU42i9Tem3e8tPx/r/g7nzNLq2mJptpLDaO7Bm+2MGIZmJyFGeBgDGff8K9j/&#10;AGfv2t9V+GehX/h2PXtRtYry5huYUhAmSK9VWh8+bdlmUxSy5Ud9pGMCvLfiR8PJ/CmpRQx6naPa&#10;3VvJdac9lIz7kWVogWyAyk7MgMOhHuBgahpb2duseiXckt5Pua6SKPKgZ+Xbjnoa54JRfmaNNq57&#10;54/+InhTS59F13wfqEs2l6ZKDFZtKsc11IJjdG4YDkRtJuXYMbSq817R4R+Jf7Ovxi8JXuv6ZY3i&#10;fEK+h1SNrLwbphhMNnIu6JIWfKwqjBs5J+R25+Y18TeHlufEGp6do11JbwmW6itWu7mVlUByFTdj&#10;J2KASSBn5u/Ar2r4HeCf2pPgXe2vifwh4DuLu3v5lCFLJJxNuilj2Yz9zbKcjoQ6E53LnWN1LyMp&#10;qK1e5774b/bUPgy20q68L6bbvFovhW70vUdQii8uaOwu7mBjMo5MsiKruHwygseSqjd9Mfs8abfe&#10;BPB9nD8OLMa1qJs7t9IGoktssZNO026torl+VhZlWRC54LAAKAx2/D/xy+PPhCWOy+P/AIJlS71S&#10;30lPD2rafLbxRm7nRysgYIP9SYB82OSZBzgYrzb4D/tM/Gzwvpt/8MvD/iq10mDxGYbQ3d9qLxRW&#10;OZm2TXEvLOI1kYDrhQM5Cqo6OdU4tvfoTSoyqSjbRdfLT+tPI99/be+IEPhPx1qPjD4d6x9okm1L&#10;ULa7iuHDxW17LLiU2ob7+QitvHCksOcAmP8AZF/YV0r4leIfEXhH4zS6boeoXDQyW2u6/dBLW1Vk&#10;lkJSBjGXl3IjAMyBVwWVlfa3z5cwrpGq6Pq9lBJqd9HA7aje6jeieGeVppj59pGvDp5MY4cbizBh&#10;wRt+8v8Agn2/7NHxP8U6LrPirSn8Q3lxPpkEuqeMgZQNUMExaO3Rl2pGzSBUVQcNagvjMZXCjTlU&#10;neX3G+LlTp2UH/wfXQ4JP2KvhXdfFPwvqWh/EC++Jc73gi8e2/hOC6vXT5k2RpOCVt3V45Mu0iZS&#10;Udg2/wB7+Pdt8Q/hB8FvF2r3X7J9zLZv4J+wR6j4z1mxkaK2ha3haXy4S+CS1uwj+7iEjrwfuW1t&#10;tD0C2kktbe1tILZG83yo1QIFyTkLz2r4R/4KWfHDxP4o+C13ZfDPxtJG9nrNrdwWc0qXKTwB0lUy&#10;FvmUM4QGJgQnlD+9luitCnRpNs5oxk536/5ep83ftBfCP44/B39mrQPD/jTVvDms2niTVZNZtbTR&#10;dLaSezLBgqLKSWe3IjDldqgPuGCME/Pnin4n+Otc8Ot4gk8ayxXF6ptIrGzuFR9jOzshVcFVU529&#10;jk+le0eNf2oNP+KngTSrgwfZrbSbq5tr/wAIx3mY0tHVwEgfG4IMgGMHAXgY+YjxCH4VxeI72x8u&#10;ZbARWkfmBUx5kb7tzHcQDtymec5fIB6jw8RXjCrdN2/yR004N01FrX9Tgdf1vWbGaS2t45Y7W5na&#10;QAfNgB2HP4fyqC4vNUk2TTXObUsdrlztPbnvweefeuts/AkWtaxc3cctysEe0NIY8iILGwk3H0DB&#10;Rnvn3qtpXw8bUNAurORbndHMDJsG0QwA5MxLcKpzgepOO4yRxFFwTf8AVylGV7R3L/wj8StFqOoJ&#10;qetassT6S0dm+luFNv8AvEbc+RxHjfyO7Ak4zlNd8W23iXxA/hXw2i+VeeTH5jgFw6jbhGPTPTP4&#10;ZrBt/F15p+lP4PsNHxYMzPLHAAZrxjwrSsp6DHypnjkgZJJqwahq6XkSWmlRW9skylN2XK8AYwSO&#10;461bUm3dWtsbxjCk1bVmj440OPRbizj8P3kz27BNkLODIsm0K5LDHXt1OCMk1L4c0zU7nUyNY08r&#10;HKpiiTcFO1gGDnjvtAz71mXWqT3k0uzVIWWNyfKYDEOTzkdj+PNVNK1iK8v47CC5WXc4UtAeTngD&#10;LH1qJQqVKbTf4C82zsNP02z8NWj6u9isbEKN8jj59oxux39z3q34Z8Z6rpxH9handWzX2UmktFZA&#10;F/hJOR0JPfv+eRMfEmi6gH/4RyCVwW2QXLGaIjdkAoenAzj6ZputeM/FXiKCDwnOkONPiIgAttix&#10;44baRywJ4OSeRXEsKm+Zyu/M1Tg42Nq/+JTxWslnIxubhlbf5wKqAwOAvXjqfcj345PUNO1xbRYr&#10;GwjRYzLMx3hnYOBknt/COncetOOq6fdBZJrSKaa1B8yY5CSLldq56jofxJ59Ni5ivvEFtH4kh0O4&#10;s4GVYvLUOydOcM5znOR17d63hH2DvFepLcp7nNeD7OC1lNtfaKb6GWOQzRtcmP5yuFJ2kH5cg7eh&#10;PHestUkstUliS2JHlEhd3p1I9fX8a7DXNcgvLmY6VIsblV83yIsYAwG6844B/D8Tz/iaWze4WSC4&#10;SMtboGCr/EVAPH4da66M5znqtzGfJ0KNvfuJ/s9ypAV9pz2yOf5Cul8H+LX8J6h/bl5pkGoJFbmI&#10;20zOgbIGHypByO1cxb2ttEzX0c771fdtYZBJHNWdCIuYmmnkGwOR8w7HpW1WEZwsZx0kn2PRfh58&#10;SIp79tYms2tUtrmO5hWNtxjMUoYYY/8AfP4/hW3r/jCw+LPjXxAbmaabU9amhSJoZzIss8wVHzuH&#10;XPIPB6+wrzfwrbm7ZtN02we6EqmPEaMxUkcnavJCj5vwrc8N/C7xxBe3evXEUptbK9hcSZ2Fow4C&#10;OOnsOOemOtePiKWFpSlK/K+hrCc5Kx634Bhjv0h8L6jp62MehaVMiJfxuqyzrIEELqTlTlzng52D&#10;I+81JeaFFpmtO+h67bWqS2TJdzRJh4HVctGAGyMMCMcEkZGQMjc8LDw14hfXNN8PXchtW09b2OO/&#10;ZSYD5uzDMP8AWHbJkYwTx715xr3hjVf+Fi21r5UtlYancw28z6iGZRdtFsZiAMgAkNgAkZxg4rxK&#10;E69Soovfp5nQ5vDq1rnc/D2bRE0PXLzxFJLKkksFlp8M07nch8xjgZywBVODnG6uf+IHiKK6mFhp&#10;1vNcJHp2zT9PswWMcrkEAd2Xbuznu3FaujaNquj67pes+PvDai2a9KQwCZlEytkCVQBlegbB65HH&#10;pNpGha5d/EbXxqdla2dtbyyRWciSEwPGkgbiQD5wOAM59ATiqUakavNJeq/AnnjUi7vU5nwboGta&#10;/ZQXXjRimq2U1zLHoxjAkMZikPmSA8I4KAbSOYwDxxnqdB/ZMtfiF8IfEfxL8RfEey0UWulWt3a2&#10;d2dtqz3CSukIMathz5bfu8AqevBOOm+Juv6DLpdlq/iGWCXVbuewkvDYKGa40+5sYlDeYGxG6mFk&#10;KnnDDjsen+I/gXQF8B+Ik+C39qW/grUtC020k1iI7IG1CKNZS8kb7iodMsFB+YspIztZfqsPRlGT&#10;lPRdF/mcNVysuXVf1sfLdh8D/DU2sad4VOu3N7c6r4igttHtoNNdnMU7KnnAKxLt0Hl9cqw4+Umj&#10;8RvBOt6brK+DU8uW1fVhF58ERbEqnywpAG4HHO3Gfxr3/wAG/s9ap4z8P638Rv7Q1Gb+xBbXmmQa&#10;VGftDBp40tpWcfcR/wB6GdW3I0BLYwcZnwe/Yf8AjH8W7HUvFV/LJaC0kuCwv2zObkpKYCysMHe0&#10;MqBsgmSMDgsprps52aXUjmu7I8F13wXqvw7mtLO6a4a0vbVJGWG3YFZZIhIhBkXAfAQnAYBTkE5B&#10;qbw7res+NtNsPDX2QTXUbgRSFGE0kW4ELkdQXJ/76H93j6t+AP7G2m/HnwH4G03Svielv4o8TXU9&#10;jNpmsWSzPYpZxTfaWcM25MgShTkDAjBxuzXLfs2eCPhR8JPiD4ptfEnidX1jQWtpvC01xCPs1xc2&#10;8zysjoxy8bBAQeQNw6hsHodO1k+pnzSnG8DzG9/ZVvYfA2i6z4rt7rQLnVPFM9lFdalIphmiSFW3&#10;LCoMwIckZwVIBPG050vA3gPxr4ZvvD3xW8NarbzaR4a1jTZtburW/EaWubwqkbu0eFyUZ92XUDng&#10;grX2h8cfAHw5/au/bS+EWgWXhfy9EOlW0mtaemp/LbTWtu8t3bzlR8jkKsbnJJUg9VwfrDwH+xt4&#10;FuPhdqPwn8R6LZ3Ph59SnuNK0+SFidPgmnWb7KHJ3HY+4g7sj5ecrhOilh43unsY1J1KnuWsmvz/&#10;AK/FH5s/t26J4O8c/GLwx4s8N+DDofhfVrIo1zeLKiC4HzzhyQcls7w4yx8xS3JwPBvFOn6T4Mtz&#10;pd5qMBhuXC2c0cm5kCE8KwA3E5wcf/Wr7F/4LKRXPw7+LVrpFhrF276jaW8kX2m4ZorOBB/qoVAA&#10;Us4LsO/ykcg5+NNA0688fafp3hLTfD8k97PqN5NA7nYsZW3EhUM74JChmB4OMYySAvlY2k6tRxtc&#10;66MrK7ZPp+ta5pl8PCviSYQROq58qJivTcNxwGPvn0/PsPB/jfWtA8bafqOjTpFetDOllfQuzSLs&#10;iferp1AKjHToSO9eh6B8IvAHxC+H8Hxr+PHgq/s9Et4IdJ0u90hxBPqV82BHKYQu6RScAF2TcHAA&#10;bbkcb8XPCmq/Dzx9r3jnwfrNnHBpd9ZwaKlg6CS8k4BcJ8zKVA2sCFLbwRlW5xll6jJTsaLFR5bX&#10;0Wv9fceUadr8/iWWfXtV1G2tHCTOZpruQPO+4ZVB3Y7m5OByea6HQvHfxp8P3I+H84nu7bWIkBku&#10;JDG8tkQMxJIx+aNvkwe5xjOcVx3xSiuNA8WXfhvUrP8As+d7ppbyGeAxSR3PJIMfG3JYAj06DGAP&#10;pfR9K+JH7S/7MXha3+H3g86v4g8N6TNpk8tqUSSyjglDKclgrcSIxYheHKrltzHrw9JLY56k7Pf/&#10;AIc4X4XfstazafErxD4Z/aA/tnw3dWtwJLWzbTpZbdGkhMyPO6hl+zkeXucMWAySVxmt7xL+yZ+0&#10;Nrmt2fxSvfOvLTR/CaeINJvr+2NzBdQ20g86E7nAYJjK/wDPVfmHfHo//BPfSvirrX7Rd7pfj/xb&#10;qtjJ4J8OfbdS0HUbhZvtyxRtBcRtwweEKuzOSEK4wWyD6H4P/aq0f4s/tRp4Zi1/VdJ8G+IrG5uv&#10;C9vHIk9rpupSYj/1JLlrdD5jFFK7SzDbtArtjRp6Stqzn53yN30/4b8jR+C37If7F/7R3wH0f42X&#10;/jCz025010ttXnS4Ntb3VzEpSIeUshFspzH8gyzDOSWfjZ8Q/s6fs4+CvhTp/wAWfDesapfeEPHd&#10;7Lp3ie10qJBi9t4pFtpbcxrlU+0IgxknO3aONp9bk/Zv+AHw0+F2lfs4aTc2EGmahdiy1C7vbIrb&#10;SPcMBO1vKzbY5WEgKjnuAeCK9U8UfscWFh+xRf8A7Pnhm+e6udO0m9GgXk9wzyeYS0kTF+pfdj5h&#10;36DpXU6cLXtqFOMk1p01/wAvzuc3+z1+x/8ACz4HeCfCvjPwrYTJf2HhuKxv3lVWW4uGCAzSAfK8&#10;pYkhx03bQwUkH8/P25/2ePile/ETxn8UdB+DWt6PpfhKNo5dY0SBN+oSyyxs083RlXbKNwCg5Zif&#10;uOB9xeJP24NC8Dfsx/Da98WaVLoWoa8bNJtCiDSyxQRuqyKSFADkgDADbGODng15z8c/j78IfjU/&#10;iDwN4B+Is5XxBf2NrrcZPkTQqz+S8jxZRVfKooYtjEfz4RdtJ8so2TKaXs0lp1132+/sz4c/ZYtL&#10;LxrYXdhaztZ6ywsvs2uWWp/Zry81GS6McUZLgoiokzKWYpnaCHAHy/cHgXwx4y/ZM/ZW8Y/s4eM9&#10;Ji1S9159Yl0jUb9jNaHdLtdDNtUjIwd+wKSUUfMcV4F+zr+wd8WPF3xj0zxt8TfjHZad8PYfDEV+&#10;tzbzLPGVt2kSO2l3kuvlMjIZckhsYcblNdr+1T8FNU1D4Y6F8b/AXxCvR4Rg8Fm1ie/sZbzUhfxS&#10;STfb2dlItEuf3srSLglYowQu75CMeSGxm2nPVX7dPV+e/wAn3PjDTvjI8fxG1zxNqevSnWbrxE5W&#10;9W2WaSNoYQYH8kkK5Mg2MS2dsjHJyTXrfwu+Cf7U3x68DarrHiDwheWvh2PSf7Ru9NnszY2d/ctI&#10;XRYnOVuDs+f5SGG4cHOW5vw9+wF8bp9W0zxJrunWk2oeINBTVoYRFst9OcyEQtPLIBGd20jZ0cna&#10;pPBP21+zP+wj+0rBpGq614x+Murae2laHZ22g+FbfxEDbmKSLNwvneThwEbZF5e7DF1ZmzXmRy+j&#10;VqOU1qzV1Hpa+v8Aw/8AXc/Pex8KHwb458Q/DjxN4x1nRI7nT7O00rTmtWP9p2VwR+9SVQQIRhGG&#10;FcuDx901zKeGfiZpnxFtv2btWjfT9cbUorKxa+1eOKFYifuSMX8uPn5uecnBGTX0R+0Fpg8KfFrw&#10;b431P4Ji30bwVr9pomqxaxqMi6nqG8lY3MZwrQB0BDKRuKsQApY11nw1+GHwg8efHPWfFHjya6u3&#10;8QeKbnRtLku/D0btbgpiO4WYIPLRJiAR5WBHti3cMrbQw1KK5YkupLV3/rXufaP/AATv/Za0rTPh&#10;foHxF1rTIIPE8V6VvZ5LKNn3QF0jZWxuy0bsHyzAlyVJUqa938S/tGeFdZa78LeC9RIvNOlePV4b&#10;qw+a2ZD80eHZVLlfmABPy4boQDL+z1f6pJ8MNM8R3MtmbiysvsGr2Om2wihglicxmSNAf9XkcN3X&#10;BGe/xn+0T4W+IPjz4keK/Hni12gsf7VMFvcWF5cW8FxalTGkLmMApNvHmFiVwUVWPGAY/EywmGi6&#10;S+fRKxth6d5We7NH4zaR4B8Q6d4n+HUfjGyvNVu7yGW9P2geVbvIQVTICgkjAIA6ngLnizrP7Jml&#10;/EH4WeDPhnb6BoenappPi2Jb4PA8UbRvG6ykMB/FHk4yNrY+7gEfPngTxFqHib436b8PPFWk3GsW&#10;ej38VtLFohQT6hEUC5lVwUkyQu44GMEDKtlPu7U/DU3xg/Zw1uz8OeLfEWm61LYPIkOqAtLZ3ERO&#10;7G0DHy8ZBAIOcYIz4mXU6WJpSnNJSbu7Ptb9NdO531Ks1O1nbVd/61t9x4T+0L/wT+8H/Db9nLVp&#10;9W+JeqxeEbDSLF9GjmHnHTbsSP5sirkEwlfLwmeApJ7MNz4mfDHxn4q+DGjfCDQfE0FzrfjprdLn&#10;UtRdnitba3TeJVKIpCH5YcFUbMm/OEYj2v8A4KPaH/aP7CGsz6FAJrpNKszZ7H2ljlOM+4HWrf7N&#10;XjTw98UfDV18ZYdIuE8P3FnDptmbkRlkEClZ1PUFhMZUweuzryDXt/VqdOr7OC07fqY05yVJOXTR&#10;Pz10+S27aGR+y/8Asn/C74beEfELeLNIZdMuVj8uW7McSrCiDBXYAMglgcsW4x0yB5B8bNe+Feif&#10;H9dS8PS29z4Zl2JqIkuES3u3wAYwyZ8tAWVnwoDZIGflK+q+DPiN4p+J37JmveFvglqcGp39rqN/&#10;punzXKqgiRLhljDBQF4ixxn5sdeCT8g3lp8IvDPgORPifrlxpuraVqV1pF3bAv5l1GkwQ5gDNHH6&#10;lg3O3JZg4NcmLdKhSjGCS/rYlNubT6q/9fft/mfWnxr+J2gWXw613TvhCdP0vWtVeJbjStPg+0Wm&#10;oRlAAdygAXBQAB15ICj+6p+T/hp8QrvxT+054A+H3i/xdOJrjxZYXb22o6YN1vcRXKPFEuMPGxwV&#10;JbpyMc4FTxV4st/g5o9rNB4o+0eELy5in8OXlhC0t/OdhkSQkn5EwCucAAqxwvJO18FdP0Txp+2d&#10;4U1+y1S0byPHdi8FgkztcSB9k32iTIJxljxwoI9eB8fj8fWx9aLnD4Wlp67/AC+5npUaUaNJpNL+&#10;v1PT/wDgpPrD6X+1f8P9Vt7E3U2n2mnTi3WIuZiL+UhMDk5K8AckkY5NbHwT/aU8Kab8S9UuZbaW&#10;wvoNdZG0W5vpJljSZiwXbwI/LYliOOHwDjg8r/wUx12Dwx+07ovjC8jknj0jRtOuDHC2HIW7uGIB&#10;7EhcA9utfIF78b7KD/hJviD4X8c2Wh3t3rUhudJupDPLeo5fZJyu5WXdt2ngYJ4IBb384xWLw0sN&#10;7J6W/E5KHskqnMru5+z3xB+JjeFfh9J4t0WxN+5sTcxyRRsYUjABMjMOQAOcdfwyR8Max+0ZrHjb&#10;TX1fVNesdPiimnuNQkTUXX7bHvb/AFa9Y5MbRhcAhmBGea5b4J/8FC7a98DD4SeO9M1KfR9blV4L&#10;+31eSDyrYQFZLdZbiTcT5iSHcrED5V9QcPwfo1l8YfA3ie58B6HpV5oVzdS+fqepRpE2nWsUHzPG&#10;cgrLllRQDkgnJBrLOcVVxVKEqM9LNNLq7F4WKjLla3KPxU/aM1GXWT4qt9Q1SGe+so57y45Dy26c&#10;qp4Ks2zAzwDu5PPOp4J+Odz4s8X6Ja/De/P2fS7dtV8N3kl46yWsl0gIti6soVlO/bG52nHO0dOY&#10;+I3wP8aQ23hL4o6T4c8/w5rnhKJ9LtNTl2xRyAD5XdHPzNHhxzkjPHBWvE9f1zX/AIUeHZ9e8J6r&#10;NOsepLp2qWkrALBHGWkhtl2gl2YSKySBht27uprxctweMoRnZuMnZ77ddP63PRqYunVjZ2aXl/X9&#10;an6B+Bf2kNJ/aG8c6P4O+Ifh+S58TaVZSnVNCe0McOo3kOzyJZvMysUS7t5BA2uV5LbFP1h8GPAU&#10;PhfQZfEV9cQ3Wr65N9o1W9hXCFx8qxRjJ2xoo2KoOAqjqck/lP8AD3xZYfFt7H9rDwnaJa6lody1&#10;j8RfD3nTCeN9gjguyY28xo2G3eTnmMFsjzGr3r4c/ti+NvCOn2/he1ur7UoZ9Ra0fzoWhvY7piwR&#10;gzhjIow5VmIzydoU4X6zCZi6ELVnd/i/kedWw8asuaGy/r+vO/mfW3x8/wCEo1Pxt4Bn8E6nDEya&#10;vNObqSMOkSJC5dtpI3B1BjB7eZkdOd/wL4hs107X/i3cW8k0WoXEUVmUA3XKRKIo9nbDuzY+ueK8&#10;U17x74w13wT8LtP8R+NLb7d4pgu7TU9daAW/kRvAZTOgzjdsjIH+04cg7SK9o1zxT4P0bT7F7HUB&#10;caJ4ctFupXt2DLNLtCW8QbozMWJ2+pBNe5SnGd2vu+R5slKyl0/r8uvyOR+LXgbXfFFxANQ1uAaz&#10;5L3mrzXBAtLDT1Jb7OQP7/ILdW2cnG3Hi37NPwK+Gl/+1avxTt/B40i1sHuLPTtDcusdhqRjDs0a&#10;4VU3wZK5UbkYcDqfdvCDXvxbv5bOSUS6Wt4LnxNq8UoEd3Ov3bGEj70cZUB2zg7dvPziuXt7C18W&#10;6j42v9NjhA13VptV8O3aLtzPpiwxghh1O+AEeqZ4wDRUhzTTCErQat9/9enzO3k06HwR8YNS8Lar&#10;eBNE8b2Mj6NE5ASLUQM3MQ/2pU2yAc5Mcpqh+zLr8GjeCvEWn69qCNNoGvSWFwVXG940VUCjqxKB&#10;Mdck/hTf2m/E9t4h/Zmv/iF4eVE1Oyggv9AucAPbXb7RE6Ejr8+OOoJHeuL/AGGtDtJdc8WeKta8&#10;Rz6reavqUd8/2ifdFbziCKGXYgJVWLggkYJxj+EAQ5JV0vU2UH7Jvpc910qfW/Eey8vNLlgG7dCt&#10;xGFjQdmwGJZsEjnGPTkg+b/H/wANaHofxG0b4t3vmC60DT5XuLjzNhuLORtl2gxw5WLEgQ5/1eQO&#10;K9rAUEAjkdvwrgv2m4dIb4S3s+rvAkkE0LWc9ywWOORpUT5jkALhjkkgYz7VtPYzVz561bVbe98R&#10;+Ivhqt9Devp+t290IzBIGewdFiiKzu38Lvlh8+E6/eAPk3gC18K+P7PWPAGs6fdQjwfpOqR+ZJZv&#10;+9jlkkKvcbj+9JZHCyDgkMBkfM/uupeN/DFhrPii7bV9MhVdDeDWnWFW+xwWzSqqrKANwcluo4wR&#10;1BA1fh/8HvDeifszeBtEvrS0vPE3inT9N0y81Q26pLPb8PJFuUZMYjVwAc9BnJyT5lSjOtFpbbne&#10;qsaUotrv+Gv46f1oc/8AsheH/DHjf4Hadd/Dfw7NaW0uhy2upo6+QLyVl+eWQFR+9U8qSNx3cttJ&#10;x6H8NteHjLwn4ejjuwtrpGn/ANmO9xDvae4Q+TM2OoAKFQT3VuxBrp9b1aP4dx3nw+0xrHSmvNsd&#10;hqbFRFbIy/MzgnIbrjPDH8FrgPhUPE+l61qfgvQILm1uNRn+1aXqeuWoJ+y5AleID5cFgZOQD84J&#10;HJ29cHZq/o/VdDlabVm7219f6sej+Ofht4d+Jlld+Ddb8K6fqEEaqsD3kQdYpkwRIQwO7DYI5BBH&#10;vmvO/hx8INE07Rr0+EbOHTdXQyw3mkSrLJYSk5UmCIyL5KkKCrRlchWB37M16bo2tQ6Vqlz4AsVu&#10;bu9mCOuotIXE8bBi8hY9MEEfL0ytJ4x0KexiHjGVRY2em2jJqdqZQPOgADeZvHR0K5U8dx3zW8uX&#10;lbfQz5W5I+YPC/xK8G+GfFmlfEzVEt7Z9e8Rv4X1PQ1vVmj0w2kphtXcrkRB3WXG4glZlBzivfvE&#10;3hy1+JXxH8I+ENTkM9p4ftrjWr7DEZl+a3t2J+rSNn1QGvC/if8Asw2F/wDs563ong3xhdeENT8Q&#10;aRqXiDVntAlzDdzSoZIbgxy5Mbgsg3RGMkhRu4AXt/2fl+JGv2reFvFeoRxeKLqwtNO164sCwXT7&#10;OCEM5RiAS8kkjANgclj/AA4rJNQjGPcaTnd9rfj/AMN+Z6zrfxQh8JSr4MBbWtcuCBo1rCw33gIJ&#10;LSEfcVADuc9R03HIr5P+L1/4y+Cn7e/h2y+JWvWH/CN/F3wvqen6hp9jZLDHHfLAmXaTGZMRqihm&#10;5P0wB9o23gPwtpmjDR9J0uO1VcMkkQxIrjnfu6ls4Oc5zz1r5a/4Ke6ben4M2PxHHh37X4i8EXs1&#10;zbTIoARZbaWDz8/88x5iuwGMMq/7JNVFLk5nuthpRc1HppfzXUq/HDx34cv/ANl/4W397JLfweI5&#10;NMvL1JG8ya6tlVA0aqOGOAFA9WA5zXjn7fOj/EL4k+F/BHgj4ieGrrTPFfxU+IUUVtpnnKV0XSIs&#10;ALC0bECTyiHkJ5JZlGQq13X7BlxoPxu+F3wDje5S9fwzoJgnwvEMllEVljbcOplaNj/uDtXR/F62&#10;b40/8Fafh/4RWF3tPht4OvNduGB+QTXDeQqMOxwMj6GhtSg100REozi076vf+v63PqrwP4X03wb4&#10;XsPCmkW0cNtp9pHbwRxqAqqihRgdulXte0LS/E2i3Oha3ZLPa3MZjmhbuCP0PfIqxEqpwBjj16VI&#10;GAyv8q6NUhWVrHm3ibV49D8E33hXxNqzNeaJc201nPdTZku4BOhifcfvtn92xyTkAnl+fSNvRe4J&#10;6mvMP2qPhJ/wtLwlo8dnrD6de2XiSweK7gjUs0RuY/Mh5BBVlzwe4B7Cu502bxfY6k9rqUME9mjk&#10;iYMRLtxwcYwQD178+w3TF+8w2Z438UNUuLL40+JLfxFe/YFuPDdgdN+y/NJPEJLgO2DnIjfaWI6B&#10;1Hfn4N8M+JdB8ffHC+tNTvLhxe3Zh8O31o+Y7WJgY41ZnIUMSochcbd/HPT7V/aY03Svil8V5Uj8&#10;R/2dBoug32mahfWMokcwy+TNIh6BHIRACSeGbpXz/wCFfht8DDpniL4UeBltvBa6bNDLcXevrI81&#10;80q74su3ESq7h+mVPRUJOPnM1lWrVeSnt1/yPTwlN06actt/Xsl8up5H8SPHPgf4N/EHUvANt4ot&#10;9RtZbW0e/uNHt3nmF6nmFoJ5N2XRSVyAf4ywHJqh8RfjoPBPg7VfFP8AYz6NrWrXMUuj3yK8jRwx&#10;eXutZDghmCk/IwIAJAbrXMftBeHfDvwk8Mah8PPhXaX2p+MG8QzfbtSsAJPJhbZPGsQ+Z34Y7mB5&#10;Gc8HNZsXwn+PPxc/Zyt5IvCFzp2raTY2l00Nq0k1td6ddyyRG+kBJ8ogCT5YskhANmTk+DhcLWxN&#10;RtaJdvIVbFrmuvl5f8MjV8Oftp3Pj7wFb/DXVfD1lcG5803c1xKEto2kmAZwW4MjISAp+4NpxkAr&#10;4l8ObfSPhf8AFDV9H8WWcmo63JaudJtrWaWEJcnLRkuMDAwrHsR2boftDT/+CetnqP7Mv2TUGvLn&#10;UrPXWvfFy6Ppwgj1KzRGSNIEcKIyoWNiR8xcOCzbxJXg37OX7PHhfSPF8ni/4xavdL4LfU7pb3Um&#10;sFgu9OiiuNoa4JBaECUrG6FWBCyjtmvYxOXrljBdbJfnqccar5rvRrX5f192pmfsl/tG/CeXxPqv&#10;xB+KuqaxA11rSNp1nBfZuLC/NzvSRAww8fIjbcchSRhgXI9C/a2/b3+N3wz+PGs+MPgjqVhbQafY&#10;wRa3KdWmnsri5kCRObWMnawQxqpZcEk/xbSx5z42fsr/AAr8HxJpXwt1vw3rviG+a+az1zSkSa1b&#10;TnAXznjxiK4ieRF4AU5j2ENuWvm/4z6B8a9G1m0j+IVrLE1tILW/+0WiIFkQ+YYwq5Ey8hg4+Vgc&#10;gnOT6kObC0+RL+vUwacmmz9A/wBiX4oftCftI6P4rn8T+I4tLlV7bUNQtdQSdjdwybWFxBHkbFVV&#10;xtQ4kCBSAOvYeKPjifhJ8ItT8deFdMgGn634mkgh1NygspbRpXVDGAPncRxEbDwTsOSoVK+S/wBj&#10;PxT+0LffDDVdctdK1yKDVoJYNP1TTEjEDyySpCFk3KfLCqwSNQVB3NtxtLD6G8P/ABC1bRv2ebj4&#10;efGn+ydKtLd7S+tbKeze7+0xLOrudhAAmFwELSZbBJ4PIHNi8eqUORfG07P5aGtKlKTvF6efr/ke&#10;NfEf4yxfEjSr9fDOsXc0c+pLa2c0kXmPqF1IjkNyf3YwpClRkAleSTnXs9A1zxj8O9I0W08QSWxs&#10;dDksNTFlGoa18q5WSbexO4N8wUEnuMHO4i/9o+G+ibb7xZoElndvDamwsLOQ20byqWIu4xk7X2SF&#10;QOMBCM4Oa4P4gweJdO1/XfEr+PNQEMyqsHhWC0S4e7ZopXjvZDwrEyRxqwAU/N1XBr4/C4mo6lRO&#10;Vul33dvyPVcIKKktXr/X9a7HuXh/R7uH4HSF7ZZtH0rVLryZZVXEY8t42lO0bh5eSAcEMzLjgDdw&#10;ujaR4fs9LPjP+3Y/sWlWVxBZaOtu/wBpjurmEeYyyDA+7FuK5Gd4xjBNU/hbrGueJ/g7YfD3VXud&#10;NTxLfSTeINRvZyYjpwLFrhA3EQMjZTjlh15GcfxF4n1fxbHrEnh7wnDo9l4T066gsUmtPOupUEKt&#10;CzFsOHkG1gSPlxtA9LjSnJRk2utvwt+RtzuENV+H9baP/hrn1j4A+I/wo+Nf7DGofA7x7qFnLrUn&#10;g2T+09JmtwkkMzQSYdvcoQQem1AQRg1p/sJ/tB658IINN+CP7RuiaXpcereFo9Q8A6oZf9G1TRfm&#10;fyA+AEuIfMBkTniQHLZU18gfs7fG+fwD4hvdR+Munw2sfjOzh017fUYvLjlhgj8qaUkEsFbKp2BA&#10;bs2K9N8Wt44/aS/Zc8LeAvh/q1jZX/hjTkHhq6L+ZLezxFwyyYG9VxsVgg2lW/jyoP0GGzOcKcPa&#10;L37JfjYwWHco3vZatrrZLS/nbVetj6K+Nngbwf4h8N3nxH/ZvsdMsrO51C3VtN1a08yK4vVlUG8t&#10;f4ba4wWVt3Epxu2fM9czp/jnQvHHie+v7bw9PpniDwZdWh1kANHM6BP3k7liGRA4XegION+G/irw&#10;z9kD46/ET4sfEC/0Lx14zu9H8YLqkCeIvDsyCFba6DRQO/lgbfLWIs3mA4YkD+Lee98S/GPxD4Xu&#10;b3VdKtL3VtR07w7LDe6Je7JDbiV7mMROF3byI8+YBjJQ4AwQPOxmcValVxaalHy0uvn227ipYWME&#10;lDbe39f10PVfFPju3l+F+rSazch9b13UUsjvigeOOKXeXzEi5UbypJYllWMsOhFfNXwP8e6R4I0u&#10;88R67dWE2q3huL7SdI0+d4BEl5NLBOZBjPmvKFRSVwAiBdobB2fG1/rGjeIdMuNS1u0aPVfF8LaX&#10;c3zsREllZ21vdyzxjk7hcN5WTlmDk7R8z8/4q/Z61Pw94V1fxt4M8PtYXOqQyahPPLdyIy6Oj28N&#10;sgTdyHm2yFsMC3U4JFeQouvrUlZvW500qUnJzWiWi/DY5v8AaIuPEtr440u2iv3msJ/D9pNrxt5h&#10;HDbzXbs8lvsGCP8ASEL85+WU5x1rrfi/eWCLo9r4N8BDw/c67o76Vq3iLRpUljURanFaC1kkQHew&#10;S0eNlXkLLAcnv89am3iD4h2a3Oo+Iru6Or63azy3cFhJJOIyGjweQ7EE5KqcdcDivrL9mr4a20nw&#10;ttfEepaxYprL+JGmtrG7tmW71KFYYlmAhyV3pKqurKQD5YdvmNFabw+GlSppOT/Tqu25nTguVzlr&#10;H+rfI8J1fwkmv+Ev+FFW1nM3iBY5vtkc0xRTdQX4LOpC5BCs7sT1HTOa7L4FwfDP4INYeE9G8Ty3&#10;ljY6rdfadfvrIrDpyi4SRWiQpuSQiGQ5c7WDqoPysK5bxp478RzeKtd0qGAaVBomsXSazqEgLiR4&#10;ttq8k0gYDLneiryAszAAdRteBPhr4z8Rpfafok9pbmaS6fV31BI40urW3aIyXGZCBFsW5LNjqvBB&#10;JUDkU50oxpT2fS/X9S4qFaPPHtf5fhYT4j6Frfirxl4b0Gy1DUL3RLSeWcXQ01vLs1gtoh5rMCny&#10;f8tOAuSzOcDLVX+A/wCz58QvEEsEb6MFvYFvhJOnzWabDEFLlcgASqSzDrmLpvDHoPiB4d8TfCTw&#10;JY6P4m8R60uqBfMsbayuBIk/nwAbn+bcfKitpFZUJGcAhicV22gfHT4k/EHxPq/w40/x7b6Vb2+m&#10;wWt1Bp9uI532XDi4jR3HMqyR3EmT1SEnnis6+LjPlgk011S/y77mkaVm3pZvv+XpY8E+N/wj+JNz&#10;4Js/GPhfVRqckV5NpfiK7gvJTc6jC0ds0AktSp8r7rqJFyrFADgmMNW+DPwRF58IfEPimy1GRp9G&#10;srgQ2t5JiOaBob5JARIRib7TFBiNcN5cbEAkYHqnwy+NWlfDy+1/VdRvLrxJoWptfaXFql/csoS+&#10;kgaKafzUXaQnmsRIMn5ojgZ3CL4N/FXwP4Q8CadoviO9udR1nxNqt8t8jWqsqRvdpLA5kK4wzQ3I&#10;Z8kAspXGcrXtMW1FLoc6jSTaWmn6f0zzTV/Gv/Ct/Ecuo674du7rSdd0jy43guJEgNwdNkR3bDbi&#10;scsufLbCtEqAZWTm1pGv+Gr3xJY22paVO1n4bktxdXDTq13fIh2zIXU8DbGsa4J3ZTsc12Fl4f8A&#10;AnxwuzN4L8Lz2Otajry6XDpUsgnhkZPKhMyBxn52SFiWYD907E5PPJfFrw3B4K1/W9HbS72abUtP&#10;ih0u+aEJLbXPmb43AILsA8c52nBPTJIO9SpRxVl8LW25d/q6clr+ph/F3UNJ0yxPhu4lg0+2guLm&#10;Jbq1t8qsKzSBGQM25ULqNoxwDhe+Oj8FeDG+MHgJ7Xxj4nt9J0uzsLOK4i1AyRf2xErF4YFByDJ+&#10;5WMMRhWCsdwwB5x420vVtB1G3+H3xV8QG5W0mtruTULBj5U8b2kMuAWH3tkqNgg4LgYywNW/DXie&#10;DQY9Bn0rS7zUSZoDfaZqBxDHBBchvl6Aq7eerIeWDBs4znpglGDl1XX+tSqNRyi6a/zsepfDv4b+&#10;HHVPhr4W1iGWfU9J0+ea6AES2VyiJHIsx3puNsMqQVALrIdyncB6b8KvAXi3xp8I/wDhZup6Bpba&#10;Npd3Fd63bzzutzPqcpubKN8kbcKJoHOeyKRyTnj/AIO6Zr3jjxp4a8X397ZXcvhnxDYaprF3LcoU&#10;unurqCJI5kBIEbzXO3aFO3ZIe/PZP4t1Oy+M/iDxvqvjH/hI7K4sYtWu9O0y+MFsLuDeIjKoYK+H&#10;3bkxnduJBIFcD5Iy5r2/X+tzqi6sm7br8/60+Vzy7xRaa/8ACTwh4h8O/E3xxCdTuPFn2e21u2tl&#10;AlsmKLPISq5A8ttj/d3tMoCjI2yaL45+D1pea3Yv4NuIYl04areaiiRuokguLa4ilZYyCPNja6jk&#10;Ze9xE2Pk+W38c9ZsPij4XXSdM1CPUrk67cXN7osyyCSy1YzpHcNEzFVRmgskGxiVVp0Zcbflx7vT&#10;7vX9JvGSCKG5g8LSQ6lE9tHEZp4LxchFTBYs0WHZuySg/wAOdI1KMZ3nZvX7+mn4BUoYlvf1fovz&#10;6/iea/ByHwz4D+NPh3xRrd1Y2DeIk/tG/wBNtboyJbrPextb2vllcKWiS5UdcG42kgqRUn7Pnivw&#10;Zf8AxY0f4FeJZLS7t2uZLfTtX3qElvJQ4R8fwqlwFIcFSUijVgQqYoeJfDOjeG/i03jfxL4nht7K&#10;CzS2a70qITjSYds2xxGxJkVERnIzncUAORmvBPilpOq3HjsyeDdL1M29pAJYobuVWujCnCylQRtc&#10;Iq5jzngkdRj3MHH63dt25kt/L+rehy4iEFVcO2n9eZ33jW48KT+NL228XaTFPd2SSR2jaUrSvduL&#10;uQvI2T8pXJPzAZCqNoBNd7qXgTTtPXQ/G9nPbxXHie1trjTNHa5CySpM65Fw4wIvM8uUYIOBEGGc&#10;Gvmvwp4mvE8RDVZCDBEiefbNKzeaiglgckH7owRkHp616Xf/AA8+KXxF1/RrCW+1MS63p8ctiLqd&#10;PL+yrM6W7rsIxht6YbG3cT3GO6ph40q0ZSdkl/X/AATilTahZbnvPw98HeJJv2ePEnxN+I9k9rqN&#10;t4zgsbWBlVrK9tDZTTSGIFAWIhtndyflKSjCggZ8ys/hT408S/sZax4x8Lamg1Lw94/FhDaWsL/a&#10;5DdWnBmYnBAW2WNNo5bPPHNv4k/tp3t9+xl4T+ENxYW0viLQPE9tqtrqljb/AHYo2vPMtrjd95mD&#10;o4fHzK8in7gLbvgX4g2fhWbVb7w/chfBfxDs3SK1uJmMVrqMELfZJTySHVneLJIAMwJI4x1z5cG7&#10;pJ88b6bcy6fk/vOqg3iaK1+F216r+rr7jT0bSfhhfXnwu8OaTd248S6Jq+nabr+l6xKVt4rxjE9t&#10;OdpyYsugbB5K7SFOSftX4qeCPAfie2vNT1bTBdHT768fTtNMUkUs169y1tcOSpwynycsjH+IHp1/&#10;Pb43WOrWniDQvF0NxFb6h/al1BHd2wbYxi2taTDcM4bydy5JztJAHJP1z8O/22dO+JFlq2ma94cs&#10;rTVdZjlvHSNXYWnm25EjRHcuMNBLMW67WL4JAWvKw8ovBR1tdvXtu/uT1XyNcTF1puS009OyPHv2&#10;gPDaXGjeA38CtbQy6rZm8j8RWN24S2gEP2aTapZUYzMiL8/BZdqld1aHjPwT5XxL1nxl8VvFg0bR&#10;rqxvZZ3069FxBJJaagoNuN4/1TSiRlJU8Dn2reF117x14jn0vwTp14+ieH/Do0vRtMvFeTe6SLdQ&#10;xkSNyCXeUIzfLGMHGFzo+IdO8HeNfBv2L4g239l3lvd6bbWejtMk5upHjknjb5SAqPtUOg2sd+SP&#10;vGuWrWSqJRenXuv6v6GEIONN8tr9PmfMvjjV9I1mPW/iOHfQbq8ePT5dChDTJJEfOcEHaflAFuEY&#10;chwzcZrntU8Iabo/hDUfDX/COTiGDXBfJqlzbFbq2sWPlQncCBiR2XII6qmOpz6h+0B8HPFGq6Df&#10;eO7CAlta1ebztHIji/s9hOHIOFBUElB0UKQRjEgw7X9U8MSeCR8U9d1W6uXmsYIFsrm7KpdlWSYx&#10;Oo9HxIEPAXPPzKB2LEwT5qWt9/wt5+jOWMGlaelv69CLRPCPh+/+DWseHta1Kzh1jw/oGoRwXEig&#10;zSR+baLHH5nSTdGSVXjCx8YJwPnqKz1HR72XWNGuY90d3HPbWxOXLJK6L8vXghsj/aFfQPiGxu9e&#10;/ZmXxppdlBp8kHiG6gv7ieyQNDa5IjtoGU/u0M0kzupyTkNwF+bwjSNN8QW0v9s+H9SEkqTFXkG4&#10;eVklsbx0yqs2Qex98dOAny05cz6nTjl76dtbKz9df1On034g3Pjb4saUunTsDNqEK299LtJnne7V&#10;9zL1OSUXAzwuRjGK9R+HP7V3iv8AZE+Jdvrnw70edLzSdXvIzNqdoYmkdbB9PilETEspi825bYx4&#10;IVTypJ8k8Pxa5Ytrdn4wt5v7X0u2gt9HSGOIBZoJUVQwA5Ajz84IOSOuasap8XE+I9091qngmyxf&#10;WENpcaj5LNJ9tkvEd51bPyMwUrs+6FeXaMtVOjTdT4bxSS39DBzlblvZnZ6X8VNA1rw94j8YTi5a&#10;4tNHa10azncI8UL/AGeNVLNzIDaHU2yvIdY2JPyiuRsPjJY+EPGbeIPhbHf6FbtqMj6YYn2eQrzK&#10;YSGAOcJ5ilQejcHg1heIdKt47IRrc2l1p9pM7TL5u2SW3jAMaMxAJJBbAznDZroPhpLpVolxquq3&#10;tva3Vjq6rLFPEqxWMauY43JIO1QXl+YZ2mMZzkUpxpwptxTab2+41p0bNN7r/hx/jP4n+NLjUdX/&#10;ALe0xYbfV0Eep2DqTLE6ywOC4PPEi7wG/iZj1zU9l8TB4g8ReHPD+uW9zqvhzwJoslpaRaZ+6kkg&#10;Wa6vfnL54Et3KScfdAAOSCeA8e3F7D8SdTbXryWVZrR5YzLIoZ5ApVN+3hiHG84+9tBz1qfwzrni&#10;65jvbbw3Zh5PENk2mXVzsDbEj8qV2Y/wALCCW643cnJrd4VexT7pemtvyRcLutqtf6sdGPEWi+Kf&#10;jla+PfE0KPdCKS4Roo28rU8zzOJ3DEKoEWyExgBSUDHPzg7usfEbQpdXl0zwvrrzW0dpbWdrdRnc&#10;JpSHuL24JHOTdheV4KLjpweX8QyrD4Y8TDwjJBe6VDHYaS2tS8SsTGPOigQklBKySykjjC4/irC8&#10;LeKdV8LSXE2jQ2QlSOaDzbjbsO9mcvGOPl2gD8SP4qzlTeIo36pWtt5/18x1qyoe5Hq7t/p/Xkej&#10;+Kby8+JHiv7bqWgJb3ZsLZJLRjtIjj06I5VTyGdIwwOMEy5zg5rm/E2iX3hjXoNCv7JZoraa2kns&#10;IiQ10k0IeNmORuBJY8Z4c84AJ6/TbOe1n03xj47ivLTTNXso5JL6SRRO6RwxxlYOgJEPlqMjBKkd&#10;mxjfDvVtS8ftJquvLbrZpfSNpBMSiZlECW6jzG/gjEKBVP3SGPVucadWPJKVtEl9/l+P5luKnBR6&#10;t/5HnXxf08DRdN03yWt5r+6ury4sYpNkCAkLDhBwNmXAPuQOK9s0f4dWnw3+CGky6sksLXeiW15d&#10;k26o0ySMXt1LD5m4811PBAEVcp4j0fwb8U/ilDGLy6h0TTtZt9N06SVEBtdJTzZnkbnLusCtxjJI&#10;HOcCvT/2hPidF4p8QWeleK7WG10+S4tZ9cj0/lYLaJFhjhQE9I4VSNcYJIyea73iJPCxVttX/X4C&#10;jCFOTa9EeXfET4U+JtegsPEtxZhLi5ZGmi1C5UrCJbeCSJztGVDLIjAnAwADyuWxvA3gTTfEWj6t&#10;cWFxDPLoqT6hIsx2M8ESIZNrHO0jJwCCG5Jxiu/+Of7Tlz4s+Id3pHgC1hKW2qgWWrQWwjeWCMJD&#10;AAABmMLGNoxxgN1rbn+DPw9+H6x+Ptc1270y5mvgklv5fmQiGT7QB9oEeeCIvmUBQMMpB4rnnUqq&#10;ilJ62WiJUVO8l+P5mR4R+Hfwva7s9U8RCW70eexeJrZbxVe3vFXdFKvGwxMcIQOQJGOQw48m1+8e&#10;XVo7DTNWjllsjJ5CedujjjU4QIcdON2emGHpXu3xB13whqvgGCTRdON1La6VHqup6fptt+4yzzge&#10;ZMDiJRDDaOFHV95+9mvmzxTDpza9bXlxNLJBeqsrRx43RoWJI44J24ORxk46CjB0pyjzTevbf+vw&#10;M6lSUtjo9C1eC48MfadVETR6bfJck+WQ7SERxgNJ3ACkKvB/eNziuc8SQaLeaQk2gX7Ld2hCXMEh&#10;LMwfcVZT2UII1P8AtEVp61rNj4n1aHwp4H0E6ba6xrFw2nWD3HmARSSRJbwljy7K0ZG5uuQa9b8M&#10;+BbLSfgNp1gdGebxTqDWdno1rY7TO73NwH+UZJ8zY68kDDIg7HOvO8NKMv5nt2X9XM3JVIKL6HiU&#10;Hhe8l17ULLQ4llc229PNcAuGQbjyRyAWIHGe2a2PEOvadrf9r21ul1PplrNKdEM2FeLzNqIWXJG/&#10;aiZx7joFxs+M/FGkeG76TwhpMcMS2yyu1/aCTF3btI7iMjJIR0ZCQSDgOp+9iufi8Ja3rscdxZ6N&#10;vuVIt4YEXcW2fOzkjgkDaAD1LKOua29qnaU9P6/r0J9n/L1OF8Q6BrNvEbnUhmKeFZInWbIjIPKt&#10;juBuG3qMg9DSeEF1n+0oWtrsWXkW8kqS+cIctGryqd397dgLnvtHpXS67pssfh5Y/Pdo2kZbGJnB&#10;EI3AtuBBx8uc4PJI9Ko6teW1nJcaT9nCqjG2Vw5C4DkMxx1JwB9DXfCs5w5bHPKNtTPkih1G4itb&#10;aARRIxDoeCmWOFJ9Oep9/pVLTkvtUuP7Y1CSR45ZyJ5Dk845/HHNX/8AiV6t9v8AEl3YPbQX0sps&#10;bSCQssIVgdrE8lQhYA9WK80aBre/RdV8MW+pLaW08DPEXT5ZmUqwTPUFlUj3bA4ya0vKMWo/13Fy&#10;3aZU1qZdJSOz0+Bo3e3YyqZMh0lRWRjjgHDdOxHTtT/C3jHWNIeCG5uGaCC5NxHAzYCTEKN/HOcK&#10;PyrZ8UeCF8BPY6fr9s63FxpMN8pQ5P7+LzIs+nUEjriua1FLaUWwCBJxvN2HICk7sjHvjj8qqKp1&#10;IW3T6k3tLQ9X8I/FJ9G8FazaatBDc+bbXRgvjAWknubto1bexbONlsSDjILH1qPxz4y8WeMdEFs9&#10;5b2m62hEGj+TgARo/llMDOP3k0WB3CBskbhwN7Zz6d4Rh1OaNFknnje0+fBMIWTcQMfMu8kbuxXF&#10;M1TXbqa4Sxj1ISRac8iwODnfucktnPQhRx0/EnPBHCR5+eOurNXUTVmXdWn0HWoYr7VLS4gu44mW&#10;Y7Bsdg2VVR/d29e+TVzTLTVNb1XVNa8P2y2gNiWugpCJEsu2Lbz6s/QepIwBWHrmoT6vI9/JABM7&#10;szxxg/Kxc/XjHH1YVr3Wm+IPDkJ1nMv9nykrDdBPkDIq7EbPIwsiHJyPmGD1rWSUYqKdnrZPboVG&#10;TbuzodV8Q6foHhjTrlNDiuovLljM8iBJYy6R+WMg87ACwxyd5Brhv7S1OTWrfUtM3I0JV7eNZCxy&#10;r5UHPXoMk9jmvQfH3hbQvCXwm0y1uZjcaxqckV9ZRmMnKM0ivjttYeTg/wCy46EVyEHhO4ZBeX2q&#10;paCNHO7yzlpRsLIMf7w56YU+lc2DnQ5HLu2tevyOiqp82v8Awx6v4t0HTNb8K32qaZY2n9pC8ght&#10;xFJIxitpPMQruY9SSAecAFexNYPg3xhF8N/iBp+uNpMskGmTFtT0mK6ZEuWCFQTnIMuHO18ZbknA&#10;NcHF4817w3eR3NjqlwZI7kTW9lOfMTbwyknqTgCpte+LOr6xeMW0qGBre7M6mLDFcs2RuIy2VZUJ&#10;PUKKzw+DxlPSTUl/w3cTq0ubmR6V8UX8Ca3o1n8RNKuYpbW0slsi0odZLmY27FQxPTy2hAwDwZMd&#10;XJrO8LfDTTvHU0tzpGv3oitSLoGeJVjkGU3nk5bJRlGBklQfWuS0Dx94b1rQdQ8F+P8AULi3t7xG&#10;msZLaHAs7sdN6cAo2Wzt5BYN6ivSvAXi/QPD/gC28T+HtNjhvJUe1lSUtsW7XBUKwzgFYpjx1Mo9&#10;qzxX1mjTtZ817Ltb+r/8MWvZy975/P8A4c8z1aS38KafpnizQdeaSSN9gKYV4Li0n2wyMvI5jEYx&#10;1zyarP41vNFEGkX1lGqWiMum3MDFWZ/M2eY5TlgApG3sBgVv6t4B0C4GvaJqlzcafexapqdzJbyp&#10;kxRrD5tsAuASJM43YAIKkfdNcLLqUkenWovoJ7ZrZ5YRfxqCk2GDquMcMNzE8nO5c47+hSVOrCz1&#10;1/PVWt93oc7ckJeeIb++129urqS3WWeNpp4QoWKR1BwnXHC4K984AqGy8TFbyXXJLd1vYrm3eCWM&#10;YaNkHBBxgElRzzn86zLa1ubzVVs5Y182ZlB8xsAOxHzfif51NHqM0Fve6VEXmivSgiEjj5WRgFZs&#10;nghSwB7biOhNehyRtb0M1fc9NmjvfH/jmLWvCmnoINA022tCrTgubh0Z3OW6kASA9QCPfNL4g8Tf&#10;EP4e3sWj2OpXtlHNZxT7FuGKszL8x+XHOQQR7CrnwB+GvxH8e+BY4/hG2lX+oi6lub+0TWYrW9QK&#10;GTBE7orLt+Yld3DL05qhqOofHXR9curh/AtzqM1zsNxLaxNOm8A5bdDlCSWOcHtXkOF6zhHlajpZ&#10;uz0/ps6mpqClZ69ehieGX8PaLpt1oaap9h1g6oL/AETXUIETLFFMUUOOVLSfKMYG5gWOEwfufwRp&#10;+j/AX/hGf2k9cCRaP4usItK8V6w00byySz3NxJDqEhj4DRyJAGbqUnCsAU+b4IsPA/i6017S9N0U&#10;RXE19Ahtt4HknzOsRMmF3DdhueDnkYr1XVv2gPFPxQ+HN58Eda8I38d5Baw28kNhL5hlvFuRh2WT&#10;iEeax3BQSTIRxgY9iNanN+67nD7OUXqfan7a+mfDz4j/ALKOtnWdRt/tljodrqWjpHc5Mc6oGVlw&#10;cElVkX3GfWvjT4++Kfh1deCdG8X/AA6S6s9O8TaJGjaQ8R8garE6xXZXDfewIHORzuOD1r0jwF8F&#10;/iff/BvxjDZ+I4dXs9I8MQ32n6fqauJW0yeIzQXET7iA8bQyKUIx8rYIzg/MHhzwxrukeDLT433Z&#10;juNM0zxdHYJZsSCZyn2jOOgVgm0/h1xSlBVG7o2pzlGKt5o+kv8AhedlN+yPq/gnXfApiu9RkkuL&#10;DV22Exvb3xkChF5WLqdhOQ4zjDLnS0f9n6z/AGtv2fNb+PljG+h+KpfEken2E1ndFYvKns7eNbUj&#10;5R5TzSqhJOESVydwUg+ofDPQ/AXxJ+Dd3pWraBFpd9P4CuWhjtI1lGq3U6zSzOW4MZ34CDq3lOcF&#10;VrJ/4Jp6NN4z/Zb8U/D3VNQa3gtPE8qSXUgKpHKY7eG3dXyATG+6YjsYozxWcLczd9kNzfs15v8A&#10;S5X/AGLZtQ8deBbTXvBmlx2nxB+E2mDS9dsrpTDDq1lBcTyCyuBgfM+Iwjn5ke3yeCQe91r9or4W&#10;/FW78C+GbK+22mueNdNjcTEiWxsNPX7R9nmQjIZbnejjGPlGCQBXyh+0L8ZPir8Cv2sPHHjnwTez&#10;6NaeItUez8Tx2ZRopJQ/74Ar0DOsjI3yuVJ6Ek15xonxGn0T4qWvi7T7X7VcRs0lyFuGlLSMSGkB&#10;J+aUoucn7x68mlOq525dV39N0S48qlG39bI+jf8AgsxBa3vxS8KfEPQZVmWbRHheeJs7WiuXA6dC&#10;CTnPTNfX37LPi29+PXwa8C6vqM9zJJd+G5bnW7hSqK8stxtm9eXaOUY/uu3Tivgr9sT9oWL9ojwd&#10;4e8VT+UrwaLdWzQ7FDCRJ05YDncykNznv15NfaP/AASLsLD/AIY+0LXBZn7ZLe3sM1w0jEuqztgc&#10;8AAHt6fWuijL2kHfuZ1rKUGuqt/X3Ht/x18eQ6X4Wb4Y+Hmil8S+JrdrPR9P84AfNhGkfuI0Dbmx&#10;yQDjODXy78ZPi54Q039ou1l+IfiW3itfhp4Mmn1KzdYm+0al5rNax2wGc43I4DAnCANyS1el/tT+&#10;K59T+NNp4Z+HV7/Z3inRfCOo3a6wNMMpt9oR0KueFBjF5HnO3cwBwcV+f/xL8Gy6Te3tjrmp339s&#10;3EpuNRhuHWTzAymRHQ9mA64yOeMDr5ePxsKVZQf/AANLfidFKjKUH/Xmz6K1LxyPDj6r8QpdB0uK&#10;HUjPquraNa2W+OxS6dJPs5jb5XKx7cYxglzj5cV80aJ8WPHui6jq2laZpL3UHiKUNcWzykBVjnEj&#10;hG6KrqFU9yyrjoBW94S8e6DeaRd3F1qV2kep6VcXN1FcJmBUyYVjbJ4kxuYsOm7OKXxp8QNE8faH&#10;ot14f0+z0u6bTkjigiB842yqsfluwwDtWNW4Gclq+bblTclOGjb3/rutTqhHnje+pl3HgebUvCFv&#10;4+u7JJ/7Su3mVZX+UBWDHK54+R1x0zvGOgNekfAfwH4z0fWT4p+I3ii5jutZmhTU4wSvlJGyD7Q2&#10;44kkKrJgdmUk5J4d8J/C3ibwzEfBttZWd5YR3bR2Wq3vywSlMOqjcfl8xJEyByB64pfHV/4x8ReJ&#10;Jdc0/VGt7bQI5U1UrMkke9o5ZJFRsbTu8qULnkhuM9/FrYutU5qEWuV3s/LovJPTY6qdBKnzy6FD&#10;xb498MeG4H02PTbmLQrzWpEhldF86H5IQZWOM7SpGAOo3Y56ct4y1zw1Hrf9vDQxpNjF4k8xNHtp&#10;1M0dk+fLWNiT8qbWXBxjcDyG4u/GbxFP8R9Gv/H2q6NHtkMMVtDZfIqSllT5QAQ+PJOVGNoPHrXm&#10;/wASdN8Sa3EvxC1rTFtZPEFxNcpZ2cBEcILBigGSVHPAPQCvVy/DUlD33a7av+P+Zz1pTvdbHu2k&#10;ePtA07wlBZwLJrLFNXN7bMoia3t0SR4pmK9F3PFIcj5io/vYrxHw3da18TviH4Z8NfbNMubzxJq0&#10;U/7+VUiina5be05xhRgMSP7rL9KqT+J9I8O6Rq2iQ6hKmox280F3PGRIJ4iFTYWz90bD0/vDHGa4&#10;DQZtZHiOG60+Z4T5DhrhVztUrhmHoRz75PHNezluX0qXPOSsun5mNaq5wSPYddt/EWkrNfeG9YWE&#10;2kNwY7lWyXs5VaNlUkdBvYH+LEgx3NcF4d8W32h6xH4ksNMtrm5ssXMRvkDpIqOvyOp4kHy4weMf&#10;QV6d4quINPgu9BlNvFo9rotvbPa220vM6+V5kzPj5N3myP16rzwBXLeJ/C/w8t7GLRvAUN/qS3kh&#10;ltJGkXc0exWkUhQRgHJHO4BWznNaYWpF0uZar/MxqJvbQ0P2ffj9H8APiNafE3wlF5+pWsqLFZ3Y&#10;LW88ZOx1bOSmYzgHngEc8Y+g9J8Q/Fj45614k/aA8ZfDi41jUdQ1KHUNKisVVLW/hikCOsjkD5Lf&#10;anynaS0iseCK+MtK1K4ttbiVRHHFBcrKSyBwpGDkg9T8v3fbHevtv4i/8FDvBHjT9nXX/hl4MM+n&#10;Q+FNPXTtJu9OjWKa8jGyG3OeoiOwSOow25VGSMCvVpxutWctnz8vRnjfh3wT8WvjFfeN/wBpjwT4&#10;HT/hGtGYC+vrqRlFtuaPeseVO9lR978fKrFjziuF+KFtb+C9TtW0W4adJrS3LQmM+Uu6JA6lujDI&#10;Vgw7Ng9BX0X+zL8eLC3/AGe/DH7L1xp9h/YviTX4l8aaj5Wyby5nlbG8EeYkYKGTJG1TgcZI5D9s&#10;W58Jad4H1X4b/CGebUfCemaskU3iOQjbdzZYww2o6rDGIZIWcZDtApPOQmUqUXNSWq2ZrCUnu9T5&#10;gunddMnubmFbhp72OOIeZt2uxLB+foR+OfSs69nvL/U4La/uC4c/dJzsUN0H86t6pBL9p0q11DzC&#10;rx+a/kYBDlQV69wSufyq98N/A2o/ET4iL4e0y4s4XSORvOvJQibIYzIwJPchSAO5xXbFWV0ErplK&#10;bSrzWLyS6tW2W0ZLNtUDaAeF/H9efSui8BL4Rl8RWp8fLdPYW0iiaO0lCMAGGSSw/u7xxg5IPbFR&#10;afoN1qfimbwN4dvU+yxRTXEs9wVQu8aPIFySBk7Ao55JOOtJrvhuCXwqviW716CG7vbpoho6E+fG&#10;VIJeQfwqQ42nnJDjA25OVpu19gnOpHRbn158Ofh14Eu/g74wsfh74a0jxL4h8NabavFq0eoF2jt2&#10;V2naEhcSElo28p8NsQ8/KVrgYvit4k8N/DXUvF/g6FNH8LeJNKjki0+0MT3Ed/Y3MEbF3TayKJbt&#10;pFxkmMorDbmvNP2avF2n+A7fxLq4ub5tRtNHkms0t9TWGBwQbeSOaJz+9DLKeBluOO9eh+CvBng7&#10;4mfEuLwt438WQzWUWupZy3d/M8cDES25DJ5JUsWih8pgSoIDOGVlBRuC0scrk3fTqfTPws+P/wAM&#10;PgZ+1Lo3xY1jwZp/i7X/ABj4AiuX8Q6Yf3E97DBcSXbRiUgea08EW51xjLALu+QfS3xt+PE/xw+B&#10;OkfGr4K6pbaxaTWMr2ouA6xrqEzC2htvKXLFkZpGcHJ2jcTgRh/mT9r/AOF/wfv9d+FnwSg8EX8X&#10;9geHFjt7nWbiNriaBGRTGYoGTJ2xTthW+dnbawc8elfA64/ZA8Cfs0WHgXwZ8RxqWu6xqduNkkcs&#10;EWl3MkMd08EYQAxxubYFTIWYliCwBJXojzpOJl70bPuvxseJ/AT9m34raB+00PAOp3Vjrlv4Y+IF&#10;ml3LZoHea1upmmLSIwBIiMbERtgB55WyeDXGeNfHHi34bfFq48UftW/DPWLPSX8Ojwr4c1Oygjt3&#10;tZLe9iecoTyGG2RMtztZgD3HsX7Uf7Qngf8AZw/bd8U/ET4WePBHqfieC2i1wNbrJb2ckYVSQevy&#10;mNmKsMHftxwCfKP2t/jxf/tBfBs/De50G21HV/Ds9zBY3cXmSm+up5IvNmjddoaVmhu5FBBG242j&#10;5mCDKyjGyeqZu43n/X9fLyPIPiFqXjLwD4h8S+Gr/wAOlbXULVE07VLyIZuYo/KAnXdndvZVdgh4&#10;fJ7VxPw28M3+o+N9D1jxFo0cekXGrGOe7lmAi2IYWdmA5ChZA3OFYZGTg4nmj+OXiH4ZaU3ijwzr&#10;F9o+mKbrSLuaGSWFrdJnhEZC9EE4dCThsv7ivpbTvBVp8Sf2HrTxFo95plnqHh6W9tpPD1+Vt5YI&#10;bho5WvlAGebiwngCHjEqIMEDODp3m32HKorJdWeSfs9fAG/+MXxCsvhp4et9HL31/NFY+ItV3LHH&#10;CVnaOZMYYsDFIwP/AEzUcDIr1n4sftlReDtI13wP41vRLqUngXU7BYdPmlubZNc+3xRCRQxXyQFt&#10;ZHz2MgAwTkUfE/jXUf2PZk8Ya78N9Gub2Twtptr4daJVniaYWqyDUAzjdtYl3IO3Jkzg4GzyH9mD&#10;4Q2/7UvxYs/B3xN8avoOk+KtZne78WGzJ+1XzKJVtEcjYG3SK5XPyq2T1FaQ5o2itxwjFxdWex4G&#10;L3Wb68CCaZ2dggQscdAFyf0/Cv0P/wCCQf7FHgP4meINU8bfGa2XVrjS5438PWscDfZ4GRoZRdfO&#10;o3F1ZNhIyAC3BII9l1j9jTwr4EGlN4E+BGl/8IzqdzY2HgfU4r1GM0xS3IvL2J1+eJp41m3rmUqp&#10;3cGvp34O/Bi7/ZU8AReEWbTTp1jti+22Nv5MxiCO7OVZjv8A3j42jHBPUcV1Rp3km+hlOpKolBbd&#10;f67HM+Lf2Z/C/hX47TfFSHwfYvpU0cl5d3ENijSWZt7FYI4Aqrlomiluco2RhiADlQOV07wb8MvD&#10;/wAErVfG32Dw3q3gTVtR/szTtFkCtIXvZIlutrkEuywiVWLfKyxtuyQT45+21/wVHPw21KDRf2b9&#10;Si1G1ulLeKJbu2ZY9/yqkabRghkVuM87T/dzXyR8Rf27vHPjP4hahrltDCdNvJpQ7w2O0XUDMrFN&#10;rZI+4g2kkYRSQSM1FXE0qSY1STlqfQ/jT/gov8e7Dw5ceL/B+maTqek6xrEcFjp+pXXnTFYLckSS&#10;K2CSVeOTcMjfGRg4OfO/ix8f9T8bX9v4x8Q6VDcXOsoFmGnS5YSNbq7wNtJbkSvuzndn5skGvm7X&#10;tTvPiDolhb6e0enGxeRzBEuwzM20Ekr/AHdg5OTtGMn5QN34B6dNBHr9rqfnwXVhpUty1yhQxxBC&#10;qMzFs9dyr8vXgd8j5/MsTUnR54S1XT/M6aUVBpPqHifw94w8S+MY7vSvDo00Pd+bbWQiCw8jLMg4&#10;ADEkhe3bFdf4YbV/EOuDwt/aYfTIQ0Hm7xHG00mFbLOcIGIA5wPlB+UDNdPo3xPtPEGkTQ+CdOFx&#10;/wAI6qya5dyqI0fYrQ28aMxO0siKew3bgTgiuB1fxZrtl9ltPDCPpM15b+bcxxXEckvlEkkM5GxX&#10;2kp0JGSDk5ryaU8VWdqkVZW/zO9U4b3/AK/r0OluL3QfBUuteEdRmtU06ycTRW9lcb5WmfdDw2Cw&#10;ADO7BjkYHcmvNtR1bVLrwimj+Jbq8ljhlkK6PYW21J3OBG07jBbOT8x44A6AVR0zwpe3968d7qWn&#10;xpbvuIhlLi7UlSAxXkEjHJ55PcGuvsNA8I6FfW0sD3WoTosct7DcRExq+6QFFIOHAUL16sG7V3zt&#10;Sp871a/rQy5/ecY6X/I8xWx1aD7SunW1nYhrTbM9w5PltnJVevJxwe4Puay9W03xJo9ybW8ybma3&#10;RzEjOxbuM47nr/j39t8JaF4T0fxtqK2uqxPbBhPZXl3C3lpIsnyrIOSCSrA56jp6B/iuI6D48htk&#10;+xz3DL5chtY1fzCyCN+F6rt5HoevWsqeaNVeXl0FKmuW91c+fVuptWuoYjCzSXNyyMo3Hym4wevY&#10;n+XWr/h/QNY8MeIFvbh4ljhXe0j4baSM5H+1jke+PWvQtQ1GTw9Kw0RbL5ppGluI7QBpDk7ucDDb&#10;Sc+59a5fV9UvrpL6OJZIpim6CSYlVCLgkgn0wK9OGLnWlaCSTMJKzvI2PDF3Lda/AZtSvlivGfzl&#10;3qzphdzHHH8I6Z7fQ1taxrFjFdmbRIX+zX4MKhsvIoYkg4HJxgDJx97tXnumay+pX5a71Bba4t4P&#10;3TqQpdsYOD/FlcHA7E/j1/wqmeS/k16/guntLUplkJKhg24ZOCMEjpXBiqM41VUk9unccKto2RCb&#10;jR7nVLq+NjMthaAM9pKu4Zz5YBYBcAjLZHOR05OO48XL9jsX0/S3H2Oe0i81eB5MobcTwPu8grxj&#10;Dda2/hTa6N8QND1yzhhZ7jw86anHaJaKGvo95MrP3ZU2qeMkjOeaXxnqlre+Cr+W90uL+2NZH/Ey&#10;lt7UobRVl3KRg7GMmV3HrhUweSDjUrKVZQS17fcbNwlszxfT9Mu7/UbqyiSa6u543kEghwAg3SO3&#10;1x/h3FY+paXEsCXEZLyxbluGZwVA9M+xx3rsodQvLe/tbyGUpLOkkd48chQyoTgEY6DGD67hn0rZ&#10;0zwr4GvvEd14bvZJNN0uTVSJJ2AuXt4VIJkDAAn7348fWvWp1fdTW9/+Acsk1e70OM8GeBtX8XSx&#10;aJoGg3tzfShglvbKHDlMs7n0wvXOB3rK0mB9GvLrTdRBgkZzGd4xjryR/nrX1x+zLovwn+AXxik0&#10;rWrV9digulttXmumRYrm3F1HOGhOflVo0iLDcSVLLnBIPKfGzwRoXxO8U+Ltb+0/8IvALtLq2tVt&#10;45LafzSxt1CxklD5TS45yOAQMnHUuWcZO/yE4zg7SPE/Afi7VPAniBPEmiXklvPbOwikjj3kLJG0&#10;bDB6ZV2H/Aq9g8IeLfE/jHwS+kQ6S0a2Yja2t5gS0qDaC7ADlQyr3HUdc15VqPhG48OWEuoWtle+&#10;U2oPEklwyApHnaVK4BfB4yABlTwDkD1Px7ear8JNHuFs7uSHUJLNY5pViMbxRyYUoRj5SAuOeBk8&#10;c8eNjIc9ko3b69tjSEuXdkvh/wAYz6faNq+nQC9gtXuWtbUzvAZI9sa71MeGZ1YcpnB2nGSedL9l&#10;3x98NjdprHxLvb6/1Sw1kXWmWhsmntV2gIXuGJHyM8iIw4xjnj7vkGmXuu6LqkVxcyhI7ZjIFuTu&#10;wxxng/ePPIPXuK+mP2WviF8PPBa3/jz4kfArR9U0a4spo91xaQw2t3c24CtAYiDuLLcRkkKuWO4A&#10;mPK64WlCElJpaeW3mOq+danUfHPwtaeHfHXhTxLC66r4dvPDcV1c27spFjN5YaRXZTu+aORJFI5L&#10;Db/CzV4zoGsXup32oaNpWjXA08yr9o1aFG2qvmJgYClQMSDIyOSOmTv6u8+KHwx1Lxh/wi/irR9V&#10;n8Hx3RuNMtbGZikM7Rx52zSfMdrmLchLLgdwcH3D4C/Bn41+Ldd1r4W+E9M0VdF1bU7CaSEWaPc2&#10;tu22K5lTzE2qyq2Rk/Mysu1slRVXCLEYvmgul7efT7zKM3Ck7nxnffDXxlq/xY1D4aeFrme807UL&#10;oziPTQZ5EjiZjkgZ2quTljwoO7tivqT9iv4n6X4507Uv2OtF07Ri3iW0RIprmUSJCv8ApN0R0VVm&#10;VUjQ4IIIyuQoC/Qvxu/Zb8H/AAEuPhl8ZfAeh6LpF/4c8TDTfHGpWEcaNc6XqDfYjJOCp37PN5Lk&#10;hB046YX/AATu/Zh+H6fFK9+DfivwNafabG61nV9duogsl19ohvPs1sC5H7mKW3lYrF0ZdxGMvn2M&#10;PhatNRU3d2s/wOSpVbV1/V/83p+Op2lnLB8b/hVp3w2+DfgCLwHYXLtoWo+JdO1SB59LeCB5FVxu&#10;y0crmFIwDkqD2AFeKeAPGnxT+Htn4Q8feHNPs7m38beJBaz6fp87D7HG9w1u/lbVUgJI12GjOdgf&#10;OCyFj9paR+yP8K/hL8Xr7xT4h16e9fxLcWmqXEd9tWKK604BklbgAljMX3dFMMeMBAa4n4U+Bnk8&#10;dfEnQLyUXuj6b8Y9Mi8OWdyoDRWt1INUlkwRkhprqUgnB+Qr2Iru5JaamN5wi+nTp2bX4L8fI734&#10;4/swfBnwN8Mf+Ep0D4OaGbywtpltTcQqq24nRUkUFQCTgALgjJxn2+ZPiV+xv8F/hF+1F4D1HXfG&#10;VqL74mz3sHiOTUNLjewjLRMtvFAu7NvIX8tVYEguqE5yVP1p8Zv2gpo7jXvgv4w+GWoxrdxvbWk1&#10;hbSXP2qCRB5csbJ/q2z5mA2GBiJ4GDX5sftVar8VG8Sr4oOkaboMR04rp0yXLzSjy7hQ7M5bEE0c&#10;kMTYXOTK5zkHOWJqwppaXN4RTbt/Xr/XoelfsVQ6p4L/AGxZfhx48vpLqO3sNWmm8Ry3bOyLC9la&#10;74wq7l3JCwLcZWbORtUH9L7S0sX06F9GaI2/lqbcx4KFegIxX5kfDnwR8GfHP7YHn2/xNuntdJ8C&#10;ww3eseHrz7P5s32q2Wd5rgAeeZFlYhj8xZcnO1c/pVYL4F+G3w6n1iK+A0eyge5lnR94bn5sAHlm&#10;bt1LH1NaYRSVGzInK9aVl2/JHwz/AMFvtG8M3Hwps7w/DC+1LVYLtbm41m1ti8dtEqlAJWU5CdRz&#10;8uWHqTXxL8E9M+Evxd0P4eeF9Y0VtOtJPFcs2ra3ZWyC68uVzGNN3qV3blAbLFQgkPBzGp/SPxp8&#10;f/hV+05pnioabqVtqXgqa2srO6BmZbi4v3nZbawWPaQUmkjaI4O4uwByvFeK3H7D2lfs2Xtzb+Iv&#10;D11f6f4q8Y6BexajbRpMfDEiXkIcGRgRIWMjRyfJt2qMqoOyoqUpSrKS2e5nOScXbXT/AD/r7+xp&#10;6t8PPhB8fv22L/4UfFHxNcy2uh2sE+maFoWpGKFp0UShwc7Wk8xVLSAjG512jdsHyl+0Xp8/hb4h&#10;654V0Lwxcf8ACLSeOL9orm6h+2WtxqyW8CMFkkywPlSIMfwvjknkdfbfDD4t/Bv9tXxT8RvjXosc&#10;PhTwx4vddT8S8q05KCSBUWJt3mSxSKFc42szkMSHBi/aQbxd4303w54A+DPjy28V2fi+wn8RappE&#10;qxTtocwuGZgJtitGgecjBG4GVuSCScq0+Zba/wBWNIKMm359u3T8bfPbQ+afif8AAzX/AAbeWnjn&#10;xf4gt9SbX47a404nMssqyHABLABJV2KCOwOOzAdt+yL+0zf/ALJXxzuvG+n+EZJEggmtNY0++LeU&#10;A4AK7AQQxdFBPXGR0PHZ3lz8JviH4A1O2+LPi7UJPEUEUn9g2gUxpaTPKN0ESBvnkYjfvGMs53YV&#10;dr2fgT4M+Hf7Xv7Sn/Ct/GMGmW1xqKtHcXJT7LsdTEGZCFwJBhlXcvJYgj5UB44RnKtGUZams3FU&#10;9Vdfrc9M+I37Scfjb4T618XdG+Gk3hnXtN06SUeJtCt4BDHPnc1tHMHRjG0TqQowN7YxuAr5g8W/&#10;DL44/s5/Erw/rPiHS9SW4tdWgi022kdczXcxWZ1iETHh9xQY3AndjDcD7x+O/wCzp8M/A3hHXv2Q&#10;vCWq+KG0LWrKzJV7UGC1jgmnluZoJJVDzPsMQxlygjUfNtVB5Vbfsa/Gb47+ANC+Kl78W5db0fRr&#10;HSLazvWJilsb24nhaV1KAM/lM3yFuhVg3I49KcW/U5G7rla7/h6eVvysfVf7Cfjnwb+2n8Pdf/4X&#10;V4Q0yS50nxGqWumGPP2Pyooh90jKMrgqTgZwPXn63vYF0uA3ujxyAwQfvdoOGUDuOuRjrgnr17+A&#10;fs/fsS+Hf2THufGXhDxXPf6jJbQx6rLeD/kIthQ7sMjZhtzALgKGY85NY/7XX7b2i+GfgnN4++Hf&#10;iIwQ2k6tFdvcFIb+eJxm0RiVAVjgZO4MpPykFd/StI6lwlKN3Lf9P+BsUfB3ww+Dnhb9pzX/AA58&#10;a9ETUtJ1nw/c674D1DU03JDbyuz39mA5wGR2DjIB2y7eShNVfir+zl8FfC+m+GvEPwk1rQNG8RDx&#10;amr3Gt3Qxui2+XJbylgBJG0LeX8xGDhjyCG+K/23P2nPjF8R/Cmi+K/Enh0+ExpF1dXulWcdy0mo&#10;wRq/kzJIq/NEhYgEyNt6febKLasf2kLb42fBrVfHHjL4j6Umv2Hha00O00q3tZLNoxJKrYVYpMZV&#10;UUecTyWbgEgLyRnTo3glZbms71ZXlrt5PZW+62nkeOfFT4p3dx8WtS0DXfFbKh8SahDf2ttdsljJ&#10;AblyYj5Lgsr/AC42MpGT3Oa/QX4V+M5fi3+zrpmj/Df4bWmjWuvzL4f0zSrOe3+xTx2itJPIXbJX&#10;K70Zn27kDnGQij8x4dO0m41nxFo+v3V59qu7TzYEeOF1MpbdEsjvjYGJUbgf4WBPUjrPgF+0V48+&#10;AXiuK2tfEEukwR3NvbXNrPcMsMsM7iO4wMMEIQBi3XIRuQAD49LGznVlCWzOiVKELSXTQ+xvEei+&#10;IfHPxbn/AGa9Q+HEGm2rvFpx8TW0cCtFCkbFTEWlwoRoyPLJXcqoT85Get+L2i/Hn9mDwfp3h+0/&#10;aTk8V6DY3kS+D/tFggvYYQnPnykBsEgqHQovyrwRwtfxt8Dde+LH7Kdp8UbL4pT6xceHra+1KOx0&#10;6DbPqMU0vmqsjiTJZIyybsA5ZWwoArwTXbvxz4k1uGHQfGcXiS301VEN7rZKxWtpImEtxGWYAj5m&#10;3EjBjPAwAfNzTEYzL8FOlBe9N+679/LVlUYU6tRTa0X9W0/rQ7j4qfFltV+Ffijwd481bQdfS90i&#10;aBtW1SwaNtOlMORbsSckKVBWTJJPzbSzIa6T/gjz4j+CPjP9mqSDxfq+jR6/evqGjXOp3k0i3Myy&#10;T79odiVdWUw/KMEsMHORjyD4vx6L458NWEGrX8enaW8jzWb3zxm1kEYe2nkuHjRgrbuFK4XLAsBu&#10;zXCfsf8Axhv/ANj/AMca9+z7DrOlarpO46vpN+VWVNssYz8rEYb5VBHoPfB5MoxmZwpS+s9LWfSz&#10;umu+mn3+R014UpW5Ev62P0Z8ReBfih8BbXVPih8GvjLbS+HbvTolh0mSPdJM0Rdmji2uql9p4+Tp&#10;GCe7HyD4o/tYaVfaDHpnjS4iSOb7HLr1tKrj7TtcsWUpIAdyggrnIIwcEgjmdI+NU2o+ErzxRefG&#10;W4sLnWPEqmwt9QsSsVuCpEpjEeBHggZXceCQQCC5j+H0vgr4u/EHxD8PNa0rwtc6wupb7W7udUkE&#10;VtCx3sbcpGzZ+Q7k/iY4O5c13+3rTqwhFWhJd769vmCUYwfdMzbHXPgjrnihPGupT6v4S0CMXF94&#10;a12wj8gsTKf3EjOuHTzDtIUHkbc8Hd9I/seftGfFr4n2Gr6NrvgXz9Lax8+6vtGuIzdxXE8W5Sbe&#10;V92Gj5ZRnBIG05NcPrn7O/w68I6vcfBz4geG9YTwh4rD3EGrTx+ZH4fujHgw7jGwhhL7WBY8ux+b&#10;qB6t/wAE+v2abL4AXGqeKPhrrdtr8V+gt/EFpLdN5dhcRj5RDMS7TLsbo2OowV5Uejl+DrUVaTTV&#10;n6+hzTqtuLW99f0/rzfywf2gfiUNb/4Jwz29rcjW9Vj0+KyP2Rj5sd6HCJDcwglopt21SCPvZ6Y5&#10;7v4M/D+++CnwZtP2cX8R28WmaZbx2+u3sls0MsiyQeZJMjE7fMdywcg92YHgivF/j1qHwtudR+HP&#10;hvVkttIvNd+IBt9bv7ZAyGOG8muAJ1cFG5jH3gQA7HI3E19M+CdQXTptc8LeNINH1Pw14kuZk0vx&#10;Baxts3BdiQzggxopUKEcOASduEAXHrUGpyc/Rfh/wTOo3TjGD7J/ff8AyR8I+CviHofww+OTeDvh&#10;3BdarpfiTVb6wvNGtJY4I7i9hUpHNGjZIYgYbeu5ypOWBwfOv2ktBn+JfgbSvA/xJ+LemalrFnLD&#10;LY6zYrIJrWSX5TZXq/N5iqRt875WAKHkAqfoH4o/sS+Ofg54ktf2q/g3cHV472Xy9ZGp+X5unTuD&#10;C1yuE+eIZXPzDYMkZQ4TwP41/Cvx3pPi5/C2u3Flp3iFjBrGttbWHDHazPbYiAUKpwcjdwwOGziv&#10;Gzec6dNK270b2S/z8jeg1o0r9Gvy/r11NfXvgl8WvE2iaVoFte20viLwd4avbeC+tbpfLcq0cqsA&#10;QvmyGOTcGGASu4c7a7j9k3wx43179q34efEux1i21q2OrQ2/inWzEltJJK1tI8KLE2GcepUcbSeA&#10;SK3PhrceJvip4f8AD3wm+IPw7stGs5bMz6JqttfSM5TydsrQiZAWYcOoPy4GB0bHNf8ABPrwU/g3&#10;9rlfhzqfiLUJ5dM8VyyzafM7RLBIRdJDJA8XyvEYOdmQqlh949PNlRoSpXk7t/LVap/qdS+LTRO3&#10;/DevTzRvf8FY7GDVPjM1lqDlLaXwzYQyOjEY3SXJ69jz1r4z8V/BbwlpmgxazZ32tXyyQOh1CGSH&#10;yCVOTblpIiRI+35Q7ZwrABtpr64/4LBeRYftBXNjbxzTWUPhvTWuLSedmEpwzMCxIYZDHgEdeCM5&#10;r5rm+FXxn8beCZtBufFO3wlqGnhrPR9BX95PKjM4FxJyUdSwIL/eIYcgHGWezqU6mGU58q5NtLXv&#10;08/uQYWnTkqskr2k9f66HjXhn4mXE3jGy0q50G3t7GxmeeOO+b91ASArYGGxjkqBnnbkkDNfW+i3&#10;Vx8OfB3xXfxD4Wh0nQbXRtOni0Sy1tZYJvt0jxiVHt5XE2RktvLc54BIKfNOk/sB/HLVNX1K1eXS&#10;7VNItBNYy6jdlW1oBeRAuCGxyGPRWRgSNrEHi7xJc/CTwvpPgiGxku2ur7Zqt/qGmSLC8KAmIKGJ&#10;DkM0hU+uOcgbeiVTmgopJvdfd+qM6UYqfPO66fp89d/I+uvhH+0Drfw38RxXnxTTU4tB8OabLqFh&#10;omqtvdLpYY4rdVEq5Zcyb9gAK7eDXhdn4Kv/AI6at4n1Kb4h/a9LvdWa+vreFSpkvmDSSFec4+Zg&#10;obLADOSemNqFvD+0JdeGtPtPEmo21zqGqHT9TmkdSLiFYxIGKlt5dSq5POV9+B2OtWOvfDTwBqHh&#10;Ow06C812K5ZbXUbUCGSC0wJFlkcMdjHBRlbHHy9Tk+P9bxdOkueVm7u2l+2t+j8jrr00qnNFaeXX&#10;RXQn7Ma+G/gn8R9aittZa5025spNPvRcufMurZsBoDyHzjPJJx0GMZOz+0lM3ijVrb4b6BoX9mNq&#10;WnZjv4r9pLiBEkU2sr4YE42IjEEFhznaBjN1f4caF8Qfh1f/ABL8E28q3vhLU7bUZbiC3Tz57eYK&#10;QflOJGjnUglcDa3PIrU0zw1H8Rv2cG+Mvju6F5qHgTVmN21khW51CymlXcrbvmZYJc8bQAu7PINd&#10;NGs41YyUruW1+j7dvJGtoTpuDjZb/Jb7/P7jnPix+0r8f9G+APgTxH8U/E+oabrL+I7w29jPnzLO&#10;1hURbArDdtOcjORgjHGK+/8A9nfxF4S/bw+DuleFtDivrLwDpEsTa+0kzC51u+TbIYhIAp8kOcuw&#10;wXbK8AEH83/il4P8R/tJfFD4e/AC78Utp8kmkSPs1eeRpI4pLhpo42O0nOwJwScfKATxX7Efsu/B&#10;Pwh8BfhNY+BvBfhyPTYlJmuY4F2xyTOcu6jAwCT0wMdAMAV9Vl1Ord1Jvc8TEvmmoLRRSv8Acv13&#10;+4f8dXu/h/8AB6Lw54A0eKzsbi5ttMle1m8k2UE0ixGRMDqA2MDHXqMVv+Ivhx4TXwhpnhG1sWsr&#10;TT2W3sZLE+U1qGQx7kK428E8/wCR57+25400Hw38It2vayILOHWdPn1WSOfY8MC3CNvLA5CggZIw&#10;cZ5GQak8Vftjfs2R+FftN78V9LZJbcyRmO+XflACXHf5Wxzx25r0JVacG3J7GfLa1v6/qxyPxV8e&#10;3Hwa+C4+BfxK0C8u7jQ47FtN1KyhRo9W0+G8t0W4xuAjkj3R+amAByUzkLXKfCaW91nV/HeifD3X&#10;xpUfhvVbn7Rb21qXYiUi5jj2YAPLjPXBwBwTVL4k/tofC/4qan4ft/E2mo9vfG50WRbW4HnSwX8S&#10;Rx3KqR8uyZYyw6rweAMj0P8AZF1rwHpPhbWtQ8ZavpqeK08QbdZjKiNmm8pYx8rcsWVAQCOhJwBm&#10;uCdajip3hLTW727HVRjOlSatd6Jfj/wF8jltd/aG/aC8J+BrzxP4x83RotI12Kz8oLGZ5bcx73ky&#10;2UY4OThhgAnJJJrovi9+0Cf2hPgHZ+GvhqtlJeazdWnn6l9qLw2CRuZZZZNyAllEJAUZ3SELkcsO&#10;A/an+OHgrXby9s4NYgiZ5jZf2dfWTEK4JJkdX4CkEAHYT1wT0rw5fiJD8LfB0DeBfiDp9nBDqtzb&#10;TpFnbLbmFDIsO5WGSxEYdhgkEHPzZ+fhnVPDYipT5nKMVeT3+7zsd88FzU1K6TfpofR37U+geBrD&#10;4caT4Si8H315okNxJoviLUdMlKvbT3i5gLAHMgMzRM2Dkbhn+IV33wS1620DwboXjf4p35tLb4e+&#10;D7bT5FkbCyalJEpmCj+JlQIox0LMPWvnTwf+2F4i8fePbz9nKw8JWGl6SYTqupXV1Z+ZM6RJ5nnS&#10;clVIYRgN1IK+oNYfwZ/bM8GW3wPufGXxk1G7udXaZv7HsI7ON4baN8tJOu7cGaQlwZGBwCBtxk16&#10;eFzjB16aqp8qfdW1tf8ABHLUw1TZa2b+5Wv+n5bbe16F+0h8FvH3jvUPHuqeLfsfirWLcWNhp2qu&#10;6w6bbqTjMPALAnLOckEqDtDED0H4sR3cvhuz8VaJfPqV9pGo22oWWu6Xcs0c6RlfMt5Ig3yhogwA&#10;GVJ6hSFz8BeNdL0KTwQ3xS+DPi2SyvrrVJT9snKhLaAyKT5gALuQpXv93gAkbj7v+wx+2/p+pWw+&#10;DniC/tZryx3rrN/fXHlB5A7KSqYbcGUfKi4/vEnPEYTNI1asqdSyelnffz7a/eZzheSik7H2Je67&#10;Z6j8a/Cmp6L+8srnSry3eaEjaHZEmQHseEYHuCam+Peq2k9npfw+uJwq63d51AYztsYf3k7Ed1IA&#10;Q+vmAd68u8L/ABR8Pa5pfhzw1pMK2yweINUthbRD97Fbm0uXRmI4G4ABe449qy/hfP8AEnxD4l8N&#10;6xqemnUNH17VG8P27y3h87SLax8yWUvnPmCcxYLZDD5Adw6e0qvtGorrqZSgoRcn0drev9feL8fN&#10;Rf4Y22gaxq8txa+GNW1n7Lb27RlnNmyNLHYEE8NLOiFcjvszyoHVfAjRPiV4B+M9xb+O9WF63jPQ&#10;o7++V240/UIwSbaHA/1XlN9cxZ5LGj9oHwhL+0n8U7T4T6VfeXp/ghYte1NhAGSS/Vs2cBJ4AG13&#10;YDkYjOQDyzxL8Qbjwv4h8OeMdamxZ2l1BMfM2+ZJA2+0kjUk/NLG0q7h/EoBG47idYwjzub9DKUn&#10;bl/r+lr6Ht+uahaaBpM2r6gxENvFvfA9Pxrxb4j+PvBHx08O+JvBml+HpZpNM04m9GpoY4LuNsny&#10;VwcyBlU4YZwexxik+Kv7QHhvw1rWueEPHafbbMRLJFHIqbLcOvEcgHLDPzEHPDde1fM/j/4ieL/C&#10;9ndfF7xHf2tvYJqVnNozWm5Ase5V+YMx5KbsKQc8DgcjwcxzqFCsqcGn3XXT8jvw2FTi5T0/yOk/&#10;4JKfCSX4W6ZrEN7YiOG2kvLuNwS237RcbFwc4YMsDMCODnIyGp//AATu1TxB8Y/2x/2gf2i7q3jf&#10;R7nxFbeHNGleX95GbND5gAI+4SwPXrkY4rxDxj8e/Hnwx/ad8eeFvAOtW1xpmqPpclvZXjlbeytp&#10;bRi0iAkbMFsZyNpJxXb/APBMr42+HtN/Z68Q6Z4a1JG8UWWuapqEsdzKwikd751Q5AP/ACzAySOO&#10;vPNaUc1oU26O7irv5q/5fkViMDUl++v1a+7T/I/Qi0ure8eRYST5T7XJHH+f8+mUvZGWL7FFdmG4&#10;nRltmUDO4AnIyMEj3r5b+H/7ceq6f440nwZ4msYJ4tVuHN5qkeVjg2rnpkkkkBPr6HivYfF37RXg&#10;RdJuLnw3qiS3WnuCsrZEccpUOm4jkxsrLu2/wucE4IHdhM5wWLpOcZWtvfQ5auErUmla50Or6rNe&#10;6H4YluTunutbtYpsR4zIjHfgdsMjVD8TviLFpHhLXbnw3PFPqOnQyQwRKxJE5j4VgcYHzA5yBjPP&#10;avCNe/bC0vTfiJo+g6v4auorq21ie7jSWAfZ0iEeHCTA/OqzSAHdtOWHHGaz/jv+0hoHjvxLY/De&#10;PVDY3w0m41PxDBbRETRafGpG9hhsFiVCZxxznNY1M4wi5o05Xla/fTua0sDWk1z6LqcR4Z/ad+HN&#10;v8Tdbfw3ZWV5oXw58OiJ7t7gY1vXJJQNoBHz7ZSWZiR87bmB6rd1r4F638Y/hbf61pPxBjlivppG&#10;1HXzb7WmmaPM8YUswTlRGXG4LsXAJDGvmXxz9hTR/D/w90nSreMaNDcajf6GuXF7dsxeV5pG6gfL&#10;GEbIO184AK1W8GftOa74V8D6j4N1V7p20LXCftdvqUrwh5FCyQ+WHMcqDIbJBAIXDYya8Otm+H52&#10;px5rdO7drXO2WEklZO23y/r79PM+oPD37Mg/Z0/Zf/4Ta+0G0v76xjs5tRuVVZJXgjlDSESMwP7y&#10;LbnflQYyGJBLLjfB6W//AGntE0rxr4XK+Fo7PxQunC4sLvy49TuvtyXZMqZ+ZBEnlgSZwWYAAqK8&#10;50L9sfxr4o8I6j4J1bVmvbDUdKEF3axofmgd9h2gAg9Dx0x+OF/Yn+LngXwf8abm+8JvqkPh67v2&#10;dtCQSNBG7qES4iDAnJ2EcHgFiMDrtgc+wdWEfdcIrR379/Q5K2AmqiUZXR90ftUaPp+lfAbxBLo3&#10;jqTSrhYIZrl7aQFpYY8GSFPQyLlSV5yQRyK+WvhX8Q/hv8PPBnxO8PftG694f0/UTq8s98t7Gbi9&#10;1GG4i+SFiOC2eMLna2cEnBr3r48/F63+IfwI1TQ/hV/Y+o+JdQjNnp9tfvu8weYpLEKONqgk5IAx&#10;97kNXzv8RPgZrfxz+FkfjLwJ4f0X/hMr/UrYa5qUkRg+yyLtSS0T5XRFwEwuVznB+Zgx9yrjoNx9&#10;l72l9P63OJ0Jc7TPzi8Q+ING+Df7SjWen6Bqlt4Wt783Gk2eqXhiaSKaM7XLJwUSRyVI6qo5PNdx&#10;pHw70f44fE3wrq3xP+KGqzaTrUM9lBqiyAtZbOXl3scSBZC2OhPmKTwVLe6/tX/sN/EPWNb+GvxQ&#10;+HNvp1hrKXkll4g8P6jcNd2+m3MKjdcY+cFSqLuJfG8pjoTXlOqfsbftX+GNB8NWHjbRY9LtNF1e&#10;8vXbTyrfaVH7wPN/zyUAsEyAR5rAgH5RxV8V7Kk5Ste17foFOk2+Xl0v/l19D2Lwl4u+PP7Dlsvg&#10;XSfFNprng7RL94dP1G6so5BqNhKiXAUqBmSSLoHwFXMhKgsVHrXxG0r4afF3xxY+KH0ovpWueFpH&#10;1jTtEl2S2fm5k2Rq7FIhIURsjOTg8E15b8HtY0nxd420DTbLQI49H0aTdqtxqBRns4ppFTdEQeEJ&#10;zzkjjnGCK3NU+N/hi6s9R8b3Wp3VprIu4LXS4wsbxy/2e7pnDSEbjLLDhDywHAPJPz1LFYnM5Sqt&#10;2UWna2y7HoKnTgoxte+mv9fI0v2sfhp4a+G+j6XLpEc/iDVNVmtY7nQ7aFnkQhT5MYdsusiKVVtx&#10;64PVsn5u8U6Zpeh/tHr4XttJuFmttGjttLit7s3J1PUXnwksg/5ZjYwjkG0BTExIJznorX9tzVrH&#10;x4niu70uzebwv5qLqb3stxEDuUboQ5yx8wqwY52M5YbcmtLxJ4r+Gul6z4s/ab8HafeWmmarp1sv&#10;httTUSzjVrzcZnWVzklBHKAxzgOM9SDtVwtGrUcnvpeO3zf6ju1NR6b/AIP+vWxk+N/iz4c8b6r4&#10;v+Dfh7VobPTtDsrPQ/DWoPcFJFurNiZJy+TnLmYKOuCAv3jjuNP1Twhpnwm/tTXPBWpTppejQ2Gt&#10;aszYuJQibTGcn97udCi5GFUgAbevI/Fz9knxv8Ifgt4b8X2vwRsNR0yaa3vJtQOqid28+7iCo9wh&#10;Vlk3OkZVA29JWbOI810fjr4La3oX7Ptv8UvBHiy4t4H8Q6hCmgpMzRRXTK7zItzI53mNUmjTcGJ8&#10;lcgmTcNqmCdnzLRa28la3lp/mEcTzSvLp+vS1vP7lY+Xfi/qafE/xLq3jnR/EsFm9np9o1hp9/OV&#10;kkjaYIYog+dzIW3OxPTcScYFelfBL9orxz4Zl0eb4X63rCtZ6zLDNpIsxtIUgM0EhA2SlTISMk8k&#10;jGTnxHx38LvFniHxEh0mZl1GK6Ag05ifMYlM7l6/KShAPGeua9m/Z28VeL/hPd+HPBetWEVnpV5p&#10;5bUkWZRMpkkUpOMZxhkQnGGGwEjIXHI2nCMpS1LpOc6suXr/AJnYeLLjxr4i+MtzZ/s/+KorLxFe&#10;PbXX2m9gDT6j5DCRbKW4xg4DZLYALBVbO05L/wCP3hjxtpGsRwtc6NrsOkwQeJoL+DN3PqIvQJnk&#10;BHVk8zrjG8jkNXQ/GD4beIPAviw+IbspY3MBV9JudOUpPdK43GV0jOVy5IAXIKqmMqzbvHfG+neO&#10;NZ8F+IvjXPqX/FXxz2ujaPcPIGN5+9SZ9yhTuKquNx+ZjKARnrEKEKsnGTtJP+rv+rHVKKSutrN/&#10;hb+u+h9IfDb4kal8SfhZovw6+H/hhbqPQNMS2m1K+twBcq4lVpt7HCFZLyacgkuPITjLDHd674/+&#10;IHgXwV8UfF3xCvJ4vDN/4bXSLDw9qVoJLm4nn2R2XlYw0aJNG84GAUW3yQW5rnfgf4EufhH+z4PE&#10;c9iNJ8US2wXWNDup2kSO7uLOTyrR3JwqhFkldBuwzpzwKxv2mfhL8UL/AMZQaX49+Mi+d4j1aSTV&#10;tPjuZTDZSxCOS3ZJJVyo/wBJ24AG1UderEV49Sap1rX2t8/IFRap8qtf8rr/ACPQdFddD/Z28KfF&#10;7R/DOqTWyxS3dnBfXKLOguXt7KzjIK9DMrgINx8vB5LHONeW+h/Amw/tvUPEh07UbmxgQXWpRouJ&#10;FubEvAUwZDmGd7h5Bk4jXH3sHT8HePvC8+h32h3GlnTr/wAJapYwaHZyTlEkZbXzhOQOJJdzEjI+&#10;UuG6qTXHftv/AAf8V3PxI8L+JPD99AY/E0M9tY3FxEbqBVnifE6xsSd3kR2IbpgsMEAYWKfJXd56&#10;K1tzOrN0pe4rp26XJ/iJrnwwvvhf42WTxNpOta143lS00a0vLARNdzXVzCWuBCuTG8KW11h+SHuM&#10;5JPPlnxG8SeNtf8AiJ4p0DwLqE40+41O5htWih3LIl1G1tNlsMdqxRRl1XJ3MufmC0/VtQi+FHiP&#10;QtS+HulnTtSmuLq6vb3VIFjleVxayFAmG2xSByBycFiBtroY/inongzSPFVtonhPUL6R4Y4PCXiM&#10;W0bypqS223gghmLtId5Ykr5cbjcEULU1NOMYK/Z/16Ij2cb8z06WXo9Pz/Ad+1xpngP4OXWm/CrU&#10;viHc3nj1dPuYtSWSVEtUkeSYx4BXMZzbp99s7ZVGDk14d4E+M3xU8LX15oFrrFnBdX+v3V/e60ka&#10;iaSZYJYvNw5yY8zOccZ3vx96vQ/2yvBfg74w6uPjj4OTUZ7y2srax1q6aJWS71qS4Mkty+wfeCm4&#10;yQMAxqABjn5f8a63r/hHT7jRLiB4dXsbySxvGuZP+WQYKMg8sMqT/s5Wu7D4eE4qNNLXv/X9M5pt&#10;87cnZp/1b8z0K1+LEltY2HhrVbyG70LTzqDx21lcGBd0yRLI4B6FjtULg4CkjBGadoXjO3v/ABXo&#10;f2i4uX0pLe1iaCKRZH+ySXM3ntgZC+W7ToEfBOUbJ/i87Tw3qOs/DHTviBY6jGb3+1kEyRwjEMZK&#10;7Sx/uuz4yRjKYyc4rqPhLoGmfDnXZ/H2vWYuH0zX4JmsLOVJpTbIYJQwB3Ly0sajdwS20g5Irp9j&#10;S16vb8UFmrT6f1r8j0HX/it4s0G48PatLoDWtnpeqSWlw7RpG1vdlSGhIB4ARARuAG4dD81NvvHW&#10;n6jdtqfi3XLaT/hKdRuL/wAOP5zSz2lut5IiLOX4Qs0TqQ2flkZuCRjiovihca94+n1fT7OCaV9Q&#10;uLiTTL23TML7lniYMdzEmRnjOcvsLJxvIrf8e6Fovh7wjZnxA9ufEdhr8T3lpFYnzo7MwxuoZeEw&#10;zSqFB6ruOCa46lGjTgotWct/v9Nu5dJVKkubft/Xkdz8RvEPhf4g6bq15Np3mX2k+HtOXSoxArhk&#10;NnZH7SQGwGK2jkY6eYVPTaeP+LnxduPhZ8X9H1LTfDjto8mhS2ukWW5pVINrHDLMwLEFnc+b2I3g&#10;kYxWZ8PfEWp2EOr+Eo7ZLi4kgmSSdYNvnRGIq8QBPG9JWwTnnB4Ir1D4b/CXwH8Sn8LeKfiNqFs2&#10;s6h4i/strK4Um1sI3RfKLoMBdzshUYAbDgj5RjGMqdKr7+sUmrf5G7Uo9LN2v/wf8zS/Zs0rU/h7&#10;8NrH9ojUddg1GOx1bT1GgWzDOohvM+zW0jA7VZSTMT/CsbA9BXc/GHQtK1ex0bxP8PbBnlvbO4fx&#10;FahopZUtLe+igSYJHtPlyCbYxYAln3FsKCaPxRvvh1Z6npdz8ONFisJfD01/a6hDYzmOMeWLaPym&#10;bKgkYunQhc7JGC42Ano9O8Q/BTwffQeGtR1jUJE129Ph68lijJb7BM8U32lXXB2rLBaE7gciVeN2&#10;cebUg61VQS/z7r5eR008TyRfXt/XmWvCFh4b0vx1491r4T6F9n8N+HvC1rJcJOizXE+t3WnzR+db&#10;4ZzM0s/mgKPlCg8A7ceO/HdLzwroNj8S9P1E6gfFOpXP264ikLC03JASAoyFG9yNwwTJCeucHuvg&#10;u/h74peHtQ8e+GNNXRtA8eeP/IuNOhvovP02wuZpYbIMNyqVi+0zJIOTiRXQEqpFf4nan8O/iT4n&#10;8QeHZLWJbey8RW1nZPaqMeRbwIrxovO6TyoUYMW+aRZP7wFdSoRp1Hdevr3/AAf4HPOrKFRNttvb&#10;8H+qR4mnjvwP4ItdI8Q3sVxc2GpWr2tzHPCsjzyxyktbqWACuok81fUTYJORjldN1X4W+H/Fkfi/&#10;4m+G7jTPtGljUrM2uoO93q8M08UCIu4lYdhinKnAYo+ey46/9qXWk8Y3nxM8N+E/AGlXP2+90GTw&#10;3pku2OfSp/sMSq8YAONyqEb5gHfYWPyc+N6N4gsfEdjDN4g0hX1mKxWNjqV0cxQQpIuxTn5VHylV&#10;HQjHOSa9LDYa0JJ37b62aTTt82r23RvWtJQrQdl1Vtnqrfk99mYPxN1ZPGOvS6lYWj2N/e6xI2j3&#10;qRoFli3ys3mnru3Sxk5/hau38HfEHXvE/gF/h34kvbSzvPB2lXUs0aSOrXKPLZPBMjKRuV2iCMQQ&#10;UEhk+bkVxWqaB4v8NfF298OXOkCWb+zrpIJSm3/R5LZsvtIwMRuX4+YgcZOBXTWvw7FxrNxa+HLG&#10;HUtY8N6r59/bwK6G609MoFLEhRD+5jO8AZ89WPCAD3qFN+yjorW062b8/Q4INVW4M53Wvghcx/Au&#10;51yPxvGniiy1rbqnhZSHdrcEBJ4mXIkAZm+ZGYOsikYA3P1fhL4GfFuL9nS/1nxF4T1Sy00eKJ7X&#10;T7h54wlxNGF3oE3b1YE4yVAP8JJyK+lNR/ZUsPiV+ySPj98EbOwmuIR/wjmp213fC41eO3eaPyDP&#10;JHtSOaEt5BQIDsiRix2qKoXukeOPhD4Z034WWl3qlza2nhC31zxHBfXrSCEXl2zsEU7gW8tC3Azi&#10;R36LWWbY14aUKUV/eX+f6bG+EjGELydrvl/r5anm1n4t8Q/HH4J6BfeI57SR/BuoSW/iBpFKzRfa&#10;UWGG/Yk4Ybo0XaMksHPAr1XwtpWi/BP4dav441nS3e/stYFj9ugw5EIiSadCDnCtEEQdAd7c4LGv&#10;J/iH8N7r9n345HTZdRZfDPiuPyr1GUt/o5lDFcAY81FxIrAHDKOtdP8AFe68Wa1qdtrel6jfQR+I&#10;PB0d5rCbS/nSeWYZrhlxgs67wB3N0oJ6ivOxGH9tOMafwSSat8tPzOqcJLDOT3Tsd1qcXhr4kazd&#10;6hoHjC0s/C2k+E5PE2vQggHUZfNLWlozIyiOcwHAJJK7IkZT0Xx/xfqGu2/i638QQ6mL27tNQNzf&#10;eajbGf5VTKgttEbBkLDOW28dq9I+GGjaLdfD3xeNW1q1sYTpkl1pdzr0qiG81dLuYyBtq5DOAWQP&#10;nErHBwy1y3iOaDUtMsPBPh74cTXmp+IbrTo9De4cFJ55bd4m53cfvrhWRen+jwnsK4qNO09VotPw&#10;Rx/vFHRab/j/AF/TK/jW9uPDd14c8WQeNhqmo6zBPDrWk26ytGU8iJmj4+ZmaOSYMw6GDOdwqze3&#10;fw2hHhnSvh94SikN1oNrBrOn30k8aS3Jby02GRem2VSJMZwSCflry74i+P4r/wCIS2OvQzWrXFlE&#10;6RXFnHB5MxeXc4UZ2kFz8pywDkHJFdN4U1Hxt4jmufDPga8m082GnRro9vLAkszXdoBLIWlbmMjZ&#10;OVzkKJRngHOioVYzTjZO3fR/0jSE6bhzRWz+Z9A+ANA+H0v7Nur3djZTJ4Zn1/ULH9+0b22qQR6d&#10;LcRGcYDJNtt53P3cmbA5ANfBfwx1S00OFtD8T6+La2kjLxSMhZS6wfIW29RuUIR12swyMkj61/aY&#10;1n4W+D/2NLzwzp+s3drrkXxDs57S3aGNLlUa2lDNcJGAlwqAviUAEnzASPNYV806L4ROheENa1zX&#10;vD5m1bTIbLTNDa0tBJHNLdCc7iMHezI26M4yQVxjFdWAg1hpuX2paffvr6ndiXyqGzsl6bLsXvhd&#10;bt8QfiTNBJqMYiOoSXV3qd+rKibplGQo6EKPuk44A5yK0b74W3Vn4K1LWb/Q7ZtLvPEDroFxYxEx&#10;O1tMHnV2PZBcR4Y4yIXGTjFRS6boV3qcmo+FbWaSPSAWubWctFLcwxuojjk2gsh8uSVyAR8kfJ+X&#10;Ne4/sk3/AIf+MXwQ+If7P/jTQbrTtdGsSeJvCEMKuIpbnyn860KJ1CrEgjTg5mZcjfmtKk5QbqLb&#10;TTqtf6+Ry0abq1Fda2duqf8ASv8AM8A8ZeAbjwdplr4YvhaXel6xHG99qFhb+dPpyiUGVn4GxnV1&#10;IJzhWVMklgPSYvgIv/DOfjG3k0GxS9bxNavqTW67prGxZ90MTyMfmDyB8qFGwkbiSwC+fS2Pj+xj&#10;13xXq0+m6u8Ud7bX+oKqXcDzXTPbq0ZIwGZ4nZG4KlCw4xntPhT8SbnSPhJZaPpWmLpg1jw/c2ms&#10;FbgyJqiQXAmWZg33S0qqCB1NoCSc05/WXBcktn9/X9CYuLqvTW34f1+Zxrfs+eJfjHrV1f8AhDSR&#10;JHZaG/21iWfzJWldVkREBYlY3yR/diY1zuoaBong34X2ulP4pjtdT8SpNeQLFKVKQMkUYEoGQoaV&#10;Jgq5yV64yRXsvwz8aal8L4m1qzmSwuNW8PyPCFkYfbEH2iNwCHDQSqEZkdcZ8tkwd+a+afiHJa61&#10;44mn0RtlrNshSKe4+RULYTg8BcsD7cmurD1KuJnySdlH9P8AghXqQpe9Hfb79znbSa50bTpZru+M&#10;pZsm3WUnblDgkDjOTkEVZtWu/EGrWlhpcLS3ahwsEgUhvLUyAfNwc4PA64HUmui8Y/CC78P+EbDx&#10;Xdaw019Pbk6laMQDa7GMQQj72RxyQM4wOleg/CS1+GHhPw1pHxK8YwwXV1ZXkd5pdjJNtkvHifAg&#10;kAU7YyUmJbPBSIYw5rurYqEaXPTXM9V87afI8vkmpe9oaHieTULn4BXGkeObGK21DQBm3tbufbMb&#10;oXC2piRe4VYzhR23MOFroPDHhXwTa/BD+3vEtzJOlotzZWWnaZahHmuBGiw75BnbncrPnqCcEYNP&#10;+LF7omteIE0W4f7TpJ16z1m5EEjDzXSK5DxnPQs8ecjnExwK3fDUngrxp8ObGxvdUurfUX11Nfl0&#10;m3tgq3By4RWYkbELXUfIyduc8EEfOKU50IQgmrycna/Xp/Xc71KzaT7L8un9bHBfFz4d2ngf4qPc&#10;6Hoi2umPaade/ZxhliWW2juEVipIdiHG89juXqKytV8DeJ9V0ew8T6/An2TU79ZC010PMMRkVY/l&#10;zwHJfDHjqemKs6zq2meLPFuoeFvCniKS20mK0mDy384VhHbRNNMqHoeIW2A/eYxjuao+MdO8R+J7&#10;W+sND8P6pFB9hjEdldFGmtrYXYijC4OT8wEeMbsoAOGFexNSpxhTb2td/wBf1oS76tIx7Cyjsnh8&#10;TWFpbmKa6W0j1JZcCSVHyMIT8vyFMkjHOeDivSf+Fn6JeKvh/wATeJbvStdi1G6XxTLPaPMQkSRr&#10;l05y5kedH+6NobkFya8dj1XT7G1/4Q97W3fU0hSSCRhsaJ5iGaMnPzbUEQyRnO4dK3NX0iwdklbX&#10;7xb+/sfL1e9ulYvc6lcXcsjSkrwsflmNM5YFopGODgUSoxlOLn8vMqnJzhZWPXvg82jeOvEes+D/&#10;AIcXlxbeF9IlvNQ1XT57gv8AaLCH7NGIAWBDk5zhsA5xkHFfOnxa8A3nhnxVdadbTSxRs4lXY6s0&#10;iyAPtG0kD5CW5OcKR616B4A8HeKPBfjKHS9G103VtczG0kjs7wbpYVZJJDLtOdpiG7jp3+5motO+&#10;DU3jTUx43mvo7DTorZpI4rpiDd3SSpHLCrYCuwDCRjz8rr1LDOqq0sLJvm/Vvt/X+RnNOUVzepQ8&#10;N+FvBLae+s2mn3ZS0uJG0O+kcC4XykkSMSL0CvIoZienY/Kc9feeH9W8RfBPTm8M30sd9Drlze6r&#10;HJKwuUuIo2mkeJV/eCKO1s4iW6B3K9q0NQ8SfCPw9pD6F8NbrzBErCW4ni8xoklsA3KnOHSUSK7c&#10;4y3BAFcZq1l/YTQ6nb6xeWun6toNyPNimcTLIdsxhds5Ku7LFk53Kwbvz5salWrWTba10vv10KTh&#10;bVaJf1+J5xqc0N/f3NnHZeZJHZtG0/nkowwVzle4XIA5GVPXJrU8NS3tpN4Y1TXNM85Z9SdIUEzI&#10;NRjV4o9jFSCF3I4DeoPXBroNR8PaPafCy18Zxag/2qVJttvcRlCIy0gjZM8n5gGz0bMg/gJrgrLx&#10;Fe2V/ZapDPNJNpcyTQrJIcEhi64/u8+nua9im/awaXTT8LfmcrfK+WX9dTptUuvD6+EmtQrQXi3y&#10;wrA0P+qiHmGQk9GBDQhe+B24rj59F026gmFtexeayqFJU8kYyc9s8n/gP51i+rwRqsOrSmI5Lpkn&#10;CHbz/wCQ1+m0Vatb+33RCESk2UiTOJmDKiszPgY6Z3KCPUn8N4Up0lpLqZykpbox7q5uH0aHS4QU&#10;S1OIlPO7IJfP4np6Uae9s5VJUVYraMkKVPDEgDJ9zz9K2UjgtIo70je7NIAsuCskhcYwOn8Z61jy&#10;Tf6KtvJbxqftG9iP41CgKCB2B3H/AIFXZFqSaI1NHxb498QeMLqTVNaneQpHEhMnQKgIRRjoAAcf&#10;SsjV/El3f+bZyzwSrczyXbusAXbLL5bOAf4QNijA4HPrU+nwQz6zaW8Fq0lx5iCKJlBVwexGOfmJ&#10;GOhqrquiz2kks5iSMKqBF38sdoyQP4uAc9uadONOMlG1htaE9n4m1O3uLR5bWO6WyiWOO0dCyCMk&#10;kj2yzZ4/ibNV4buMoxVFDSTAlAoyAM8Y9OentTI54Xm3m08gxxAts7tvJ3e3YcdgKZYK9urR3MQU&#10;qjZ4OTkjg+lXyxV7IL6anefDHXLC08U2uqa3auYfkaKIQhgWUxhSQCMj69SvXNeqeJtXtjqtw+r2&#10;N5c6VexrP4bluETyvsYVUTCgnY+6BjtbGNnPHXxqPUG8F28MKPO19cxyxfaQ4EQhlt02bcDIZTKz&#10;H6LjBrofhlojeIdRttD8T6lJ/Yst4QZZZHUDOEBwOcK8iEjGSHOOteHjMJTm3Vemlr+XkddKpa0F&#10;qdJrfg2x8Ha3JrXwqmi8SabEI5ZdMIkURDzHVREzcrgkZU9efSpNYtvBfxH8LReJba7ke8jni0+e&#10;xuI1Sey8qLD7gOCuQqg4Ge+cVQ8Eadr+marf2dhBcy2V0s91EwRsxSRjzChUdV2h857nr3rN8UWv&#10;irSviRFqOh20FrrFxaLLZyRDMOoNKiHY5PGQjMcnkMCOetcUaSqVV73vJXUr7rs/89+90dXtZKFu&#10;WyfT+vyLnh74U3virU5/Amn+D5ILpxC8N9qSeS3yI6yKzkfKGkxheD8vsTXOa1ps/hvWLvwDrXgJ&#10;otRsA1mHiiIZLhd4LNj7xyyg9soOa77wT8Y5NV0S48BeOJ7mPxE+oFrWzfBhmIDbUWQE5G52PXAy&#10;Md62fi7dm4t9X1HXNbxcHR7K4hnSMq0zTwxb9uDklfM+YnuCO1autiqVa046abN77XXdEuFJpJS/&#10;rseb+Dv2fV11LHV9TvXkt7qJJEW3k/fSDazE4IwF+UnceNoznpmXw94Z+IFh4lm8JeE9RinFkW1C&#10;CPUoCI5mPOeDj7qKR/tMR3Nek+FPiHott8N7zxHbSo+pNbKtxbwybIYLUKiLZRDkoG3KCRziNvQV&#10;xXxK12C98QxeN/CGj3VppcaTWDbg0Uc1r5+YXycnJMkRP1OadOvjK85xk1bZX6Nbfev0MnyKWify&#10;/wAyXxUnjmxit/iNrOq6Pff2e0mn6glzZmJo7a4ym9sFjNHG54YbiBt7ECuN8W+GdRuZ/wDhH7fw&#10;p5F5PbyX1zbrcny2VULkIDjDfIOOvUV6Dq+maf4r07SfDWoeJntVGptbXUlnGNqwCKNbplBPPybC&#10;AewA9K5P4fX2qWXxOsNKnvoJxZ2/l20Mse1Z4Dv3s5PRsY3kckZ55rbDVEqfO7c0V5rRbbabid5T&#10;dlozz/WLdtBivfDXi/RJYdWhvF8uViA0YWOVGRh0JL+V9PLPcmqHh3SLi9lkZIfPZZfKT5vvSMG2&#10;nnqPlJNek+PPDN/41+Kuq+H9SRL281BZLy0mSUIBPdCCWItxwS0gQrx8z4yOtebaLYa67SWOmtOk&#10;qOTKkQJBG0gjjn7u7PsDXtUqqnRbTs9H5anO07m/8NtKg1vTdR01NQ3X0+o2kGnaUHK/bPOdgcHg&#10;ABxF1x94ds1kSa9r3hm9mi8D+IL+ztZSCUtrqSPkdVOCM4JIzSeH5r3Q/ENtrl7YL5buXARsY+Yj&#10;j+6QenpxVWRLh5XRHEYRivlk424q1Fe1beqf3f1/mTeXKrHrVj8Vr3xb4FOlWlhJDqeh3yXuki2i&#10;IhFskTtKrY6YSMNn+LLk1wOm6tr58aya3oUyW9zc35aGJHZQrEl1QbjkrnjknoM+tUPC/jnV9B+0&#10;W1rcyeXNZvb4HUIwYFfoQzjH+2azlknuH3282Ci7gM7Scf1rnoYNYeU1FWT26kyqOcVc9Y+FP7RH&#10;xX8GrPpPhjxDJcm+0240m60vUUYwLZMrN1DAjaXlxnhdxx1NU9I1TS5Pg/qPgjWFih3TrfxeY7nz&#10;Z13Iu3srbSV75BPsRxmm6tbWyjUtQHmSAFPKBwWBBBB9c5710PhnXdDigkv9adpYBF5cNu691x5Z&#10;z6jI4GOmaxxftbaJ6W230ZdJxiei/D79oDx18P4tOi0jWLs6XbiIeXDKJGSJ4XXyyR1by2Kk8AbT&#10;kZJr139m3xbYWvwJvvg7rPjGOyguvEL6rNLZxs7SD7OpkBdcEYVHUr3aQA8Yz80aH4u0QrNb6xZR&#10;tGZjNAsSDAJAUqx6kEdDnKsvua1dO+LUMd1aQeGbqe0W2gbaiHaZrl3LMX/6Zj5cg9QvFedXhi3B&#10;wgmk9/mbRnCNjsvHnhvS/Gl1qa6zrY/s+61YPJYxkR3AgaIPHKiufmCoyMF55bGcZI818OfDO5uN&#10;N16Pw9e3lprmlKGtdPmizNdIJBBLEuBxIN5YAfeAYdRXTaf4u0DUtW0dNTiW3MjB5JJ5NyxuhGwj&#10;qy5QIg9BzgnNbl38UdE0/wDaEufE+leG73+x30+3ngsg6s9lOkSMZGxw5VvN5P8AfJowft6UWm7d&#10;fLTf1uXOUat3b+mcJq/hzU9c+EUvji18PSWlourmFrjeNs03kBpSB1AYGN8dBnjNfrP/AME6fh3/&#10;AMK//ZI8EaGlyZhPpEd+XZNpVrn9+y8dQC5APpivzT8X6pceKvg6dJ0mxdfN1NpBIsRUTBo9iccq&#10;uEjxgYHGO1fcH7PP7U2i6f8Asr+C/AOkqZNd0vSrCy1aEuEZrYQyIzptJKlWSPkjHI7kgejgsdTV&#10;GXO1dPa5liKUpzg/J/f/AMFHL/t43mp+F9a1fU7GcR6jPrd1Et75xTydP+x27PCvzdGM7hlx/ESe&#10;xr5p+NtufEmsWfiqWBXUpEYmVwklyjxiMOmzgbSD8mdpKsOgOfUf2v8A9oO28b3ukXuoa25bUtSu&#10;Ly/hEW1bOPZBEIsLkbnVd+TzhU75NcfrWo2Nt8O4/Et1pyF9KgGm2MzQ48pwpIDIejAS5GcjcTzX&#10;zGY168cenG9unX+tzvpRTpvS55D8TND0vwx4JWyecrezXlxbXNuj5hhT92yg45JJ3fTbzwa3Pgxb&#10;W/j/AOJ9nceJGDaLoU4Fjb3QKfbIQ0g8vdyWzIQDgHlzU3xEls/i147j0Y7bB0021/tSe6ZcyXTP&#10;HG0m1Rhgd+/PUBu2MVofC+a18M6YmhXkltqmiWmuK10z2xYQfukZicDcqF1YBlPzeV05xXW5Slg3&#10;Cb9/9H+ttBOMnU00R7V451q2fwrd6H4cgi0+zi1yEXmm2WQoWSQLHJG/8KMIkZBj7rADgV4746vJ&#10;9N0q58AQ36X9rPqLSS6rbIrOEt4nDLgMAwUBsZwT0B5rtfFVr4V1nxRqXiDRL9YNCuJhbaLaoriV&#10;1NxuDgPjcQvmKh5C/ICfTz3X7/QNMgvPENlqVvIl5e3sukCaDyirK8i5ZcbdoOzd/Dk7QMZNeDhq&#10;Nqi5fu7f8MVKq/hnsVfin4mstMlt/BPhm6KQWdhaXKW6SE5ndInDjoSzSSs2DyADwCMVteGvF2qa&#10;ymrP4xvLR207ULyf7VOu77Z9mgc+UpBG5XDKhA6Bs9TXkPiq+S4nXxZcXpW5udN+1IzkEStvCDb/&#10;ALQYPx28vOTUPjTxd4j8T6folm0TLLbs6xx20G0O7hEbC93YIuf7xxXuQylzpU6X3t73/W5lKu4+&#10;h0eo+H9J1LxhpMXgm5stTu/E0vk2ejxlT5EjT7UjkL4GCSBlsfeGeK3Lq7+DfhifUvDthpAmkGmX&#10;2JruYosMySF4n6c7gFG0cfMPrXk1jrvi/wCHnjnw/wCP9Eto7W9sJYb7TbiQBhO8NwdjlT/tJgqe&#10;y+9ReM/GcvjTxrdeLbuwSCK8uJPLs7XA2xH5UTPfC4XJ5O3J5r2P7PnPlXO3FJ/ffRfL/hznc509&#10;Nr2PU/B2oeFbv4aeIbzUrJ7fcLPThLPHks0rlmZsd9sbAAnoD6caGt6x4P8AhB5d94S0Bjfw2LeX&#10;KLl5IBDK6OrBeoKg7SMkfOQeevmE1t4k8O2i+GtTe6NlqEltfTwg5V8ozxue27y5G69Nx9K3H8Ve&#10;O/iRqUuv6d9puJbKxlub9baMArCHDSsFB+YAAMcDoM4wpNYRwS9rzRk3Fu+/lYhVHy8vT/gmRHMl&#10;5pu9rKCN7XUjLDbyRf6/zGyWcj+FfKUbR/erPhttY1S7u7fTbRIDf3OTDGmyNTvPyDccAdMZPGBX&#10;bareWvjjSbbWLi52qEVLYFo0LsFbO98ZxhAF7buvU12Pjn4efDy71k6TomuWss2kQwT3lkMBboz5&#10;DKjJj/VkLuBxg7iMgcueP9g3eLt18v8Ah2HImeW2mp+JNO0o+DJ7lrVp/KaQhxu3glRtdfuqUbBx&#10;1AruL7T9ngXUlkv7m/0WXw3YvpluLhiltdSuG2ByMfupBcLt6ld/JIJLdB8FprfihNFjs0uIUsys&#10;F1OwRRsiyzqcjd03BcgZ2g4yadrlj4PHgOPwx4V8O6pdatNEkE1xfXQK+cTGWSKNTsRUKSsrfexO&#10;wYnGa6KGIhVjzbXIdOzv0PKba3ubXVVvtShdFiG9EKngBeOOwziu18QeE9F8GeAdC1s6Bdm8cGe4&#10;1FWQJO88aPHFwx5TDHGM4IyAeK739rX9mnw5+zlqvhnwNoXiCbUbjVNMt213VlDO0srojSqkRxtR&#10;GO1RwTswx3A4b8Cvg7N+1T48g+Edr4jTw5ovh/Q7+8tdTv4sx3moLG8iCXLAJvaPbzyFUDuK7JSl&#10;KfJH5+n9aFQlTjDml8l5u1v+Ccdp3wH8aL4Sn8d3sNu9vETNdpaX0b3SKEt3yBn5QBcAZ7srKOmT&#10;7hY/sZfFLxJ8C7D4n6/4TmuNY0qGG9vL2yHmXOm2luZohBPAuAuFg3cneSy/7IOP4o/ZX1v4K+O/&#10;B3g7SDrur+IfEGlyr4l0LTYfOl02DakcoeNWOQRuZH3BHEkZ+Xla+l/G6fEix8D+NdX+L/iTVfBP&#10;hVNYkvrfw/pVzGIZlncuI7q5hDB2BKkopwNykbiCp6oxVnY43J1Jrmf9P+up8E2Wr3Pw5+LDeK9F&#10;8QwwarohWe0Zdkw+1EriFmA2sQWcEgFeDjjBOteeMfiL8S9Y0qx1DV5ZkhjuE0+zMiRC1RjJNtU8&#10;fxl8Fucn3GeD+IVtN4n8YTah4c8IJptrI7zWsUMZUOmWbdk9cgEjJPoOMCr3gsXGuXtrotzdQxXE&#10;zR20dzcybY4AWwCxwSRznjNYTjNQ3uypyg5u2iP1P/Yg/YV+Gvxr+DuhfGH48w6lquq3P73S47rW&#10;bhZ7CyOTFESGBXlmbgc4U5P3j69pP/BLT9n+y8X2viwy3ckVgJpV0+eZpkupiAsck7PlpNiDYFzt&#10;xnj5jmP9g/4e+CvAPgDR/GMXxCnu9Y1rwvZjUbGPUWmgnCzMFnWNiwWQvMqttYhdyg4G2vpzR3h1&#10;KFvIkztYpKucFGxnH5EV3RhGyujmp2nC7Pg3/go/+xx8FtJ+FWsfFLTbOHS9XsJrKCews/Jt43iL&#10;mIgtgkM0EpAY5/1a5xnJ+HPgX4mvf+Fp2PwR+I/iv/hHotG1u7uLHVrUAhtViFw9sGbaQ6tLIMbe&#10;qtX6x/tMfs4ad4+j1yaNLG4vf7Oub7T9N1BTIt5IsLsC4diHVZ5EJwoKxoqgYwD8KftG6H8JPiJ8&#10;CNKP7Pkeh6h4i8P+KMahp2h24MFtHqF/vht43C7mCmEqXb5z5oAO0bRhOmlO5rKdl/XT+rF7/gmj&#10;4L+O/iL4w3Pwg8caJNd+HLrQrvWLVri5aEzWxvIpg9vjJHmzxbCpxgOx6qVrr9O8W+Edd+KGo/Db&#10;VPBGnrZ69pOmDyJdQiEl9cNqMUmoxJLGMhriaGAhn5CRtjkgDcvf2w7m5sJPAHwm+H8HhvRtT1pN&#10;Iubi1cx6ght7OAeREIw0keFjiV3VSSqkhd9fH3jv4z+J9W0MWVxrlnLeWk9wlrexp+8gAnkb5XAG&#10;VbcgUEcZJGATXmVMfTp1I8mq2Z008Nz0ZKb1/LuejftW6H42/wCCkn7esfwf+Gs0Wn6fbubeSZ9p&#10;W1giA+03DlSBKNwYIOM5VcgZI9y/aA/Zp/Zs8N/Dfw1+yJ+zv4nurfxJoeqXmsahLb27TQ3XkWjS&#10;XLTOMF5DGqxAKQfm64RgK3/BM34UeG/CVg3xKvb+K88WeMwsEUj8XNk0Nx52yVyQY4ttssm5ceYZ&#10;FQtkKB9G+EvgX4B+Gnj/AELxT4gstUufEsNxqDR+I4II0k1uSb7GWR4QAxO95IlDBUjWFiTzk+jQ&#10;Up0lKW71fkYVmnVbjtsv1+b/AAX4+G6J8SvGerfDrSJv2hviRcN4aOtW2ofD5NNsknvrqWS2lAsW&#10;MYx5i+bhxhCOM4BDVlf8FUvjH8W9BNj8PNZ8Samba5dJi9om2OND5oiimuIh/EpAKjaXADYBkZV8&#10;H/aV/aA+PXhL48axouqeGbGy0/T9ZuNY0PTyoli0qyeGSJ/KV9mRKkobpuYiNl6c8Lpv7aZufhp/&#10;wqjWfB0/iK1umubqa61hyZbdw7rA6zDLJChkDFAApkA4wzK0Tre0puK0YqcHTlf+v6/I8I1Nrq+k&#10;axlEqP8AdcLJuGAAFIz75/A9qjt/FuoeH1CW6wy945D83lsDywz9Mfn611LLHeaTql9r3lxxzlIo&#10;3tMbrYsysSBnJ+WMDnr83Xmufk8Lx3cZk0Kwml3BoUOzcJG+Viw7j5SOvUn615kZQnG0lc7HGS1H&#10;Wvjo6bol5b6f4ehkvr5iP7QfBaJCeiKOATzz16e2JPB8HjDSYtQlguWMdzZrHNBBMCXTcr7W/wBk&#10;lRkHklRXQR/s/eL7fTo7jWLKXRbZbRprm41HarYjJDfJuDcuGUcducda6nw58OPGXhayTSfB8UXi&#10;SO6hnkNxpjGWHy4EMsp+4ASQGIG7cApOBlTWM1KUJRoxu+qZSlD7eh0vgq21xtHe1F2k9rDM15Jb&#10;WMYCyqU8yTfI2PlbywCo6kHvtB0NL8L+BtW8Y6B4Ej8DWMhN1Bum0pg0iRvdMHWUgAyvuZl2jnG3&#10;nAFb9r43+FPirQR8Orbw7dWS61pKm2vNQvjDJDOpZlQbFOVlwsezJwxzk4ycTxj4gsPg38RpNNk+&#10;H1pp1q93b3FzpMzuLq4ZAsscYlf50wG6ghiR/eGa8x0atPWbtfSy8jV4jorWt+Zk2nwz8ER/DrxF&#10;rketS23iFfENuNP0YsUX7OfOjmXGDgIscJzxt3YI4BpfFfww1ywn1S5iv7OG2TWrGCLUdNuvOEME&#10;u7bMoGS4KhSRw3HOCTVX4yePfCuuX+neK/BekXdlq95KG1rSmk4Nx9pkbBcYLfKVGfz6VS8d+KfE&#10;Hw9n0W5uLK3kGpwR3Fz5d0RC22b9ypwcgqpJ47E9jiuVTxk5K7u/P5f5aEc0JOyVv6/4J1XihNF1&#10;HQ5/CekzadAd1pBfSxRgG4lWR13cDPWQk5HOAAAa4rw5p1x4r8Q2/h2K1aC9s4bgmeXguAzSMeeh&#10;CBuvZR7Vysfj3U9V1+98S6FDJNfI1yz2ynMcSOWwRjrgt1wMEjuAah02DWNU1K31SzWe3afzDEdz&#10;HOMhsHg8YYfgR61pDA1acNX/AMOVzNz0Vy/4su9V1XUEuLOS3eCS5eaFAuFQMwBySe7ZPJ561Q8L&#10;eBNU+JzXmjeHdLgbVIrSTyZJZ0RGjVWd97SHAARXwByTgDkAVHLYvY6ZNc39x9mCETQO5MfmIWAC&#10;4wQcZc4yMjNW9Ev7/Q0OoNpX2W1W7lsYbozDcshy6sxUHIzwfUZAxXqUIuCi0tE/QxlGcdzvNM/Z&#10;m8I6F8CL7x5e6fJPrsHiOOzt9Mmuo5ZFhW3LPJFJFw3zsWdQcBWjI3YfHHz3Fr4YnuNDsNkyTqq7&#10;95J4GSRwNpJ4xwfYc12F38Q/G+u2VvDc6hOIHnd4IdOVLeKZ/JET3ID8bisWCcjcR3Nc5G9h4q1i&#10;4vdQnieYXMe6TZh5mOcnBGMcDOOPwAqsbUp1pOXYilTcEru50vwE+IEHwrvtT8UaXZzRXd9o02mI&#10;gfMciSja/YnO3OP9raR0wWat4ov/ABRp+mRS2McDac8q2EMJGy5j3R4DkHLvlsdzgKO1VNTsdK0J&#10;rj7JdXNpdWEaX9tLGpdZmR1wuD9x8EH0HPHeuP1rxP4i1lreK3tJVT+0pZLMW0WZXlcg7NwxuPAP&#10;4muSio17SUbPu9y5OEHbc7JPBOjeLDHJeazNFfXNxb2rhI2KGZ5DGZMjoqnZkHuw5rivAUtvZeMf&#10;7MvtPa5gbUVtpYHufLMyeYAVLgjAJ25Oc8cGugt/GXxJHha40DTjPbaZIYLnUUlIEu2H92zLuAyD&#10;KQWCknK5x8pxzHg3ULTVr1NGu782FtJP5z3SrnYwJIIzjcwHT8RXoYajKmvedzCrVckrKxd8aeNd&#10;R8P621jba5HfrFdTW8hik3ABW8tSp642AdSSR1rX8KWGneMPFOl3WveNZdPtL2KZ72G2iJIdIWMW&#10;4HIOWXH0B6E4rE8X+FrhvFU2k6YzlXCPZNNFtZ42AYcY53bgVOOcg45r6D/ZJ+Bvwl+IvhGx0PxP&#10;4ik0TWr+W+VtTuJ2aNLWKHebjy1ACxR4cEsxLSDZlcgjphTUp+6tSalRQSvseY23xB0Xw3rI01tS&#10;fUbWG8t5zPbwsh81GV2ZC38Xyhd3qvTvWl8Uvi3qnxN8Y6lqXhe0u30u3ByrW4It0GxUctjCNllX&#10;j245rrPFv7O3w48BftLeG/DnjjxxNb+G/Edw91aXGmac0ziwm3rZXCgD5zNgSBVGAGAzuyB0Pg79&#10;gzx7e/ELxf8As9i5v9G1LQNPv9cstWjvDPZ3qiO2ePTpHQbUnVGZm4LZjKgbSHE0sNWlTknpr+Ni&#10;JV4R09O/XY8DtPAWo/FPxXY+C/Bc8S317dBljv7pY287ygwCu2B8xwqngZIOVBwPtLSv+CTXxct/&#10;glH430DTL3WL+O8tJb3wRPd+SLyIxo9xGsm/aDyYhIpwyopHc13H7HH/AAT9+BvxDtE1GfxbpOta&#10;02kW8HiHTYLiOSEqZsygkEuX8tY8OApR2Jyw5r9BPD/w1vPBGl2WjeBNZSCCwQJbQX6PKoTIypAY&#10;YwoCjHQCvSwmDVON57mM5ynLTY/Oj4x/se3vhL9nmD4qeHvhlceGdJn0q0uLux1G733Vm1w26S1A&#10;YFljRljypKsrhmBO7Ih/YQ8FftK+KviX/wAJ18KvF+iXt1L9gvr24vLqX5IEcq8CBQFk2rLJvBAw&#10;2OSSM/TX/BQH9sT4ceDvhzefBvxRYs9/rzy2kv8AZ2oL+7jUlGlBxkckjGOoIOQefFf+CY6eMfAP&#10;hXxD4s8CeH9Rv421gWdxJcbfs0RMSuGh5AEQ+QsRzyPmI4HLT9jLNXySvZa+T7DnGaoxTe+l9mfS&#10;37d5gsPhVrej+H/Bb60niPRdUnkutNBcWV3bxxgjKdmG7cCeTEAerV8w/sjftfaf4Q8ffFPx5q/h&#10;ay0rxRovgnS4tT0y8u/Lnury2V4XhiK5HlscsCB1dSOpNfol4D0Xw83gqzsra0gYpEJLpCMgTOMu&#10;xzydxLHPfnPOa/Ln/gob+y1onwf/AGu7vXNG8TPZ6P4m0YatFp1pbs5iMEgEySeWMrEAVKZH3nUd&#10;FCnsxiqU5KrB7Dj79Oz33/r+up0P7QP7RHx21/47+Dvj9Z2up6Z4K8VaHbrqWhJOJblba4Qs7NG+&#10;5CjFfNIXJSPb5gXcErE0X41ePPBX7Z41q30/VLfw7ofg7Sta1rTGulaeO3i2RwySK5XdLGlw25AN&#10;2Ux820luc8EfEbRvjF+0hZ/HHRbm4h8HeGNVJsLVlgiaOzh8iGaVo/MAVFSXAgCkBfuqVZsetfBL&#10;4k+EvEPxB0n47eKdf0ea28XeNbzw/FduzW8n/CMmGF7MxRZLxLHe2ITDltoaQ55zUQvJpt7v+vkS&#10;03GUd/61fkdP+3X+3/c6t4w0nwn8OrLWLfSNNsJf+Ez8QQaK0/kLOFjWMbGAXcRhZdwQnjkZI+PL&#10;H44/DG0+KP2GfwDfX/h6O1vZ5I723nnkKSLGVndXb5XLxoTISPlkIG0bSv1R/wAFU/B2qfBv4Xa7&#10;8Vfg9rV5cy/Eq5tdL13TbKNRbs0RJgkSMRlzgb0A3AAYIBbDV4X+xD+y54D/AGqPhx4pGoaGI4vB&#10;/geVbHxFY3UiPfX8izOWugWOXVQuEzhVYLnG5adeE6lXluEanJe++n5r9NWcD+zP4Ru/2lPjHp/g&#10;bRtdu9P0bWb9tJuXMi75oI4WlZXwyn5gVBfkc7tpPyH9afh5+0x8FPEdlZeAtd08Wsl3qMtvp9tf&#10;JmO88qRYmlVsFT8zjjPOeK/P7/gmR+zX4Z8RfC7WPEE2h67ZWHxDlv8ATvCviS2mRW0W4gUhd8qs&#10;pJ8yFiCVAHAGcsK9+0O21XQ/jjefFWa70pdEtXnGiWcLiVrm5js2+3SQrJgIhUyfvM4LW7MF+Y52&#10;w8JUaevXUyc/a1HJLrY9ku/gV4H1r9o208MeCdLbSvDnhK2m1/XI9PXyP7R1Se4kkgSVgPnjRnuH&#10;KZBVyM/KSp9S/aLsbE/ADX5Liwh8u305LhlYYCqkkbsc9uF6+1fOvgjx1420v9ll/Evg7XnPinxZ&#10;4gOpaxqkl1G4jlujsgiwxKsqxGJGSM5+QsCHDY2/2ptf+JV5+ylearp+tQXNvqEUOjajNHCyPcyX&#10;O23L7CoaMLK5cYzxkjjgbufLBu3mHLGSttf8Ft/wX/mfPX/BWPxjJrL3vh7wV4m0a60TX1g83Tra&#10;9UTx3SBFF47KQBGw6ZJHAOAWc18bfsz/ANo6B8VYfG/h+2v79/C+mfaNUudLsGSGyRX3v57Kf9Xl&#10;HIkBwcrwRlaj+PvxB1HW518LaT4ceaT7dOkN39pJDFF/fxJGDnyi8YZdwzncerED26HxBr37K/wx&#10;uNW0vwN4dSw1vw4mjSHUbZ1uLuSaBJDOu0u6q67eufmZxxhhXlczq4rn6Kx0zbULJ2bNP/go94j+&#10;FPhbRfCOqJ4S0i7vwDc6NrFnaPYXEAAWW33wkkNEEHyNjDFixHHPmH7Cuj/CnxX+0ZqPjrxlqn9m&#10;aTp2nPq1vd+bFbPJqKGCVYFUE7I2O8jAPdWPOKvfF3QPDX7WPg/QrfSPtdn8QLXwi9xZ+FrHTooF&#10;ucTyS3MTSZYfIgyg4wWYbcnaPJfFP7JGq+HvhppPitrq61Dxbqt7Na2vhjQS73do64eORlEZZ0wJ&#10;FYqeCVxkq4HS1L23NbQ55Si6dl6/1/Vz9KPgf4Pb9oH43a14ft9Qv7/RrTT31CyvLjV3uDpepFo9&#10;1u5cknf8x4O0KO7lmrqfge3ihv2Wfil8I9N8CSXPiDwN421ET6Ult9mmmVphqUDxLyGyJl2noecb&#10;RwPIP+CPnjr4n+IIdVl8JxaPBfweKUt/iH4evw32+KMpKqykkAoVMaxgHcP3ZGFJZm9o/bf+JB/Z&#10;M+Mum/tJeD7i+ub3xLpR0K/0azk/0e9uLctPCbgAHaoia4y6/OPlzlRx2pwVPmZjeVSV497fLbT5&#10;6nT/ABb/AG5vhv4Y8I6DrWseINIurDxH4RfVLKwSJmn1RSFTykGcp/rACMFixC8E4b84NB8SeCP2&#10;1da8VeCvjD8SH8KaZ4W0ue98NaIyGFZBDK3lxfORtKxYHzZb5sgYBx538X/j/e+OIvFmo2WlxSjX&#10;WeS2LxiGTTWmdppBBIXBESHcoT7hDsRgkE+Y+H/DemeN59G8SeJ/GcrzX+rpDqtvLA3mRRjAWUzF&#10;sBnb5MNjkD5ueOOpiedrl1Ruou15v+tL/kfV3h3XfBUngf4bfEy+8LHSbvULu30iUakSB4haOHYJ&#10;goGGInVJFLlWYsGbgqz+SfCv4RaL8X9T1rwF4TtrJiqS2ss+r3TiXTf38sweHyRsZf3bc8fxchSd&#10;3UeFv2e/jT4o0Hxt4p1Se5tdJ+H14+raE8V/EkJvUwzAWxyWzEylhlNm5upyo8q+FviT4l/DXVZx&#10;cQX1jJ4uja40/wDtDT2S2ul3vueKUgZQqxGVJBJxnBrKpeSXOtC4pJpXv+H9f11OV1DRl8IfFDVP&#10;AOs+LoBp7oLe9vLHE0bhX3IY3c8rk9cjAzycVrfF/RmTTJNXNwt3PFPFp2yOQPLNLHEGMpTBJRh3&#10;HGc4wVIr1D4Jfsq+Pfjz4D1vUPCEkVno76tap4ihkdVkaBZwGa2VweVUsxLHGVxjIXdz/wC0Dp+g&#10;aPdjwl8D55p7bT9OgbWtS1RFdpp4s7BGqbtjko3G4ZxtznIrj+ruNppK2v8AXmbwlGV0/l5nvn/B&#10;Lv8AamEvg4fs+eK/igmjaRHp9zcW15e3kkexTu32yxHcsnLFs5Q5P4t7DeeHv2e/APwt13wzqusX&#10;1tHq1oiQ6jd4xdl1JKN0eLZtGVIIG5gN2ML4l8AvgN4e8cfsx2vxq8N69peu6hd24XUtAswYr22f&#10;cks0AjRQ6q0yEF84CgMCpCmvp74I/AS/uJ9C8LeDvCviaHTdR0u+vSPFrLPLHKJdkts5KIVi+YkK&#10;rYYSA7mwS2OKw8p68l5JWT33JpVYxsr6dPwX9f0j54+K/wCyVr3h/wCDfhzxodTtJfB+lO11qGqS&#10;w3TSXCzzxk2rKETETRszbgu0HoNxNYH7XX7O3gPwNf8Aw5+M3hq0+26bceLU0u0IuYWi1CzuZBtc&#10;Bn3IQxK7pGIBHXjI/QX4Z23w3vvAd98LfiH4caDThpLyHRpY9kcUYwTsQY2LujIxgAgZP3ia+Qv+&#10;Cl/hq0+IP7N/hz4ifCPxNp163g/UYr270PQdMtrY28MU6yNLGv3ty45VW9OMHnT6lSnSjzOy2t1t&#10;azX9dTSMpxk7Lpv6HjXx+8AxeAotR034dXkkmlaLBFLKt5IfMh89WLeWpONsfUoD0yRuALNr/Bbw&#10;h+1H4VXR/GNp4Cufs1vb2o0K+vLiOSJPIMgaNgU+4Uy2AQFBzIRlQ3pXinUNK8UfA3Svjn8W76H+&#10;2PE+n2hmtkgW80++2+YI5G3oULhZSX7fK2OmD1X7QV9+0jN8Avh7oHhTxHaeIV1TQVh8P2eiskWo&#10;CIIC29Y8E/KgYsuRlCeBgVz0cPCk5xqu9rONui2X4jq1JSknsv8Ag/5E/hz9qfxXqkXirTvj1eXF&#10;/b61YQNDLYXEv/Ert4XKSJD5YKlwz89VKnrgFa9r/YP1nRNF0rXbX4Oaf4hHh3VNHe/hhub0PIJo&#10;naIyxRFcPuTy9wJBH3h1r58+FX7PHhTwR8fdF8IftBeKhenxLor3ljNFOJkhdRGi2MsCnaEDGQ42&#10;lWwQ2fmA9/8A2cbZPhd+09Y61D4msTovirUtUsNMttJvg1pC6RxfuWXgrJuhdlJzkFs5JFejhIYm&#10;FW1Xb8duoqtVON0tU1+L/wCCeM/sp6jffFf9pKLXviLdWdxp+naf4k1AaJq9o3+jzx3CW8RQSYO5&#10;vMlXBG4HIPNfbng/w9rnwd+HUvgvx4q634Tt7dVvENogfTY3Td8yqAJbfnGAu5AMYbivhj4deF4L&#10;r9vf40/B7QNYt9D1KbV9MPh+waUhL+Rrj7dMdgb72Fdt6glQWYYJ3D7v0P4oR6T8U4fB/wAYtPs7&#10;Q3tiltp11eJ5ZluU3s0bEgJKNgBWRMcZDqhHPoYaj7Kkl11/MzrV1UrN7bemyT/L8WcF+zf46kk1&#10;7WvhbqsejT+ElWSLS0sZ3njurW5kYxiRnbbG2Mog5BAAJUlQPkD9pH4baXefFOxtNAtpbJ/BEtxp&#10;qSSagZ5NSt4ppAY2iB3oygL0JyBleeB+kvjb4ZeDtNRvEejaTZ2PmTAat5Vuuy6gKkMkigfMOhz1&#10;GOCMV8v6j4Q8Jap8dPEPw58YarYXsOqTDXfh9ql3axSzWl0ka297byOVCzR7TbsDkswkJ6qGry8y&#10;p/WcNKlVaTTun5b38upvGKpTjOnqmtuz/rb116ngn7RPx1t/2dPh54e0XTtCmuL7wvJFq3hrU/MS&#10;eEQ3CMpiDMxZ0PmOuUGSAzEA4Nd3+wn8Tvhd8b/i34H8XfCDwTY2WdYub7xNa31s8epWTNa3PlSA&#10;s3720kLHZgt5ZOBwSy89+378aPh3deHtK+D+s+Hk0+e3uzbaTd2lpuaGeIqjWz5UjaVYMDzhMHB5&#10;xf8A+Cevwm0XTP2qPC/ifSNEs7J7TS760u4I7thOu2A7JGTdnAy6bW3KC+VwAoHg4jEYepUjGet3&#10;ZPa56FGhVjDnVrLddtv69Pw5X/grd4x0Lw/+1Pq/iDxAsjWGmWemw3AgcBsGGM7gSCAQZMgkHkCv&#10;GviL8XfEXwt0jRPiP8MNZOo+Fo4JZLTVbiNiZpd2BazhVVI3jJPyHhlCH5WyB6B/wVk0PUfiF+0f&#10;8QvCtlK3mG5sE+RQWCx2Nq7Bc/jx618xfsteMlEV78D9Z1O4v/DPi2SaLWNG1CUAQrGBs1KEMjbZ&#10;UcBT2IGWUqox357hsPV9hOpHaC3OPBzn+8ino5O3rf8AL8vz9K8e/GL40eK9E0nwLbeDHXxNpvkW&#10;/n6FYiOWGMAsYgobDocrl1UAhU/2dvMeOfiLN8UPHFr491HwvFD4S0ObT7OF9Z1Nd81wU2O7qAXE&#10;RY7jhcfKwXB4G5+07q/jL4ba94dPhoR6Fq81x/Z2r3Fs8kr3sZjjVZh823DxhQEG0DPPU58Q8fv8&#10;W/EM39jXXhOS+a51BmSCKIl1xkbEx16BiMZ3cD7teG5urVi52W6WvS/9feehCKpK6v6eaWnf5qx6&#10;D8RJ9Q+HvxFk8O33iDTLy0iknkii0tswRLI0YKwCI8dV2jI4PUYBNj4+eM/B3jbXoPBXgWzvrLR7&#10;C6MPiDXtLlVZL0vDubaGILnI2FnOCd3HJrJ+EXgbxr+0b4z1nVdM0az0K50nQ42isb+1W3SUcom3&#10;G0RvhflYgAlc8ckd3pPwki8KXjaTp2iNLf3tpbPd2BlEyGGVTubcqEh0YMx3Ywxx0OB5VWpRp4iM&#10;arTnBP0169vTpc2pqtXTtopOy/r5evYb8ItD13w5pt54+8J67PYaPqWhtb3cOqX0YSaylUq6MmF+&#10;dQMhh17GrnwPt/B3wi+OfhPwN4j1poNP8T6a+nm6mujNbXlnfDb50SyKFUGUKTnPIYHkU3TNS1/w&#10;1o0eneNbWLTtGt9fjls11WLzolkhBx5pJORIB8wwMBh6tXkXiHxdZ61paeKfE+qWqO+rSJplgYJI&#10;nghL7o5LYhcNCw6DcCv8IPQ+nl/NV92T0T0af5/1oRWcKSi4/j/Wlz3C3+E3wjb4ueGpvilHqr6n&#10;p/id/D1jplm6m3uprRmj8mWUSKUBzhW4LJswTzn9F/ib+1n8Nfh18Fbtfh5q7qdO0l3gVmaaeMwj&#10;bJCELCUsGXaTycnnnivif4TPqmp6TqXgHUPCMmlXXiqOPVdJvXiBc67aGNjCJCcqssXzqwO4ktg9&#10;K5bx/pNz41uH8aa/r8j6lpNxJGljFo8n7kTho3jQbgGbfli5G7tnKg16tbNHgaqgn8XfbT+l9xzv&#10;BKcpTa7er9flr8/mZMv7X2q/tRf8J78NI/EEd2LrwRrFzAbmLbL5okV44kbq6hcYVh8gIAwuAPi/&#10;R/iTf2NiljDe3EkUk/myW5fKgAbeRtB6Ej8a9UsW8U/shftH2PjCNLfWtMTXPOl+SVYrfcwDq68H&#10;gKV7ghTkAjA8/wD2hdEk0D4p6ncaT4fK2mrXj6ksNpHtSG3dt6KpP8J3cY7Ada9CNWFWF2736+f9&#10;I8+rTaS020/y/U9D/Zs+NXxE+IHjWH4Z/a5rmS8W5OnmGLe1tLHG0gcHkgAKSx6YGTX1N4l+Kupf&#10;Cr4m6VH440y4l1nxdpdn4ktr6O4Z0lL2gULjphXi3Fhg4zk4r49/Zx0jx34G8VXOoJZGyi1Tw7qB&#10;s7sSKXgR41hJZkO6LPmAc4yGzzX0f+234a8a6F8I9U1/SNVEup/DzxWnhbW76Z8zrplzbxXVrsOf&#10;lQbvLz/Fj2rjnQpYmMqcXZNdPl/wx20qkqeFvPo/02/N+hneI/iP4u8fjVVstUk1/U9WnW1urmW4&#10;zIy9BBEQNowxH7wgEcdhzifE3xJNol3B4S8M6attbadpxtJtO1B5Cs8bYeSUn0aQlw3LdCOCas/s&#10;Vat4i8IfBzW/iRrt2mm6a1w9noVxdx5eW7kVUmnAAy8USHkdN7AbsqSOo034G+J/jJ8YNI+EGufE&#10;gXkNlaC71fVFu3IGmmMvvYE/u3CDHbllJ45PzlalOnV+rW92T0Xl3b6tv7jWDdSl7u7/AK/r7zV8&#10;Fa5/wrX4BXviXVLVYdb+IFqdJ06d5908elRHdPIHUbiGOUAJ6BfSvF/HfxH1KHwZex6ZqmnQJY3N&#10;tBahow0v2NcYQOORyMe4PU1ufHXxnqXj7xunxPkSCHwx4JC6T4f0mBFQKElUQ5QsGfeEDEgEYwO9&#10;VPiHoHw5tL7SiLJLPS5bZZ9ZuBAFjN5LGzMmTnK7iMR/wjjvSxao0cRCjF3UVsv5uv8AkHNKdOyd&#10;tbX8v+HuzV0X9oTSPCvwT1v4e+D7dr7VdTj8y4uEn8vyju+VQvQgBiOBwCwGODWb4T+C6+OvAN5q&#10;/wAIPEF4Lp3tG8TXF1OoMfluCFgKr5iOWOMbmLZHAArynxPaxfC7Vhew+IZDqzzl44bEOUtCNrRD&#10;5gDsx7/dIwR1r6b/AGbPjrq3j3wzFc+JfhbY6fcXmqKs+tafMwiu44Ux5RjQ7mw7AkHIw4wp4K1O&#10;csLh3Wgrp9Xo1bay/IcYQr1+So7baLz89fnf8z3z9njUtd8O/B/wX4yee7fVrS4NjdvvLMYYZtyu&#10;CQd5MRkGeuGPQ12/gX9p/wAa/DmCLWLzSEGiaV4l1PW1uvNUK9vtulkiAxkOS68Hqx9sVleBdbe4&#10;+Itn4UvriOXT9YtWuNLjVnZkmTGC+7puB2gZzx0rgPG/hLxZofgPxRNr9sI59T8ezWttbtOoWKCB&#10;vNmEO8hSN4PHUkkYz17cBmFR4ONaDtbf01O+pQp2UZK+n4q1vxPvf9mbQ4R8Hx41/tGK71XxPeHV&#10;teuFn3B5XAPkq3BARNqDPQKM14H+1L4g/wCEw1XxF4U8KeIlupLrRbq7sdENvua3voly3llcOGkA&#10;BKn5CIznrmvEPhT8cvid4AlttV1D4nxrpttNdeTpBkkWRYsje+VIJJIB6HAXOcErW5on7Qmla74n&#10;h8Yvb2zyXfieKPVxMDGrpNCLfKy44IQhRgAZxznAPoYfibDYyEKcdJPR72foed/Z7hOTb0X3r+v+&#10;CZmjajZeN9W0TTPEFj4hv0is1itr57kPJd3Eqgs8hPAUZIOdvGScZ4yP2jYvHE2o63bT6pdalCus&#10;2NnBeXa7ERiEU5XbjcjEHcuMgYBFeh634Rm8W/Ca+j8I6rd6Zr3hrVLuGKztSi7o/ML2/mhgBIBG&#10;Y+TwcZGc5rC+B2hfETRre/1D4z6xbXlho9yl1qpZPLnmjz5rsofIAUqMkkEhSRgjnw506vt3Rqb8&#10;11b+tep30uaUbxXTe3T+v67/ACt+3Ta2Xg39urxHrGrmRrKfR7K0AsZldET7MYl3r/Dl4z15wffj&#10;qf2O7Lwr8EPhHpvxRuLtDdX+iNfR3Md2dsUrys6wFDxvMfQHqTkHvXjX7Z/jrQ9S1v4ia9HpLrqH&#10;iKHT7y3uI58sZhcuzofcRyxjH+yK9K+Bel2Wl/DjSPh54m1Ix/brG2urW1tW8w29ygXaWB6HgjJ6&#10;Egj/AGt86hJ0eeN7XS06qMVr+IoXjK1rPV/e9PyPTdY+Oui+LdX0Z/8AhVjC1huJtxiRYzcHcZGc&#10;pyQuwPnPPXjFU9O+InifUfiFD4YKT29jMBa6dBJdOspCbzCMNjzAMqOcgknPUms74kSaf4bkv7ca&#10;te213FpTrJPcSIGtLhwIwrMuFVSsgKuoAGAOe/S/s/6Jo/ifxna/E3x/4TvPt3hN40nkSY+VMqxA&#10;xk4OdxcoEXocMeeM+Ng8HiOe838f6bIc6ynOMVrb5ep1v7S+l6p8P4bb4g3VzK8/g3T7bTdBj84F&#10;tS1uUiWYvCVJeJiUyCeicDnI860H4h/Eb4d+GIfDmvaGk3jn4i3M4utUktnubu4CuOcKpeOJAANm&#10;3C4Xp8xrtLH4eeJfjl8Tde8d+PvEMh0rw/qImkN1HttZJXP7xEXOTJkJGCcDHUHIU8t4X8XXGp/E&#10;k/EDQtEv7IG+i0u3ntrn7Qt83mN5js5QN5RZgxTjCpnPJr6DmhQUktlZLzdrL5Lf1uwaW+zd7fq/&#10;09DjofC/2QXHhnRtYuF1J7xY7+8a5GzUHY7tzu2UXMe4HDYDD7xAJrLsY7jTtS8R+FR4ASKdbWS2&#10;xbSkebITxGQCQ3BHOMtlT0ZTXV+PfFWr6J8RrHQpPHjSMvmwkxu0UVhPhjhhggcjaynPHTHJGZ8H&#10;/DvxK+NXxVi8RP41aZdO1uO28qCPd9jlnlWGOYbnHmDfgEds5JHGfIoU3Vxns5Xbf9bibUKcn+dv&#10;8xur+HbPw/f+HtBmC6Xeahq7QXd8qYS3hUbm+ccsykg9cZIOOc1seKNbtPDPj7Spo/tlvovh29ht&#10;xLawGFpIioCyycArllR/mycDpXTeJ/gT8SvE3jLVfE0twtraeD9JTS7aIbWivbqK523jxtkEL5uM&#10;t1IBHUAHy79o7WvE+nznwppWuWwm16eSK/uWuiqkMrxGFtw5RY92CMYyBgk0PCV6OJhSnK2n+d/u&#10;WhzwqOUE4rTQ9M+En7Weh6d8TU8XXNtYi3k1SYaJDEqB2t0JEjFcgZkk5HI4IGSCRX034w/aM8be&#10;MfDt54R+D2kaaup39gdSu/7MILC3DAyBUC4WQgMCzEKCcZBPH5uR6bCEk8I6TqhguYIxDDeyxh5J&#10;xtVvlVVySSoYHOMrkcgNX0r8DNaT4X65pFr4Y8UG58SXpmtbPU5b1GubkbWeeJ4C2wEbXwGPUg7j&#10;mvTwWZwwlN06knZ9lql/wwYjDOpu1f1Oe8P/ALWuu6l8QLXxRYeErRxHFKk+p6nG15J5fIBMaMNx&#10;xt+QYI5HGMD6Mj174M/tQ6fceFrPw9K32yKF55rG9e3ku7l0zs4PEQRjhWwgGzgjFeJ63H4G+JHh&#10;Wbx2un3Fha6hc2t1qDafDFAVuUBTzCgGAz7gpIxw2M4LVlfDDSfCMHlaR4GE7yzXzCPULaxdZ7oF&#10;QqL5SltpQqVLZblsnjOOGlj6lSUoX0eya7CqYdwgr79f6/4B774G/Zl1zx5Je+ItLs10e2XwlDp6&#10;X1wEth/aCysJI5HUbfJT5ABgg8bCeoydR/ZR+G/hH4bW/hW003TpL/U4bl4L2QJ5z+Xtnu5yAdqs&#10;zhYtqfLnawxks3c3nxK+IWu/Cq6g+HuuS2cOlzWp1K0mdZ3kv8svlMXOVZ8IzE4O7gAng+I2mmeO&#10;5fF3h5ZdRNlbW8l8bW8tp/tDbYyqzxoQMIoCjaxHQcgnFfTyq0MNhuenB7XbOWlScm3J/wBM4qy+&#10;BHhuHxLqGleAvhVY319aa4LcabL+6sri3neN/t5Zl+YrHLIAxZRvVVAzmnftJat8DrTRtc8BaZ4R&#10;Fza+CrGRmbR7kW0R1GWLapQKSjrGyQxg44MRGGyce4JeeM9J0vX4Ne8Ry3M/i+1Fhp92bEhZrqVX&#10;aEYUKXMcZZtoVdx2AHGCOd0j4J+D/hL4lv7fwRb6fq95No8enXN7PslhsvLjBk3pkiWUk4GRtHAL&#10;NkkcVTE3cZRWvfpb/g7Gyw6tKPR/0l9/9WMH4AfF1NC+GqfBT4ueLRoknjzTrWKw0a7n899L01EK&#10;NdSCYfuZGJZox1GSxB6J9F/G79mjT9V/Z/tPgP4b8IaHoVlc6la30drCuYJTu2SSwhFPlNIxRueD&#10;lsHINeJ/BT9lX4A/GHxd4k8VfF7X9Xub6WSKBtPIYSaikUwjWeSLaGEgeEow4XaWGNpDD7k8Wa/4&#10;Og+Ht1pOm3kNlb2VkEguLUxuYoYwAAu8H7o9BxtAFfQYOqqmF5pPXz+7Y86rHnqcqjp0+/8Ar+kf&#10;m1e/seeEPhx4q8QfEb4hzpqGoWusw22i3llcMoKlMeWqBi21JX3JMdvK4J+UZ81/aG8O+A9D8QQ6&#10;vaqh11b2Frp7i6BdY2VxJGQn7t0YbWbOChVR8uGU/Wms+DfDfinxHrvxn+L5vzpWm2X2e3GmQS28&#10;0V3EwWN5Y0AWQyFQOVPTlVGK8h+M+jal8btCsNEsvh3dWLWs7QjW44BGJ4t7Km9RxG7xjDKPunZw&#10;AyrXzuNpSt7SOjtpv0/Q9TDTcWoLvfQ8R1T4i+Jry8l17VPEs2qa5fykWVky+as1vD8jJGoBMTjK&#10;MowMZIBGNw98jtPBS+DNJ+OvjPwVaf2XoGqTz6Z4ctv3kd1qCyMIiQOdkZzK5ycGMY+UCvkLVWnu&#10;td1G6sYbS2iuL+X7BFLJtlt/KTa7sMYT+E7gATsXpX0V8LrLTZfgV4Ol8TalNbY1G6ubPTNVQ+Vf&#10;wpGiCJ3bn5psc8qeV5BFctObpp82t9/M9CKjrL+t1/w56V8X73w/efETTNPs9fv7ptS8TjV9eKWR&#10;NvYxHa9vI68GQtHctGq5xz0yAo86+Jfii/8AEvxhl8beMDGksGssL/RLyFI0uxMXaKWGPJZowY1O&#10;CMkueozXea9q3wcsRP4o8IgXNwXaxtrY3BeC6nhdkYh3TDqQAUzyWweA2Bydl8CPh/4z8U+Dvif4&#10;y1m50fUNbmGqX8V5drKUt080yTsrAssRfEqruLL8x43YHjupTjNqpqvxv/TLiqc66gnr3f8AX6l/&#10;xunxK1PxPpvg2ySHTNL1RzqFzfWMCyTfaIpmR48J/H9jMZZCMtlT94V3kF7pXxk8X674J+Htne3X&#10;/COSLp+l67JEUj09kiKyLtl6+Y8Un73adgVwPmIFXfgx4H8L+O/FukX2peKgND0m9aa/vHtliMDv&#10;YloVTfnfLIYYVZu2c5Hfnvgh4xm8Taze+BfCD/Y/FtzZ2WtXralAYY1aNxLvUMQ7eYSDKRzgSHnd&#10;k82tSPPa1v6/HQ4pTdKXKtd7d7/8DU4H45ax4E+JuseH5vC2hfaofDmlTya29o5Z57g7Efe5IDKU&#10;liSLapLMpJA79V8Qv2a7b9nvRNG8OeKxp+ta/p2kyahf6fa3MjxJLNazbNz4G2TzJBxt+7CMcdKX&#10;xL+DeieE/BnjvXrrxBLqnhe28WWenave2sDtdta74Z2mWKMqAwjjGAuFBmOR8hJ8v+I/iXxd8SBr&#10;vxz8M65LpV68kg1G2mMa7IxkGHy2Vj0aNlkbcFWID5crXRRSnC99np6bW+epFSNWUpdNn3/roeZ+&#10;FfirNb/DTxB4Tv7q60q4vYluLWylY7P3UU0YB3EnzGmlG48HETdmGOL1/wACQeKdFsh4ghF5cXyT&#10;uZhAQ1oGneEq8h4YRuEYNjGHPQrx9F6z/wAK18D/AAFg8f33gi6W88R3Edouoaro5aWaxuLm6Mk8&#10;Lt8nnmURByCfkBACd+h0m38GeKtY1vwtoPh/Rb8T64n2iSK3Y3EN4JGupljZhtWPakC7ehlbtg53&#10;+tOhJSWnUy9mv4cld/f2+7/M+d/DXwlvdK8Dv4j0uwutME+nNcWFqk7lWkglUReWDuALPAAGY5bz&#10;Djs1Y+jfs0fGP7bqD3GnGaWUQXWrvBMsYtTIUcpKf9l05CggAA9MV9i/CX4JeAL7w7JrmqiS3/t7&#10;RtSTT9CtL9jJp+pR2qy2cZMgLs5aYbFzgEZOSTjN+DeueCdJ8O/8IBYW9nPodn4ptNX1e4Rm828v&#10;mgs5J7csTtddqMmw4yN6gYPGU8fXhGWlrvd6vy2ehooU6jSv8l8/+HOH+Hn7K/wah+J2v+IU8RRe&#10;ItHl07+1W+1hhNaqLiPzHG0ESMrMYwXG0mRDtbOa6n4g/skeDbcuNV8TXkl9EV1XU9Hkt/st/fuf&#10;Ls7FRIWIQCQb5CCQASAA3zDH+NPxQfQvEeqeA76GV7Cx8Rre+Krb7PHMunwz3EzLNJJGu0rBNPDs&#10;Ukq+8ADk54MfHf4k/E74gzWtpqqa/Ov2WTUVhZ2Q24YTFoN2HUiUSO27gAMVwnVQo4ip+8dR6L/I&#10;lTpOSXJa34Wv+o5vhDZ6Vaz67rsJTUVsoPsrW0kh2FpmiBwcGM7wVO7IJkCg4Br0z9mbTtS0DULz&#10;4meI/hrB4l024+03NzqV/cQtbkxSSTBXhHzBwVkUMMgfuz0V8Y/xz8WaynxQW78aJqVjO3hq3spr&#10;OwETebBFqAnSKYfKQBEilnAJDDeAV4rO8RfGHxX4i8CXnh3wp8Rn0/SxqN1piK3lwxWiMRdu23ax&#10;bdFk/Mcj5wWLMBVyjWm1yvR/NClU5U7q/wBxD8Rvhf4k8AeH28OWuq6dJqPiDR7u51KS5cymCe3W&#10;6fUIpCrEiVUWLBwNxTC9M1yPgb4k3Frp914M8Zi+s30ywvL557aUyie08ma3ngXn5QoNw0TZ+Rmc&#10;HnbtW5+K88flafqHjJtUvvD968trF5L7SXvohcyTlSBIskbuvzZARMcZrmfjF4h8beHPD9n4h8Te&#10;ff6hP4bj022tAhK2UMimRtxwAp2SlmXBIYKc4PO1HCzlFXXvfc/vMpVIRlaD/wAi1pn7Ttl4N1Lw&#10;tp+iaZOsWhWEaPKoWN5ZoPMInQZIUyB++QBgc4Gea8Qa1dXPhXXPG+vazBpep6rcJc2Za42QpMbm&#10;GSeRFHzKweSIMp6xkYHysTHbavovxX8NS6RZLbyastjb7FTcgtPKby4mVj8rqzOkRGOFzyDybcPg&#10;6w+Ilnrc+orb20VksNsJHkG25lEioHjyvygxKvzjJIQ9mJXthhVGSk9E9/z6jpv2ktX8/wCvkZ1r&#10;o998SfEviPVvD9lcS3zaRK9nqdtGWge2EKJh/MH3HMiqrDB3yLgZIFckfBngjw38T/8AhGvEEVwP&#10;+Eiit5jZ3EKxfZVZxLIVcEgKVDKrKQANuSRkVsaf8S/E/wAGfGfh/wAU3+g3jaZpevW0m9Idwmij&#10;GWASQ7drqqEA8Zt0IwBXvnxB+BDftU6l4X8U+HfEXnan4z8NfZtPspAQNKlV7e5W2MhGZIkjmtRk&#10;8bZWkBwGjHpUcPU5XO912W9v+BvY3lXpteykt+v4/ibnwB8d/DX4SfGHVbv4saIL3w7qnhe2eDxH&#10;axH7PNA1mRGxRstFcSAmHKk7Fkfli26up/YQ/Yt+FvxQ+OnxG8M2fiXVF8PXPgzSE+yR3A8y4ia4&#10;uYJVdyCQjSWAkAUggSLzwDXgfgD4DeN/G3iiPwdr8cjRwwCwtIp73Ef+jtGZyckKwWGbejbj8wAU&#10;cqD9i/8ABODxd4N0T9pzxPqtkkGnaM/gXR9MS6mb7Ol7LH5jCbYzffZ2mzjJ7nG457cDWo+0jBrR&#10;t/ojnxNDlb72/DW/4nEfFTTLD/gnnf8AjDRpLVn8C+PNIl07WtOiBk/s7xNbCT7FdhB91byJBMSB&#10;tV2dRjywq+FeBm1b9oPxHb6Brni1ba7vfEUps5klZXk0+3sZoYBI67VyPLddnQBgQMMRX2h/wUh0&#10;/wAJ/Fnwhqt5oF5pd3F/Zccc22aNBMsN2fLRpgQcb/PCgMCCzgY35Hxp+zt8GvGXw38e6v8AHbS9&#10;L0meHQlmEnh19Q8xXtGj8hrlmXd5YUzLGqty4dmyMDd5meUYVcRL2ekktOunl+J04anJ4OLnrZ3v&#10;/X3HVeK28P8Ax+8MXtnNHp1tqXgjULq6V7Ukf6FBekQS4OMh0L7tuRseAjAwBxPju0T4L/FvQfhd&#10;DrrSC01K3j0LVLVmuI2iYGJ4XBb5428qTI4DGRj6Guy+E1v8Ko/jnp+keJtOMl5rnh29024utPiD&#10;JdPdtHB5js33NluJ3OBu3RkoOleSftWeGIfBNl4K8OJeI2vab4qvbLUpg4cpbLHp80UhbB8xS88+&#10;0nsvA5xXJgFVnOGtk+a3l1/B/nY6VKMsHJ7uNvvvb/L7jpPGPx68RfEa1t73RNGS20fRpNMVtPS1&#10;ELSJBbysdy/xbnEoOSSwlQZ4FdR+0J4xi8atoj+C7lpTHNcOvitIJFjgu41glmu0jCE+Woi8w44R&#10;ZnCkCME9h8JfhbaXkXhn4t/EiWF9JOhzWhhW6jbNxaXNlbLbBcHy18m5QIcMC7S4AjKk+J6h4iuL&#10;P/hJJrbxzaW8pnOmWsdrZl1Wf7KLWVkIJCG4lnmjaRcb1XkbTit6uDq0Zxm43V9O9/NL1OD2kneM&#10;XruT6H8Gvh/feAYfi38fTeQaYbhrSy07TJ/Ouryay+zPPcFy2VzGZyE2jAhHUMCPKLvTb6w17T9W&#10;lAkmnEiatFNdFd0ZtklimJBBYurOCB1CrkAnB9K8aaV4f8c3ssWta7daHrNoLmO80q1sQ8MUyyxR&#10;SyKgYeZvRpcKCCTERvZPu918Ev2bdI+KOreN/inrEtpNHoulStZXBLJGGS1lllIjTO4KkLupXK7Y&#10;yDwRjCviKdK7Sbvpbs9tNvU2jTjJRu0rduvXXvvZE/7RHhKz8UfARNFl0GLS3v7VNekExT5riFZ1&#10;VFYY4KXJwDz+7VT0FfN73tv4B8EW2ueJFm1GSRLK90ea12pFBHaXcgaCTOPMmLzQrxkrHnsQR9Jf&#10;tneGNCk+EGneINBuWulN0iaReQXJa3a3hlmFwic5O+aRnO7kFMAlcE/OfxRtB4h8PeDfhn9iku9V&#10;0691IS2E1yYoz50cTW+1sgCQl8gcAlFzkZFPLpKVCF9m3fytr+aSO7GSSjKSW0Vb8F+WpkRePj4P&#10;0n/hPbO3E8+tW266kaUotsj/ACeQ4U5LFAwA4JUv2FWfAGqa14jvrzxf/bjz3rWVtGsX9rLFK1/c&#10;uUSZOONqtEpYlcMAd3SqWneE9e0j4S6h8GfF0a6VfPqtrctBcwK8jx7H8qVW6x+WDIxwfmWYLjuL&#10;Mfh9PgtGlnOlte3yxW0UQ+xl0jCymQSo2473Mse0gr8oyMdMdTdCPNFO8m7d7rS2vQ8dVayV5PRL&#10;+kZGizeItZ0//hAtFn8zTpdTkn1G4ETIGjAXYzZ5IwC2f4fN9M16BdeH00/U5vDlpaGB7A/ZnV8I&#10;iTu7IygAnbtBfI5+6DzurnvBIuv+Eg0DwD4aW8fVLzWHsvEllJIY2WBZh5cZTsVUyZA5DA5yK9d8&#10;XWVp4c+O/ibxd5Nzf+G/CluXkuAQ0c2oBGiiLMBguJlDgHqqt1xVzmoRk/63/XodmD5pQ5penySO&#10;C/azXw78P/D9h8Kn0ySXXbDQRc6hdxPzbT3U8ckUW4BWKLbsGKnkPMw6HA8DvPCnivwzptlfa5bs&#10;lrqVu72ZkYZCBiDjPTlHX/gLDrXpFloHxE+IXxDn8T+I5IlWdQ7z6m33xPGAg3N0bZhlzwBg55Ge&#10;x+OHwn8O3TWvgnwpZXN3qumaNbLfMp8yC3bAaWCNkZvM3STKSRnDtwcZpYfFLC8tO6d9ZP1OPE8t&#10;ao3a3Y4nwXo3ifxf4bjhvLV7m81e4LNvRSrRrJDJtX+6+YgPQiQDNV7PSI7uWxv9X+xM2lwSQDTp&#10;d20yRHzyDgEbSZJFAHUqAcd+88U23jTwT4M1Hw/Z6KqT63p8MMRgkztgjeQTCLjJLzwyEuvGEKjg&#10;1mfET4a+J/BHw4Tx54pjvEuZmt5tHd7geU4lku9zMoPILwMBjA2qufvDOdKrGquanLST0Xb+tDN3&#10;jbm6GF4ovr+5+IWpx2Vg9va3ax3VquwOFiWESwtgfKu9JFJB6eZggdKu6v4rk8JeGTrvhjxDNGLe&#10;ZFurGc7iktvCsYRxwCCWcLjPy5BztzWN4M1zVbRtTkl0xZmNkrPEr4MkMe0hRu4wWVcnrtFctqF7&#10;NLDDpDTtIt/cF5ZDghv321yT7Mr9exHtXbTo3ktPdVvnoTUmk9N3+Gp2vhf4deCfHOn+FG8Pa7Iu&#10;q38MlvqpmJWGK7luJhBIuedoUJvHQDn+ImvTpr7xF8K57/UlOm6pfJ4ejurCW3uixaeOV2W7Bxud&#10;YiZ59u0Deit0XNcDaWmh+GvBra9ZRpHrEGolIbSEpJmBTAwlUgcFi0a7upSM8fMara/4l1TUPEr6&#10;r4fv7y9kvpJbG4u7hhAkUcxCsAFJCjy2kTk7dueoFcWIdStW1l7q7m0Kj5OXv/SOJ1HRtUuZbOxa&#10;1aeazke1M1vb8odzSDzHGfMbPmc54CAdBWtdW15a6laeGrmdPOv7KJ/IUfJGxO+MAk4JIbOTjHnN&#10;nvXdyx6JHot1fR6i1hZ3WiLcadY27qGuZoYGtpLwFj90y+flOCUkbAyvPC+EPCHiDXbq88T6Z4cv&#10;tQs7ZIXvbmKcN5UcskECqDxj95LGmBz869AK641JVU5S2W3qC5Ys6rwnc6RZah/bdzqF5JLBeNde&#10;I1tIR/o1m1uiJjPG5zO8JJ6N5fc8+hfDbTIPix8OIfB//CQLDY6f4itNEkWKdSNOubqUsJd4BxG6&#10;WqK8gyqmADoy14Lb654p8OR6qmhSy3SeLNI8m/VUY4gF1FPll7HzIY2Udsflv/DTxPoHhC7ksL9J&#10;rm6vYlMdrLKkcUE0khOZSSNyop+6cfMW5wMHOvh3KLa36E82luhR8feKtG8MafZeAfDWmMS88lzr&#10;FzJEUuHu5UWIwP13LC0TsnbMz9c4rX1/w9cy+EL7w1OkrajttXWxn5mtsRR+ZkEZ2ksCB1BCDB5I&#10;7Hwx4P8Ah/d6H4h+MWt31v8AY31y6gsoBKkYupYo3liiiGCzNI6CVjgKFdSTnIbhfFfxPM091rtt&#10;ZywTNPKmlQCEkyuwcNcM7HK7AIzs5yXbGOaa5qrSgtV17v8ArQhSUUzz2/uL6+t76KNp2jiiRgHm&#10;ZhDgYj5PAxkgAdifeqUdpLBJDZ3Vi+57UuG3jB+Z1PT7uFJPPf8ACpLnSdYuNQGlQxSrPcsjLZlC&#10;CXI+7t5JIJ2r35PHNbNvp8dlavpl7YQ3VxZ2+I/s8rBg8ilgORhsFwx4/g4OOa9W6pxSj/Whk1za&#10;vck0jwToc+m2cUGqk6rc4axhKhonTYSu4Z+8SAvPygg5HWqknwx8XReI7zQdMigu5rW6jW9kh3bF&#10;ypw5+UfKO5P94dc103wrh8M+HJLDxH8Vb27h0WCB5o7OztVa7lBZfmXzfljUsTh8N8yHK4POl8TP&#10;iX418WeKdV+HXhe0uNG8PyeIriT+wrKIOzK0jKokkGGmMaKoBPHyFuDXKqtb2klF3Xd7f15fidKh&#10;ThBOpp5L+vx/A5TxT4k8BeF/DGn6T4J8Nahc6sfMGo+INTcOETDL5FrEPlROTmRsuSTjYOK88M8u&#10;oXqeRFtIjAkIHUAcn9M/nXefFLRp9ERtM0uyRYVjint1gDbI4WQfvAWwXVjtKucFg24gZrAn8Jw6&#10;JYPqk5BVWCxEyAc7QwJwc5w3ToSDycHHbh6kIwTe7MKj55XWyKGtH/hH9bTUdOu9ziIIZRyQQfvK&#10;T04GQR6561beC88U6va28rxJNPMjLJnaFLMAEGOg6c+9b3xQ+Gtjo+i2Gq2Gu298l3aiUTW4Kjcj&#10;CJl2nnIZSAehGO5xXPeVqMOn21xaXcG2IG3Z7eQmQAqpJcdgQ7KD32MO3OkZxnBSXxbXF712mb2u&#10;/D2xtZrqXSnj8q1tbmKeZzt86ZEWTAG4gbuWGP4Xx2qp/wAIpo2s+KLRWuU055ozJqQmTdDFI8j8&#10;qF/hAKDaM4Oa1Na+Jj2/hjT/AAidJWabzZmfUF2h3aRId25R97HzqM8lTj1qxbfDOfwtqGg+IvG5&#10;mTTb+zn8+MxkbZELR4Rj95ciJt69DJgcqRXKp1aUG5vWzt1b/r/IqMXUlaK7HOat4c1S90JPFaSw&#10;SAOAsMTAvGAyorsOgBYYHc457Z0fhtfX819bC4thNbNIspt5ZGBeSJvuqyjrl1HttBPQV6J4bs/h&#10;LpvgC28VXVpe6oNFukkls5kKJLG8sm4cD94yMUPOV4IPauf8SeB/D2jpH4r8EazJFAlmkghC74Q4&#10;kK5c5yNyxoxYdWdV7gVh9bhVpum00tUv8u6NVRcZpm94s+P1p4b8NRaR4O0m/tptX0Q2l9byqpDK&#10;ZZEOxgMOGQKc9dzH0rMk+I1rc/DpvCqTN/aksR01JlYL9mtomjfAY8rmZ3fP90kdDXPT/EOLXLa8&#10;vPFPhy1t2m0YjSY7hGbe7Ar5kXQYzG6g9FPTBFZFn4j1m0e88QarovntBFDJbyxWw8qM52neBxhi&#10;SeM8qRj0yhguWmv3dpLz37fmaTqxctzV+Il5aaT4YHgGULclb231LT9bijAubFyGEqgqBvV1Zc99&#10;0CHoKz9K+KV3rOmDSvFdst3qAz9knmQFWBDAMCf4c4JUcbhnqTVCKe1njvZ9dnlja8SNbWZQWEKj&#10;BZgP90BR/vd8CofEfhTR9Z8SweH/AAL8ssUdvDiaX5pbkqvmOD0Ub2YADjCj613U6dN01Cp01v8A&#10;df8A4Jzybv6m/wCI9I1LR9Ht5/CGty/ZJLgmRpIAj+eVj8xiBnCiSMqvqEBxlmAzJ/GviLxl4Qfw&#10;XcRkzQRXVwJ2kVAECeZtxkf882IHq565UVufBTX31S+m+GPiOGFHS0nvokMJZ78wW9xcKgbI+Z/u&#10;DsdynqgBxPHXh6w1jx7e2fhe0Nsn2iRLWGQ4CwADYXOTkhVyx5wfXis4R5KrjWS93VP8mXzO3udT&#10;1j9mnTI/GHgm80zxBaXBtrawk1Wyvp41LptCb/LOcktIqJ/3yf4a5G40a28Y+KPEFpZa4lrc6feR&#10;JpV9axBmkuPKkxCNvylGCsDjruB6CrPwK+I50H4IeIYpZ0g/s+BY4rkQZYedBLHsyBnJEruBkA/Z&#10;l67QDxmiXWveF7fUNQuPD81vfTPHd2U8DtD9leQB1ZMfxAMmO4GemSaxjQca1WfW9l967+Vr+pba&#10;bSe1rmK3ivWJ/FE095ax2jrYiFpIAwQhVQGX1JJjDegbHpVfw5f6rYX2paXDqHlCaUC7lQhhhCxJ&#10;DDjPGBjrmrng9rXT/iHpUvjtrttOuJfs959mP78Qyg5IGOT85bH8XTvWl8IItCU6jqdzpsbxG+VW&#10;RixYW4B3oPcq2c9fkOK9KtKFKlJ8ull6bmVOPM1r3MTR9Kj1FndHuGngVJkjhG5yN4BHPBOGB/DF&#10;Vf7GWe6km1K+hssqoBMDMHYZBHAPIG0n/erutK0XR9P1Gy8RXGnXhjkkW31G0WAlomyWWeLHLKNn&#10;I7bCBwRjqdN+Cngi4+HemeOdfuVkm1XU72ERx3LJ5KwiDCFQMg/vd2TjO7HY1i8Z7OTdm/S1/wDI&#10;t03beyR4PZS+WhmtyElD9R6ZGOPbFEVsyqd0bbt3ytnr6jH5VflsLOKOCOMRvK9uGmIJUxHe3BOS&#10;Dldp9s46g1UuYpIYxdyT8tkoT3HIP6jFerdN6HE1Z2DVLuGK9mSFg0YkzExUBsZ/wp9vqEccCvOh&#10;YZzsB4x3rLcOMs4PPPNOWYFQgXH19Kp000kK73LNveSLKxRmAzk81at9bkiuI5o8KyHOB6ehrOWa&#10;SJgkfBI/Op7Szmd2eRGCxKWkZRnA/wD1mlKEGtRps6vzYbLULOS61FZBJH5rLH8xRugU+o4zwelb&#10;+qfEm4a1uINAs0EryT+ff+XumeJhCOT/AAgCNeQO7ZPzVwEMnlxR3FkinpuJP3TzkV6r8MPh/ZeI&#10;vg94g8XWmmPf6pBOImg85FWKGSOR0myDuGw28hZSCH8yIAjBD8NTDQ0b1sXCck7I0vh1qen3vh+W&#10;w8VajaWLJGbi2BjZvtDxFz5XB4z93Bzk4rqvDfxE0nQrCPT7EzQ6pd6TGLa4t1YeSpkRpACp4BZM&#10;nOeB2ya8Lg8Wa4dHudMjulaAyM0TzoCcbwxxnkE4H6+pr2/wh4R8MeNNc07Ura/FhYzaZbx3FtaS&#10;gGB2iIdVJOc7xj3yADmvn8bg3Rk5N6Svov603O6FZOPK0UPHPjC88Qasyailpp1rbTxbre2laV7q&#10;VMxibc2cMyNkqMKdoPYY6j4g+PILr4WXNrpulW9kltqEMcl024SXMxe4lJk3clsleCMbUHbivOPD&#10;t3YW+gSXvia6kluLl4joc0sRb7TAvmQume3RV/M1o/EPxi91baj4du9D8l9Y1O41KOKeVi0cEqgW&#10;o5wCQG3Bj1EhrllQlUrRT+y/l5272639Bxr8kdChrsVvDNd6tol3tN8Sl2wyFB/hCIOTypAHqKua&#10;RqWpaFInhnw2I7S4160OmSX074inMpCO7lwRgBsEjkdRzzXEax4i1TwXrsboGNxb+bHkDPlyAEZ5&#10;7hjvz6mjU/GniDxXYQW2p3U91Oqxlrrp5KgbNhAAzwq89ePevVhhaslF3vH+rfcEq6qO60Z678OP&#10;ibqehXdlD450me70+ysni0l95DSDJiRTIV+VVT5geQcKOhNc38XoEsfFt7H8PkbVPD8k3kadcyW+&#10;CBLhm3IxyTuVs9R055GZNB8WeIF1W5uvFFzIiSRw29wtwoeGBg3mAqhI2IWjIyOB5hIHGD6DL8Zf&#10;COqeHLa5T4e2P9r+Ss9vNdmFkv7dBIzIcAbH3bRkcsFU84JM+ypxm3CCvfX7rktykrHmvg74C3vj&#10;FjdW6Pbae2is7XN9IqDzx8zBRkYVsHbkcj8xy3i9w+q22gDVLaWSO/aBru3jypKycSKFwcfMx9+t&#10;eq6Z8QviB8e9e8T+IH1COA+HIjfS2Gl2u2OZGkSFAFjGNoyAV9ZCemRWJrHgfwRpvwu8G+LV1NHm&#10;1bW44Zp4x5bJG7YnUjuiBCmepLk5HFEJ1qeJvWd9bJLpo7N/KzZpTpRcbL/h9jjvifa6Xc+DPA1w&#10;NQjuJY9Gna/MQG62c3cxKN3zghsHnkHoRXLP4VgWD+09Pjm+xPd5jQuDNsGTgAdwPmzjHJ9DjvLm&#10;28CXXxAbxvrOnSWXhmyMdpOltGjfariO3RGZEk+WUmUb3GOjdcmuW8Q+OL3xII7PTxDb3N27C8vU&#10;baZASQB0yi4Iyo64rtwkpxpJK+t279Ltyt8i8ZFOu27WVkrdbJK/zsZGoX91qmpXOoWjTNbRkxRG&#10;TOAgXaikjgEKP0Nb3grS9PNzZXAt57mN0mXVooHeJ1hBZnwR6xA5J4wxBHXOXa2us+FLi48iNxkp&#10;F5a8oxeMjkHjJUkZ6jnFd54em1DxDoN3Not3Cm8tDO4O1YzcMqiMY5ILKV+rZ6dDFVnCK5Nu6OBX&#10;TdzA8fJe+BfESeDdLkjLQMWZSgYRlm4VeOcAA/U+1aiSS6Eljq1ncyG/uYt886sMmYNhUZz0zjn3&#10;bPSsKPXdY1HUJrec291eSyTRTXUiq837wxlmGR/snBzkDf079p4U+I2m+AfDMc+nWliog1hLzTt8&#10;C3EqSQmT5JkYciTMbEjK4GO2BjOlOUY07X7+d+pPO2nbcb8X9D1X4V6jJ4U8ZeIVupws0c0ulzhx&#10;Ex4VNyMY3ztUsEYgZxn14/w74vutG8WWepXOnm/BuVMts6bi4ZVxgd2G4Y9xW/qurWnxi8S3Fxqn&#10;mq95cXF55Mb7M3TguzEsOBuPsMKenStjw/8ADrwdo0k3iHU7yNzY3sCqYbgko2EKtk44Hltkjnk9&#10;uKyliMNhLxad+35D9jOfp3PRfH3jLxH4/wBM1vXvFPhyC+t9K+xxQ3at5ciQCAxQ4BydyLjcTySg&#10;z1rzrwzY+LNOgtNZtfDOoNbSTHUZ7kyTQw3sAkMbtuXAC5DIzIeDu6EGtTW/E9h4X0PWbzwD4jjl&#10;tdR82EW13hriSKZWDI+OSNy7txGMqB0cmp/g38W9X8O6fB4I1+0FzplpO0s+lS3bYuQGDINuMKhH&#10;BHRiTkdK5sM2oVK8r73trf0LqvmcYL07n6d/8E8vi3+zfqz3fwt+GXgCx0vxA9orX19dXJlnvsFk&#10;JMzqJLgK2QCcEBgDg5FaOn/sFp4Qm1Lwx4g8cyaroHiy9lhj8KalaLPaWryzeaZI8g7SuwbWP3ch&#10;e+a+Ovh18abr4ea9p3jn4V6co0WPV9PnuVt9OSOaW4EjZghXaSjFUdcLxlhgEMQfsLRv27PiPbXb&#10;X3xM8Lafb6N/ZV9JBfWQdpLO6hdE+zSgAgsY5Y5N3yjhgBgZr28FmuGxFL3/AHWt/vt/Xc56mFlT&#10;+HVHzHrP/BMrw5P4b8Y/DPwb8UbSaSCd28JaVqSbWWMOrfaidpeQ4jlhBQsCGXHIr5k+DX7L0Uf7&#10;QFh4LXXtH1X+0TD/AGdp8lwrpqKToEltSxI2OnmspYkAFHYE7Rn9Xv2yPFv7Onwu8H+FPilr1paX&#10;z6deypp93p8yieyhlMc800ZByQhWJ9oP3gnXkH4H8bfFL4VfHL4+N4/+E0V1BPexW17q2yyHlwss&#10;rySwxBwp8sssbNnfllIA2/Krx+Mo4Sk58y0tfXuTHDyqaW31R7Z+zX8VdU/Yt+GrWvibU9MTTJbq&#10;5aDw4LTE9iBNFHt83CjeDOkjbUCkxPjOTiLwz+2T+1F+y9oFz4s+LejSatp2vreahIiR5YojW6Lc&#10;GUMdoYXEKAHkHrwvHj/j74k2Wo/Fi0+GGgzT61pen619okuri2Bkntw6rHZAZwUBRt5JBUM5OSCt&#10;dtqPxD0L4gaFeT/HTSIWjs9HmsYbi31HZcTwSnepeMjbvikKEbcEmEc4BVuKjmiq1nGUrWWnY6Hg&#10;+VKNNXtv/XY+gv2UP2ivH/7Xfiy28Rz6bZfbfD+lm6e7fmFBPp4CRxFTnzTKk4cHICgA5KjHtEHw&#10;o8M/D/8AZ8uPiDqOi6BoHiGaygvtb1OOycW73PnyTPmMnO15rmdduf8AltjNfOf/AATuuvhR+zXY&#10;3GiN4i1HVJNcuFazt57uLbYxpLcx+YXQApjFwxADAqSQBzXrH7d/7amk/Dj4U3HgfTvCy3Gv63ut&#10;INMmk8wC3dGBlIZV5ZcbAf4mXNenSxdGphnNSu/1MaeFrOtaS1/Q+M/i/qvgrwboF1pPw01e+0r4&#10;gaoxa2txFGIWiuriVmuGuH5zJbG1YYYFdzKeFAHlfwz/AGWfGcvwq8RfESz0CK/1C3vYdNvtMvJV&#10;eSH7XHD9kaKPdmRpJJQSy8qYyP72PpTw9+ylcaIdN8R/tKabHe+K5NKuLm90fSrd8WtoLRmjhMhB&#10;VZ0E1mFbGR5S7NrMc8d4V+I0nwl0S305b5Zxd+FbK21HVZ7DyZLe4tNRa4tplIx5kiwqBnO4MF3M&#10;CpI8SNSnCo412ovay/Xzv+p0yhKUfc1W/rt/Xmj1L9kzVtA8MXHhDxT4o8fQxXel6Y9/eXy6XHvj&#10;umimmuoCBgqXieKMJj5pE43MpNcF/wAFD/20/E/wy+LujfEnwPealHqt1DfLpmg6ose3SEjuNi3B&#10;Qbm86Yo8pORkOhBxgny79oT4y6r4lvr+80I37teeIL2W0SG3/ePcIqO0jKnGzyygzjg25PGa539l&#10;vxD8P/jp+1VOn7ZNtea/JqyfZYbvUC8SWlwSU86bZglEJzsxtJJyO47MHjKlb93BfPuYVacKacpP&#10;t/X9focneW3xZ/ad8OQ61eazqPirxAL6a9bSbW3XyLOBFPmfaJnwGlcJHtQNnaFHzlxtx9a+HXi7&#10;wR4B1zwnd6npOjGXUnTVNFlCDVV8s5WFnUbRGfmfA+UBM4LbVP0te+Nv2f8Aw/pl74S/ZM1zVIHv&#10;beS0XRReKqmWe5itp3Mrgkh1toypLEIGXvzXyjrvwl+PPxH+Kuswat4fvYtRtUkvNYa5nBNpE5B/&#10;eOTgHLBcZzu465rrlGz31Jg3u1qcPfeDfGdlYxwf8I5ct9pm8oHYSQwcLjA5B3cAdefSvdP2Kofh&#10;/oXjG+8M/Ee5FpcJqK6dFNcyFlBmSSN8xLgt0Kk7sfOnDDcDieA/hJ4z+JHgfxZdad8Q7fTdC8KQ&#10;mRhdaiga+1CNAcGN33I5j8xUZcrvULkZ3D3RLT4DfBzwJofxC8O/ErRfFfiKC0nb+yrCJ7l72GeN&#10;wGuXVQY5VkkmbaPm+ZCT8mysoKcKilO3LuXK/LyxvzHQWENj8K/jra+GNf8ABkt/4Mv/ABLcwWNl&#10;dwPLJCDEV85fNAZl86OTj7jZYDbnAPF2ta/+z54v1/wzrnwCsbPwLq94datRv877GuwxottKQuGA&#10;KjaPmDZGcZB8vtP2tPi7r3xYX4iDw3G1/oEk88f24vHbwlhlY3QZw2VESDgZKjjrX2F8EP2TvGv7&#10;ZXgyH40ftS+MNVjvJNPzovhzw08drYXNk8Lhcn5nfd/eVkyrD1yNqMXUhL2ejb38iKqjGaT/AKf+&#10;Wp8A+M/jlpsy67B4UspENxcedp4SFTJBbbAhi3kZ2IVUgDgfMABuNea+KPjP4m+JevQ3/imxk1C9&#10;DErcSZJLgEKWI+9gbRjpxyMV6H+0t+znP+zde6deW3iS2vrrUtOiu0TT4vMSzdt/m2jSAlWmj+UM&#10;eMnJx2ryKbxbqVxqAka6abe2Y3IG7GOEbHHA79sVxfV1G/Ndv9S7wavffyPSfhh8IPiv8TtPe70n&#10;w67W9pA13LcX9xHbRIPM5O+ZlDYZg2Bk4B44NYWq39n4n8OL4Z1DW7e5vLNjHEqMWREQMBtkPAwM&#10;DGBwODUnh5/EF7a3c1hqF7Mlrp/+mQR3DeVEDw0g7KNxHXgnA6nByPCniyQzTaZc6ZbzxzwTpcbr&#10;UM6krvyp7NlACRgnkdDg+f7Od3OMb21XSx0RdCMVo7+v9fqaOl+Fz8PBbz2ksFzqU1sy3VusxZRh&#10;jnew4HBGApHQEHPTrfH3ip9a0bSdM1XVILW4tji4SMlMl1wAvYKMLkDHPXpXnlp4yi8RalJNpEMs&#10;McSSLcm2tzudFT5XbrgfKMj29zlmnxa/4n1WNUt2v76bWrb+z9OngIW5DyFCPMyAg3lcjIHz5yMV&#10;pHD1q80qjs/8yJ4nkvGGiPXbPxZ4R1v4f2Hw81PVIIFluka7aLTPNdyinaFOQXVQdwQlRknGO+X4&#10;L8feFfCcujNrmhwalptnqO/V7NonjW/jMpflgflYqCgxggY5zXB3vh/Up/EviK5g1+LT7nRW3Tw3&#10;CeRtdnaOaFEIJ8wc4GVG2Ns+ldT4F8O6ZfaRpun68sEtveXklpfC3v0NxHI0Qkgb5l+VFLKDgMWz&#10;IAfu7eungJUY2v1uYurKWrH+LvHfhVXh0G00iYW82okyTXLb3toyT5cKSHnaFKjn69MYztd1bUtB&#10;1J7aGGJ/sMgitorSUFUdWDFu/UEjIyOtcc+k+LX8TXVjcER6fp8D3LhJN6BCyRYBI5bcyZ74HrjP&#10;qvw58Ban4b8Hw6lrF5cJNqdjNPYY2P8AahGx80AY+XaBHndk/KSCMGsqtGNJ3vdvp3Lil8hug3Wo&#10;6jHYNcWgkurvSrq6mRLsKzxhhGR8xHUKRtHqNo4Brhra01X+3ItLQXotrZ2nCWjjehXcFcFu5YoO&#10;Bnrj1rsbfRvE954in0Pw5a3N5dyBriG8Fpj7JBGk0zqjAlc7SScdh0q5beGTafFJ7jQbmDUZYLOX&#10;7ILSKZvtU8IKeZIjDMbMQ0wAyBuAPenCMknO234mcpLSPU2/B3wz+FVx8F9a+IXjfxwyXp8OXsOn&#10;6Tdtslj1Rbu1kiMSp95WgebkkEsj8EcHe8N/DnwP4KafV47Sz0PUL2y1GL7LrVqbiJYjbxwFYVYs&#10;RMZvtCd+CcY3Irec+LNQvotY0wS6DFEv9nRzNgEq5fLI+CcZ/eA/THavRYPjB4V8M/E7wxqNhpMO&#10;uf8ACH3Nzdut5N56XO55JkIeU7pFSZw21uoQk4ycdNGtTUFGas/+DuYuLbbjt+p7n+1r+xb8TtX/&#10;AGZvgv8AFnwt4NmXxQmn2WmXs2gzCa0gsI0jaCeRsNiUEqp2sysQSqkkmtz/AIJxaRpHwb1HxNaf&#10;EfTbpNS8GaDq8nxCi1rTY3uNPaUXIEUDZDyWsiGGRlU43yow+9mvrH4Pftiaz4pg8B+DNN+Hp/sn&#10;xrowGh2ljpOyHT2g80yzF5ABLDhYym0Lnb0w4A8h+J3wv8M/D39tC+sfH8esfYta+Geq6ys9jG88&#10;GtW8dvLby2jJzgxebEylxj5EHLHn2I06cZOcf60ONXlCOt7cv6W/Q+bP2n/hwfi/d+CdZ/Z3v49d&#10;utYjtre0hsb5Yrm2itbmOCF4Y2/1MStPHEpBJ+QSfcwa+mNUu/jz8HfGfh/4IeF/Buk2/hXW9cuB&#10;d+LLmBp5rQRSPMJp9pwGBWZAPM+dIiA4w23wz9lj9m3xD8LPh78Lvi7qF7fwav8AEXT7vR9L1+G4&#10;DSaNA4hl0+QJ8wRt0HLYwVkkU8qC36KfAz4Oab4m+BvhW5+IdhdxXTRtdLbTzkyPFLDcR7JsjJLJ&#10;cySMDkq7n5m6koU0k2tG9RKpKbTS6K34P8b/ANang/8AwTt/Y/1b9nX4++K/iRZ3dtrHh7xNYwxa&#10;TeunmzWQeW4lMaTKoGz7iuuMghOmBXsf7f8A+0db/s+/Boxabqc9tr3iaf8As/QGt9uVnJU7mJ4C&#10;DIBPofwPt1pa2mmWcVlYQpFDCm2NFXAC9KzdX8F+F/Euu2Ou69pMV3PpquLAzRhvKZ9u5l64JwBn&#10;2rapCbouEHZ9+xpTj7NeZ+Rvh6++FOt/E+D/AIXvqUmsarqGnSQ/aLS8juUsJridVikuEKkedmR2&#10;Kr/dDKQQDX15+zNrfw2/ZF8HwWOnXs+k28moi41DTdbuzKZbCZ99vK0QJaO6W3kjaQfcXa277vHm&#10;nhr/AIJsazb/ALQPxU+LOp3kmnaRo9jeTaDKOk1yAt0k4YnO2OaMEg53HI6DB9Y8K+BvFHwJ+B3i&#10;79tXxJcW2reIde8Iwy6kLyJgsTqDEUjHzGMPuiYhVzui9+POy/Dxw8HaNtX/AMOKpJyqen/Au/l+&#10;Op7J4g+PXh/w54osYdK8VxXOm6tNMH1S3ZILazPkq0UUkhHzNIxTaq8/ezwDj4J/4LY+Pbex8d+F&#10;LP8AtoXOqfYtRN3Jaq8MbQu8QCK2AJASpJAJGcgnINdB8GfCnjj4qanB41+Ifh/U5PhBHp0mrJo3&#10;2iK1NhqF6s0AdEfCMqSxTs+/ckZlLhOCWx/j7pVl+08nhm28f+A38M/8IP4o09jc3t2b6ZNFu8qk&#10;Mixb96giNCA5IaQM+N3y9GK5atLk7hTm5XfTp52s/wCvO/y8/wD2Rv2d/hp4Z8CeJ/2gvFgtvFGg&#10;6F4Us9XkjisDP9ivZ0En7zDZYQTwhHjPDxyMSvylW84+I3xQ1zxtYad8CbPSf7M8Q2Bubi30a+gF&#10;pPp90RueKPaFEYzEriM9RIwJYqtfVv7LWrfDr9k2f4/eEdV0e/l8LajZ29zb6ethPJbnT3aSOe5U&#10;gFZFG4HKhV42tgEAewfFH4S/DH47+B9F/bDWwstM8T/C27jutT1S0hhkj1OGGaKSbBHBV40+V8jA&#10;ZhnaaVOnCdNKJPvUuZrz+f8Aw6WnzPlr4gf8FGvFnxu1ePwjqfw/g0XQtU8ORRaTpV5bfanEqo0y&#10;XgVlVVXzI1jbnY6E5K4zTf2N/ix4X/Zl1HxN47m8c2t5D4v26drGnaa0cqx6i2n/AGqWY/KqJBuc&#10;xKrBm3KApyx3VviFB8R4I/ixe315Jb+GfBXja2W21e2t4UU6Rds37iJxhnjWOZmMaMu5XUhlJw/0&#10;X8D/ANnH4CfDb9m3Wp7jw/4dXUPDni7V0s7zVrZZzbzLGXSM7zuhDxpHIMkcuCqgYB0hzz9/yG4u&#10;Mow63/z/AMn2PLvgv+1D8JvCv/BLy/8Ah1N4b1XUtT0Ow1HV7+005Gt4rZLu9l8mUz8KpdZcqMlz&#10;86qGAYjyzwr4t+JXiWDwfo/ibxsmlWNzJfanKsGm7rvQ7aVfJMc8jbhFayPJubeFBVjn52wPsT9k&#10;zU/2Z/F37Lmi+IotOtbnXNa+HlpZeKV09dwmkKyRw2TAfKJnuHfbwDlTnGa8V/Zf+Het6dY+PNL+&#10;JOh6NM9rrH2v4jNqUIUpooEcIhtnQEjGJXc/dLISCCAaqUZysjCnaNOMvT9N/n/n0Mfwr+054O+G&#10;vwSTU9N1Rkt9BvX0nRtCvNMcWk1xNDGbmEySDbN5bBJFXKtg8EfLXpuoXXxd+P158NP2fdd0y0t/&#10;h3q0o/trUrPU5VudQkW1vDb+UZAcRRy2yncpwcrgJkpH4D8SH8O/tq/GnxB8LfAuiLpnh77bBqnh&#10;7RIbZZBLrEhhiF0WUHejJuLwjHyRcsFXJ2Ndg/aB/Zw+Knw88eeN9c8P6R4Qs9U1PUdPgS9AtrE2&#10;1kbWeIoVyC0jHbglCG3FVwQGrpWexbbX/A9bf5Lp8tTw74l/sw/ED4c/GrWPhB4m8S/al8JX1sLy&#10;70+6UXDQ3bAq8COo80jLFuQASOSCCfufxJ+wx8P/AI0/CnQ/i94i+I97qd/YXNml34mG6Z4orZ5N&#10;zosZIWXa25hGRGpjAwwXA8l/ZY8bwfthftNP4/vvCWnSWnjuLUJNbvEO9tNtoppDFuZJAYXYxBAO&#10;C6RHHDMV9c+H37UHgz9k34LM/wAJPhT4y1HR7HWH0tZ9aVfJuL5N4uWAlIEe4x4LLwxIZQWYiooU&#10;KdOLaW456VLPXt93b0f9XOe+OH7AXgD4VeLLvVbb4oeI7t9e8K3VppEjXKSXEeoQwiWO5Tco/vSM&#10;RuX/AFrAYzXgXw28X+K/2SdN+H3ibVdf8Iw6N4i1mw1DU9Y08NqF5ZrbOIJYGMyiSNfLeRj12mYh&#10;VCkA+wfGTSP+ChPxWsfF/jTVLTTPD9sqTiLwjpqrcPF5kCjIk3KEXDOpPO3DZyAWr55+B/wD8V/H&#10;H436V8M/iNdW83h6z0m3m0/Vr60aMC4kDR29pdNklWkMcqgZxvORuxtLlKSklBCnyum3r1t+C9fy&#10;3P0u+A/wq+F37NHxd8XfF/UU0vTR43jivV1aICGKSJpdqpIeAWwVbJxlnfGRXi//AAUo1fV/G+je&#10;KvCk+r6VB4UvHtW09rneGtr4EtJdxukqnbtIBY/KSyjGHJb6I1+Lwtf/AAHa5v8Aw/8AaJINLi/t&#10;TTbu1M0sIjUnyJ1c4cIVxszkAArjKkfBv7Uvg/xz+1Nc+D/iL4F8Tpb6d4mtJtIFtqt8tul3Lbqw&#10;jh8raDG7qo2gkqG2kE7+LxEmqTSV/I0pRS+ev9fgfPPh2x+GNzD4W8bfD3U7iC7tdJuLP4kl9NSV&#10;dIi82KP+1YAIx5UYLRtu+cgFiQDnzIvFPw28HeLfEOu+Evh/dLNYq66q3jGYywo6KqP5cbYEb3AJ&#10;aRTlQyngKzeWcTQf2fvGFl4Z1n4wS6Jf3ng/w54mj0PxPp9vPNaXupQlkeW1KY+ZgGweOGX5scZx&#10;tF+LFvpOtw6J4LbT4459Cmt9H02WSVhO0wWKAOiBhNdGLCkNjLLxkrEK5Ka5oK6sNWSev9bH0p8K&#10;PF+j6L8JPC3xK8YeKdbfTT4tkgh0RXTy7+zWMp9pmiQtI8RSPcwIUtsODtO4ee/tbeKfGPxW8baf&#10;D4Y8Txal4Zlgmj8O2SzRboIVXz8jB3KhKlhuAIxyemPN/hJ4bvvF0epfC3wH4c1jWNYbSDHbJcSg&#10;T2M6gCcoi4YhVCKueT0C7mwvLfEH4Z23gDxLrEPi3w/rcENpp7rolqr4n068R9qJcMVGV+SQgDBI&#10;wRjkVVRylC3QcGr3+/8Ar+uh6z+wr8Tvi5c+PdH+EPh+0M9jPPHe6pbRxb3kghlMjqGDKVY7yvzE&#10;AkgDnAPvn7VH/BKv47+H57K98L61b3fhLVfFi3/iFdIsC17bvdylXlCKV85YQ6nBKnCnHA2jwP8A&#10;4JX/AB28LfAf4/Dx94ntbqXS5dCu4L6KNE4TejhyW+6B5ee54AHWv2g+Enxq8HfE74e6T8Q9O1GN&#10;9J1ex+022pNIphKk42M2cCQcgj2PNXhqcJUrPUyk5SlJXs+n4a/e/wCrnx98Bf8AglrceA/Eq+Bt&#10;Z1G8n+ywXl1aeLbO7a1lkuEmga3BC52LguwGWHDZzkk6+r/tVftF/sM/GKT4c/FFdQ8eaHAkIsdW&#10;0/SSbiL7QzbfMWMP8oCOMDDMVGAedv3VbyxuqsNpyODnqK+aPGX7P3xBtv2utJ+Mlj4fXWPD13Ld&#10;LrS3F9vWNFVBE65GV5aX5FBVtq5K9K29jGHwaGvtJQWt3+n9b/ecD4C0zwL8ek1Lx54E+IE81pdW&#10;d6df0j+02jvra3uWJntrdeDBIsiblOW64OMhq3f2TP2e/hdpHwyFv8PmuZ45ppYPI1e4SdkjkVhJ&#10;IYtoET/vSjIoGNzDnPPU/FP4XeIvh18ZdC+PXwwsDfCxSaLXNISFY5tcstpzH5pPl/aI2IdNxXdt&#10;K5GeML4SeFvB3xY8B618e/gvLeaXax63KdV0W4tzBKk9u7AoFZlaBzhElQlcmIKdo3VjTw0YO7Wu&#10;ppKcXNW/rRf1+J8ZaJ+03Zfs2ReJP2A/FPhvR9bt/D2uTXvhbVnUxxWVg0pkksnExLKEkLBdrMSr&#10;Dk8k5UuufF/4NaAmuQ6Nc22n3lwsul28epMFjSQlEKt8+xQwVh7ryTyT5F+1Zo3inW/jNqnxs8La&#10;LdSPpPie4t11qwhUCS2DMJI3iRm+dSXJbO478nO9ca/7R/7W/iTxD4ZsfhTd6dZJp2i2qyac2nQB&#10;QwMYMe/y3KsCMkkEjPUnmvnc0putio1UtV+Ftj0MM4U6PK9F0/r+vuPdfEaeK/2jfB/gvXbPxf4b&#10;k8XadpiWnhPRPC1yyXE1wluybbhyFWI8uTyQpUYOMqfS/wBjj9kTW/h38NNM+IHxH0PXtL8X6Lq1&#10;1B58+op/xMbkz4huFCsS2x4lhZCdrIWYgjlvjT4I3A8ay23iPwbrVto3irTLyO7sLawiMRAhQkyE&#10;8jfuA7HO4Z+8RX2F4Z/bF8S+LPgodO1n4m29z4mY3hvYXsNkNjK0hAIkBJZ2VQRjI3duMGqebeyT&#10;lVWqat89CVgI1akYx+Fry/r+vW/HfsC/FTWPiL/wU11r4kePdAttO1DVtfL3Fn5vnS6a8NvdxyRE&#10;lQeXz93PA/Gv1F8Uaj8K/iZ4Qn0nx5bOtluDD7QrRzQsp3CVCh8yFlIDBvlKkZ4Ir8N/2O5L8/tf&#10;2Nn4f8YJDewSXV3pkyXpVL27JV2jnc8kFs7mbjgcgDA+1fh98TvGepePPFeqeKfEN0W1qxmslnnl&#10;JMUkauNsfADgM7D/AHSSQTu3aYniOlgq0KU4t83XZJd2y44H2sXJP/gn1jqHiLx98IdKFt4D8RXH&#10;j3wpBbs97ZahJB9tsoGBKrFP8qyRqnRZVZyP46+Nf2g/i9f/ALQNroXxJ+H2mzpD4Y8SxwTz3MD2&#10;0sJkbyXQRjcA67lLbmwQucsM59v+H3xr8JzXA8M+JL+/1LWDpMGcXEfk2lx5eTFkKNhByecjABye&#10;teAftY/s/wCrfGfw/d+Lv2ehrGh6/Db/AGCaNNfXyLjyHzKrgFjL8yk54ZcA9MCpxGLw2PlGTlaK&#10;7ej3NKOHnQjKK38/0/r7jjP2tPtvjX4oaz4H8QX9yZrXR55HM9rEYLu+hiCRSFzjY5DEBucj7uCC&#10;w+h/+CbXizSfE/xx0cTWDWuow+Gbm6ktxIjhMxxIRlQAwG772TnOcnOa+Ef2hfjcPHPgHwT4j8U/&#10;ZtE8Qy3t3pvidhaiDEqqItkgUtubPzZ2gY7d6+qv+CN8viSX9oSW9v763mtm8KXkAs4rxXNviW2C&#10;PhR8qlV9erYI4AHz1bCTniKU5PSMvW9n/wABPyPS9quSSXX/AIH/AAxxH/BTS+1+L9pD4h6x4Wvv&#10;Jv7fV0eN1iznZbQKUPHcDBx6180/D3w3p/jjxna+INfW402a1tJF+xQokchnmOEcsAf3bbm7HIOP&#10;evpX9uv+yvEX7RXjWHUtdtdOS68U3cK3F0WMasmFUMF5bO37vQ9K+eviD8KdL8MeGdE8X678S7fS&#10;tQ1NrmeURFn89I4yVDo+0DcRtUgkYbIJ5r6POKs/bwoSvyuCWi1Wj1PLwFLmpura9pN/iv8AM9m0&#10;/U/hrrXi3UvC2r2EXifVfDOkraaDBaNJtWS3YF42G7CuUYqsyEn5MjAOK85s/jV8M/AKxaPYaDPo&#10;Xi8+K4hYX1wrOmmRvN++3yFcq+0fNgYwMjPIXlfg/rOuzWUEnhuwbT7vWI0d5TLi5TeuwmLr8zEj&#10;g+mT2r2j4K+Dfh7pvxG0LVtOu7v7Fo2pCfVYdUtBNL5kW6WNZCSfmLrz8vbJ6HHy+OwtLD1oSmrp&#10;tRtf8e1n+Z6EHUxFT3XYwfhx4eh1m3n8QaXc/a2F1eWuv3mmfvGuG892DK4wT3YLgAAHjHNGq3Ue&#10;q+NNLfw9Dqd39pvktpVm2h7q86QxllAzGysFwecccZ42/gR8VxqfwN8R6doxsoL/AF/xZqLfZhAk&#10;UrQT3TybhK2ANozgcn5cDkKKTwtb6z4P1E674NMEzmeSDwxZrL5sjb4/311xgFEBb5uhbK9cE+I8&#10;PWq5lUUn7t2uyUU9zsoVFTw6stNN+77fl/w4344+CLH4p+L7T4W+HNak063sp/tOtJEDLBHIsI2x&#10;Bgv70hsbmGBllGFyCeS8OHSrTw14W8baf4WS+1Tw9f3Bv76e1A+0QRxNDIwDhhwGHPKggZ710dra&#10;weErq0msNYmv9Z1q3mtLgqjGdSuctKQBywYkHOTlgSflAvfATwlZfEbw1afDmfUo7C5uPtsazGQQ&#10;yIpk3OMgEI5IAK8/eGckk1pVrKpQU6XwK3L6O6f39b/oZqmp1E5W87+TVjoNO+PnjjwTFb6pcWMc&#10;djb20Xk6kLaF1mEYyqDI/dzCA7PcKDhsYrrP2oPHL+KPDPgX9ofwE6aet5KqSWcblnmliDF967So&#10;kQkHJwCvUnaoXwvxF4ustA8YWXhDRPGC2tmmpf8AEw0W6txLbvcQvsR3c9mGVZgBt3d8kDtPinfe&#10;LfDf7PGtxeFLLTodK02+l1afSpiZZ445T5JnjdRwsZJVlHAAVsdCfaqU1jcHGSSbSs/8S0T/AE/y&#10;HVioymovRa/dr+V/+CeW/tbXR1zwDJ4W+L3ilbXXNM14S2VmSBIYp1+dlfncgZs4x3Y5yFzBP4WC&#10;+GRfxm31WGb4U3c+lXLxrLGTBmBlGeQyFj/wFhxzkfNvxh+Lnibx/rUHiTXL035JQTCdy7kAAAbi&#10;SSMAfSvaPgxrHxI+Iv7MuuR6BeyXEvw/aSBrSYElNLv33MwJwBiWMA8njntXrZdg6tGhGM2l37b3&#10;v6/5njxrRqTlp6d9P+Bf7it4n8c+HvhQ+teD/B0L3UOm6Vp1ousKMrLM0sb3TkH1KhQOQoGOmAPe&#10;P2wvir/wtTx98Z/hP4U0rUdPHivwXoWt6faQxCYah9lQl3YlcoRvByD/AA9OTXzXBpOm2Pwa1PRf&#10;G/hi6k8Qytb6lpMk0pENzbiUbx8p4ycnOc9hivo5103xF+1X8D/GbwJax+IfhpJaapujJjjZLO4G&#10;wv0HzdBnsPx6aFaM5OaWivb5W/yN3SlKnGPdr5X5o/hzfPQ+avHfirXNV8SeGPgppNh9mtvCWmJp&#10;d5C0pZry5eQyyXGAcKzMVGATnFfS19qWufAb4V3XgTQ7Fbz4j+N7D7Pc3bCG3Om6SsQMu6QnhmAw&#10;TnnAAHGT85/Ay00mz+P+s/ELV76OfSNG1Oa7lluAcSyqzGIYOOS4U+mFweoB5zxN498a/En9oKLx&#10;V4m8UOl/qF9mR3BWKG3ZSVUDOBgDI59PWpqYK9Z4lvVK0V59Wc3tEk1bVvR+W3/ARgLrvi7QdQd7&#10;m3uP7MkkW4fe3mRiNHHzbh1AJxkd8CvS4/2h9di0eDSdB1Cw1DThpgS407U7dbhbhWbd80ZGCR94&#10;bsjjOa9M074R6JN8G9L+IvgPRJ9bvrgvLr9vDd7BZQN+7WHY2GkZwoZmC7FPoMA+UTfChPhN4hW1&#10;1nSry6a8tE/sw3ioiQwfM5Vg33gw6BT/AHvlrxKs8PWWsffjt/wSaSnF6PR7/M6PV9e8FSeJtA1/&#10;xDojx6LrHh9J9Z2RjEUoRgrrjjBZdvy8cEcAV6n8OPjP8NX+Gdhaf2fB4fez0iSW3njuJfLhuFOR&#10;tJ+Us+5htPTJxg5ry/xX+0z/AMWuv/B3hHw1DpWpjUIC+rNKUNxaR5YQwryqKGds7R8wbrxg+U6p&#10;4/vbi+t7C9s0/sm8Bjv7KIhIVZSDuXaMhtueQM/N7ccyy14tKMla3mbPFzpbO6/4P3/8E+8v2dPi&#10;D4WN1pHxO1nxBLpWo2uvW01/FNfbhcwJOBuwem5SxxxgdAfmI6f9vPx6NN/aTu/DPhPxDc2Ntpuh&#10;z6gqrBnbJeMXeRT0Vyqj6hiO9fKnwn8ZeC/El1pnhHxXqRTw1Zv5mkqqb5ZLZyCIt7H5sMMZfJAU&#10;EglQD9Rftw6ZDr3xn0nXtC0yBbjV/h7Yi4nuuVVlZ8M5Ufe2naM+gAPSpoYeWHw9ejFdL/18j2I1&#10;I1ownUlpf/P9bHz38R/jzcGLS/DnhCzlic/65LoELcynBG92HG0KR14B4xW3qnivxFqnwm8T6V9s&#10;sNMjdYi9ykg32lxGwmR4f4iDgoWAw2SOhyfS7a6+HPjX4I3nwx1n4cwX0lrpra3pGp2iLDMNQgUb&#10;oyOoRowUOT90KxGQAPl/4x+LrHVdL0GDwvod/DeW0t2t1FcS+Y8oeUbNu1QSBhh7jBGTk1hgsJCN&#10;GnUprlaf63OetOXPNvVM96/Zy/aR8VaBDqVhrPjdb8zX0dxqLhlla6mmtwS2GOONpXb04zjIGPbr&#10;z4x6r408MaR8PHuLe2uvFMqFGlhPnJZBl3vMeeCqooPI5yvGBX5//steELrx78ZdO+GkEk6TXuvQ&#10;Sy+bEwWGKMM0isR0wEbCnHSvXvFXxrvfi98fbzU/DKT2mlWl6INJsY0Mcc1tbktgsPmcsRny05JP&#10;UDOfoJYepKrKo5OyS+99f67HMq7hFLvp/X9dTz/49/Di6s/irpeieKL+ynu77xTcTS3gU7Li0kmL&#10;jqcBFWLAA7Y6V9wfs6fs+aj8XbvVNCl8NHSdWtrVTpfiKGFWtXDxnbCMYyOQSCM7w+7lVZfEdS1D&#10;wlq/7XfhQ3+nS6pp0emG0kP2aGZLe1kTMskqOuQVVgA4Py5JOR1+5v2X/FWseGLe6svDdpY3llFf&#10;T2+iy2chUW0cbKoe4DEMdwUZIB/hJxuBO+AhQrSjCtro1by11/I3zNyhK8dNF+m/n5niPx0+CHjH&#10;w38O9ITWPCAns7Flh8SNZXZd8J8mxWxljJ02/K2SMbhiqXxl+NfgP4a+E7P4c+C/Df2DS9OvYrzW&#10;LWORWnZ2MaorsMkYfy/lBZj5W1SMHH0b8RPjX42k0+4uNCs4f7WnL2Wm6NtzFeXuzcLuQDO2KJVl&#10;dn7qvqAW+av2XrL4d+O28W6x8SNMa60cWl6H1mJzORcLMYpnjkfdiQBd4ABZjMQuQ5NbKhg8PJOl&#10;J2tbX1v9/b5nPSnWVNuaTe6/rt1a0/Ed4k8IeJrTwHcfFvU9SurfV5LZrHwp4Kt2UWtmZodq3smc&#10;mS4CFmYsTguo+8Ca4nxPp2tfDzwR4R8Gz/EEI8NgRO8uwfYgHZ2kcjb86nahGSSZT0wue+8XeH9b&#10;13zfE934gXSdP8L6TH/Zuh72nmNlcZDtLJuGLqQAyfKDtUL8/Jxznjr9nTR9bfQ9b8S+JxLp1xqQ&#10;hWGzSS+dC8OBHJKoHk7UdT5YUhjzk9By+xhW5eZWUd+3T8zOdWbbV7/1r6dum23Q8N+MHhjTJPFe&#10;nnQ/Fp/sTXPIvXlW5cxSSL+7IWR1wWILEAjnkD5jitXxjoWozeM/E9z4S+G7297NbTPEkkrZspY7&#10;ZPLuPKh+UpkK4bDctkc/KPYfhX+yloPxE8KeLbPxPq32w6Jr0dhp1hYP5ULWEKqrSPEHBRV3EjB3&#10;Fk4LjivU/wBrnwBqvwq+Bdx4d0TS/tN29lHpqeJ7OAmO9ZYtkaeUhYxSF2XbsGCeFOWCVrLLJxgs&#10;Va0r9PuJlXhOtyy8v6/r/I+cbj4reb+zt4Xim8MGfytJmbxnrFrMUeZfMVmO4ncZg75JzyrDOcYH&#10;gvxI1PxX8Q9bs/FltpMcNiLRX0SGaQhbg8qZ9jj+NeAp4GB2NerW3g74hav4si/Z48R2ckFjow+2&#10;65A0TQzC2CgFHZQcRSOVIUkArjBAY1wnjbTdfl+KMPhaLS31C2N35ekeVKFVGkQFPukD5QdrL0DF&#10;sgZ582vGVOTb1ez8v+C/yO2LpRdujta39dOhV+Hmt634xg0vUrTR47XU7OISab56YEwSVSVOcfKv&#10;Lc4HP4n03wn8Ok+Its3iLx+/9gazLembRNbtmZJmbazMxljyIx0QHHzevSvLfGPgPxb4B8QHStUs&#10;ZbK90y3QQ2kL7Z/KkHQkAhuqkqDxkd810XwD+Jl78Mrq11XWJ7jUrPVkhRnlBlNqsbg4QE4AzsG3&#10;jIGByuR5Fek1Hmg7W7b/AHms3eHK1fp6P/hzS8QavpPhrSNK8G2M15FYeINMSG7jfckyTxSbgZA2&#10;CW8uM8hQDkZ54rzKPxF4qsvGK65ovie8sIbfUGXSmtrp4wICGwyk85B754Lkc816D+07IIbs6r4p&#10;Y26280ctrrlmqztgRjY2wkZVsMSTjPOcnk8vqN1oN94fudSk0yTUZLOZIYrhWEIKuhY7VUfJklGx&#10;1BAXJOA1UIrSra6YL2VT3JeW3ofaPhP9qjwT4g+Es+oeGdAkWbR9IlF41qrRtqGoxwlkdSuS6qFB&#10;KMcEyOQcN83Q/DD4bf8ACR+CcWcNgdVv5A9nYQz7hBF5QXy42baBvUs7HP3i5BIxj5P/AGVPHei/&#10;8JTeLdwNp+mQeEb+XSobe4ZUgbyPLZ3BP35HwQcdSeSc59A+BH7Q/jbwH8L/ABNHealbBdMVLfT7&#10;S5bItryViqzb8lW2RiVm5OAOM8Y+g+vSxEoqavHVabaf1r5mf1KFNOz13/r+v+B7t4y+Jun6/wCC&#10;4/gh8NNUlB0y8fTLjVNLbzr27vThpVWYjKoApUYxuERGV4wtz8EvFWl+DNV0Dww2p6XYaZuSWOIi&#10;OG7LAO2Sv7x9wkKnawwVJ64LeH/s/wDxf8Ta4dZtbXw9BaJHoV2887qI4meL97bMrAjDBgzMOw3Z&#10;xkg/QH7OfxAi0r4cSfBj4tataXoGlmaD/S8bnb5vkaRsynHUcjKqvc4WGlhMTNUXfW9u2hlVqVb3&#10;j/Xked+KfA918EdU0LxL4fD41+4njudUluXnurSVHRNioxON77vuEBgcE5r1D4N/GHWvCvg/xT45&#10;/aA8Pjw3I2pNp9vY6tebw03kxyIwjyWRQT85A3ZYA+ldP4W0n4Sy6bF4ou7ax1HT9b0xrXVJZ32R&#10;286RhYpWZzuXeBsYdQyrjAjOMT4e6xZeN/hbJ43+NKyXGt+E9Tn0qyEEEU08m+JTHNHuXiaSARMW&#10;BY8np29rDZfDDVObm1a07bas87EVZy3WiOr+D/xf8K+OtDXxD4heNfDFxq5vtDN/aY8mBjF55uNm&#10;QqiUyMgY9jnbt3Dxf9pn4fa34S1GLwf4PvJdKTxjcz3NjdXUpWLT7g3ZIkZQcxxOoTcDlgSSOSa6&#10;P4q/tI+A/hf8L7G8+FGoWmmaTPqM9vLb6km2aGcN5Yt23P8AMy4kbkHbkHn5c4ugeItE+KPhDTbS&#10;1uQLm0e3li00oXcyQH57nLM0ixKHCGTJI2gfKRU4xuco0ktd79PQ2wa19o3/AE+v9eR86+MP2bPD&#10;kl82lXOsWOkPptoZdUuo7ZpjKCcycSDjMpGBkr+8XoCBXbftr+EdS1fTtC+FXhmNJbrw14cifUbx&#10;MfZyLqdfJidcALkKGDYJ5Hykcj2WS8uviFr2kaB8RPA40TUtSWVrpzDsjlsYJVDSng7lcghVPCjn&#10;ABUt5H47+IPiLU/jR4w8S/E7wmbPSJQ11otvbXRjEscLwlZrnADBwjqFU/LwFA9fmMbTqYaU1F9r&#10;fefQRqQqYWMrc3f5f8P+BzvwbmTwB4E0TwVb/Z9T8TX8LTXmlJE7LplpuM6STZAw67OCMA5Byccd&#10;H8VvEfwr1M20mreB9Vs7SWwto7DUILuXaryO8YWPbtldDFFMqkBh8yseSKyfHllfeM/i6nxi8Dab&#10;p/8Ab+pQImp2yXsojvmJjhKOCBkNIhjC9MS4yAoo+Men6to/w60TTNS8faXZS6VJbf2fpt/p6yQQ&#10;W4t/JknjkBd3VJLedMHbv3lhjjd5kKOG9rerJ69v67nG44mpKz29f69WUfg9+0NqN1411r4YaD4M&#10;1H7Jq+ilNIsiy5upI4jG7tIQNi7C4X2QDGTlrcO7wz4tTxxrGrWGna7beHJtJhuoIyJrSG3ij8pS&#10;5YtIxXfEzMBu+VQoZQzdd8NJfhjoHwwbVtO0aLTdWvpxtvbdHaeK0Uwm4nt9+A24rHhTywLKclzn&#10;I+KXhLw34Z+Evh/xvqOrWw8SX+pRi58P2pWTyYvOezbe6MQCDC7diWBznbRePtpOCsv61NHTjB83&#10;yv8A16/1qYvw1vfh5r1zqHh7xj4ivLWw1vasc925E1xJJuVy4ddivgxqNxIxJLkcDHLv4Pt9c8dp&#10;4YGrrLc3CxWOjtNA2RFJujjLKCBcriTDF842k7uCW7PRfh/4R+MnxKi+Hfi/XLSOd/Fdromi6tLa&#10;gxwRSSwxx3W8FRNtVo2KnAJZsEbmNZ7w+CvhZ8ePCnh/TLiTUND8JXE1trXiC6TzW8o3ssaXysof&#10;yo5Q9oVXJCnIBy/zaQlFOUVpv+JtCmptzS3f3JWOX8UeOPG99ocXw++JOp6m2m2YsoFNjbRKttHa&#10;3U9xI8sJAYxyI8xGC2TKpLfdFN8W/FjT/Bt3Dpng2yW1s0nS8u9ab/RZZoHvZxJIOu35vKPOceUe&#10;uOXeIYrvxrN4k1+TTtJ0y0ll1IJarGQzW8cuRvBO7ACmMjAAC8DrnhJ/DcvinWI/DuqarJepds1r&#10;bJfSNbwyOkCLBCM4EQUyRtjkMV3EHJWtFTozlzS1t/WhwTouqrxbTf8AWv5nZeAfj9438X+AU1n4&#10;YalLHB4PtdPg8QaxcQu8stxdTiO5njRgNgMszIJOu2HB25FVbfXPCfguHUYPDBWHT7vx3Z3t1Irf&#10;v7OSRG8uMAH5iqkggEkeXIR0xXVa3+zT4x+C/wAAbi4TxJNcSeNdck02XS5IhFNJcWsMcsLIgOWj&#10;jupIzj+HcCQTyt/4Y+Evhn4E+I2s+GdV8N2kovtPkvtJLXEu63u47czxSSqx2+QzTphj9/IB4JrG&#10;pGlOo2tn8tv+HJhKNCrZu9l677/gji/EHgbxb41lufEmprLFDqPhA32vWsl0zBbTczsSSwaRWETI&#10;oyCQoYA5rnodF8O/CfSvBXiLUdOGnmOa7tNR02ImOWeKe3iiM8khxuZZJHjcZ48ooQoHMnj/AOIl&#10;38ULWbx9p2tXthaPdx6U8M6/PcWwNpGFQxjbHGIhkqSoG8/Mc4PB31va3niXUAumXNxp9jjUidVu&#10;8/bIN4fiNgI3kZRGcL9887cLx1UKD9lZ+f321+45ZVXGTadv8t1f8DrfFHjDwtq+reIvEwD30N5c&#10;3trqSieWM3luk0SwSo5YuzeWjvheFwV78+WXNrbfYYPDGgxJDMsEQkuL58JZtN96SUoRl1cuGyAA&#10;qxtnscm58SzeE5Eh8IyanDaSaoJ9PubrHmRIokjQYHyFwpQlgAMrjkiukPiDw+NF/tHSNLur7WfF&#10;Ks3iCWaFVWGaaV8xW5UZKtF8pQAcMy5IrspONJWtdPX7un3CUHy+0fp6f0zN8SW3hzSPDGoaxFrK&#10;xanNaqLhzCVRozF5kQAC4Xzd5QoTydhAI3ERReK59U0XTfCnic3N0tvfSahqloszx3MBclLlF3cL&#10;+7WLAI4KDGMVufFXSvCulXNno0Hh/ULC40W1lLG6DeXc3ZY4kZXGFiOyJAuS3UHlcVwbTR69enX9&#10;b1kI0sZnnvpJQzvcsULKy56Bif8Ae4ziuuUVJXXT+kTGUadTQ1tEtPD+jxz+EblpDc218rnU7Fzs&#10;igeWIhXG3OR85I3fwjAyOex0HwZ4U1TQ9STxLr2oT+GvDazxX2paM8SmR3Sb7PsRiG8oyRMxZRtC&#10;NztLCvOIr54rs3djd/Y1ubeOZ34CqVD5Y7R1BBKgA+lT6Bp+o+Kfh4dRs9c0iKTTopbWWyvL5Ved&#10;YraSVii9WGwYI5LPhR2FFJVG+a1/+G/rQmc05+RvaRq9zrnwh1fwp4u15zNaJpw07TrklHli84eS&#10;kTsfmws7nPZecnJr2v4O6tofiD4TRfETUPEl7pWq6LJYaJpunvEsME7lVDmQA4LLDYtG3C4/ccZy&#10;D4B4dtfDXh6XU7XVtVa+htPDqsksu7i8kt42SMFd27yy/lgHABBOAeFTU9a0S58U6lph1TVZtMsL&#10;K4KRWijaRDE6vtDFsKVaTD9cgddta1faRg1F2O2hyzac+j/zPbdI1K9+LnjOH4UafaTyS/2dDe29&#10;zNdqps5DFbCUnYpyFVEUqeAiEHGCa2tTm+GFt4hS11HxrqU2qah4VszqkNg5SDzv30skQjgG4bi0&#10;Lq6gnM55weKHwj1LwlY+GfCvi7w98Qk0TUpp5V1jUVtcpBahla5eYnALvFv3R5A8u3VTywFYHgz4&#10;g6X4j8HeHNS8K+FLOG/0jWtRuVeUBUuXjdpy8oGCNtsIlYKMbQoUZYV48nUi0qbbje3z6v8ADp6m&#10;iq+0vqr69P6XU0PHureIPG2pJ8MfAV/JJpuoWmnf2lpc4+a1vbayWDZIxbLBpA7nnbySQMZPW/Bb&#10;U/CWl+NtU0TXPE8FpLeWFrd32nxxyA3sttaRO1qsQO4BLmINJIzKAiu44ORxHxA8W63qfw2ufHs3&#10;hyy8NWNjrH2ZNRtYlFzdRPHHHb73+9LMscFw0jk7jvXjvVr4QRW6WXiPQL7RJ7a9g+zawbq3LebI&#10;Zrm0s4v3zYaMSb7iVVXYxEqgho2wSo37Jt37b37I1jKrT/dq2u/5269zo/EfiDwpBpPi7S9PvbNl&#10;8S39pdt9hgklFlt1AyNl1BHlx4x8owfMU/d4bA/aZ+D/AIj8PQeArrxfbQCbUdMjijlnCO0k0CRw&#10;OZSfm2sI4XVvu/vflJBOO3+Gum/D/Tvgjrmr+FPEFy943iy30nxTHLEXeLTZYNq+UOSXyzlv7qoW&#10;4I+b0nxDbWXxZs5Ph7f+HbDUpzoEyaU5gWN7NrOCGKKRM/8APRTNIRnjylxgAVyRxdShiIwaaUfx&#10;v/X3HVSg3GcOtl+HT7j568Y/s+614d/4RC28Maj5OkeKteil0+OG+kTy4rmOGdTIASinyjbFs4I4&#10;67SF898OeEfh94l+LWlWejaxcadoN74luLzVtNQs39nx293F5ReR8lt8cZIQ52uFJOHCiLxJ8SvH&#10;8XhqHwvpio0Gl5uIJrm5MgTYzoyrHkKGYSIg4Jyi10HwN8WeH9E03UvG/jHw8tnqPiCeNJ10dxbW&#10;1rpTyPBe7FyMuEO1VRusgxlhgev7bE0pc695p2/r+uh5j5Oay/r+n+B6D8dtE8f6Zqfi7x14KsYZ&#10;tYudOubnX7Gdlu47grcMtw9oUjDRtGC0yeYPljclfumuv+EVjbeDNItPDfwn+K3hjUBr2qQ2Udkj&#10;mSEyXkMts1uGjUeXDHFNO7McEKpXDCvPfBfxVi+K/jXwV4V+DEMWi+JH0CcazrN0ojgQxxKbiOZS&#10;AGjIS4eTAyI2CE4ZifEvgvr2t/Dn436tpMVpHKz3jW9n/Z13vFtMJjGpSQc53ZxjGWwfuk56q8YV&#10;8I6zVtW9f667mVFXqqm+yPsD4V+Bfh1+0V8JvFHhXSdYmvrHTNQaTw/eyWb29vDAsFqg8tSAP9ai&#10;qy4+8xzndmvBPjH8LL/xT4l/4XVZ3MryaJ47m0rVpriaOK0trDT4bMxPExXmT5plZucAwgAbju96&#10;/Zo8BXPww/Y31H4eaq8cN3d2g1eG6+0h3juJ5M7RjkBfJgVsYwysTnaRXj3hnTdN8T/Dzxv4N1Gz&#10;N1rNx4l0+S7urm+WCxiWe4hiVJCc8TM0u4gfKLcHngV4VCbjVkoPS9vk2j2KyjHBxe7tffr/AFcy&#10;Pi34z+E1z4I8ReDPC2lTXU66DYXF/wCJRErJcXp3i8uZNx3R7ru5tYkQHCqARx18hj8JeOdS8GeJ&#10;TcF/suj2YkMl9AwbzFnaJRzho2JmUqDycbsEjja0GHwz4q1+88Qamkl3L4h/0jUrKy3RWenwtNA5&#10;RtvDlpMQpk4UOhPzKKveLPFzarpE+hW+maN9pgvzbWt1ptxu+0Mjo8DhwAZJAQV3sF2qqrkqxr0E&#10;qlONovqr6Ly2/U8acYxim1/V/wCrGj8Dv+EDsP2h/DPi3w1Fc3uoaL4Ru7/WriabdFf3ZiLrJGMB&#10;lI83aQ4z8gbJBBKftTePT4F+Dln8IPCcW19ceLW/EGoFcy3Fw8kkCJkdVSOORhzjdIxH3q8t+Cuq&#10;a7rfiZrnTbu9try6sfscNwsZzIceWE4HzEqijGegxXd/tsfEy2vvih4k8N6RpSTrpVvBZ2F/KMNb&#10;21vD5cUO1eBKzDcz88qAMB2z0ypTeLhF6pWf3f8ADs7aM4fUHPbV/wBfkdL8Ln0DxBoK61rerpO2&#10;sXFnBEzJk2kyNH5sQ5+TCRxsG6YkI/hr0T9mnxx4Hsfgh4jsm8Nx/wDEqeCytfEKRAXEdtLDciaZ&#10;XYLhS1pZHGQ+COQWavDINM8N+DovC+lHxBLHb3F2r3ccsqo8jtDtlRipyAGwNxwQhUdFGfUvGvhE&#10;+HfBWqLrFq8cX2XTRbRSSbgs2o2MlzGMdWKxupAH3Wcg87c+ZUpe80l7sn/n06/ecEnCMW1uYHxf&#10;8X6rb/Fi68RyfD8x6NaW1vp5tNNfiN4dPEVxJDklSj3Et1cA4wWlZmyWrl/C/gtvir4X1C9+K/xR&#10;u20vSTYxWmm286kyPJHNEkke48gCFSxxyZgMhpN1L8H/AAd8QviVaERRTX9/DLJKmmtIA0vmzRRL&#10;G2W+U+csir1LHqMDIo/Ebwvrmj+IIvhXq2qrc332mfSbBInH2Zpo5RAgjO1SSRbLhm+80THHPPUq&#10;lkoJ2le2nkiVGMYe0gvk/l/mak3wFtfCnhi/8cSzBdOlt7u0tZbeQOWSC1trmV2CE7Q63NqoB/im&#10;KjBWvNfB3grTvAmpnxxryW2o6Y+rssNmisRdQKzNNCMjKttaPBPXzUIPBr0DU/hz4j8QeLH+G/gf&#10;4iz6jpyXlrt1G3k8uBpJWtiu8HAfe8iDrgMqkkAZrgtZifQtYHiy61e5OnLayrbC+jUy3aR4jfgE&#10;AMo+X0zgDpXRhp15Jxcr3Wq1+XoRU5bPS3b+uo7wPLB4s1rQfCGr6bbeH7WwkMd/qZUedFHLLl7h&#10;u8nlxrIQp6BM56V6D4m8LyfDL/hI49NjtfIuIbQ2UKYHyT200xaI/wCw8cseTkEDA+8c+UW1lZ+O&#10;fEOtx6BaXkzW237PfyxqZpleWGMSFAWG5lUkxg/8tX5IBr0bW31D436beyeHr1hq1nbWkVil1pju&#10;0zQi8mgtIgoIMrJJGCo43q2AQM0sTQU6ijJ2Wl180+5MKkowvHc8w17VT4h1f7HrOnMuqPNE1hZW&#10;jsYYkkBdVQ5YsoR0ZcnsDzznfv8AUoPB+s3Ph74a67ujj0Z49VtGZkWSSKd4vOTOCTiKG5ABYqX2&#10;j7uKv/szfDfxR428SRzmTTo7ewF7c3byAxyJEsEcjYJUBBsj2Ic9Qw4Byfb/AIn237PPiX4ly/Fv&#10;wDb2t9aWOlSW+mQT6T5SXEe17eKVI8YaRTCsmWyd90m7oxDxGMoYebgtbL5X6L+tVudNHDusr39f&#10;Q8O+FXxX1T4Z6ZrFxoOhwlptCkS/mVBNIDuBDHg7Iw80S9gQCeprzjTNB1LXtYgt1srm6uLi62vL&#10;HE0pmVn2j5cZbknAHOfwr6yt/hf4P+J3iC98L/D7wfCkOmaJJeag+nRM0xgmiRkmkOcPt3QKw+5G&#10;uS/Cu5474f8AiL4byeGrzxfpXg64m1Kx1t1SO4fEcplgzbzNJkhEinVt0QA3iXOfk4iGYxpRclHV&#10;2vrou3r8jVYam4/Ht5HlXxH1i08I6dpHgDWNXN2tjfS3kcdvMFgPnrFGSox8oK26fMeSMceuN4r0&#10;zWri10/Ubkoyw2fmziLcxgheQpk5OASRnA6lvU0740CHWfi7o9/oOqfbriZLSCaKeFdsdxwNg28M&#10;nzLgnkndnpz0fxK+KelSeDvDUcFjLIw0qV9UJVY2WR53MUYJJLopghJJC/P5gAwQx9GnGShTcVdt&#10;a+Vzhbai35nLaBeeJbfxgniDQcS3VmrGBp3y0dx5RYEZPJ3A491HWuv8H63p/wAArHTfi54+0TT7&#10;zWP7QZ/D/hnU7QkSRqmyO8nAwPLVkUqp5dkZmG0rnmfC/wAR/C2kz3HxJvvDsIuY0ltLPSQxEcrN&#10;FMqStjk+XuQlicsR2JJrzvxjrOu+JNdj1XV7155I1CW6SYIRd27Zj6k/nXRHCyxEnCekdn3dun/B&#10;CnUVN8yWvT/Mu+LPHeoeNvE954u13VXa7uS0ruFJ812IVhjoi4LMAPpXoemeI/BXgfw1pOvzSvLr&#10;F34ekni+zs5S3uxcRgQzAMDse1WYn0+1Kewx5fo+h61rE/8AZ/hvSJ724k4W2htjIzZVuwz0xn8c&#10;16pe+Dvhp4b+G1v4f+JXj2LTr+yuLm9/s7SLVbu4nM9vaiOJ3D7ItrwNnljhwcdQOqtTopRh0XRf&#10;1sKEak7yf3v/ADfUreD/ABFpPiXTPCOj+NVkYP4hkt5JtRmbyU0pEUyqzA5SNWlkYMBuGCRyAK4f&#10;UNfl8SudGhmWW2iuGaCNIdpVRvRABySdrZ6nr7Uuu+KU1Tw3beFbS0hW0t5t9tcSRl7kgNMzKH/g&#10;VvN+ZQMExoe3PcfAf4K3eseNvCui32mm5uPFckUllFBIokFsbmSGY5Jwp8tJGXOCGMbdBV06EY3a&#10;WvRfMmTTf9eQ/WfBFjJpFtpfhOznuNSh0+O2kUJ5kdzO9wYyIyzbnk3zxsFUHGCe1eeapbnS3lOn&#10;wzqssaSMsg2/KwBDYHbccDPPI719efBHw74z8IzaZ8FtW+FdrqF9oaXP/CUaEh8q58611Rha3FvO&#10;SQHWWUEMSMozAgoVNav7SnwE+GHxU+CunftBfDO3uIL+BJk8V6MrhTJNDcQmWNFJyDGskaBCPlWN&#10;ck4NbOi4x06bkxnza99j5ktvAb+Cvh9pPj7xLp9tcW+oSnzx9oDOwY7QCP4fmhl/8droLCSf4gfs&#10;/wCjTT3k9/qugeIZNJZWPmeRHdKDajBI4aWN+eQCQc5NchqIufGekaLZtIyEXDQ3nmykxtO8jSRO&#10;QT9zDbSFHHlnAy3Pc/sn2doNK8Z+H9fniSTWdNurgWT2zI1tLaW73MEkb9ASS/AHyiIH6ccaXuc8&#10;3d3/AKR106n7zlS0t+Wv9epX1gQ+D/EN58O9XhNhPaRrNKJ13faHWNmKnbwFySmR/vEdqzvDms+H&#10;NX8N6z4YvNImivrqx8kX6zARxmNwwbbjneERT0J2Ljkmr37Xuv8Aw88TeNtO8a/B5tlle6JA5tXA&#10;RrB4h5RVj0YuUDk9TuyeSSeX8IeD9a0Lw+mtX2qwRwXscA1BLjBCbpUdF2n+LCDJOAAT+OU8PQwj&#10;5ou19upNOdSs9VexZ8BeH/D3jv4e3p8W2uom60u0jh0e6Dlbby1uTNJG5PTKsQPQtWRc+JhomnWt&#10;xpF4LvTvtp86wnbbKAhLLExB5UMhYA9C3B5NWrOeTwnrV14cvdTGpQDzoGFu2UnVl8sumeuPldc8&#10;ZrldNsbLWdXm0dmdIrlpEijZtrJOFcR7h6byoP1PpWtNurJt7f1+IST5rW3Lml674ZfwpdWuu3F9&#10;LnTpXs7WJUItZ1lj8snJz5bKZlI9WVsHBqhouoy6tqlpJoKFdRN4YwtomwPGqADHTJI35zyc1W1X&#10;R76y1DyLnSLiyms9qzSqC5DA5JHYfTpUepaFrPgm7sNbtzIYJpWntHzt8wI+36g4ww46MD3rojTp&#10;tWT1d7Gcud28jsbnWPBvjjXV0YaHd6bf3NwToq2kgUWbuuFwx+YqrKBsHXc3fFXGnuPhprlzpHxP&#10;ghkvxZsbGYJhHZJQhWTAypHkyJg8DcT9fPdK8aTp4ms9enSJZrO7E8Ek8e4Bg4fDD+IZHT/aPrXp&#10;Piyx8J+J9A0bWdc8UnVNf1WLUr3XbdX2rbNsaVJFYcEuc/KONysMciuath1C0Jp8rXzXXR9g9o73&#10;W555p99bxx6ro1tqDx6RcazaB0AJZ1HmqrH6IX/Eiva/iJfWHxNtjqeu63a/bIWto4jp1uqBIV/d&#10;ZHqxXyyST1z2rwNLTUvDWsR6rbWqulpcJcm3k+YKFKkb+mVywH519YfDO20zXvDFn4i8J6LDcxXo&#10;UT20Sr+9V7naItrEhPmUOemMtngZrDN70lCpC7/pG2F5XFqR4Trnwz8V/DV7DxTrssU8Ueq2ssd1&#10;FdZBAkkQhSR/ejbnsAD3FXP2eYNIl1FNK1PVI7aL+07ua6aW1M2IorYsZFXGCyDe3bjNan7RcGpv&#10;pt7o9rLCthpMlnDbwWwyhaODZNKjekjgyH/ez0rnfB3h+G58T61ow1iWC2jl+1RSQtksHjYqSRyM&#10;qdpx/ewaaqurgJSqvXy+X+YKKU1yrT+v8joQJfGt3qesyQxW7w20Njp0cjMvkpwonPGAFVdrnrmU&#10;nrnGv4HvPh1p3hS00vXta1OZoN2200q78pIWY7mZ5DG4kkbIUgfdEY5O7ArXmv2OheKrDQIrv7S0&#10;dy3m3M8zBROysoHGDhMnOOSc92AHCHSLuPUbrT5r+KHypMqftQUMDxnGRz8vJrGDlVj73urSx0U4&#10;x50krvzOUV0u2Fo06xEZBkkOMknufTNegeF/gx4d8WfCjVfEo13b4gtCDYaSSFW7jaSNR5Z5MjZM&#10;o2r02r13Yribq3tljgvNatbhIZY5xbXVoVxJMo4JJB4DEZHUgjGM5r1T4e6Z8PtK8EeH/Gz694iu&#10;tb0PWUfWfCkMnlERyQ7re6t2UKVRisKs27Pz54yK96zte9jyVe5yfxQ+Hl54Cga60H7K2myFV8u6&#10;mje8tZDGY5UdQSQN2WBGQVeMjBOB5u+EJjUnjuRXofinSrrVZYfGvijxBLNLqgmYLe3Hmz7IwVBf&#10;AyAZE2gnIwf9k55abT9PNm/mLKs5kP77/lmwA6DjOckH6GnGpbcu2higmJsOe/Wr1oq3bGJ5hHGU&#10;Ids+3p35xVeeGSGRoX6KcZI7jtTo4YnxsOGycqT+v6Vo3dCcbEkULwxiLdyTyMc/5Na2k+J7rRYL&#10;mx0q7lRb23a3udhI3oSp2n1GR0rHM4aYm5djsUhAD37VctrFjceTajdLGpZmLDGfX8M1ErW1FZ3G&#10;ea4tzJHKeG27R75yf5fnXoHim91nTvhl4dWNTai405JYbgvte4VZ5xmMjHy5YhgRndHnOCK888hw&#10;mxpQcLuBXpjnP8q37n4h6/4hg8PeHPFOtLLp2gxm3sIpLdXW2ieXe/H8Yzz19qhwUyk0nqdr4Nlu&#10;PiL4w8EeA476HSktIPsz6hcOMRxyyvK8rAnbkLMQBkZwBwa6vxP4Cnv/ABL/AGTeTySOtlmK6ml2&#10;/aY43VAgyMgIoOF6gRY5rmvElr4e8Fa9oHjnQdeOo6JPDO2mWTR7ZbYKSVBGTwXkDAAsQuNxDZUd&#10;R8Rf2gdG8Q+JdU8UXVtJZXXn276dZxqCWhkSJyCOi4XeSehMmK8LH4et7SMqSulf8X/wTppNW1PK&#10;/ENveveSpdRyySSAfaHZCRFkjcW9OMZPtWt8KLKPWtY1XULozw2Om2El1NKLXduJJ8tJMDoS3PTI&#10;Xr0rtNEutJ8LatZareWA1a3mgik161kQL9pWRjK0Qz0OzC7h0KmvZv2D/wBmHw98XPhd4x8ReOrj&#10;W9P8LaxKdMtNTs3SNpbi2ikeLdknLBW2bMbWLkZyBXXhZwr0uSxE5RhJOOmp826prGseLdMlkmuh&#10;IsC2cF/J5QDBUQoGI6hVGEb8CetZev66mia/c3d5I2oT3loHiu7mUMMPyZCQMFxlkOR610nj/wAL&#10;Wvwb8abtZ8OzzWd7plve2TC8KpKksYEqNtOVG8yJgjIZFB97Xw1/Zu8WfFjwzo3jqxsodRsIvFMe&#10;kXmkW9xsu5ITD9scqxwu3ylmycgrjnjFbwoq6tsxOru3uVvhL42m8AWviKeAW2oWes2VlFqTQXRV&#10;mia6hlKgjBDBogGPbnnkGrfx41uxk0nw5pOiaclvaW2gO2lQq+4O0l5Nucg8gkR/hnFXPjHbWXgH&#10;xfqPwjsLD7Gtrqd7a6HCtu0j/wBk3O2eAF2Yll3ZYI3zRtI5JznFL42+HFfTtF1q2nRlt/CthG6w&#10;Pkmb7N9onYY4ULJNhh/CTiuXERo0cVGUt29PPSx6GEpyqwk10X63Oa+G9z4q8YeNNL06LTre/k0y&#10;KQ6dpN3CDBLIwOQQSBnq249WUdyKjtNRtLeysbCXwzFctNclbbYdhhmYurIxx82dsRxn5Qe2TXZ/&#10;s2+NvCx1S2t/iBGyW0UsQivonEb7I+QqNg4cFiRkHJf2rf8AiT8KJ9Iu9L8N+DrT/hIYZbD7XYNo&#10;5IlkjllxJJIDxF5Z2xlztU7VPQ4qqtVe09ny+Xp+RyO9R3T2OAh8JXcvii/0zxQk2mDRoZ11yJpN&#10;pDDIwvbILpgdtx4I4rKvPFdte+Dn0q1sfJZpVghgUbuELOuDnIPQe5569fZvBGg+EfiD4MtNW+Jm&#10;rWWlafahLdIr2QwzalBHKZeZF/1rs0jxEjG3Kg5IGzF0f4Z/CO+trrxf4f1+GSzhZBCzsoaKYrM/&#10;lbDyRlFXdzzIhPGRUVJRpwUpq9tVbyM3ZtRv6nm2i+BdcjWW01JBb2ySP9o1H7OWC3CwyNHEe4DE&#10;Yz05z2q/4Tu9F8OauH1O3iuJUkTZ5ke8RlTzgHtwOfQ/UHuopIdJtp9B8AtbTTXYH20TyhdpQh15&#10;kPy7HjwO5Dd81DH8BfF6eBbr4h+JLyw0rTpdIu7nS7q7RZBqdwnlEwRspJQFGmcMRy1rKo5zjnhi&#10;JYy6eit8yuVQs4oxfFHxIsLLw82l2fhC0tJZZpQZbdCJHjdyXBOcfeAX/dAAxiuiv/Emmt8JNQ0v&#10;SPDdtdanq91L9vSYbJrJw0bKFwCGX5QOOcl/auL1rwHc293pWkavfpbmS2hlju8ZDW8y+aGyMbwA&#10;VI3YOGx2rCl8THwpqamx1IXOHLBoeA7CVWHJHt19sdqI4alUS9nrJa9QVXRc+xow6VPBpVtdND5p&#10;kjikZEQhmJ3KEBONwyvOOhzXo37N+l22oeNtKgm8F3l9aR6hJJrV+iEjyZrNNiHI4MLCV8k8K5PQ&#10;ZrE8CC60/wAGt4o1HV7dNQ0m1W+srh5dq2sglQxxhcFdxLK2COd/JGCa9H/ZqTXPFHiC58UXtqdD&#10;sLjwzKLZY02f6W5yjorEbhJ5kjdNoRiB04xx+J9lgKrdr7K/X0+QU4QlWjyp2PQtYsl0zRvCHjfS&#10;pZNKvL2ZrG4sIztaKQBo0mKDAUiDygO4YMDggk7/AIK/ac1W98WR3l3FC+jwXMpt3kh8xpzCrzSP&#10;ubIyyqsXTGxtvRRWF8QdP+I3iHXl+Jk0FoTHdDS47KSULIXZpYVuIY8DcyybifundtYDkkcfF4U8&#10;O6rMvg3UfEVzp5/tieK30y1nj8yK4mSOKEtvYfu3YSZIOEYc4HX4nDQVe66eXTVv8GerOTTu/wAd&#10;D0aH48eHfiRaXHxD88XOtafZT3kOkzsFSzkVi8kciMNjxSxx+WEA5EnTjdXi2g+IdH+Cdzofjhpp&#10;dSk8hWubSygXy4lMx3WxyOfuEYJ7kjGc1k+ELDxZ8LviXL4T8TaG8+nSQWsd6uoR7ftVqZo7hASv&#10;KFognQ7gDjjOK9H+LVzpnxK8LeFLf4aeArSwebUriDUbSD97F9oZ1EJVR979zPGcDB6lueT61T2f&#10;1xUk7wnq30s1dei6GcKs0tfiWn5Homp+C/iBPqniL49aBbvajWdTi1eYx6jG8u1pGuVR2UbY7gLH&#10;cERqQrkA8nhuQ1jUNMg0m9sNWZL+0uraRvssVwGNtLJGpIJPK/MORj5QOM8gYn7Kvj747fDj4iX3&#10;wd+HfiCbX9e1SK90zV/DeradIkVqzo485dxb5onCtuxgeWexNV/jD411PwpLdaT4i0+Sx1O91SWW&#10;7nlshvlhS5eDbImAPMVvPBdCRn5Mgg49PMcPJex9mrpetltb1MKGIcHK6s/kz2X4f/EWX4TeFLnV&#10;9P8ADdv9o8N6c93rMGr3jSNe3MLeYCIvuoYhKWTB+cb0YsCTXR/Db4laPbrF+1x8cvDEvizWbS2n&#10;e1Lag7RRPI8yNuiZtittktlO0EInlMMM0hHyfd6trnj+2e31HXZII9SshHHNG2RcLErJJCSQDvcL&#10;Hjnnd/tcfWP7PX/BPHUfixYXFnc/E64sPC3hjWobPWtCu7z/AEYQmWX7UftCsCpIiQlQRzMD8gxV&#10;YH625OnB3lrZW0X9akVK0ErK1n978joNV/4KWeA/HfgnUdO8LaJYW3i/xILDR2060Ms8cVn5MImn&#10;XABErDbGsQUlXiBBPWvAfiIvxC8e+KtPsPD+lXd7datOmmaBb2kxLzTNHMsu8bjtLH+9jarHPCnH&#10;U+BrLwB+zN431Hxl4W8OXniPxZ4n0nW9JSzt5o10/TbgSyK90twcbvLPl4A6BXIyXAHqF38F/jP4&#10;je1+LfiDxR4e8J6xoiXsvh+18GwvKNKmjs/IV/tLNmeOUQTgkr8j7mG9nYnsxeFpV3GvUnqtGl66&#10;697mFKVWKdNK3Z/roed/Ez4S/BD9lTwLaeEfE11dT+MjJr1xb6vfP5MV1aviG2+V2JD7V84RghlZ&#10;DweAYf2LPjJ+yN8KfEGheLPiPc3fiGH7BdHU45dNLtYTGSGSObjOSXgDED7rTbvWvb/2Uv2IPDn7&#10;QugSeNPi7oN5q9o6Wk8Wr61fysbsXFtHLOkJVgPLUswDdQ8pAIMTA+x/CP8AYO8Cfs26L8TrHw/B&#10;Zvo/iaxaHQILpBJJZK9u8XlFyNxUs6DBJPGe9ezhqVdpSjFRX3nNOVF2S11Pz7/ZW/Z9+PXiD4h2&#10;Hx9+E/wTsdYsNS8S6k1tP4huohpcunNIY2ZowWkHlPuDMFYDchx0J+xtR/4Jtaj8ZTefEH9o74u6&#10;impalNG2o+E/B0K2GlMD5e6GRYwZZMgYZwy5POBxW1+x98J9b8P/APBOkeGp7yOTxFokPiW3028S&#10;c+XFci7uog8fT+4Mcd+epr6N0yXU7SNLhQrRbMSMFcPKD/Fzk5BJIB7cV30aEYwSlqc8ZSlJy2v/&#10;AEj4O+N/7APwO+A327Uvg58Ol1LTZdNube9F/A94+nyyJjzFMqnLMv7tDuyHdGXOWIuXHw58Fn9n&#10;eP4m3niiLQBoVpcyadc3OlA2V7uiZEtnC7QGMbKVfALF1O1tm0/cmlp4Puprrbqix/2peA3MN2Mt&#10;NIqhNu1+MEKAQMg46nNeG/tN/su+ItW+HniT4Z/Cjw/aN4cufDTyWGnFl8h9UE3CtG4K/NGxUOMY&#10;IReFXKxWoQte1zWNSTer/M/O7wb8HNWg0G08e6p8XfDOqDWpnmv9Ogv3eaRvscc8SOAFO9XIUgfd&#10;ZHPI4PafG74sftReCPgxpWmyfEuV9L8J65Joemabpk0iXiALtgS4eMANiP5AnDbfLyD8yL5ZY+Gb&#10;z9m79obSNQ8daPdWs+iajENcW8liKPcFPMKs6bsRn7rEZdFcqcv97lPit8SfE/jXxvrvjDwnqtxp&#10;Hh+81cwR6TDfmV7WPygm1Q3EgWJjGpbOBhc4ArkXu0bR0I5XKXvf1/XY5HxH8TfGerWcsV3p8C27&#10;BpnhubbfBA86P9wgnYWDEgHPzcnpmuCjnunT7TDdqpgiKplstzknH6/5NbXirTdMtLuTSdH8UTan&#10;5kYMlw8ZXyyGyBjucH+f0rAm0xLK4LPqQZduJgqEsD0IPH+ePpRGMLcvU1d0i5oupa5HdLp9pd3V&#10;02pMlukFsxUyOSAE985I9zW5rMHi+08LXfim10Oe1046k1l9qaJArSBA7R56ll4z1A3DoTW18IhY&#10;+Ib3T9F1rQpYVtllNrqFgkasNwIBk3D5xyeeDgYBFbfjr4XXEmtTeC9A8dx39vd6gUsLi5zFaNOo&#10;2s6AklS2AAWC5UjJABrOdfC05Wn/AMAqMZSV0eX23iuXw34a+waa8Czzpum+9vGRgEH6MwI6cg1B&#10;oOr+KrGWDUNN124tJUf9xKku0hnUqwHPGRwfatzxX8OvGtlHb+GdUtBJfymGe0tLELKJWuSVAVY8&#10;5fKbSo7gDAIrJ0bwLqc1w2l6rK0GAzyK7bGUp2IYdV+bj69+K3cqNNOV7EJNskks/FOvSTeLtfvZ&#10;I1e5aKS4MgJaRBuIbnLEZHP0rZg8RWbeG7q6g0yFtShvI57e/aZlnhIBXcuDggnBIOTnGD1Btz2m&#10;h6j4WhuNa1M2sVpI0UFvEpXc+FxIy7cMWUkZ4PyrkkYFR3XhizvrWx0Twhe/aWvdJF/qZeIHyWUF&#10;iA4OQF+6c9/TO1YUpVVzBJpM6LS/Edrcaj4f0u/sjcWVxa/vrppMCaZ1YFH4C5RpAT1xhQc4rtPh&#10;NoMfhe+f/hY8st/Dama30+wfPmxJJ5h3Iy5C4kRC394Nt/irzfwzpVr4e0xhqil7s3NvdafMH+a0&#10;ALMQeeN2VJA6jryBt7P4d/EfS9NvIk1qaaWa5uZDLJL+8J3N5ikkkZBkCbunc+1cWM5ZtOD1XQ0p&#10;uUImzo1v46+Cfi9/Fvmz2ctqr/2VDIhxdRyGVeFYnfEyh0bvh8HqK+sNN+GHgTV/2X9O+OFj4Svf&#10;DXiO71HVLTwhrHhtkdL28ea3aGKVclmiDRXEeCMKGBHRTWv/AME5/gP8J/j5EPFHx5ubfXdMt79p&#10;bKK7lETW0zwxuEKE5aNGJB6qd8ZO3ofbf+CpXg/xH8GPhn4E8afB3xBDoemeCXSDStFhgDqsqlBF&#10;KEb74RVCFcHIPsK7KNGpSwjnLXQ5XOVSppsj81/FWj6lpHjO6tfEmm3svhzSr+1g126tJBNJp6TH&#10;JUEDG4BJcYBXKDG4YJyf+FX+Htd8YC1svFwiS4+yGC/lsgscHnHBWQK524BDFs9crjNW9P8AHfiv&#10;xF4suotREUFxLIiXxguRax3glnVSjHhA7LI/zNgcM2fX1D/hiP4keOrL4l/Fj4R6ja2+g+Gtl9cW&#10;IvT+9tpYFlgaJcZLDL5DEEDpuPynmoUOZc1r/maOpZPua3w5/ay+J/wiSyuNW8Qy3mg+Gb64stHl&#10;tbdmaARReVEI7tc7VR4bdhGwyUkOchjnrfiB/wAFBPE3xuj+HcfiDx5YS30um3ej+InsoPss0Om3&#10;txEtxbSzMW2H9xCRKiklWPAKjPnOk/EW48a/BfUf2S7LQrHwvp9zrL6hqWrTag81xcnyi0QkVVMZ&#10;OUjXK7TJhBjcd9fPulaB8RLbxj/wi+naFLqd9bXwivdOjtGmNw0J81oyqAkjAbOOwJ7ZrslVkrKM&#10;tDnUVyu/9dV93TofpZ8LrH9oHxr8SNR0PwrFaHwd4M+HY0nw/qgIdYNIa384XybyVlk2RhcYGd2R&#10;xyv2H8CPDHxgudC8M+G/iVLJbxeGtC0iQXENxiaa9Ww2XMUuCVliJk454ZfpXyR8GrvxJ8U/gRD4&#10;g8CeMfsWueJYdAFvpSO8dppptr5tlouxt0gliNwXVvvJFISvzKR9K+Mv2tPBnwom11vFcxh1DRNP&#10;N3ZX2QI7+0nDvbbA+DIdsYjbaDhl969Gk4qN7mSTdRX7fLX/AICX5bns/izxdovgzT59X8TXYht4&#10;CDvAydpwPz56d+2TXx3+2r/wVE0z4TaWY/g7piXmo2ssjR61qD7dNljAKtHv53vk42rkhkJOMEVl&#10;/tSft6/DzXvBOm6FPZ3Go30enwXHiK20+4ktZUIdCUi6F/m27SOu7jJU4+P/ANuDwtqGpXZ1H4fa&#10;frNnqHh3QrW78YaB4kulV4YrkssS2qEAugSTLKD8mdhLAoA6lR8r5TeNnbzOr8A/8Fd/jnd2usaX&#10;4ueyubW68xtTtJEW3W9WRlExG5s7fLBQJwwBD5bJA9s8Of8ABYH4QfHHwnqPwfvPCS2s/wBphGmW&#10;13uazvYRIpw/aHkDkqR6YPzD8oPi9rCal4km1GGN4opBG2x0KtE20blbJy55PznrnPHSpvgp8Ofi&#10;/wDFfxOnhr4V2M811NciAtCSoQFWckyY2oAiMxLEcKfQ45YzrPqDpqPU/W7VP+CvvwJ8CaZP4Jh+&#10;EsFm1ro4g1PT7WbKWwAKSW6gqMmMyMVHTAPOCK+P7X47+HfE3ijxP41hu/EN7HrNzNa6Zp1pf/uo&#10;YJIka3I35bfDIjPuzgfLtxyT8y/EPwZ46+H/AI1k0nx+JZnW/ZVuSNvmEFedrc4I6I6jgg4wRV+P&#10;UPLsJNb8OIE8PaRcOYIrq4CXEkbS/LkqoUvyw7fd4BIIrkxMsRK3LuhqKWjP0U/ZY1XwN4i+JvhW&#10;bWtesZ/B/if4cW3hXxY93fkSWup30TqykSdVWe0WMryVaRGIwQx9j+BngDxponjLxB8HNG0+6Hhj&#10;VPD134c2XNz5qaWqM8EbFSCjs3lzKm5gxjZCckba/M34IfFRL3wrr/w5vdW0+1ttVlt59Jj1BmVr&#10;a4hlEiSxSjPJMjEqVIYR4z6fot/wSCh8WeNvgb4z8SL481zUr6fxTd/brPUo0W1lv0SKSKWOQDe7&#10;gpEGJJBBx2FdeFk5JK2v9aGc6TpSV9btL8P1S/NnIfEn4Rf8Lm8U+Gv2ddHsLqwsPin4Rsb7UreK&#10;VrlLe90UXUciEtyFlka3Qk4wuenGPabf9njQNR/YI+Jmk/F1NOurtrjXpNWvNMg+zwS3VtczCK5V&#10;QTtZVSNOpwEA5AxXG/s5ftO/C0fH74awXFwG10a74v0e/t34ltIZrk3YRkxwUaIJzg4B/Hsv2lPE&#10;niq1/wCCeV34U+FunJca34s8Lah4gv0lkKC3sJpWnnkZsH5iZgqg/eIb+ENjpgk4uRjJctRRlrb8&#10;dF+bb/Il/wCCaP7LWifDD4b+H7SO+a9j021e71i7WYvBPrNwD8qZypFtEfK3Lwzs5IDDj3DUP2cv&#10;BHgbR/FnjLwnYqusX/hy7tmeViUddrSR7hn7yvyG6/lUn7OOsaRJ+z74Ln8OeEZfD2nXWiWb6dpV&#10;0AslrE8SlY3GeHAIBHPPrXoVxZWuoWcthdEvHLEY3LNk7WGD+lbqCirDpKLprXfX/gnyDr/7CFr4&#10;b1XRfHvwt8QT2+q+H/EGlawZYZtpmtJWWzngDDO1GtFB2gYDbiMcY8M/4LG/BzU/2iv2mPh58EPC&#10;Hh+6W+1eG60/SLtrgpapdl0kklkIBLBY1d2wMkK2MkYX7LsPHlj8MPhHrOv+ItXWVNC8AJHdSTfI&#10;JLm1luYTjfjBLKoGepIr4s+Mn7Rd/rH7SPwn8J6VDdLqej2N9JNrF/Mkple4jKS30Xl/KXcNMiqD&#10;s3SBSOAoyqqPLy92OF1Fya1a+7XT8/wM79jn9izxL+xL8adfX4m6tPLodmlre/8ACTLqaQWEtoTN&#10;FFazkfPmWV8/LlNsYGTyB7H4J+NXwQ/a20HUfBnxX0+NfDvhnxMzWyR2jyxztM8ggheRkwXCEoNp&#10;3jyOCDxVX4E/FHQP2wbH4r/Cr4sTNqizar50Ok2lypxaxwgRSAooEcaTNuI4beOeME8p8LP2avi9&#10;4M+Oy/BabX73xR8PPGJNq3ibbHb3FhPbLIZVkjjXbucnjK8BeuTkuFrJLYi6jr0u/wCvy/qx4Hd/&#10;tx+M/hH8ebzTdJ8S3a2Vj4purzV4ZYTcQPpDqI1WXlxuOEXPTLrg8/N9Laz8SfhR8LvBvg/9ri78&#10;NaZrNr4l0+S5umsZ0iVbmzl2IzoSWkLAk4G4xScgYJr1zTf2Jbjwroq6/wDEnV7bWtVutUSO81Ka&#10;yRHubRVmQW8oGV2MnlZ/2tzZyeOkn/Y8/Z0+PH7PQ/Z4vPDFrpSafaWnn6fp+YZLRkd3hmGACAxD&#10;nI4JLZzyKFCaTGm5Su9L9PP8ei/qxoa18cPBnxU+Amn/AA48HfEazl1Xxt4dg2aj5W9nS4Kxdhjz&#10;f3gJzyoBJAyCPh6x/Y7/AGzofjPoHw/m+HFy/h7w54lgeCDULhEj2RP+7vlli+VtqwLg7fMG4blP&#10;y16Z4h8NH4BftK+FPBbssPh+312K01GeztPKTT2VESB5jCoEDzNEJEcAISzqwUtuP35qGtz2lwy3&#10;uXjSINE7IASD1JK8cH/D3qpQ5rNii+duPkv6/rc/Ov8AaI+DnjD4WReHP2fNG8Hajq+uam4ZdTgh&#10;H2PVNYvGuPOmlzlmkWORMsdy7FkzwjBfnj9qP/gmrp37Md/4f+I3wu1K61q58PodS16CMKZLn7K8&#10;ZvbqBNwMSQtKqxrySFDbmOGb9IpfGvhv43ftCXus+D4Z9TuPC8g0Hw5eacdpjlkjWW9vgxwhREeN&#10;Ff5mQuSFbftb2G9+GPhTR9Eh1GfSrZX0fTZorNRBlII5AvmgKMli23J6ljxzwAnTTKir3itlp/X9&#10;dn1Z+Wvhb4lfBr4Xz+JfH0up6daXGp6holz4e8SaZ9mmu5rdLlrqTzNgLo5gfa7H5d0IyMhzXEft&#10;hfDPwj8TddX9ob4P6h4g13wpq2oW914pku7iNZoYGkIfytxAcDafmbO1sAk8V0ngvTf2ffgZ8f8A&#10;4kat4X167tND8feGb+z8ArcachhlSW4iimZfl3W4t50k+XbyjLtG5M1tf8E97X4U+B9S0L4S+NPB&#10;M/izTvGuuXWh6wmpOs+nW4R3ltZ443BLHeH+cYUs42/cJrN3qJRZHM1eXT+n92vbbUyP2Tf+CYMv&#10;xH0nxY03jCbS9W03xoulz2dpdnzYtHkWKR2UqNkzFJV+YZUbc89K/UP4b/BPwP8ADTwdD4H0S1kN&#10;jb35vIUllPySnqR7E5OPeuA/ZR0XRNB+Kvxk0XTLJY4tM8b2tvbsUXKINJsweBjGcc+uK9r8wqcg&#10;cHp9KulFRgjRQSk2+7/N/wBfcW45QBtGBjoKie+XR5/tEjbbeZv3jHgRse59Af8AOKh87ncOMUok&#10;g1C22tKHjkX+EjBH9a1GHiLwzFrdrusLt7W4Uh1aBVIkx0Vlb5SP5HkV8n/HR/Fv7KGrap+0j8No&#10;477wnrOxPiD4JsyZVumZRGlxbb3ws6qFRo0XDbV+XjJ+lNZg8Z+HNAuh4bthrMaWzfZ9OZxHKxwS&#10;Ar9Ou0eyr3PFfNv7UOgah8XdGNrP4lu9Pu9Mmttc0e+t4V+z2N7bukjrdozBXRpVCFedvUH5q5sX&#10;WVGldsuEHPZXa1/r+vU8M+G/hL9nDXfGGhWHh3w/Zabo/iC61HUhemCB5oreK08pIchSzEFircjg&#10;EkqdoPx3pfwMuLL4+al8DbnTJodI19TeaJqPll1S13YzvQglEyeOo4BwCTXu/wC0fpQ0H4+S/H/w&#10;VrGo/wBgXcMw1/TNMYqLW/ZV8+6hjYlJcuNzQAjeWLE5PPkH7Rfxo1Kfx/pfxQS+RNU8MpajRZNN&#10;ZYrTUdLmAMiuu7ETgYJHcjpz8vwtTF1MXiP3LvGSt6ST0v8APfydz26dCNOCUlZ3/BpX/Xz6di34&#10;M/Yj+O/wv8TXS+HZrGaZDKltLePGyCN9xhkLBiY1kVcA/eVmwQvNejfDj4d6e2mf8Ixrek3dpqkW&#10;nIb5rKUqLy5DIZFUkFGVDhWyVb5Aepbd3Nz8V08VeHR42j8MixsL/QLW2tbT+00W3kZUbazFSd27&#10;erEA/KcckjNZPxFtfiZ8LfA9t4m8X+ARY63d66Ta/wBlsD/Z8WzarCONjyCS21kKDdwMrgeRiczx&#10;UpQUorV676Nb/idNLDxoz0v/AMA8r1jwN8LPgp+0f4K1TShJF9rs7yXWY5XOyZdx8uVSNwLDgsnG&#10;7afx9en1e3v9R0zQdM8rTXhaS8t9U80qlzK5BypySw5zxwM54wMea/234MHiPw1oJbVL6e/ubz7J&#10;reqWh2Wd8yu/lx9flkRiCpO4MVIweR2OrPZ6P4cms/Hfig20tlbedpUMkpf7TIrBIyr7fkCg857H&#10;A7ms87pvFzi+XmTit/Ju67+nozsSjRbe223TRf16nXeM/DXxn+GXjnS9X0/VYxa6rJt1LW4YDtuT&#10;lfLkNuzHLnAVWONzYx8yg16lD8S9R1j4bix+CXhBbez0nw/ctpGu3emGCSTUZGLXNtIuRmRwu9Xw&#10;GJLMVwOfl67/AGitN8deHLW/1Btbs57ZxYXOp2syyR2UOVIcY5kYEblz7Djkn0P4MfE7V3lWz8Q6&#10;hPf6DZ61Bc2l7BeKJJblso8cgcjgq6sS2FyeW3V3YXET+qSpyja+nTp+n6HnwUIYiM27x6+jX4f5&#10;nzF8YNAv9Y+Oej6lNEkV1eWU17rKaqytDdXEQCnydvKoVO1SPmA9RivvH/giP4m03xz8UfEmr21j&#10;a272HhvyTFDLuKh54zgdsDZjOTn8K+W/22PBljJ8b/C3hv4Z6vLMl1a3f2C+uW2Q/YWBLwyYUYaN&#10;o3UkdQA3LEgfW/8AwQx+GmgfDzxr470ew8Vw316miaa1zDauWSHzZJWByRwfkweuSueMgV2UXCpO&#10;l7ZXqJO2+iu737p6WuVW9ybjF6P/ACR81/8ABSDWNHPjrxrf6zdYX/hM9RNvGi/61xdSKFz2+XJz&#10;7fhXzr4n+Jl9rVvY2t1oM0aW8Ci9j1lxPDGoGIxEAp2PgbQ3BGR06j3v9uCyn8R/FXU9Pt9Ha/a6&#10;8f3hWFt20/6ZMwLbSG28Y+XmuV8Z6W3ww8TwXfjeyjlS0W3lj0qbBF8HZEWVwY8GLIAccFcY5BUn&#10;6DOq1ajWp+zjzPlV9bHBgJR9k3tqeZ+G5PEtvrtt4k+Hcl9KbSZCbaaJgYSCW8z5j8u0849OPr9K&#10;/Af4ieGfEGteLvGrWBtIIfCGo6tqNs10Zi8kEQBk3BgR+8kUjPXP1x534zfXfHHxWufib44t18P6&#10;vqVq7PbQWQ+xNCCIliYEgtlMfMhyCOQDwtvxJ4V8Dnwbreo38lv4R1u1tI7H+xtIk/ca/YTSeU4h&#10;KHg7QCcjODyDwR4iVOu40ays3r3tr+K8+noz0Y1ZKbcd/wDI9S+CH7MHh3xLH4Zl+LFksVhpWkx6&#10;v4ke3naOOJZ1ZookQDYXaQ7QvX75z6XPEMWneGruXxRBFHaXU0v2e08PK+6fTtLThId4GA0gyGBO&#10;QfcEV0M/jb4TfF3RvD3gnwXqGqaXpMTw3d3d3civNfX0UYINwEwCibBGijAJAPUGtTxNo3hvQtL0&#10;vxD8SdUihgDSXKxi2BuJA0irEbsnAjVCMDJHHcc1+e5vi8Xh6rwUP4j1lf8ABLy1v57HqUI03Hmq&#10;/Cuz+X9fPyOI/Z/Pwj+F/gK9+KHxf1C70TVNQ1GeTQYooTIWih+eIy7gcgfcCjHAznJJHnmlv4h8&#10;ZeIta8W65rN3H56yXX2fSIDCZXdztVVbgFwvGcgZ6Z5HM/tu/tDabL44t/h1bC2RdFu1tb+XTZU8&#10;mZXG9GXYeCDtJGOOQfQavhP412/hvw7pdr4knlj3azcpe3trcRKybbbbGQHDKU2uWHGc/dw1e7gM&#10;JiaVFz5bSnr/AF/XY4lWi27O6ifPfxBfxbdXUmveLdNv4rf+15TNLPYkuhV8srMMAtxyM8D61678&#10;Bf2ptX8d6rH4X1jwzDeaeba60+/a2lEc9zZzoVaLYfl+U4dcDHBGKr6j4s0zRvhw93qbahcSnW5b&#10;i2hntw9nc6a25WSNR/Hlt27kE5Xgg14p8Q/HXgXQrvQ9Z+Cw1PSLnTrcy3s0kiOEu1Zz5kTHBVXR&#10;k/d9FMeeSePqcA5cvLy7aeR5nPUp1Odvezs92cp8RvBSeHvG+r+FluJLe202eUyecu2VoQ2FOw4J&#10;YjBwOmK+l/8Agncmn6f8IfjHNrVlcPp7+GrIagJi2ChkJiRguPkbLZ5/pXJf8K5vv22/g5P8UfCN&#10;xa/8JvoqlddtIIRE00IyI5D/AHixBGckg/r6B+wL4g0rxn4z0r9nPxJompaI/iG5uNL1SCW4wk8a&#10;QeapZWJcS+crtx8pDYAAAr0MRNpK219fL+uhnTo+zrrtLZ+un66jdX+F2jx6Lr8Fz4rS8t7fRdQu&#10;NPlhdminEaqNi5H90qwx3HpXb+E/AOq+OPAPwq1C38Riz1Lwj4o1HRZ5fMUtGrWUlwvscr29xiuO&#10;+Ms/izSINS+FSaHcrHpq6xYX97ZFyty0QKxLz8qAIMlV5wwycYx23wnmsNBtWvdDub+bTk8Pzapd&#10;+fgOt8bJ4mPptKY5IyASPr4GEnUwUVTk7tyaX5HrqcJtWWjt+af6Hgvw4/Z81HV/Ct5YXPjSDSr3&#10;WxLcxvqmQkxLHYkYAyXIBHfk9s5HdfD79kawu/Dlr8VtQ1C2TVtCx9u0QllmvJcOI2EeCwVcZOBj&#10;ap6k1X0Yaj4ZvtEfxjpslotxKq2E15FJExUxgLv3qvQSBuDgqwPcAdh4a+JuleG/GEOnW15Bp+pO&#10;4trjUZI0ng8wqv7vzQRvGWYEknAYZzyDy5jmWOxVZLm5Yx2S/G/e5jh6WGpxvJX0699zlbCbw34Q&#10;8bW3gaLWbrSo/E0nlTanJcR7I3jjPmeXJwI4mIxtBJOVyxPNUvjfovwp1jVvEMXhdNUvbPTdQtrf&#10;Trm4QyFyYVEsTA8iQYJQqCpyODnI3vFWu+II/B95b+LtM0i7W51OSyuYzbedLaPku1zEgHy7Nhy6&#10;kD5cEEMCfQfhN8JtN8dfBO5+IFhf2ZvPDiOY7/UJYYLW7RomAadSQzMWDJGSNuWAJAyaxwMas6/w&#10;vm8uttrfLQ5sT7KMG4y0/H+v+GPI7b9mqz1X4RHxD8WNZvtIs54V1HwZPeW7GBrOQ+Y7IoJDs4I+&#10;RG3r1PB2nxv4reF/CvgHUfO8PX9vMYtNEjpeQ7xI7qRkxk/K21hnGRwCK9bu/Gnxa0bwXp/wn8Ra&#10;RqOp+BoPEUGqWsUtxukt4/K+ZI4gTiIor4c4AIblTgjyz4o67p3jLx7KfDcNzdWmmif7C0lpsuJ4&#10;x+8G8ZbcUHHJBIOTya+l5qXPFwdklqefHmjT97cq/sr+HLvxR8UdK0wagtksk6rbm6G+ItjJYls7&#10;B0PA9MYr9VNX2/E7xZ4v+Hl9bacdatPhTps2iXOSjST20szl0GfusSOh5A9hX5k/syeIfHngXwf4&#10;w8W2bqVurCIwQuq7Z53c7Ffg4VT83PTAJ46/c3jL4qJ8Lv2ovgZ4ykvQ8HiLRILDWjEnyXEEqrGq&#10;uMcfNIMe5rWcPaVpSltZr7rM9LDuKwy7tq/zvEh8efDbU/A3hbwz8dtF8dafqWpvq8dta6LYW7C2&#10;aymQxt5rdHJZj2OFz1yc81qfwt8GaZbf8J/qOhp/wkug2JtNSjiCNbtLGxUlh5ZJIB2B8qSNue1W&#10;/HCXXgb4hWegpcKTo+s3v2uWGbHkWsM7R7HQZGWA4xzjkVnfEP436be+KPEfha50nU7dtWvTLpGm&#10;oygFmIEQ+XJZSzA85znHGWFeMqPtv3c/d5NNHu9d/wADpcqcY87162ey0Rwfg7wHdfB/wve/Fzww&#10;7y+LfGkEunaBp0QKi3spGxNdsT05DBGGcDuSSK9s/Z/0LwvY/snW0cXj7Tsr4kRooDp+LuOZrcwO&#10;qFyODu57lfrivG/2qPFfhfw7+0tD4H8Mao1ifDhstIFu7HFrDHbxs0cewFstLI+eM/KBg8Zt/Dv+&#10;3Ph/qut6fZ67JYSvpH2yRnhDx7tjYMTN1fbwcc446GvSqVvYRjTk2rxt53sZ+wVWqrd/yf6/1scd&#10;8CdR8NeIP2m/GularNIiaRYyizleQKI2aOOPgYySDHu6cHnIPNfcn7K/izw/4LuI/hzp2iRJ4kut&#10;RuBqBttTcl4tqN5jKSQgEZV8cZxzljX5efs9fEjVr/4n+KPFkcUM95eyzPA5iBNyUXaYiCOhzu9y&#10;B71953tx4l+Bnw4TT9atFt/iT49tIn1C8by1uvD+kExr+8kVeHfH3QOOAc7N1cU6LpZv7Vv3YR+7&#10;TX+u5tO+IppWvzP8tref9bHs/wAZ/wBoXwpY3mvppVvdX82lWEmlW93AU/0i9lYbLKMdV86URiR8&#10;EDYE7g14j8N/G/iK7vLP4EeHb2e0m0GY3/iefT7UbNS1d5GM/wA4DL5EJkZsAbSSvzKODV+NPw2T&#10;TfgFpng+91+HTPtepzXumagb1lvLqaIfu4VyrcvMS5JKjCZyOlZHwt1vWfgd8O4vHfiG4tY7SS3O&#10;l6pIs7NcFpHLLKMgAhnIJZjjcU6/Ma0q4+hLDx6OV0l2Xf8AyMqtOdO7lp3/AMv67djqPjL4f8fW&#10;3xs15rvUhBoWtRW7wXpjeSGxdBGpDbQBhpG56NzuwflB5jU/iP8AFSz0nT4dDtUk0eDVi1nfPKZ4&#10;riUO0ckiqSN3yBjt5wuMcBTXtHw3sfhp8fvhRceIJ/H0VnqKazEmo6TqFvHKtxcPGEXys4HzJ8xH&#10;QuNy7QBjyL4leG/F3hv41XXwQ8ER2EfhjRNUj1AXQ00vbQ6fJ+63IchmY7ZF8vjLjjG0Ecro4nDY&#10;KNR/DL+k/vMLwdRw/rv/AJn1V+x58WvgN4d0C505diXOsXTtrKyW4yLlhtjRpM4OQDjI4AC8kZrz&#10;/wDbT/a1+F3iT4WXPw1ufDgjutG123tP7fvjtiRo5UkHzDnzDGADnAJzgkZNeUfGDxn4SuPiHLpN&#10;yZXit54bSzFjZC2iWVUjWOUyj5+4b5uAAOCAaZ8WPiBaL4MtvhgV0q7tDr2lXtrZJcgtfz2c7Szy&#10;SHAJjYQpnB5YjHXn3MJm3tKLw7fw6N99zKeEftVUS0vt6GVq9n8cvDHh9PiadZf+09RvUvpDcMZL&#10;m4kZc+XFIwJZAgVAjAZdc7iCMewfs+fs/wDwi+Inwa8R+OfCWjLe6tqGt3MumXly6R3FlLGifaAc&#10;kGJRIsmF4IDDHBOPoPWPA3hP4leDdO1Lxd4atRfy2AmtYrmUxQwO67h5fyqUHXIOGAj6DmvDvjrY&#10;658JLnV9b+Gd1Z6fcaZav/a/hPT/ADDDqjbFaKVsbQFdNwMvK4ManG3cusMC6UZuraUJa+eqKqVF&#10;XlGF7NbM8x8Z/Bf4ba5qRt/BWpW2o3EthK9tcXN1Ju1G6jKxrb7s5iLbMAqTvQkjGTj558V+HfFf&#10;hzw9/agv003N+FSwURSPFD5jDzSOdyhCyk5HIBGQOfonwd8f/B3jBbO18abPCnid1tra50rVrYsL&#10;qOKVAHhC/JIscaNyOcgd8EWv2g9H+HvjTUzpngDU7+yttV1SWVLeeySVLaR4szS7WZdmSwYZI4O0&#10;HH3fmqs6FOFRyS1ei627+isd9NuLtbS1meLfFTxZq978LtbsPFPhfTktV09LeH7Kubq6lmPlLEqA&#10;chkAlweRtU8c58rs7W4N4PtGgyz2OlxecotpUIiJQjbNGcM0ijBK4OFyQRgqN7xZf+IvFN0LzRre&#10;BNMtrNoNOM0+2UBWKPdGM8bguFX5s/KoGOg1PFml6d4f+G1t40i12HVZtT1JlvbXQ4SrW/7hUDzN&#10;tGCTtGMdcnk8LhKEqOG9nbff16mCsrttq/8AX+Rh6JrsXw68La2lp5Mt9qVlb6fYQXbqUkSaRZ22&#10;huF+SPbnPBAA7Csg+KfDNp8P/Cnha70u6uLnxWLm71Lfeupgt2k8qCGJQcbiC7EnJ5A4ya6GPSbT&#10;wh4Z8LfDjx1csbrXZP7Ss/tdjII5N8iW8SFgN4iUiVSwznjj04r466Ne638X9eh8PX8P2fwjcrHp&#10;EdvDGkMbQwoZVRUwFUyhyBjHPHSvRo0vZ4dKWnu3v5s1jOPs7LXp9+p7B+zvdaf4c1nUfBHifxLM&#10;LDSNDvtQ/s6+RkmLqkkf2XLZ3HYGVjjByODisz4if8K81PWrLVrK51WwexeEpbXN7nyEluBHGqbT&#10;8rMuQVBBHlDtyeK+GWmeL7eeDXPG1hHHrVzp1xJDeLMs32qKdHEfnkMRGN3QH5htGQa4fWoPiV8U&#10;viq9pM4it9TuLKB47YEiNgFVZF244Dt6gbj+XMqFWVXWWiTf5bGT5oqPIt7n3d+wqkfjHxbffATx&#10;s8x0fW5blluDdu0iC2mz949i4+Zj77flrq/iPdeKND/au1GTSfG/k2W+11m7050Ahgktd1tO8rv8&#10;vzAMUAB3BkAGRXzfpfxP8T+AvHkfg7ws13ak2cltY6s8Ma4iXKMRJtIRpA5kZvvFn2rkkitz4+6t&#10;8W/hdo0fjLxL4TN5c62kOn2mp3Mha7kVZDKscsJAVZsSKQXBOEUoAqnHv4WpbCctuaUd2Y1qcPbJ&#10;ydl+b+X9eZ7VoHwp+B/xA8fRWXjU3vjdLvxCl0pvw/lWhNqkkgCRjCoXDDzXBbY428Ak+7+KvBvw&#10;b+H0cvxd8FapY65qejSwQjQtFIMdyJCNluXwZZ3IAIDttyoIXgY+DfgB8aPiH8OfN8T6T4k+xtqV&#10;y8l0mqXKyiSPBkZJJf4CqxumwgufnAVcgt7T4Y+IXi34O36fF620aCxtfF+ny28+k3yCG3S7knWO&#10;CK1hUfOruQRJyVRMcjk+jh6sFS55R1fc5qkYKdqbsv63/wCCeh/F/wCM3ijxhaaZb3+pXWlX99cb&#10;RayWrxyWNn9nuEmUQhD+937uflVtqspIJBx/H3grwg0tz448WrYafrNpodpqFpo6Wku27lltxmWf&#10;HICBQxVjgmPjgtn6U0n9ln4dXHw0utN8ZeJLh/EetoX1LxdbXAF3NcyLgGI4woBbEcZUheOrc18l&#10;ftS/Dv8AaL8O/EAeBrvxWlvoV9pUML6nCRJNeWyEsvnlyFWVRgE52nBLcMBXzXEGX16cvrEneL37&#10;69DrwmJTg6MU/L5HkGoeJfE3/CXIb7xpM5lupPstxbAM1q6Rlw7N/wAtBuKqx5GR2KkV7H4J8Q6F&#10;8Svgdq8PinR9OtNQgax0SyvV04TT2jRoZ5niWUfMGUQqOMgSt2Y15HpvhfRPiG6XHwt8OalrniSY&#10;fZ96RxJpmnXCbFJS4lUb5jEryYzxwQcOa6b9m+Y+HtItPB1zrrXFnZQXbFrKFpTe394ksBYrnccP&#10;5Q3BcZjKjgmvmZUq1GXMrf5HXKUp9L9f6/4fsc3qXizQ/FN54k03x/d65Zy+Edbtlk1DSbNVls8R&#10;LE8yKQQyFwJChAJRQQQVFVvCei+DfGWj2Pwr8L3pfVrfWbkalc28u6ObSZZG+0NCJAQiCQssZIDg&#10;sM53Gt/xrqGn2/g3XPDdlZ6bZRxTbNWm1C7jd75JbX/SG2qcvIC6MjEtlWjOdzsBJ8L/AAj8Kvh/&#10;oWrDw3fPA/iW8t9Ghliu1MkkcpknZY3lO9Iv9GCEyHaGlJ5waUHKNFxSd76W6LzuEbXc5O7tt3b1&#10;/wAjjPG3hr/hHW8N+HPEnhS4lNj4eSXVblLwSpdZtxMkaKvyJCog6KSc5LMcA1W8QaZbeBPDfiHw&#10;54YubyTz9JivJZdRsgstpAslvOIQu35DI0Uicng9e5Gt4v0f+2/Gul33gu+s7jT9Ls7mzluxHJBv&#10;ePzoIgoJaNUkhEUjRnB/eKuOefUPihf2eueKbTx1J4O0/UR4rsnWTSrKNbsTrFZxNDAQPliZgsY3&#10;KDkk4YkYO0ZRpyUZPXz9P+Aa0Xzr39Ivrfz/AB/4c434O/BjXviZqseq6xa3A0qfRm/4RrR3t1Jt&#10;v3bki42n94whiMpyflaaMnOTXM6poGj+DtfsvDN/q9xqhTT9O1nSpLyPdH5Ms7GKKaVSdybI1KnG&#10;SHw2NuK9++FOsXXh3wvMvh7VxHd2sUC6obezAlt1uWjWFYsoBm6uhHDgAkBvujFeUeHJvD9t458T&#10;3Wv6a+ky+DdPRtOsXnjX91FC9raSD5S1wjNI52gqGfI4zkTNqfvddLGdWcaVZJP3devbo/w+57Hp&#10;elfELxP8XBpkV34dj1WGXQ7yLw9e296iNBqt/wCUJHRc7wFRIk8xiuQzdSQD4r4/+IfxP0XwVcfE&#10;y3gnSddfvvD2gzRQkpcC7tZo3ihV03hyBH8pYhUC4LNgjqvgwdE8ArrvjPWbqY6z4as7u20m0tJA&#10;lrKsGmyJasSSWAadY5FA5AySDjK5/i+WysP7H+K/ime4S/Ed7LZzW07SRW9ybWK5W7htPMCt+9Z0&#10;zwoEBx8xXGSlVnK9ru9kvT9Nv8iOWn7SylZb9/u/L9TweP4hP8PPhnqXgPSNKaDw14pmlGlQXS7r&#10;qKT7SjMdzYzH5NtsD9OEBxjLcv4/1uHwx44s/D0kl9BoDXtlbbr9hcRecIFjwCvzKgy5Vc7hGUz0&#10;5+hfGHw48I/Eq70jXvG2tyQ3V3pVzew6fYqYH02CFGMsZ3mSMRq8dwBwRgchiBnC0r4U+CfEOojw&#10;rBq1tpzpo2p3X2rU5I5VDxG4jM8W5ATIIrdFUfeDbSuMCvRpYyjTqKU09U728+wVsNzRfI05JnhH&#10;xhtfDmq6Pq2kwLLv8OOsUEgG1G82bcG28Ft0aStk5GChzjGes0H4u/CTRvhNYv4v8PTnXtO8T28u&#10;ny2EOZEs1sZzNC2OiSzyWpwBkpG2CNorvNY+BnhfWdU8P2OnarAdMvtftbrV7mWCIBrV4LZYomh8&#10;0Mghje5BbaOSOysV4T4jfDTRPB+vS/C3wt4rhsYr23vDc3W2RvtclvxGGOcGTdGpX+AeYecgAd1H&#10;F4apaK3Wvp69jm9hicOuVvRv8v8AhzH+JfxBi8U6Rc6hptz9s0GWxgSaK7jl2wXWHkTy3c5jZ/Ld&#10;yAcEyHHHTznxNDomrXN14og0WWKK5tFaSO1JRYpcIpkxz8u8ISOc9eCDXQ+LPD8ng7wRa/DO/ST+&#10;2Jb2fU7iCK+Fyswf7KFLumQzoYrg5wNvnN1zXHa74+1W/wBUh0rRdIt4BLMbeOM5xiSNWVO27Y28&#10;8/T2rtpxlUXuPTU56sowdpLXY6Hw/Jp0unjTdLleXfpbpJLHG+6OYK+3d1yCxQ56DKjtXLeGvAEf&#10;iGyl1J55ohbxXVzejgZjRS7Ouep2iT6kAd66Dxpquhf8I/Y6/ou6G91COFJCrFGZYnUbAAQoL8Pu&#10;x1Q8/MaXWvF3h/V7yKz0qwnsrtF3RzQTZKTpJvDspyPm3dhkBRzg1s/aQg5Wt+hjHk5rb9vM5DQ7&#10;CK7htNKh1mNHOqiH7LPEGxkqdxHPJIw3TIz0GQem8c6vH4T8La74MFqEkTTLdMQN+8jJQsF3L95Z&#10;UUPjovmuMAA55nxJoeovrrm0la4vIktnku7TO15dqlySRywLhWPcgmrdrq11b6hHrGv2FpKLaSKI&#10;2iRjdckqwQy4+8OoOez89wafvJSjqtzpoyinyT/rQ9A0PTPit8avD+j+FNZ1W002HS1e5t9yqs9x&#10;Bc+XBK7Mp+ciOMbUIBZXPBzk6fiqy0f4HeI/B/hfSr6xvU0XSW1DXpki3R28l9DaRSwZBJkkQCIY&#10;wCssg4O01xT+L4G+Gdj4j8HaFO14l7aQX7OzSLOkbKogIA4j+WIA5A+UDkkZ6H9oPwnD4a+G2kwe&#10;G/EMGpXU9zNF4jkjMchkBtNPvE3H7xzNI2eoDKoOCSK5Eqs6qjPSLurfmNzp053gnp/X9eh6H+0/&#10;4v8ACfj/AEPw74R8FeKlOlz6VZ2+pWqkmGTU4o/3zKT9zAhQrkEkO/I3MKxvA3xZu5G1nwr41dlb&#10;W54rnU7yKd1M62TRvFESSAjBo2whPGUwPl48lvHu/FXw8vPB+gGKLXrezR9PhjjAluJi/lzPu3Yi&#10;HktHH/tbCTjBrvf2XvHVvYap4c0TxpfahZyXdo2navi1MrywtHJDIiAAt5rqhQHB+Z1ORjBKmHjQ&#10;wq6qPTr3v/XU9SkuZq2jev6fh+R6RZ+IdDg8YWHheG8t9MtNevI7jXZ5YVJ8wmSLMThj8jO8BZmA&#10;bmRgAFIPpks1/o2ja38XfB90ur2vhjxTZXmrbgBFcaRcssfyMTk+XI1qGUYI80Me4r5z+KHijStV&#10;+KX/AAgel+FEsNK0yDUZtALzDdeGePKPPK+Q7k+XtYYCqFIKgZHtH7CHjnRm+AniT4SW8CW8eqeE&#10;tbe/vbuMSyySRrb3YDcnbCkNoRgKSzySYIOK87E4ar7KFe97W0v9m9387GeHquWMaldXv99tPxPI&#10;vgn4JsPi9448T/B22kbRm1LxJHHca1cXgSG0t/Ni2rgkbCGR33juozjrXNeKfA+oeC9W1HQvOf7F&#10;ZwmSaS5u5ZLRJTCs0sEmFO2Z5Yl2oQCrrzjaxqrovxQgk+Oc/jaK2W8sNW1E3erWk8vkLcum5igZ&#10;ASAzGQdshhnBNe/+Cbb4eePfiCL/AMeSJBpkM83ieQapB5pujHazTMjxyEhzGImkbLFQJ1AGH49L&#10;FyjgVKq1vrb5JHNyy9quX+v63PnBNU1KO4i8WR+I7m01ERw3cGnOqiOTM0Y8thjlX2NuHQjCkYJr&#10;rPBPiHwt8MdLutUj0pf7Vj0+2GmX8tkZ1N4t3HJGxIPBxakHd1WSQfxYrZ8Y/s0/EDxd458S/FKy&#10;utP1Dw9o91epdagkw+zBW854TCU6s0QhdSerTKcHa+3zPxL4R8X+N7t9HTT7m1t9yySgplrdbWIs&#10;5UjvtMhA/iY4PIqJzWI5ac3orO39biWkuaK1f3n0N8J/iH438b+K/F2iXtlFZa3pX2W1vLJIFEax&#10;yX0ryOqKNkKlZySqj5c47V5V430DXbjQPiF4U0m1le5mXTbq7gMpCJa20shkk64LKXQD1Eteyf8A&#10;BILQIviL4p+Il5rcyS6lfeDXeNXnDbArRw+YynlTuKn2VvauB1XQdZtviX4i8NvqnkfbdA1H7Sx6&#10;SRRupAyfQqOPT6CuDnVLH1acfs8r/wDSX9x7NSEZYOnK2jT/AFseX+NfjRHp+n3miac8ttp11oVr&#10;p+rNp6FPPdYIyszhgN48+KCVjgfcGPU7HgH4Xp8UtIsNYh0pNNspNNgaO40yDzJIbhme2LrGpyxe&#10;cwAejspyMmu3vvgv4I8a618MPHl7fQnw54w0S20TU7mBAsen6vFZxRtE6r8rSfMZkLE7i5Dj5CDc&#10;/ZH8FeLfGx8XfC/4aWOm2HiPw3b6dqtvPdzDYkVgJpDCkeMsZJvspbLADYXbOSV994f3/ZxTvv6/&#10;8OeLNw9nKSV+j+Ru/s4/CvTPAfgi81H4jXsjJ4DuLnVxLKq+TtZY1QLjkSST27kqf4LUHA3Enwzw&#10;z4Jv/iDN4v8AjLfahaGTTvEcTypMRmZ5hOsboCQGAMW7nPEgr0f43n4j/Cn9njVNB8R6vEZviLeI&#10;my4DpJH5YDNKysWJby2lZiOu9RgEAVyvg3w4+h+GIPC+p25Wa+ubrz7y5l3xfNEUTdxtSRJIH5JJ&#10;wSeg58ybdKi7S96V/wDgnVXqRdPktoktP68rHY/D3wlot9451vxL8QfBsskV5pT3lgypG0EbTO0e&#10;xmKkQrNIoBIK+WBtJ27lbpPHF1peow3fi6OyiYaPrlveeD9PvGCw2Si6hjt4pY8hjClnaIpU/OC0&#10;fTmvUvh7Z/D34p6aujapHaaZ4RbRbPQYJrdVkkcLLBcDzRjMkoubu1EjH+KeTPYV5TbfEmPUvAek&#10;a1ceEUsL+30rXnh1iBDMdY8+ytI7S3IJJ+SeWckn7olAG3ivJjVrTqNwWt1vt/W5yP2bir66P7/6&#10;sed+G7/4pfC65n1Wx+z2889rcR21vpMm6Pz7SYtvJUkh0eQurDg+YCG4OPOPjnbeJ/GnxJj0ZdYP&#10;2OxiNzp2qpGxx5kQuJGyACXw5bHUNtHGc13niL4garq+vafrXh7S4LKy0rSLO11BFyrLPJbq88gb&#10;JKqZfOCsOR5aqBkAnXl1jwZ4d+NvgTxBrdlDLa6hJp9x4vtWi/cyXhlJuI/myQHiMYOflHmdNowP&#10;Tw1TE06jk4q9tHfr9xmqdOo076X2/pnjPhebxLoXwws/EM2psbG21CaMoyeYB5kaoVYN95o0VHUn&#10;oQpHSsbWvDb6hY6U97rTWrQmWO3S5XcoZUMzqcH+JtmMjrLjtivUPibqXhf4geMNd1Lw7K0Hh+bx&#10;1DdRQLEywraSyXcTTGPqJCrwsRknL4GAMDhfC6aV4r1p/BUOjILzULoSTazN85swhniUKnAKP5sZ&#10;bPOU4xivVhVai6j0tr9/9foc8I2eup1Hw/uPAHw38aSTLbm41KW0jj0iS3nQ29vdxwyqRcK6sJZD&#10;N5excYO8tuB246vVfEuoePfF3gXWofEY0T7HY28bPchHkjFnYW1kt4UTDLIzwAoM/ejB6sc8WPB3&#10;g/R/gdD4cs7d5/Fkdxdapfam0L+TbJHJbC2hJzhZCIbpiSAG8yMDOM1v2up+FvDEUeuavb21+x8I&#10;iSb7KVj+0TymMSq4XJON8JJyDujYj5mO3hrSi5cyd27r1sjb2VSMncTQF0TwJa+ItG+F3ivWZGm0&#10;Ce2vbbUh5Ud5ZTm2jBX5cyMlxHuOOGLIRgowPp3iK4+F3w08J+GpNO1m0bxEL25U2thBJMtnb28c&#10;mniAy7GVpZ2S5kAzt2RwtlSWFeLHxz4+0zSrH4pXUDvZ6bbtoNvBfSAm6RppbsiJcA+WH5ZjyNyA&#10;ZB46v9mH45aJoCx+EPE2uCztpL/T2l1B4UlaCyhWYyTINwzKZ3jfAOSCw6ZrDE4WfsVVWrS283u+&#10;ptRm+blasm/wvp/mcza/GC/HhqfwzbanNaeI7V/7LtI4mKrPblZxISQ4HBIXZjaR6/Nug+EviXwV&#10;qNzealKlxb3b2his7Wxn8rF55UCQsuchTved+AQXCDGKwP2o7rw//wALu1Hxb4C01INKvozcafsj&#10;VmjinBJkb/aDO6g5yoCDIIFc/wDDDwD8XLu8tfHWgeDbm5tLC2udSW6lBjiaC2R3eYsxAKReUSSO&#10;MgLyxC16UcHh54TmulzW+/sZSnU9pzK/9IbD4VsLyzufEMUV406N5yQKu9QgORk9SxcxdM7QWz0G&#10;E17xdo8kiSL4cs0M9qv7i5b/AFKsqEiPcRjDqxBOT87etbHjrxR4dSx/4SLTIZ7ZdQZZvKwyL55j&#10;RpAilj8iy+bGCDtZTwF24rjra0h8YxWttbWQkv2iubq7kKgEqkTOAGzyFCMcHHT3rqowk3zT1Suj&#10;N2S037DPiBrmjw+KtU07RhC1vbztBZyWoBSRIzsSQZzwygnj+8K5w2zTzx3V3cBYQdpnJwGIIzju&#10;cZ7D+VaF3oSIcWtwPtAm8uSJQCCAyqMN05OfyFZ+pWt3dzMY0Aih2hAjZAJ+p78nmvVpKEUkjKKS&#10;V3udDq3jXWW8Piw8MXJ06xgj8pxbPtaYlWJL45YtsPXP6CuNmlEsR89iSSGLevP/ANf9K6PSLoLZ&#10;Xeh6mVtUktiAZLUSF22OyH2JJAB6Avk/drBuLdIrJUm2qQ+Nw59f8/nV0oqGiRFVybu2WrxLqxlm&#10;spY2heIbJY2TmMhhkc9ORXsPwH8T23gnxnoN54nePTZJrWORNUEh3C1j8wq4KklG3R7QpGTlWxjB&#10;PlULy6ho9rp1ppUk1+l/czz3GNzzI6xBY8feJVklP/bT619ifsd/DTwz8Q/gZP4T+Jvh3W21TUNc&#10;nOk3Cx+RBtS1gkiMRbbG0wKxs0b/AOsjEW08Hc5xjJpNhTve66HR/C34zQaX8UNV8cfFPTre503x&#10;0J9UtbsOEWylMYaaDcCDtCJbPnhg8UeQNxWrOofEbRfiX8VPE/xa+G8FhY3UthqNxf6K6JJb6qGh&#10;t4naFgSsEpihuJixxuK7H4Oa6P46/DXwGlrYfCvxj8Pta0HW9MjlXwkbHSo4bPxA7LCsqlCHCXTx&#10;qhZEZxJsG3J+WuR8IeGZvh1rM/wOg+H11omq6dfTXOtSJIs8d1aCFZIZnlJ8pQ0N3MAqrgsIs7Ez&#10;VPmhG038/MmMlzXS22Pkj4k+HtR8Ma7beIGvpo4ru4D3mm+S0M+lTLL5iIyN0zGQ6nod/sa9c8Na&#10;r4c8RfGS0n8FeGniibR9Wsbx7aUP9pd7F4opnTJ8uQmeONh93LDHJNR/HnRfEmu67qHx4+ImhWel&#10;SQasNB8V6NCy7TeJGAoYgjc7bLhyRwoRFBGRiSD4j+HNF1PR/GHw60ayttQ8MeH9MS90+K3YR3t6&#10;JI45mlZnw24NDKdgGCpI5DueGpUjGLj26/12O+FSm5q+l/6/E4LwLo+op4FutU1aykRdLvLW3kjJ&#10;UyLDP5kpAGMDOzlj0+Qd6daeJdLTV5ZvD8Hl6ZrGm3NjaX+qsjCGaRBFNKVxyAsrKCeVBJUjANWv&#10;DPifxL8KJpvGF/4QmvIkuhdNZXPyxXYhlQF5SwKkYLrwT8yrkcGuMnnTUNPtfL1B5ZLeGSSIvAF3&#10;yvLJJJEoB4Ta2ckA5JGMbcefBe2qym3eL21/ry/EtT5YpJar+v69DO1fQ7/VkfUvD1rLHp+l2qPL&#10;M+P3sgba7+4BYA++PWrXhzRdJ1Vf7Y8UXxju4LOaS3aCEP548stFvOR8xbchJORtzzjB19T+IVhq&#10;uh+beW8FjdmD7Mtnp6ExyQmRJgCjfKAW8zP+0o4xWZ4z+x+KJLrxX4clNhaWNvA13uUIk8zTkHyk&#10;UcYDbtp6bW56Cu5e1n7m3n/XchRhGPNe/l/XYj1jxLcm1a5gs/M+3wNFPKBknzHJbcSclh8yZPYL&#10;Vjxl4h0nxJp8WizKtuBAkimLAAn8iFcn2/1gx6EdxXM38+qpaadftfRNcNaLPaCGT5o8SSIVcdFd&#10;tnmD1DKepqhZWd/qc6agYJJfPvEDTbtoDMcYz2HI5rb6tFWa0sZym9etx3hrQI77xJAbtHSzWbfO&#10;/kebiNSCx25GeCOCcc8969D8S6J8I9N1yOLwubq1j0jWJSdXsOWltcxiPerfIJMBu2CWPpXOQ+L9&#10;Aj1bS7VPD0dsEt2jv1+1ZikdkMYl7lT1c8kZPAHSvQbzUrG3+Eerx+HdLgW1vJ7VHUW5Z5JVi+W5&#10;AP3SCHGOeHf1OcsRKaqxbdlb5O5muVR0OQstP8TeE9QnvoNOttctptHbzJ4LZDNEksSs2+M5HyAs&#10;uOCDkjpUfw2+K6eB/EOq+HvCBxZai86aUl4N5hhlWRDC2ehw4O4fxJnnNdfY6BHa6jJ4g8TeNb6C&#10;7uNGt44ZJVQJu+RDG5PBUQZIIwcnHrlfjX8LPDmu6PJqGjLbx6rpNhbkSQ5UyQLArZkxnc5APYEM&#10;cGuWWMws6qo1NeZbpaf1ft9xpyTUObsS3OlWWpeD7Gbab+6a1nivYbWRYTBhlALxr975V3EnqHbF&#10;cV+z/LaeF9X8S6hr1ujw6bZKLlJXK7C0ywq4A+8UeRXx32Gofhl4m1TS/Gdv4X8USXNlPfILGZsA&#10;K0cgJSZs4zgkHOfmH64/iq8l8V/FTUNTvGOlp4hnlubmNnJWIuzSY+X7wyMgfTitYYfkjUoyejV/&#10;knfT8SnOcrSRZ1TxJZnW7WK0tJZpbO8RCiy+Y04dfnKlhwxfcRwcFq6nxl4btdGn0258ZzR315qG&#10;lC6KRxiJYVNzcKu3j51dVWVWHBWQYrl7fSrdLAxwIE1Kxk85bo7QvlgqAQQMthm6nt6Yqr8SNU1C&#10;7h0nQdYtpDNp1rIGeWb9788z7VJYZ2hFQqOnzE/xVapKpKMI6efX/hrhCbopt7sf9i0K90S2n1zV&#10;TNcSyHbHYRgGAMjhkdTjawKKcjI2nPBOKqeH4dXtNZ/sm51G+isYlYXtzAHC2scm2JncgcKGCD0O&#10;AK7zwb4Mh8S/G3RPBuvaWdJeXUBLq5mcx29n/o8TTO/JGNkcspC4OG2gdAPrX9ofTP2YtFtb74Ha&#10;3qMGh6peaXDJbeIdOnVzPHJcx3P2eUtgOys24fd+WQZOc59K+lzltepbsfD174qvfDWvCzit5o7R&#10;tKGnTWdyROFiZAZRGWyFDSl5FK9N3BpLfRfDusabf3+qXzWwsrFntbWOMhpHYgLnPCjcxzz0THcV&#10;na1rmk3DLcqhe7tbmKHaYhsnRQwZjknBGEGAMHJNUppY2gedbwB2Tay5IGBg49+grKUZSS1sxpuO&#10;iGadoiaxZXTQKXe2Quw3j7vPPvz1rJklfeWjGNqgVNGxDbYid5YYKNwVxyKfJFBAGk8vJGAVB681&#10;0RvFu4raFaRJbhsAE4Xn6CpLa4mtUM8Uu15AyEf7JGDUqwHzSVRsbTyD92kdbVSWLdRwDT5k9BbE&#10;lnexKkxMm1mjKlT/ABZI/pmp/C+iX/i69XSNMiQuVaUlnC4VFLNyfYHA7nisq4jaEmQjhsbfxrQ8&#10;NXE9qk4tVLMYyJF9U79Oemc+1EkowbQKztcvzllcT2K/IhYgc7UU5wQD06E/hTNHivdR8RRWdrav&#10;dSSSrGsMA+aUdMDj0FOllS2mjWKQqBAAyNz5hw3OPTnH51J4RutU0TU4vFOl3L281lMJImhl2SjA&#10;6oePxxzzWKsldl8t9j7N+GfhjwZ4t8H6/wDFvxzp0Q0zTvDuqxvp80pge1lt5VW1mhU8nkTK0b9v&#10;kPO1mP2Nv2wPB/w9+BOjfDPxfrFrbWWnXWpzy6ZMHKajdXizLHKzoN0QhwuSOVDh1IIwfkbxB8Rf&#10;G2tWB0+88UXl1bszyzRyTEfvJGZ5Mj+LLMSc1NoWoXPiDTI/DdpAoktbSaaNQwTeyhnYfMRklc8A&#10;5OABk4FYwpqhT5aUbEt8z17n2Dp/wq0X44eOfEWsfE7xmdd1PRdEgu/Dp08Rpa3dr5jTSCaMcczX&#10;CMvIDBCxHO2vDfgj+07pf7Mvifxh9l8ILq9zrmjQwaNJ57rFYXCPH5hMZODvWNkZh82MgEAkHi/h&#10;D8UL/wAIT6kIVupbXUdPNpex/aP3g2qrwlTjgCVEyO4GBg1m/E/wHqngnxtBpukQvLfXLeVLpMLG&#10;We0uGcr9nb5VJkztbAHHmBTyDW0FaVikouGvc9Fs/A/xR+MtjrH7Z/jG0E0F745ttHsrVCIWknmS&#10;U7kxj93EwhQ8EMXwTwc8b4w+JWuWXgm98MyzCNpIjp0MKhSER5BNcEcZBLLGMg9AR0r234aeG9I0&#10;T9njxJP8R/HV1dy+C/DbvaeC7iIQx6breoXLLDKnI84rbxecW5CmRcAEHPyf4g1B9buC6IwfZgJ2&#10;J4GR6cDNYVcPCviI8y0jZnbh68qWHlZ6u6/r+t0eu/ss2+o+MbO5+G/w98Gz3fjW51i1l0LXGYfZ&#10;dNiQ75XmLZCAGJGDeoK9GIP2d43Phr9mr4By+GEsr3UfGuv6b5/xH1YzY+3mSF5ooVbG5JCz/Kib&#10;QIiwxukIr5x/Y3+LWvfDH9nHxf4a8HeCdRurzVdaER1XTLTzXWRrUmCMAfMCCkrHI27GkB64K2n7&#10;TniXSfD+uaL4g0VvGdpPdkA69bCTFzFdLJau43EhAisNowp8117tnSvOnGVurOCF07v+tf69A+Hv&#10;iv4SfHPUBpXxtvIPCmlaHamX+0NO3GaTcZWNug5XdiQbVx8xgRSRya4r4lal4f8A7VHhv4XWV7Es&#10;t3JfQ2853TLCiEl3AGA20O/sOvSsTxvoFp4dvRqGk6tBLqGoW0d3HZwSqy2UUgBQSkADzkzhsDg8&#10;/wAOT9o/8Ewv2dvhd4T+Gd18efiHqum+IfGvi6C50vw54dN0HdIDC5ZSuMrJJsIJHSPgEbmBzhSj&#10;NuLC6prbVs+Wta8IeIfFF3djw1ok8SaXE91ql15QU2ku2LKSvwgDCOQLz8zEhclgKi+OPjbV9b8F&#10;WOh+KNVQavpVtNcaja3SgCad72VGVGXhiFk3nHGfM75z9T/EzwBZfCn9nzUfFtt4isPCvif4lG3u&#10;k8J3wMy3SreD7MFkbho0CfaA3U+apIwOfinxj8NvEq+N7LwPdXUtxdXd/DYxFYyBJcE7Cg6/ddgD&#10;jrnNcFLCxoyjFu3U05pSTkM1HWI/EPhDSbvUtPntLezthaNNaAnfsWRxkngFiU49AfatTwT4Y+E6&#10;+EL/AMQ/EnX51uzd2osreziVpZ43Miyuu4YXy8IT/eBIBra/ad0uP4eafpPwH06223ml6vqKagUb&#10;n5LloEQjuQsfXPOagtPAfhyLwX4Rmhmlub28mnudQubyzdIre2EqhYo1Y4n6MRtHzGYg8LuHRSVq&#10;fP0bZdSjKE+Tr1OH8HeB9b8S/EPTPhlZXghn1e8giiN2SsboxUq7A5+UjB/GvuvUPC/jLS/gB4X8&#10;U6XFb3k6+HLe4e9WBEaxMUS2cduAewgaNx13HLY5OfjjVLi4f4oWXxU8KXMawJLEbcyxfOVidBu2&#10;LgKSOgUr0bGM19cfs3+Mv+E8+CyeCvGPi6znvtb1i7tZYBODIIjHBJEQGwyksSgLZxtVeMV87xHR&#10;nXoxqx1jHddbvr+R1YOSpTcTyjxJ8S/F3/CO6Xq2q6m2rTDVo75VijG6BInIMkLKPldisishBX50&#10;bqDjL+IetxWepxajqdoLfVNU1KOcSfKtxZWxBMZcrxu+7uUdCPc10V3pWiahDp2proSyf2F4ima6&#10;txbk/wDEvhZFkLH+MFjkg9wTnk1nfHbw5HYWOn/FXxHJcyrr09hOzp++MVv5D+YpyoCsgAO3phsZ&#10;NeJhqlFezoxhbXp+X6nRUnKN3/WnU9a+Inw91bT7jxj4d8b3Gktcr4W03UtMnEvnsws4Y1VSQBiR&#10;yIg45yd3cCvL/AH7SWpfBjw9DokPgS2m1NUa/vmkO6RLkahbyAuTyvy2bL6hZiOhxXOfFf8Aaw0j&#10;xN4m8Vaz4ca8sv7U022sLGKNgXZEjt45GkbkZcxyMcdS+7qMHxa28U6tBcXmuatdHyr20aJpp2JZ&#10;jkAMOeTlcZ7ZNezgsprzptVl7t7pd9v0/pGNfEOdox6K36/5n0B8F/jtf/DL48a3+1TcXf2LXrO/&#10;nh0A2itJYO8sU8ckkjYy6AlBgDDeYcgYxXNePvjFH8ebq48R+M/EMGjHT7JwJWdpm1C6kmMjBVAy&#10;u+RpH9F3Y6ZI5v4NfBT40/HjxZZX3w+8N2cuhp4htbIX+rMI7FJridY4xcLkkIzMMgBuAeuK7b4p&#10;/ADxv+yj/ZOp+NNIhvotZt7qDS7+3idEjkiliR5Y2PJypZfmGCpJ9DX0joqNKMZL3V+ByxqQjdR3&#10;e/n/AF5HUfshfFC8utHbwJ4J+BvhbUb2yvVvm8V+KNV+zoFHmbY2yDhWCKg2jG8KSRya+tvhd+wz&#10;4k+KGo+N7Dx98d0TQrm+t9T8QeHdJZrCxme7tba4keJ1cL8y5RS28HymLqNxWvgXwCkemRHxdZeG&#10;3udJ0jUYbnxBpzXC4vNPkkDrBs+90VizjgD0OM/eP7GnxY8I6x8b/EfhKbxbfP4dudInuLrw9PEB&#10;bSRPbq3lRKQPKVoXjVDu2/u3YbV2iij7GMkuXd/1/Xqc05tSb6enqe56L4U/ZZ13XLj9lvwV4aSW&#10;BbSE2FqlqrrDdwibf5jowPAiw4buxxjfzgaZ+yFqvwk/aB0STw9Jqus6HqrX0mq2N1cbfs0wiPzF&#10;w3MXmKhjU4w9weSN1d7cfDzS/gL8CPFHjn4CTSzanca9JftLcITNJdCOOIxDOPv3EUZYZGQzKCBg&#10;jK+GPxM+L19Z+INT8YLLYa9e3Frc6TZSWxcmFtZujcQKQu4bbZYYmyAFwhyM8dKoU52c1rvpt3t5&#10;idSSv+BtfCL9oX4oJ8TZfgTF+z82h6PpF6dMtbv7UmyzYwvPAGijziLyRH8ykANKi8E4Hvca3sOm&#10;n7YEuZ1UsVWPCs2chQD2zwMn6muE/Zm8eXXxY+Flp8VNa8IrpeoatNMZAYNhmjSRo4ZeeSHiSNge&#10;mCMcYrvpLgRRNNzwMkfhXoUtYJ3vcxT9655P+xX4XvNA/Z30bSfEUCG8gur77QoQgB3vZnPBzz83&#10;J7mvWtpb5VPGOcjtXO/C7w/f+F/Cv9m6m8ZaS+ubhDGxwI5ZWkQHPQ4YZ966BZIWywlXGcbt3H0z&#10;VrYiKtFIik02xuR/pFnE/uyA49xVR9Kg0iAfYNVjs0yXEFxIDEQOSAG+6MsCceor52/aW/bs8dfB&#10;TTNWGnfDSBJ4tQjttKuL+8RVmd5XRPkLbnDhGIfaAp+QguGVeV1z4tfGLWtD0Pxr8RtY8M2s2rah&#10;bxWukyfvI4YZblY/tjSHBjIi3gKdpdVI5daXMrg2ovX1PmD9u79i79qX4p/HDxl41l8CJ9gubxbq&#10;wstKuTvvYIoHO4J5ZaSY4jAHUYwcgM6/GHjr4e+Ofh/48k8GeP7OW0uIXZrpcHDg5CnJwQDsP3gG&#10;HOQDxX7w/HafQR4F0uOw+Lkfh2XRbjyo7yykSVJJvIYCKTJJZSAwwpz83bmvx8/aw+M//CYeOZfi&#10;F4d8V2Eer6zpEieJ49NsPsyhxI+IxE4ODtOWYEBjk8Z2jgr0oUlp1NIN3PBYtV02e/EWtRFo1kjU&#10;yRsBtjDDKqTwCcnk9D7ZrR1LwQ3i4ax4k0vXdPshYiMRac8mZrrc2zMYAw2AMk8dR68avw18HyeN&#10;I38M2Hhp76TVCkKXsq7UgZVLNg5CnKFSOhBCqDhju+rvip+xn8OP+Fi+D/D/AIj8XTw/21o1naeH&#10;GsdNMbTNHCQBcRYxlpJrRiwYBgWyysWYRGm7XiVKR8vaL4f8S+F7Cx1GwtjIbez+0TSzqEQKBuVS&#10;GI3ZUcDncOecnHa+DvE3gN7rVLbxNC6T6h4XhXSLZMmK9umZf3krPgx5UHpwGXOemfbdAjv/ANmX&#10;xTHBpfwys7vWB4eudMkFtqst5cW4jCxySkBSoALOobgFSoGI5AgfD8MPGPxF+LF18NPFHhh9R1TU&#10;9B0W0tNYttEMtnLDK7x20sjxfulHyoiHODtZBkAOvPPBxjru76lRquK7f0jwbXfAPhj/AIU5aado&#10;0FxY+LbTxAn9qXVxdyxNdwzNE9pIsaqQNhaTrg4Y4JIwMO80XWvEsVrodxZzpqltFJcW9pNabTLJ&#10;s81FaVmAdTGDJxgkvgBi3Po/7SP7NPxl+DWit8XfF728b/21ADZGB7N5Ioo4GRvIdiNjk8Yz/qGx&#10;jaRXsv7Kf7PWl/HvwxrHjfwRcJskvha32jS3xF1PZS3du37oMzIohTJQuAMqzOXQYj3jh1UcVJao&#10;ylPkjc+NfEfgM3euJ4A0vT9ThaTTlm1J7ny5IxqKoGlEDR/KY8sBgEkKRnLDnvfhX+z1qnhjV9S1&#10;jTLCC/n8N2jfb7adVnWJ4z+8m2MQHjEyohDfeWY7QcjH0l+2B8EfAfw78Y+GdR0XwjdeG7m9n8Vr&#10;rum+H4mljhe3vHjh278lVaFYz8uRlieGDse78S+P/F1r4AtLfRvgZPceF9U8XajquoeILVQlvq+D&#10;KtxllYskbQ7hsx0ibbkbsuTlGq47LyHeOmv9f1Y+BPiDeXE+oLFZ2omeIIb2a34O8ZDlF6KmAMDs&#10;MdqwPB8firxb4rt7Hwl4cudTv4jLLFZ20DSPMqL5hQKgJwERjwO1eyfErxj8KvGXhq9vtAihsvGT&#10;a1dretZSboryzdI9jhio3EkOcDAAxgLyD5H4G8T3PgTxEdUsdV1TS9Q0y3dLa40eMefK8kbIEycg&#10;Bg5BGDuUFe+RzU6UI1eXf/IOae6PqX9nnU9c+HXg+yh8Wy6naaT4/uNQs9OdYpIH0t3jh8q+iaR1&#10;WXdLBypIBFsQrbgwXsf+Cj/xq+L3xFh0fR5NceTwXbx3jaJql3dqzXrIXiWSV0UAsfKIDD5TuQkq&#10;DmvlHxP8e/itYfCXwh8P9QfU9Ov/AA7qCa1Y3k7KSsbxpJAyEgtw258dMsd2SMJn2XxI8T/EPTrH&#10;wx4y8QXk9oJZILM3GD9nM0gZyEyBhnPU8AE9gc9dWUY0uT0Mo07Sc2/6/wAjrfgD450fxD8Qdb0b&#10;xBcZm8TWDWkN6ZjDDbO7ITcOoUrhQkgwwK5kBPTI+pf2Bv2hNN+Fvwq8feHNK8BHVvDHiPxo2mwX&#10;l67ym3n+y4gW4D5Vog/lkLhnznAJAz89/s/fB/4h/DH4nTpoXwttPE1xpXjTTozKc/aXazke5kto&#10;VHDCZMBuTwFI3DBr3P8AZZ0n4feP/G3xy8I6J4Hl0jwClhBqmoXeoTxxXGj3qJKqeUYsrIAS7Ach&#10;gg7E50oRUY2XmTNyjNX7r9f6/wCGPl9p/E6+LdcgtdVa0eKJpNQaaZY4yY5AMR55fJclRjkZ7Amu&#10;2/Zu8U61p0nivxPPeafJqUuizWlvdzRgF3nk8zzJZNwKtgON/JyETvXof7T0/wCzlpnwUv8AWIvE&#10;I8S+NPF91Y3E2rLpqqHe2lkE8kbBiYFw6p2EgwSM42+J/DHxfofgT4f+JtT1GXSbybxloD2mkRRX&#10;bNPp+LxWAaHbjcxiVsE8owwQS23jVF06/KnpYvnl7NP+tP6udx4T+NGt/CfT/AdzpN8tvcWHie7t&#10;o7nS7tlutRiHmKk8kSBg7KZSilixKoExtwW98/aF+MXhX9qDwba/FnxBrmoTwh7PTbfWWs44neR7&#10;llnXy1YEmJSNo2sR5pY8YKcV8JvgL4B+ImtaFafEjwte6DcQ6nd+KdR1bwxEJri306XTrOS1Pl+X&#10;wBdTBRtGAxO0H71X/hP8bvgFbX+m+JVm8VahoiXUA8QaJbxtaomtRW00Vvqhlbo7PFnAxuIYbXYY&#10;PdCm4R5XsYSm3JuK7/1/Xnvsc34w8E/CL9n/APaw03wFr/xm1LV/Ctrqtg80t7u8w2scTSB1dWCt&#10;sYj5CBuEhwMbS3a/tI+ING/a5/aKsND0pfDGi+GNNgjgm8Y2mnCJbyV1EOx2RgWBz5hhJ3KFfYHx&#10;8/N/tcWHgnXP2ttIn+F3jHRbu18ZWNppuk3j6OlxZWySXLx27RyBhtkjKInm5DgCTjK7a95+Bv7I&#10;PiP4mfCe98P+JPE9pomuQvcya1LYwkG3u11BldZ2ywZt8UdyoGMnjom01GDcnFbXKi1GT9NP6/r8&#10;zw79s/8AYr/Zqudc8J3Nh+1bbrrOpNFZXUeoW4mAt1fyvOaSLCtsCFdgBY4XLHJK8N+0Dpesfsca&#10;5ruifD+9kl06+lMJ1Xw7qK+Vb6hLCqhkXG9UaNGC567mAJKMB037WHwI+OX7P/2bwZd/FbQPFsfi&#10;LUZmbSbWzCSm4bcqXIViRGTEsbn58I8j4yMOfHvg2ngPxt8OfEEnjbxbfN4ok1m2j0K2NjJcGZ7d&#10;WYJLgncWZ0URqu4ndnIyyu75mkrG75rJ/wBep554i+MPxX1OzmTxPrFxNHp2pJfSR6tbq0jXJQIC&#10;d4yxKouVOQeT1Ykv1D4vWnivwJH4Ai0CxhtUvftb6jNaoLiNwSfJWRfmMOWxsOQD8w5znqPjr4kb&#10;4oaHZ6R4q8NzprFk2xNUjjwXtwMRxMqgYKDghhu3Zz90LXL+CvhhpFnY3GvSaTc3Wj2V09tf3Ud0&#10;HeebySR5K7BhBlXJIBIyAepGE/hauXGKjrYw9Fnv47iKSYIod90JiG0L2HTv0I+ntX01+zL+218Q&#10;Php8L9W/Z8tdWt7Kx1/xNBdweIxATNpjnbHcTKq4JOzoc9VGDjr4/wDELwz4f0XxDNptniO0e3Wa&#10;1SAP5ToyKV2O/wA7KPmAYnnA9Oec0e6sNOs57a2BDJfxhp+4jBJ3DPOD+PSuGnUnTqtx9C5qM4a7&#10;r+v1Z6/4k+K+t+DtS8W+GtP1CKLVdSvra7fXtPGZ1urfzlkeGQHKLKJH344ZX9OK+u9U/wCCkXwY&#10;8V/sxfEptF0bULTWNf0KHw9o1rcmIPZ2yWaRQx/KcsBIJ3OAB8+Oxx+d3jddZt5zrNjKqSXsIkEY&#10;Vh+7cFgcscnIx6+uT1NTStQhvJI4LvUW4w9wfMAYYX9Oc/4VrDEV6SdtmRXp06qjJ7r9T9Y/2jfj&#10;L8YdZ/Z+0rxh8GviYly2kW4tbez0C4t4btLkKVEkgYhWizhkG37gY9VLD3H9jP8AaT1f4k/DTQtN&#10;+JPi+wuPGGpWSTXVrBeRiaMAAPlA2DgjblepOeSGNfjX4M+PurfDy5vbXwfoL3SpdRy6S99P5zW4&#10;XO793jypMju6krsBUr827K+HH7QvxKtvjHo2saR8ef8AhGLmwkupbbVbhdlvp6sjTvEvBBDuCipj&#10;G4r06DvoYtyd3u9zjnTlGN4rY/a34q6P4T0iL4r6f43Novha30nTJ7iNyWMUc1y09y20cg5diuOS&#10;cY5rxD4LfAfw/b/8FF/GvxJ1PwoZLbTvDOnajZ6MwISLULxpnitYwDs+VVZm4PIWTjBJu/so/tF+&#10;F/20fiFJ4lvNZt7W3vdPsJ/FWl3EpRpoNMjSSKZEbB8uaa4VuAQy2+D97FenfsR6vYfFb4x/GL49&#10;S6Tcx/a/Gf8AZWhyXaOm6ytbeKMsiMcKDMJRkAbti9cA132jJpmF2tO7s/xl/l97Xmeh/CL9nbwt&#10;8I/iJqfxTnaBNW8U28ja3EoxBERI0gSME4VFEmz3CgnJr02yHhXSzs00WMOZHl2xFBl2OS3HcnvV&#10;K/jh1LW7axuEZ1hiMzo2MHJ2rx36Hj6VZubTTbW1ac2MQUMCSsK5xn6VaSijXroX7y3s9VtGtr62&#10;WaGQglXGQcHIP5gU2DSdNg1ibxDBZxLdT2yQSTqvLxqzMoOOoBZsf7xrBTWPBF9b3d4ptXisg32i&#10;ViojXHUF+nUH8vpXnXjL4t6FY+FNM8S/D5v7Otblze3/AJN5FG7Qq2CV3MYn3YIAOM+ucCs6tWnS&#10;jzSY1Gcuh1XxnufghpFzaad8RrWFLzxReW1lB5YxLLIjl4XAH3ir9D71x/7UH7T3hP4dabceBvFG&#10;rSaZbpYpcavrVvbswht3IRYgwI8uWTdk8hhGG2fMQyfLP7dP7Z+haD4lGteCtZXUtV0828trFqMd&#10;o0Wny5+YElM5YH5tpx8vzDjjxjVNT1XxLFN4o8d63J5N9LbXmnS6lG2zWLpmyzurMzbUBLJDnag2&#10;nrjHz2Y8QUcFGVtXey9bHdRwcp6va39f1+p9UfBn9pfwX8GdIF/ZWlxpsM+t7YZJ9OCie1MpwoQY&#10;xlpHkbaoG6XcoAO2vcvgN+1h4W+NV7q+i3+s6ZZxzXk0Wlv9o274z907mYFm5J+UALjrwTX5m6/4&#10;48UajqraF4ut9cnlv9YtlsbbTZ5UuLmdcxNb246Et8p2h2K7zhW3YXotS1/wV4b+KEvh7xF4Kn0r&#10;VfD2neVYNLdB51mVy/nSqu5Gdf3Y3gkk7SCCWrz8Lm+MVWEqjTjLV9lpt6fI3nh4uD5Fr0Oq+Nnw&#10;p+J2v+OvG/izxR8N7mTVvhppMmsfDbWtM8PDy7pba5lWazlTbhjJEw7Asyhxk4B+4/B/gH4NfE74&#10;L6H8R/BWk2jrqWjQaj4dvEiClZPLWSIr6cqgPrtGeRXiv7J//BRDwj46ttX8A/F3SjaWGk6NIZtb&#10;1m/to5pozgFJUO0l2DdQAowScd+R+Av7WnhX4NR6p+zB4gj1J9D8I3N1/YlzZuHmTTbmTdaKyKCU&#10;MCsYwC2coGOK+noYvC1IcyktfzPHdGpTq2adtn+Fv11PYf2SPEENx+0X8b7P7WrvqmvaZrcMatnE&#10;U2nxQn8pLeVT7ivf3kYdCM45zX5pfBLxr8SvC3/BTC40LQ7eSPTvF95cW2t3i2Txxav9mBuIUTzP&#10;9S8YYl9udzbvl5Br9CT46t2ul1BZ7G50iSAE3Nnc+bJBIGKtvXunbcOQRgjuOqjKNSN0JNwbT7v8&#10;dfwvY6NZctwRx0qsb3+x7pnnULZyLuMgHETD19AfXsaVG81RJEwYMoZWByCOxBHauU+KPxp8E/Cs&#10;W1v4l1eCGS6zlZYy6KgIB37fujnqeB3qpuNKPNJ2RcZOWx38Y+2RFFnZVkABePg49jXhX7QPw/vB&#10;408+wYSaR4xC2d5eWmomKSG5UfKrRrzKGVT7FsA8ECt7w18dNP1S6vPDvh+ZH0wW1y9nr9jdRvHY&#10;FBwsqvhivzblKq3HBzjnxT44ftFeHvB/wWl+G2lP/wAJLewt9qtdVsXBWSd4y8bRMvJKt/CCAcgY&#10;I4byM1xeGpYfmm/d7+fRfM6cNGbqW/r+vQ8O+Nk91pelan4POv8Am2UkU4uNPuLRWaTy32jhl3Q4&#10;A+Y4YDGAMEY+ab34O6RodjLcaJ4Juta0TxA0tiF1BVR9PvZVCrJ5inJUA5AIwDhsHNR/Gf4q/FLx&#10;P8Sbrw/8R7j7HrN+sBurxVMLKpUOFYtgpgHcV7YIHYVY0/4ltqvwWN/e2dzdQTaitndCxuNrW5Uv&#10;svUHGASdpBXg8qcbgfjKOHhSu5aKTvZbd07/ANM9mWIjUkl0/r7jnf2a9EPiDwzL4b+Imt3+nP4e&#10;8SQaW9xdIBZAbx+5dzlY8EEkYJbcABzuH0X4w1HVvjP8dl0OXxZeaTYk3OoanrV0FuoltPs5EchZ&#10;OG3OoXOMASBsHDA+E/CbxxPffFq18KW/h1YNK8X6SX1eHeAk97CrI0rOe74wORkNjjNe1fCjQZvh&#10;W3/CTfCPxxPowm1N9NlsvEmhm5sG3R4EaS5UKC27+MnkYHGWyzXAyrVva07xur7aX2eyev4G9Ko4&#10;x7627abrW63XocD+0Ra3vg/4w+EtC0HxQ+gXVtq1rFGJVWSKNlhAaU88OY2Ynd0wORnNegeP/hBe&#10;6xp0unae09zfmweBmumXdLKR5kknlEYyuDgjnBz14r59/bMl8R6V4q0qLXtO06LVbC/gvRdaO5aC&#10;5Ts4LfxZHToBwOAAPUPEniXxbbLZ/Ef/AITafRrtfCK3kJ0pDcxX0/AHmKhG1mGBjngdwC1aTw04&#10;08O5O8WrXS87r/gDqVl7Rpdl/wAE82vfCem6dqkmhaD8T7K1E9y8WnjUIpIYJvLVf3qyRhiGzwFK&#10;kZ78Zra8FfEbQvDPhgaddeJ/smoyrLZapZSPmKVHmH74EfxkIu0cAZOQCcP39u/w6+N2kaJpV54r&#10;07wv4l1C1iuTCuk7LeaZ0Mcb+cVzC+5sM+MEDgEc1ofGX9mHwl4V+GumeH7uyg0DxdFeadY3elRm&#10;KVdXfdiS7SToVJbeGJ4xzkrsTpjRwlNv2sbf8P1/U4qsaldXirp9tu9vXscj+3X8atDvPDHwkf4c&#10;6JqMOo6RbS2Oq2aIu0CYBpIGaPBLKAGJ9M9ORX2p/wAEEvB8Vg/jvxguuJeyanDpaSlUKi18vz8R&#10;Dk/KA34EMO2T8e+BvhhoPxr/AGrtcivp7fw74cs9Ku4NGigK+TG2xN9wGQkEl1K7WZMjgsAwWvvv&#10;/giR4Xj0H4dfEFDYRIbTxOIDLbzh1mVIA4cHGfm8wn5sHnoK9OphZ04U5xtZfl2+TKdSLrcj6afc&#10;j4w+N9tpvjX4lap4Yi077VrOs6pct4fclkEVx5sspl3r8wwm44wd3CnAJYcZf6P8Y9G8D2+rePPC&#10;VlLc6pAy2rWF4zytt581h9x0AUEDdzkDHGB32oa62k/EM+INN8AXWv6u/wA+myW9ykJsXbzC02XI&#10;Aby9wUjkEdu7LJfiv4y0O/8ACviX4SR6ofEE00NlJqgNtNZ3MhU+ZDh3ztB56D5iCWJr0czrQhi+&#10;Ryjayvd+Ry4CDeEUne5wM/xX+G/xO0Pwx4I1dbfT9XtFEd3eSyzWqxMQQZw3zFnMfBzkdN2RuY9p&#10;8fryTxD8JfA/7OvhnVrCWbU/ELXkWtzSAXqwo4EjLGMgg7vkwRuwMgkk1x3x8+A938P7uPwv4l+C&#10;usW9jFo8Txro+pnVBpm8gT3D7lEu8FSwAJUHPQEYo/s+fG3w78IPiBrHxEvPAUHjfwzFZpYaZeeJ&#10;LKRZrK1jfKMrEeXyxOUyM7UPzFePLjRp4mtz3S5Xvur20tbb0Z6KrezpN212XRru38rr/I7mLwNa&#10;fC6KPxB4TvNVXS9Ku4rePUb8pDcxTrxuMI2kIW2gN8xU4BOOTV8SftK+NdF02z8T+JdJh1+3gQbp&#10;oIw8sIwygy46qA5JHfb7Ej6H+GPwh+Dvxysb/wCIOjfGS7Hhu9t3uTp9tqENzOlwV4gcTITHsBwB&#10;0Py84Vs/K3xovfEPwZ+IdlJdrZW95dSyv9hZCqy2EkjKlzIittV+uVAUggjGOF8inSwmMvTxnvST&#10;a/vL9fVfgVUcoQi4aXXqfP8A8RfBmsfFPxrpXiDw9HbpZiIWt23k+XGVjJPnnLKWJBzjA7da6bw3&#10;8K/BHiOK48B2N3Pftasl0st2+WLKmH2ksNoZQeCfTrXW6xbeHDE2v6jdlIIEdpzpkablkDFg5ByG&#10;B7jrg9q0PCXxA1Tw3e2PiK28M6TI99ZvGX/s6Jy6MSrtIrZBB+XI9B2AFYY2OPw81TUnypWVtE9d&#10;2/Qxw0KSnqt97nmn/CD+LdbgvtX060uodNs9ttolnBqSiKKaT5WZ1kJOzcDwP4j97jDbHwo/Yj0n&#10;xvZ2U3ivxVFbxXW5ZZbqYCEOVZgzbDvHCMPbIJB6H0/wtq3gnVZdb8QeKtPuLm2NpHLYzF/LFrcN&#10;I7S8KMbRhcE4Iyc9RU3hT4reDPC2nX8Vt4OsJX+1q1lDeILrZGw5Xa/3Jtg3K6k7SDxk7jw1cZmK&#10;gqUW42tqt+39balS9l7TntfyIv2MvgwvwE+IF34+0OPUbzSI4RbeI47tkxDaNI6M2E6kHaRkHbgk&#10;9Djvvj5+ztP4U+KmnftD/BLUrCG3iubeXTtUjvhI9nufaWmj25A5bDJuHBBxgmqfjf4/W+tzXfwn&#10;0rUIW0PUeNfvhauM3RVJIbnKnKjPG08BwQMhqr/8J/q3jbxk2j6yYdtrp8Sw30c8gt2jH33MfOMY&#10;H3hwfmzngVhcVjoc06snPm3T7bWX5nROUVTULWt+fV3MT9ob4z+MrnTfEVnL4l8iZbi6li1Jdx+3&#10;rKo3Ii5CxBkVhgIS/wAudpPN/wAB6b4U1DQte0PwTrk9xaX2g3McsEkgIceTmIbmHJ5GOQcnHXqz&#10;TPBHw28b2n2/xVqst5qmrGSGKO1kMaxTRgrlWZQskbxkjB5VvqcS/sn/AAoh0dNX0L7HDv8ADupX&#10;EF/czyiTIWJzb+WA65JVwCPmIAORgGurFc03CTfwyTTto0+vyat6s0pU06id/wCn/X3blfX9I8Wa&#10;l8LNPs9HhXxGJLO1nuotRWN2sivCqspOEJzuB3DOSCBnmlN4U0Sw8O3urfEfwlpt19j0ItBBd3wi&#10;WaRmZVjQKxckcsdoBHy8rlTSabHe6V4Qj1fTLd4P7U0eOzs/7MblXQ7XaQ5wSB8xAO7ngDvmfFj4&#10;NeJ/EHibRb/TtDuLmzbw89xIYrq4uoluUASSQE/MSWHzL/A2BxyD59SFP28oSduVuxlJTcOWOz3/&#10;AK8zK8E+DPFFn48T4h+OLtllmZrW1jaZLhNjkqPM5YgIpUsxUn5d3NWLzwv8Z/2UrDxH8PPFnw8F&#10;3Z+K7S2e1uIb2Ke3eMOxUYjP3WO7g8HAyDtBqz8TdHvNIv8ARY/CWsanq011b28s0NrYtHOtzhl8&#10;koMn1Pc4OORVrXPE/iTxBryaV4r8F3dzp9u01vPcxXTW8sNuEAaMBnHz7pIX2nghTgHovbgMbWWI&#10;U6e1nd9vQ5MRhqfs7T3vp/wSz4KtLPxz4fsz8PNGvtW8VXdjbXmrSi6SWWzSKVUlUFxhR5ch2jkj&#10;juGFVfiB8NvA/wAMdBvbjxxqYuNU1iO5u5b2azkmm0kxbtqspkUNvTKlAeOXUZ2gefeAPiprfwrk&#10;kkt5IL2S7U273NsfLlt4Y2JVsAYOSeQ3HCgYq78TksPG3w1TTog11fTX0Tx3bTYnklunCEzbvvYB&#10;U4QfNgdcYHdhKlHB1/eXMp+V7eTf5LsKop1aPNtbp+pxvxI+IXhjSPhXJ4d8K2zWU3jC7h1G+CKA&#10;tvawqqRgjookdWkwvB46cAfQf7ees6HbePfhBPqOo3FpNo3hTSryCa0gUNNIjLJtJZlCjCHDZ4J9&#10;Mmvmf9pXXILLWh4J8I2TXMPhy7jsLK7kUfvBDEI2ibg9H34GcHJ9jX0n+358P7zx58dfBuhaxaC2&#10;0zRvDWmPfbWJaYlQq28QBBZnc7eoxk85xn2qNSHM2+z/AEJlCcozgtk0vz/4LPaf2pPDeiN8R9b8&#10;ZR6ZCnh/xLpVnremymQmW6adVSW3TaV+YMhdny20tzgE5w7Pwv4c8S/Gvwd8RrXRZrmMaPHqOv6s&#10;ZQiW8NsikKIzkkh4lQn0bjqd3Q6j4R8V/EX9lG+i8XaZK+p/DOU30dujIZk0qcnzICFGMR7F2jn7&#10;pzzyZ/izrMNr+y3pXxT0fTza6n4j0640a2Zrtk+y26MDOMh8szomMBgRgYwc54VTpV6kVFb6v5b/&#10;AIfmd3K6bk35PX1/zuj5m+OF/L4b+IOo/HHxX8JbqLX9TvxqYv3uLpMTyS70Vju8pVEZjBwD168g&#10;1veI9fsNfkg8ReK7K5jmvLa4u7yVZiYrhVif/VhxnYSAoI/u88k5276DVvi58Nn8C/FhL+zsNTSS&#10;bStQ/tCV7iC4e3DKsiEOXjBQcnDFgvyqa6zRvCHwp+Fv7Mvhn4xftCzG6XSomvLLSbq3dLvUIDCr&#10;JFJHIxHkHa3y4Abg/KCyl1aDxdWFWnJNX1XV7fdb7jLD1fZS5Xrbd2t/wTif2HPhZ4H+A/wV0f8A&#10;a3+MvhGKJ5Z55PBHh6/tVFzqtxI5MU5XjbEoUMrkE5w2VCrntNL1Y/Euz1vxv8WvHUekW2rXovvF&#10;Piy5sPkS2UbUsLIvzNhSQq7eCd5GTtrjPDnxA8R/tFNd/tPfEHxKuj+HNKs4Lmwt9OhBe2hMpMdn&#10;ApHErhV+6G4POOM7fxJ8AfGv47BvEOueFLFf7HhEOkeDrVyYYfMAkJbafmlO/Ltnthc5zXNmOJoU&#10;U+bRN695O+2vRd/n2NKNNzipdl/T+dnp6pdWaPxr+L+gfEv4xafoum+FL2x0DRNAS10nRbiceeEa&#10;MKpmY5Cu4AAAO5QcZzkjC8f6x4a1Hw0IvDq3d5ZafYwxat4euHkSU3KvtK7BzlTuz1x/NPh74S8X&#10;ateLqWsWsr6t5P2QG92wRzzQYZAWcgZDL65Q5OQRx1N/H4q1TTtM+IOreAdMtrKOTy5blNq+dDuZ&#10;nDoh/eOQxUsXzjbn1r5yricPVqqTl7zklbpY6OSrPR/f+p65+xXoXw10H4knSNa8Nx7f7PS90vTb&#10;yzDJbv5gKyRMCzOOAhbOfu56hq6j9qr4wWPxx8SReDvAcjafZ6baSWusnUNINvLaSs4ClNwDFcZG&#10;SNpIUDByDw/gv4b2Wh+JtG+IovV+wyxz2kV1FdK4tlmwUaLj+4TuDfMpTjgjOXcXmv8AhXxJ4jvp&#10;dTlsba41FR9s8tZpL6BP3ZRXTAUEEdM/Nweor28XmieW/VYw3a+7c5IYTnxKqylt/wAMfNvjV/ix&#10;4i11dGtoC8NvcrLcXm+QxXcaMDH8+Pl3OCArBc85HAzN4h8Xv4G+K0GseKcfbdKsIJtL0+FAUhaS&#10;5QzDBHUIBjPfjnIr27WNZ8Oa3430ceFfMh0rz/s+qy3sQjcBWLPNGCMFg6qCpyON2TgY841afwfe&#10;ePvGet6fcyaezWK6XHa3BQvcLKjgx7RuCKAQwKjg9MFa872tHD6Pa2ve7aOqHWzu/wDgf11PvL9j&#10;vxLaftJaTF8SvE17PBZ36+TBa3Wzy5baFfLWQID+6dZjnOBxz0NL+0d8Ppr34hnVtTu4oND1p4Uk&#10;mtLPEpSAlTueME7GPlsdmOAckbTu+af2PPEmueG/EvhH4cpp09ppd3eNYa0ssjrKLc/MPLOF3AYd&#10;XK42s4Gcjaffvj98bvjTp3xF8RfD3wnolvoejaTpv2jR9bkkMii2VMS5cIxVsMTjOMBec5FfcuvQ&#10;ll8VK75rWfV3V/8AgHg++q/n2Pm651Hwjp3xveTxdosurxW1tLC0k83kNA73OY3RiiASAMGAHBBD&#10;DGcDkLrxR4y8VfF23+HXw/tJdca61W+Wz0qKTykuomeQwrLPKRuVkijV1BXcQw9GHWeNdRgGva3Z&#10;Xd3e3Njqejwm01HULv8AercFlVTmTlQ4RBjI4bHTFeOyfG0afqb+MofEKw6l4YcadewW8KLLcmOd&#10;LcS5DjftcnHDZwWBXk18PRoe2xU5taX6720Z31q14pJ62Ox+InhrxH4g8F6np3jrULrwX400rWkm&#10;0bR7rT1tTcxtIEmjiKsY2SMOwBDHcvltjBFYNj8SvC/inxUvgDxt4HvdIm89Jr/WDIqLI0QQxBlV&#10;dhJQ+mTuBA4Fe1+Pvi54c+PXwf1PxzOPEGt2k1i1vZPdWJ86K4xFvkdkxhRLyuABh8k9FryHT/A3&#10;iTxlrGk3XgyyXU9Rjih+1WFxEWO8p5gBb725vLJHcFSPl43evUUKdRKmrxd3rZv+tfU3pxjUo2qy&#10;7HRfte6z4Vj8aW3iTw3JaXV74E8GR2U1pfyAbXhH2pcRINpI8xs5JC44GcNXyBrGg+M9Sk0zXtD+&#10;0Pcam3m3btcoscszuzZHOQMEjB55684Hunxa8HmPR/H+qeJ7DWH1G9hubcxLGfLlurm7Vo493Bz9&#10;mErMTtIQdgvPAfA3x8P7W07TNbYXKxhEm82AM8NtC/8Ax6qWwQ4yybj1O05FRi8RyUHK2qdremhn&#10;ywclF9bv01PWvAvhK/0Twv4g0jxDb3VtqesaRC832mJUXyxLGqNGqYYttZirA8854pNRu/D/AMP/&#10;AIkSXngaS3mj0jw258RQW7vI0luhLLcNyVHIgwODnaOpIOZ4v+KGkT/B2HxPoEGoJrF1frYWM9tM&#10;8kY0+AKyLIcfuyNypnuzHtirvwv+xW3wO1nxhqN4lxc6rd2GlaLDLwFt452lnjGfvL+6IzycdBwa&#10;58B7enNKV3zJ3/r+tDoq80+VLpr+qXzujY+FWgWevJpnxW1nxh9k/szU5VtITCBLEZDuaWU9QgDy&#10;L3CbkHQkj3D4w6ja/tj6NH4Os9KbSLOQQy6VqizbmF7HGWh8lsESRsVdifl4zweCvg3hDUNW1X4z&#10;WWh+FvB1tqUCNt01jbl4HIHmGUhMu2GWU9CzKuADivVNL/aJ8XeCbbwl+zd4A8A6XefE+6luEstR&#10;mhjePS7cmQQyLITwRHLMRnBGT94sK9/K6kpTceWye77+S+88zFRlKTs7/foUvhR4JtPg1ofjn4Jf&#10;Hv4WHxn4rm8VwXPgXQtNsVcalfLacXWAN3yCQl3kG1MuMkDdX134b/ZJvvHWgN43+PUH2jxXrV3a&#10;3TwpEJrfw7bJJG62dqHBAVdo3PgF2AJGAqr5Xov7GPi74I+J/A/7XHgD4q3vifxZBdqnjWK7vkKa&#10;3aTT7bl4md9sHkplgAcFUK5LYJ+hPF3x31f4o6HqVh8CbZk0uFXi1vxlczLFHZRBd0n2cHd5s2w5&#10;UkCMHqx+6foIezppqWvZeXn/AME4bSldrRdX39O/6fiZnxY+IOgeH9FX4LXulavrWore2stnf6dF&#10;tltokmDrNPKWCwBfLx5jMN4BAyw5+WP2jPihY+EtZWbWPEN9HYajYWX9s2bbpnu5zd3aSrAXbcQY&#10;1Vdq4VhCpxlsH6b0/wAXfCj4UeDDHZ6DqMVrqKSob/UDJNNqrRxs2+SRizuWVGIJHOVGCSAfz+/a&#10;K8MS/Ej4jXmo2/ime+sb5oLy01HUiqrBCzXO1VVMJGN8LncOcOvAyRXy3EEqeL5eWa16L10/XU9H&#10;AxnGdoWv57vS39f56nqHg3WdV0/WNZk0T+2dQ8P3qte2Edja7I4ree1lh3BsAiQynYJeB8xO0811&#10;Vt4l8HfD34GSafe2k+pSJqd1pmm6XZX0cGpySQgyxjeX3qXUDc6jIAbcy5XPNfsx/FvXvD2r6/rN&#10;74jsLO3s/D8eg2enxFmN1JY75xKvzbYY2aZgewBBxn5q2PCekTeNb/TfG8vhyKzuNKv9Ve4hGd00&#10;/mReXIqthzG8j+W20YQuFAIHy/N4inGGApz1b1uvPQ9Gq5+0ldKKW/X+vQ8B+P8ApCWY0nxxJYiS&#10;41DRTp+sQSSFJWe28qONgMkK4RoY2K9DEvtWXobaV8JvD0kXjGO7k8TQxwXPhe3tkV7K3tAk07zM&#10;4Lia6d5zGFOAux8kkBR2Xxm+KEPhrxv4K1vW9K/tePUp7p7BzcEqI5kgT97sbJIaN1zlQfK+Utzt&#10;43xx4GfX5rtfENiNPWKNW1WK3kWQxRtdLAnlssmGkV7hht3AqAC3BU1nRi3Tirb7+hpCXPS5adtG&#10;1frr1/H5I5PTfjkPDGj299pVtcPHqOtnUb26kkYkT28hwFVOMMkcQZRgEsGAG0GvoseJLX4N+O9L&#10;+H2oajBquovosEZuFcp+6Oye3mjB67I2tdqLkhI5OpINeUfs4fAWG/8AGtj4R8KeOdJg0JFudX1S&#10;61iET3NjE8i2trE2za4uP3vzCNgFcvg5jFeu3vwk+GPh/wCFVj8QrS/d9a1TRrU2V3d3LSf2ZaCT&#10;53jVfuzboSuDl9i7V25OCtTpc7cXf+v6egKn7JXb91dP8jpdC8TaCPgffy+LJ4fD0VleCz0ddJ+V&#10;vtUWlSnYy4ym25slYEZJM5GNxzWDpWm+EvGvxF0bxpZXcsgButN0VZAvl6tHaOTA+DzblljeQbuc&#10;DpwDXTeIPDOg/Cb4VW/hC4kk1m8/t0JNf3s0Ty3FjLaMbiWRwmFzC80pPL4BOQQK8d+HWmQaj420&#10;vQ/CvjC2srK4n02WfVLHm2toVjtZbg285CFGELMkiHkneoLKQ1YRTlSu9F/wdDlk4Oryx1elvK61&#10;37Fvx7o/irxH4P03Vr7wjHouieIrmKK7QQud+pgS4ii8sgmLyJCAWGGfzDwABTviY918MvhjpGl/&#10;EmO1jvtK1DRGs5bOZtl5MbW5upYZGU/K8dvcxq4J4EKtj5xXsn7QGrQeLtGur34VeNBb6ABdva6c&#10;8CubYwXdrGqIQ3zO/wBkljDDIzCzgnJNeB/tHeCPGms6jZJ4g8Lz3ccmoX1vp+gGTdJNrKrHZ3JA&#10;jYsSgiT1D8nJGA2lKpN1HBr9LbkuDunGy2+e3+f6GKvxh8MfEPwhZa9LAfDVpa6da6DOsFiJJdQi&#10;leeaRS7MeGe0lZiQSTOADxivLpPjx4g1Dx1D8Qb2xkvItMuHlsdPnASB5XaSSR0zgIpkEhK8ggL3&#10;GDS+Kdsdd0qz0iLVfIPhx3hvtMhjMYRIAUkkbacO5cuobkg56CvPddPjnSnt/GGn39vrVvYaVZed&#10;HBclEWHCzKj4IYOF+RguPmQ9Scn08JhVKn7+76Pp5XDmcp3vr5HtXhf4tIukar4h8TTyzWaC3XWN&#10;Omgja4EM92I5UimOQv7ppl45DMAAcDEtt4u1HXtW0v4neK2tbJ7nw24JXSxM0bw7YIZQpIwsjRIp&#10;OBn5znOceCo93rOn6bYnUZraWOOKR5Lcs0ckasxDgN1bzQ/OcbmOPu17vNq3ivxX4d1Lw3omq29p&#10;Fq3hiWa5t4kjjMENsLmeSH5lA3NJaOYkQ8mWNc84qcRh6dCHMla+/ntoCqWqXm2+xyfxI8b6rrWo&#10;rey+GbC0/s7w6DJOkKK/2mIBGK5AwGcglMlsydM5rgNOm1T4fa/pnjqztVW50zV/OtUvYlIMmYXj&#10;k4ypBXD555jORXqL+Br+4sLXSvDtw7W5WEahJPOXurW0meGVLokgj5WtyzJ1ORgndga3iT4a+Hte&#10;uLqy+HHw++3vpNml5EL26aSZpIo3a5mLbhys6mPyVBDCItjkA64esoUx4mlHmSXa+v8AXyPJvDOr&#10;/CnU9X1ZtZgSSSzs9Pj8PwSIAkly8kMc8cwOPlQTzEHjDRg5I4ODBaaXqV/NN4eF7FZ+ZLLc34BZ&#10;ljYW5hRmXKoR8qnGMswXnIFeo6p+zRoOqeGU1e41mddRt1k1DVL2xsi9rbw7J5VVQSGHKxBSQOGZ&#10;jt21ifEf4O+Hfh3oHhfw7Lqcon1yC2vWSybzBKj7wYpPmGx4iA2TkH5MjoR10sVTq7N6/wBf8E5p&#10;01SXLZaf1+GpxFzZan4FvNSsPFumk6pEBHPuJ3I58kbWHIRdg+91PIOOhwvGkMeoRm/00r9oeMIv&#10;lxYUuoGHQ4+c4Xn65rvvsFzNrEmpeI/DtxZ22oQyx2888BCTEoFcq7jLlGMhOeSSQMFRVa9ic+Gf&#10;tNtq19d21nPqElpp8EW020kiRo7F9oOSAmRkgAZHJNb0qi0ctzmlo79jqvg98Tvhl4E+IE/h86SL&#10;zQEufssNxM22YQLKWkaJs7fMaNWA3ZIZkzkZzF8Zvi98O9VvBpEPw6svIYy3F1d2MQiaKTAiKqFb&#10;aVYIgbjHJPLKCOE0u30pvAmoxagIl1COW3t9HkjdS0TySSMyqig7mPlENnsPXArlZvEum28F7ZR7&#10;mnCiEEKQWj7tnPI4Uk9T5mPenHCxnV57Mv2jTtzaHq3wk134W6iut6Ld6NcS69qujCPw8JWRYldQ&#10;8hMhJGHJitlA5BEkg4yMasi6f8Efi74d8ewyLe6daaXFeRmzfzA0TSqskoXOQYy8xIJ+9GSMKRXi&#10;Wpa7Y28qzWzxi6RBM7PBnyjnb5aEkjlQGz2wV7mup/4S/wAX3mraNpKauI7iJoreZmuBtIR5IxC5&#10;JwFzuJwcfMO55dai1J6+61r/AF6HbhMT7GfMviVreW/6vU9X0m28JfGP4V6npcBaTVfDt4kml6nF&#10;AVMEBeURJI2cZ2xtx2UqcYDGvOvh344v9Av9U17VfE7WesWbeTptlbDEt/dTTbZQ/BGDHNK3o3lY&#10;6dZfD/xN0j4WeK/E/ivwpohfw9J4wsrq101pWVWgEN1+68wOrZCMARnB5O7IGV+K3g/xH4bnsPir&#10;4etUgvZ7SLULGQRq6RuwcFNvKnIR9nUEAEE9sqdKFN+ymvdl8L8+q8jdzlNqfWP4+ZyV2Le7+GMu&#10;r6VbBZLCe3mRyuS0eSsm4dMh13Y/2vasSD4ia1rOhWel6zd6hcHdLFBcNLggbgpiQ9RzI+4cghxk&#10;dBWl8CNXvNV8Jazo2qwKDfLNs3jCiWMiVTzwR29cfWsDQ477TdYOkJcmGOON/tV5Nab/ALGC5JdR&#10;jgklRkc8D0r160Iq6krtHHN6Jrrud38G/jx4p8M6LffCRfGTrpmrajFYXFszAIYXLoZ9mcGRSUYH&#10;nA9cDHtetS3/AIG/ZAvvjRqyC5ufE0d1b2yRxkC3e4KLCobqQFSVt3cgZPzGvlnwFH4a8S+MotK8&#10;QwSW9qb9P9PtLQzSbY0ZFAU/3vvkDqfYDb7l8XPHs2s/AbwT8INA1SSU6XqUdiiW4PkXDW1zdTzz&#10;MhAZgY5LVkOBwSK4cRhYPFQaXr6bnbgasfZT7pWXzsj6O/4IqaFN4N+OmvWPjnRo4JdW0JtPMrNh&#10;wUlSQgL/ABJ+8Tf7tjnBrz/9ruDRdR/ab8TeHvBemz6f/Y9lqdqpLbsStp5uPwHmbFxnGRXpv/BJ&#10;jw/qfjL9qPxN4h8b6dK0Hg/w4Yra4srovH9oku5LyWYsrA4L2gXZg5DYPB+bjvjL4Ei+J/7T9x4f&#10;tL67hn1+SSdEseJblpIwTFwpwG+brj7p5r5+vH2Ga1Ks3vBPyX9JHtU7VsJTpQWzat1/q55l8Dfg&#10;v4i8X/sxfFLRD8T/ANx4V8WPeabYPfeXbpNZieaWfZuysroSsSqCG3PnkKRR+FPxdsrX4h3XjH4f&#10;+HDZ31zfXS3d28oMl9BIGxbsgKrt8slSANzGQdcKBh/F3wd4z+H/AIs8Zfs6+FdR83Uh4xi8u3ZH&#10;EtzJdJtI3E7FAEkSnPJaPdkBSDd/Yl8JX9z8dfCHw61KNWvDc31yYGJLxTrbSJl1I4wQR1H3R6V9&#10;DiJ0q1KnWi3dK/363PAowmsZKnsrr/I9T/bB8QeA/H2s6R4FW/1Lw/pukac11bS6jas7CeURI8Zb&#10;JaQKvmIoHJyFyOo2Ph/4R8EeNbBb2a0Sx8PaY63FldXM6oiyxTCNkwELrLIJERxuKsWjJG5dwq/8&#10;FTn0Pw14r8MaZParpSx6Xp73di3+sYSSsrlCOS4LM/1ANb/7K3g+bx3+zt4Oi8d2M1zYaO9zLp9m&#10;ESCa6vVZleFAAGbczAKxxlowR0XPkSm6eFjVe17I6sao+0dt/wCv6Rg6t4x/4qvTfB/jKyfRtOi0&#10;O5e307TrIRzAXtsHXPHzyStDEFI+4gjww5FY9r4Z8aWWqeI/2ctYSG1vbrWVt/D7OI4ktpxceS6S&#10;uDi3iSS+kkYnK7/lAYcDp/Dt+8fw/i+OPxCtG1oR6hokOleSo87bBdOISxmG1j5NtdnaCwLHLHjF&#10;eY/tHfFvQviXaakPHXhFNK1HSNRvRLPgo2pw5s1DSSxEhmSUSO2fvG4D43HNcVCmqk+WPl/w/wB5&#10;5rTjT5t++v8AXQ4CL4r21voOo6XqGmRjT726s4oZfs6LIEt4tihWA+b5JF3bep5OCRXeftJeDPC8&#10;zeFrXwLqU/8AZo1C8luL+8usswmuVMZkYABzHFIkeVH8BI61zXhfwRYfErwxb+JfDC2f2+x0Q27W&#10;BZUWVnnlt2uBgfIqRx24Yt/ExYdxXqGsfBfxdb/CLTNMuvFFwLJS15qP2c+dbxIbUS7IjjaP9HET&#10;7GILGdVXrkdNetThiIqO61f5M1p0qlSPvaRPC4N/hz4f6hp0mtt50niSw/siyiu12Kklter5j4zk&#10;5WE8f31PXArA0U+GdT1qS8sNKFxLOFgtUugSyXHyIU2g4cfMwXfn1wCBj0v9oD/hBtM0Hw8dA8OO&#10;19HdzrezRadiSQ+VbxwRZYHJjfzAd3O7dtCgivGftN1f3dzqmhW8jXNrcC58okEiRzEo2Y5Y+ZIv&#10;AyQOuea7cJJYml7RaXur+j/rUwqXo1eSP4+ho+OvHPiTVrC7Ov3EQMk6on2XCQRwxsyosYHVWMjy&#10;H/bbPPFZ9lr2jeJtBt7u2vHsZNKtJGumBBMxMocRxrjk75C5z12kcYWvqLx94THgv4IXSeNtRtL2&#10;/wBAltlsoJLaFpEv7ldP823TCnEC232ZXI2ktINpwWUfP8Og2GueLvFGu/DnwzDY6Pc6nf3mnyOc&#10;wQWSFZLdEVyzBgpwASWOMZO056MLVhWi7q1np/w1u3/DGs5VFVb37/15m3pll4q1jSbjxF4itI0v&#10;Wt/t2mR3L7/ItnWRY4xww3ll3nd8x4J4apIvgt450XwVpGox+Fjew65A72F3paGVbnzrVW8p2xhW&#10;QAvsIAURTgEryPQ/hrqvhTSdTtvEXirRD4q03wTHaWFzbXtqm29nuYynmMmSp8ryZyitywmA3ZC1&#10;lX3xbvvh62ueKfCtpNaaVeeIbKLStKjvka30u0t3E1uoVSfMkbycysFAXy5FZt8nHTOjNUXZK/Rf&#10;10NYKDqalr4tRfCT4bRad4b8V+EZPEv9kW1xYXukxusKxzEvGk6TKp34ch+RtZoEBXaxFYnwbh8e&#10;6z4G8WeK/H3jJrjw7feFX0m3W5lT93bLazTRWydoEM9osHGGyQBnca9R0KLwj8YNZ+J3xD0Lw1Fo&#10;ugy6NNcaWdUZEgt9RclooY8Ha+JXRlXJ4gYLlSRXyp4r+KHjPWtAf4b+GD9i0tbuFZZ57fyTL5Cs&#10;sQbjk/vJAeg/eN615OHpVqkHRpuzTV2+i0fyfoKScbylq2n6a3/Cz/E19Z8bfBzxdolhKmgieS0N&#10;1H/YkN6UFtGuwxIhwSq58wDeXJ6nBOTw03iHTm1Ay21uNOsl/wCYfaSM3loVK7VZuWUlWDEnncfX&#10;NU9Os9O8Ialb2F/a3ExuZTJNCwMZ25Zd7e+3dx0HPc8Z91BPcx299b2qwwynK/vPU8LzyQOBX0FL&#10;C0qLcY3t69/I46laT33/AK6knjJra8cahpcbxEgFo2YcMAOM+ud31wKteD9F8N3+jz6prNwI1gXy&#10;pbdCfMZmR9rhQQX2sq/KD654qnZaHPqvhfWr+ybfLpZhlmzEW2Rs/l53Dp80kQ6c8cggAp4B1fU7&#10;bXrFrMSbQZBKYAC4XDMzAHg4ALc8evFdLjJUGovYxi/f97qZWtX9zeatPczSSREtwkvVQf4fwB/S&#10;qk8FyZ1EioYpBkZPYnuRXX61Dod7qdv/AGxeG2gMDFJPJLEr1Qv3J2EDj0HTmsOCHTzO5tPNyGCk&#10;ysCrDnGOODjHc8g1pSrqUdF0/rUmpCxLJ4T1zQtIsfGaXqwRtKVgaGbbLuXndwcg8/XBB719aS/t&#10;uaj4p+CPifwD4h1ee88trC+0e1msFjlVo7yVA0c8SjypFQwNg/eEZXOMCvANN+I2p/8ACAah8OdZ&#10;srXULZ3kvLB5I13W0xikVnDEZJKHucjaMc7cZHw98bat4J8R2WorA93HNtm1TTJmxHchZHAQj/dx&#10;z1DHI5ANTCpOW/n+I3FJaM/RHxV+1VrXxA/YufxL4+0qK81PwrqV1oGvaGs6SXsktvBCi6lbspys&#10;sNxNHN8jDPkFlOOB5Z4g+NPwi8QeGPCfjLx94tikaXT7C3sPG+jyOt1DzEWs9Ut1IMj+VG0JnTgs&#10;AxVQNp8QvfGFp4p+LHiD4neHLldJ0258QXN3B4a+1GM273FxO/lAjAmCBEXgbSCoJGDXlRv7aPVJ&#10;dIurJYrFbl0iilj2kL5g+97YBH405VpP3GuaxMYJrnfU+opNa8N/HT9nvx5oP9n6dFd3qza/otq0&#10;gWZbyO4UT44Af9wzKo7CAt8vJPgHws8SWvhi+sbXWbqZ4PsE6xRTyhIGunt91vIezEMwXJ5Uqpzh&#10;cVP8GfG3iSBZvh3qOvu3h+6AluLGXISRgQ6cId5JJK5GSBJnkgVz/ibSbm/n1O8gv5na+1V5LobA&#10;xiQSJkFsgZ3Ecjg4rgqyp1G6Enru9O//AADppUZOLmtEdX8QLHxxpmhSXUurTzXOjt9lui02MWkh&#10;niUbcncFa2kDezoDk5xy3iy3sLrw7Z/2XrGBtVhHJEQ8ifIFycYGG83nuAPbHY30Oo+Iba9Gs6BZ&#10;pJrF2kCXzzn5IvmnLZIVcCN0d29VLceY+7z/AMb+HYbHVxN4b1NLjToIdwleT5nMTmMsUPK7jhlT&#10;qFkXPINZ4RJtJNaa7d1/nexk1KD1LF/r811CwurOJ44bYeRsRETkg4JXnCj37Y7GsqSwW0iZdS0s&#10;rbeYNkUjnJ4Odp6Hnbn6iqt3rFrbRvbGD70KRq7ryVHzkZGPm5A98Cr1zrUOrIrI6MgsPLkM0+4R&#10;kIvRccN+7Xn3J9K7lTnH0K9s29dylrT6XrVr5dpZTvqOwiGOJciGCMeYzjHb/WE+gXORzVzQPAfi&#10;OfV7TwrbajbvLqy2rxM8/lorSLvCM54VvnyR7E9q5ae7utPukurWcklCNqkg7G3BkOOzKSD6g+9d&#10;Rr/jMa1ZQ+LbNbK1uZ3aDUNNtRsQYQIs4QfdysjKTnrkgdTXZCm4wsmSpa3ZZ+Hk3hfwn4lvz42j&#10;km0q3QxmSzRC8szQyBbdnIO1HXzEcr0IBGdor3744r8O/E9jopg0Ca0u4rS3jksdHQFGRYguZZB8&#10;oIliZQudwUEHmvnlfGnhTV9IjgvfBkC3lqshMsJYxyDzItgZAcBkHnnfzu3AYxXt/j74q+Hvhp8L&#10;Lbw/4b0WOPUdVe7nuLyeD50+02knmRsv8O1518sgkBomJHQVw4yEpVoJfa09PMpOKhZ9DJ8c/DLW&#10;7n4d+GtW8Q3djcQT2TahHFBIQ9vbpKAu/j7reaU5wRtXBIxXKW3iCfX7q9hisJZp7meSbzImWQlX&#10;uVLRuCPuBcjAI5+prprDXfHWj/BjwzrHi+7bydVu1ggM0By9mFt/Lj3KfmG21j2g4wASd27IxvEP&#10;jHTdN1CG71S22z3SvchUYAHfDHMqbOBtJZievUd1GeecWpKEY3tf8CoShdtuxx3xVjfxD4hysdwm&#10;owK4M1xIqIPKklLKo4wNvl4zzuBxncK5a7ur25sbbxhdTIbrT9Rjt2idB8yhdykjOSAVIP1Aqzq2&#10;syzau09z5UqPI2SyknPBx744rO1XR554J7+2umljOW3O3+sZeSfrjJ/D3FepTiopJ6f1sQmnHQ7C&#10;z1XR1msPEej2U08lnardX6SqEjSVXwVX5iNp+Xlu5xj1l0C48XyQHXF0JNSOoRRvxpwneBEXy0Rv&#10;lyPkVSPXOfWuMj1NjbNb6dHvW6tQk6IpGWbBwR3wwGB9Kv8Ahr4h+IfDds1nZapNbYChzbScPgcZ&#10;OecZqHh7p6f8N/w5UJQsrn0z8cfG3hX4ZfGTxpr+gaDYyarq2v6veQrrUSyW7W7hns7iPnKu+LrA&#10;53boD8obnyC8+HfxJ+JfxFtvC2oX9ndSO9vaReILqSWO22zRx+W29xlYVByG27cH/aArpvj3ceBP&#10;+Em0m58LXpvJB8L9Oa+urpo2xcRQxKo2hcAr5UceBzn5icZrlfCnim78VT3lz4t8e6nFqB020ttN&#10;kgt1uEIijHlQLyojYGKJQfuhd+73lTRMrt37nAWeiTy69N4YtNJkvtSu3EVgtsrEtKXB2quMsxxt&#10;GPWnz6DdaAb+x8T6e9vdoqqlrMmHQt8xOOx4HB7Gul8BDVPh/wCMrnxv4k0aJrnwnrEX2jSLq9ML&#10;ljKyMilcN8hUnKHKnBwRkjt/FngF/wBoP4t654t8F+IYDp0moR20V/JFIRKx8sNIwCgohj82TLZO&#10;ImU461vJuyRnFK7PExp/lRmdc4JBjOw/MP8AEEjimNDbxyGKWQvgHaVPU11WhWsWp+P7Lwve6mir&#10;JqiWKX8lsWEUXmBfM8s4JAHODg8YNZHiPTYvh/8AEe80HXLJ706Rr8tveJMrQ/aFim2lSPvRkhTk&#10;dRn2p03OW5UrJFDUtOvdLuWt9QSSOUpG5Vlx8rLuz+RFQTWqhh8xH7woTjA4x/jX1b4I8E+B/ib8&#10;KPH37R3iO1t9N0a8sZNN0XRIZVnurawt7i2ZJHUgltgWOJXGCxQDGN2fO9L8H+K/j/4ZXwrp3gLT&#10;IbrQtGgmsNS0+wNs12kt0VcnAAcK7+VkghWjb5gM4pyaI0aueMeKraxs7qKPTrp5ohBGSZE2kPtX&#10;ev0DZAPpim6JPJazTTpEW2x/Mc42gkD+uPxrX+I3gc+FvHus+DBrFvdjR9QmtVu4Zw8cxjJBZW7g&#10;449zisvTZZrNpkjuhGs8PlTKx4dcg4P4gH8KtWdOzG007M3beyhmeK8cMPPlwjtjAQgN09s1Xsre&#10;Nra6uJ7gqUIFug43OW/ljJ+uKqWOvzW8BhiHywq5RuuCwx+GMCqr6o0tmsOwArKTgnk5AAP4YrFU&#10;p3C9kmXYUjubZoTGAVcM028/KDxj37GtbRvG+qeHNJvtAtZog2pW4t5p0hVmkhDBvLyRwCyofXKL&#10;6CuYivha3glUbgrA7c8YBq/Z6nImuv4kVFhlt5hLaKvAWTPy/l1/4DVODv5E6Oxr31hp+lav/Zck&#10;skexI/tiNgMJEXcy8Z/jyAfYGvTpI9S8S+JvC/iXSrbbpsWqBILu+1Qq73u0SOxlU7kYvtYHPDMO&#10;ma8osIVu7e6vrgpI0oLiSRud2c4znrgORnrj3rqtZ1nThp+heCDpCO2mLJc6k0rsA0krbkTjptQK&#10;MeoxXNJ1IzVntv8AdubR9nJSvtb/AIY1P2mdDj+HPj/UdN8IeMb3VtK1e3sr+a7u50aSeSWDzf3m&#10;zjcvmkcevQZwPK7BT5j3YySqFV+v/wCqup+J8muaj5PiDVVhWO+ldovssRSHCqFwvbhdnHUZHGCC&#10;eR0dbiVd6ZCIcsc9c/8A6q6qF3C7BuySR6t8JPE/j34YeH4/FGmABLq6lNjam5aJp5fs7xib5Dz5&#10;W8Mu4bfmccgsK+qvg3+y98Lfhx8K7z9rX4q/FKPW77S7ODxBqngxGAt5DcQtLZIWfBlzI8LEfdwW&#10;Ug9/Lv2Cv2j/AA/8KI9Xl1v4FSeNHFmi3css0b/Z7RIpSyBH/gBjDEgHogyDtzL+2V8TvDfxa8W6&#10;P8CvgP4PvdIs0v3gsre6uHVhFOlufKmUkhlSRHcNg4Vv4sZrCUYKUnO3f0Mox5pa7L8TwDQXl8Ze&#10;OdU1+QxQGeWS5mhhYqgR3JMYPJ24O38RX6S/sT/CnwH4A+JFt8UvECac0L6NBfaHeR3qpHZEJ8ye&#10;WuSAxkhjGcuJYgeMso8c+FvwG/Zt/Zn+CT+K/EXjPS9X+Iut+FY2gtTJ50FtI+oKGVUwcOIopkfO&#10;Pl28YkbGd4t8U6Rq/wASvGP/AAozSYbLT9b0K2jvba61WWWbSooYXSVcnIaRzCu5iSQT3IY1hUxF&#10;OlUlUb0STL5XVtfv/ke6/tqftE+FPHHwg17TfHcnhm+h0+0t7nS5rTHnNItxG32FD1jeLy3IIIOL&#10;srtPl5b4j+B37R2neF/ippvxT8ceFp9XsvDmtyXtvb3EoMrGSFUt0JOOEaJGPrk9zWnomqaz4Yhu&#10;/jB4Yu59U8OadqyeXc3bRM4lKnKvG53YJLfOFZQ2D1Bq74x+E3wO1Twrq3xH8A+Io5Y7q2umtdGg&#10;tijWwWJlRnjOSGJZNpGFJ54JwCVT2qbqRstDelB86UfMyvCvw71f9pfxdrXx28dTyrbSeJdtvbxK&#10;X+13Mj+e1uqD5pPlfOE5+bkqCDXM+KfAfxZ8U2h8b3BmvtMEZkju4rtXeGNreWaPcin5C0dtI2Mb&#10;v3R3DOM+02f7Pfxw8K/sk+Gfjn4Xkj8M2S+LrnTv7SfVZHuRZsNju0KjywYTBO5kTEnUjOBt5f4d&#10;+D/hj8YfHmp+HvGHjp/COpeJkurvw/Y6dAX029vRNdRRuHDY8tkXYrbR/rmb7oCvtGGmnol2RNSr&#10;+er76/oeX+CX0iCz0iLxFrlrbWkttMzxMC7BhI+zzMEHJO4DGCAQfSutkvIvCus6R8UvDM9nBNp1&#10;zp162m2d4XE8CFFeSQ/32YpuGOrH0Ncb8cfhF4V+HOnaTe6B4nOrwX8tyRqcC4inEbqq7RwVIJII&#10;IPI4YnKrw72uq6ZZ28sl2sfmMpURTBn2nYykAdBhunXIOelctTL/AGuvN3urb36EKpyrVH1t4A+L&#10;Xge2vYdK1i7g0q48TJIl5dNndaRXMs8YYMSBgeZESfSPnlc1wn7SnjHV7CG6+FMmrQQ2VpcLJaWK&#10;TLKZgeBMXTKgMjDI9d+eeK4q/wDCHiO2t5NVttCuIrsRJ/ZlhJMTdIWVT5pU8gDBJHGGf2IGZqdt&#10;4P8ADqXMesahd3eoSDEW9cCNM7gpHrnqf8jyMFlGHpVlUi27dPPTY7JTnUjrp/X6mp438MeBNH+H&#10;HhmfS9Qgm1CcO9/FE/7xf4ArDsRIjn3VlP04a9vrbVEcyNuW3kVbeF1GMEknj0zz+NbFj4Jub29l&#10;uFuYpdzHEMcgAL8nbknj5ecn6VW0rwrbXni5dBdWhuLdjFNCVJLzBipXGO5x9BXt04Kkt2+tzlnJ&#10;LY9l+C37bfxA+E3wbi+D9ro+mSaJa6lPqUMT2OHuLp4yis8inLbRIWwevlxj+GrXjr4l/FX4n/Db&#10;SvEPxA0SXU7VI3tIby5u8rEGd/3iLklMjcG42kqrHk5Pm3iD4fp4a068ttfvLaPUdOuzbS6WspMw&#10;ZQCGI+6VMe7BUnlB68+y/se/FbwZoL33w58dy6bLH4i019I09tSLQpBLJPbTxyzPhtsCvAdxUbl2&#10;984pVIVK1oXsv6sYRapnm95pM2g2aaxYXMeo2GoaVFY3Eqx71jJhilb0KmL51zxuIYAkbhX3P+yl&#10;+0befGnxeur/AAt+FVro9zaaFoWl30mSZLuOW5060knAIxFEIIJYlIO4bkIBwc/FzfCHxvDrXjvS&#10;X8S6bLc2mkCaOHR9SMsRluLwQGCJk+QjZJI5YjbszyNwx7V8M/in4W+CXwo8K+K7XxJ4q0DxF4Rt&#10;rSDVPD9xpzi3vpoL+e4RZ3JDeV51u64AwjRvnIYIOilDkSTf9f8AAMZ3k7o/XT4XW1w3wx0iDXpL&#10;K8uZtPik1Ce2RfKuJig3vgfLksCTjjOap/EzwdqGtW1hceDDFYaomr2znUhCGeGDzFabHpujUp6H&#10;IyMVyH7GGvy6h+z74W0eSOHzdO8PaZ9pCHayNNYQXBLIeV+aVwB6D1yK9YWR8kgf5FehZShYVN80&#10;E/IfZQQWVlFZQRJGsSBI44xhVAAGAOwqUZZvl79qwvGvxD8OfDrSTr3iy7+z2Mas1xdtgRwqoJ3M&#10;xIx0AwMkk9MAkeR/Ej9vT4CaJplw/g/4t6Reajp+LxrG2mLySW6KGkQpgfMwO0A/XqoFEpwgtWNr&#10;Wx7RceJLK3Nx500Si3I8zLD5RwORnjn+Yrz7442Hjy88Ai78D+MI9K22ErzNsLxTKsT/AHsAsjKx&#10;Vty8nZjBHFfKEnjz9qz41/DnXvj38OfDQFjCJdT0PVryZvMMcc5j2iBcl5QItoJxk7gQQVI4+9/4&#10;KRfEuf4Zv8L/ABv4SJ8SXcz2XiK7nlUWlmmxEMsYjYkuHwxbOxiQcgORWLxMLa3RSjdq2qPmX45f&#10;tEfEX43/ABP1XSfG+u2Goac13NLZXH9msjXBXywCili0bNsDlskfICSQA1esfsafEH4r/GvRdfh+&#10;Jhtrzw9Zana2kct/HGJo3JZlhjmlyvyq00g3ZII4ycLXj37S3gjTfH/xX174i/CxbDQ7K2Eh0/TP&#10;M3lggVQrNnMrPifPyt8oTccSDHJ/DmzWz8FzRaZ4x8QaPDd2c8qwTwOYbvVIZIkFrGUG2RjG7EKw&#10;LD05GeaFSSV3qE4rmPedW8K678S/iLf2PgHU4tHudSuYLS48FXtz9iWJVufs4ChyF8+WJEcuuPld&#10;ss5kO6h+3t+wVpHw01621L4MeJk8QwS2UsuutCCBb3BlC/Z0Cg5cBwGGdxBDY5FeJReKI/EOl2Kv&#10;cTza/aCUi61W6ZzIjAmGNIyMkscHPPLHJANeufDrRv2i9G+FHiDxZaWEuqeGYLr7VeWl06i4+Zlj&#10;F2gYAgI2Ucbs9eANzVn7T2i5WvmWqai733PL/hL8Q/Ftx4RufhFpXha8XSbm4N9PNbAv9ja3R9jY&#10;x0JyC+ejYGcbao/Fv4+axqUvhbWfC/jXW21nQtPdJbmeb5VZXITywBwpiVAR3Kk969L8T+M9QXQ5&#10;/hnqngeLQvGcniGWCVxA0LMJoY2VJIW2uq4Y5GApB+XjJby7x58BfE/gvxKW8P61Bc6ZFFNbvq1h&#10;NHeZByjIkeEc/fC5ZE5JI4xSVR81m7FypXprl13PWv2XvDXh/wCNXiiT4u+Pfi9p82u6k7xS+F7q&#10;5eznl8xRG8m4nZKgXDbeN+JAASNp++fFfwR8Kab4j1X/AIRfxBqUum+Jfhha3+ga5ocawIptbzeR&#10;AN2I5FFzbAbCQS7HZkEj8yfghL4I8GaRL8Xr34pQad4w0J7O58M6da6dHIk8u8uUlLe3y54C4GQ4&#10;Ix7N+y5+2j4nu/iQbH4haxcahosE96b7w7fXINnb290qvLIi4+QLcxwPgZUDcSON1dlOrTdovc45&#10;Qk05dP6v/X9P1f47eN7v4peGvGfhP4wILa/0qyureHQtQMfmLayww3sN3Mh3bUSe4fZjBXKrkYNO&#10;/wCCZv7ZnwP+H2i+H/Ani3QdSintrf8AsPTk/crbalqFzOSS8hUnCblCMTlFlYfMCAuJ/wAFA/i3&#10;B4H+OOg6/D470bXL/W9AfTLu40eziRDYSoyokyjcdyMJgVBZScBdp3Aee/sqfCT4e6jpHxAsNe1G&#10;OZLDwq2r+H9atbwST6Zd25aOSZGBCoG2xBgwOBIArBirUNy9sjRq8LLv+dvwuep/tqfHXWPFWt/D&#10;vWbWXWbWa48Catq/i6d7BUmgtZ7i3aOWDKlQkkyQBZcEEPlSTg17j4i+NujfBrxD4H/Z7OmR3kEG&#10;hx6jdtotgsscUkJit9zwYOyMxiWZkzuYADODmvi2y+J3hu1bRLT7fd6svxF8AWmiSaTDKFm0+2t7&#10;yPzIlZ3wXYQLIwITLSNtwQC30zP8Rv2WvE+vH4e+D7rX7rxheHTLCx8QnU4pBLDKZrVo/MCusIWB&#10;0jMZViVCqwJXA0u1dowXM5K/Za/d+dj5n/aem+AvjD4a6DquhXujWPiefUJLsz6bpv2a3gtWmdGh&#10;bGWlkBUMpYj5F28hBjx34jXXw9tJvL8P6HI2paLeokmr2srhLy2CkFgG+VAQ64GCQSeTxXovxi+B&#10;3ieLUNA0jwpK0U+t3UEOnWl9cLcS6hfAy2gUBBhW8+LoeVNwvJwTV3W/2c4R+0JL8Cb3QtftYILy&#10;5hgkl09WvZmMe1POQfuNscoXdtJAA4Y4FeXCdSpVdlbodEZU4LV6/wCZ4p4m+BnxqtNP0fxrrfg3&#10;VbvRNespL21mjVpykUUzQtG+0fusScbTjBdQOSBXYeD/AAd8GZNF1DxDrl1Kur6JZNMU81ZrS7cw&#10;QqltsdNyyBjK2fmAKAc5Br7iHwbsND8DeFfEOr3s8+hSQ3+j/EHQriVBLo+uwWpt2CZ+ZYJJ0gmc&#10;jtvZuGrzbxf+yF4t/aR+DGr/ABMhi0bwXL4j8fXZ0XwmbSOO3uovJhtxewMvzBWZJN7FtrNGWJO6&#10;ut0rSdiFOUoRbW/+X9fkfKfhv9q74rXHjubU9Y8W3d2upavHdzwC6aKO4uTEIhK+wg52hORgnaCe&#10;+W/AbTviL4r8f+IJ5vGmoQadJC8niSMTqFkhyQHkDsBKVdx7jcWyO+1+2F+yUvwI1vRLLw5o9yNI&#10;awSO718ySSw3OoKCl1AshGwtDKrxkKem3Hc14d4f8TyLC2g63qlxb2t1dRpcTRNkrHuw7YyMkKem&#10;cHHPsRlNPlfQStOPke4fCi9+HmvftS+HtK+I+mXt14AbWU0pBdHzJPsY3rHb71KgF2IXfkbd2/Ix&#10;muqf9kTxl4hutY+E8WjaZa3cyL4j8P2sMirdRW9yjNb28smOEjihkJTPyuy7Sc0nhn9qD4MfC7wT&#10;4X8IeHvhjpGq3XgnxVd3Ly34EkOtW88qFWZ8buEjClSCvCsApGTS+N+m2+pLqv7S3hq7ZtOvvEtz&#10;ougR6bLLIIjbqJzA4LAmNoZR/CQNnXkiqjGCi7a9zGdlV5paLovv/T+mZ37O37RMvwq8S6/o3jHx&#10;d4ivre/8NPpNvHo0ixzRoSq7nE2R0iQbOQQ2RhgpHU/Br4UfBu5+Ovgzwf4l+It/qmlazdafe3cF&#10;vOsLW0EiysEmZiVZopQnmE/dVGIDDNcH4PTwrD8eJfDnhfxhPs1TR3sNS1K80yPyxcOqu29CT+4D&#10;r1UsSoBy2StP+BHwf1j4g/HTRLXxHaHTPD2kahcPrXinT8FXtYp0DyZDchSyDK52KxcgqjGqS95X&#10;6FVHaDa+77jsPj34w+NumeJzpXjbwBZwWtv4qmTQ0uPDZi3xwzsoWNVHAZ2+bbje5B6hDX6Jf8E/&#10;PEN14k/ZG8PrpVtJby6r4j1KSVdVtjIsSs00cWSn33Lqp28EEMwAwA3Q/tQ/sdeCfj7+yJbeCPBn&#10;iGxn1VLO31Gz8YXJWc3oR1keQTKQcP1YjHGB0HGX/wAEwvhnfQeANS8J6h4mto28L6vLZaT9ihKR&#10;GVJpPNdlOElDSBsNjKkMMjGK6YQcKrv1M3zS5Zf1ft+Z4T/wU+8F+A4viXP4o+HumSLrQ8MJaaxJ&#10;bptQ3NxL8plaXCwjJUK+VCsrIduBXyv+zR4D8a+JvDuvePfh14H0vTNU8GCS51OW/u/MMrC3liuJ&#10;ghBKSfI2wbowJGba3zAL+uHiL9nbwP8AFDF3rOoyQ65d69dtrt553lJPp0VwzzRsPulMsnJxjJPa&#10;vFfGPwQ+Cf7Hnwo1vV9O8IWN7H441eGzk06wmuWE1puC4D75GaYQKxQYVQZH64c0SpPn5jd1Xy6L&#10;+rH5k/tg/Crx58EvGNrpWsaFLDcmeSa9b7EVy4CHYJFGx18so+MDbuPABwMnxHpHilvBOm65bz7d&#10;G1F5ktXs0wDNGSXViDksOuT/AA8fw4H6NfGj9m74S/E/Wbn4hfFzzfDdrrls1lpk+q3kkVtPKFZ1&#10;MqD+IRbF2vtbMboRI6qg+Gf2k/B3i34f/tEahfxzL/Y85a/s2tNrWqGWEqSQvyo5HPTOD7VxYujy&#10;xci17+xwmg+NvB1jbzT6yuo3mvOLaPRZhIfItFQqWkKnktkYGOOOmTkd98SPg5oEfg/QfixBq9kW&#10;1xI5tRg0+yWIWzPGyMkiKSsbCVGxkjep3EK25E878L+ENa8X3UOsaVoV/caLHeQ2t5cWVo004aQk&#10;kIAPvYRiB9AeDmvqzwZ4a/Z58V/sxzaD8TpNQ0drVrrT/CmsTl/PkzK7x3l3BHtzHGV8knLLltwG&#10;QA3PToupB6AqihUXmfJ2r3eu6zp+n6Zr9/HJbaXBNb2MabdypvLsMgZ4Ztw3e+OtY/h3wlc60ure&#10;M1gWKG0tQ0itNtLuzlQMEfNwp9OT15APr3xy8G/Dnwjo/hL4l/DrULW6tPFvhXdqllJcK0lhqUMh&#10;hu9uwBUQyLlMdVJ6rkN5TP4Sk8Rato8drr1vA2r3AEtopf8AdENg+bjgDgHjPGTx0puEk7M0lKKg&#10;mi/pvhTTDpp1nw34ntnlsrQfbYpZNgdmdwPJGPnUKFznBGQfXblfDKz0fWfGcWm67fReH727l+z2&#10;Gr3IdbaFJTtaVyv3htZ88EEE8E4rrPCNr4w8L+JY9J1Lwbc2GjX6R20sfkuYJSXSJ5TvBZg245RM&#10;n5vlHNYnxL0z4feBPHl7pPgHW5dV0m2lHkTzxkDziMPGmeqLk4J5xjr1N2VKPN12MF7z5bnt/wCx&#10;f4EuvEP7UGt33gXxHPEnhbRLq7OprObi1vRGP3igOgaUSA7kX5Dld/Vdp/U3/gmp4Xi8N/sp+EtQ&#10;S5eV9e06XV2kY4z9puXuAAP4cLMox2xX4l/C/wCJ2o/DzW7zU9IvXie506SE7G+WQSLsKEDg/KzC&#10;v1R/Zn/b+jg1r4X/AAP0r4dRaNpQ0QRNJeT7Lb+z1sxJFPFMEKt8sRymQUOVI6Z7MHXhJO+j/wAz&#10;HEp+2T6f/spfqfbWlF5dQ1C8jAfEipGxOANqgMoPbDZz71578Uf2j9P8KeJU+HX9lSyXGqxqtnew&#10;zRGNAXVGLbnDAqGLDA7DnkVq+Dvi74dvIIfDc+s6fNq1xpjXQ0+C7je6kLLu3CMtl8g9gckYzXwX&#10;/wAFA4tZ+F2vQX+neLTd3V3LHc3sdvC1vcWtu7s0Vo6SEiLJyxyccsflyFMZljK2Goc9KPNrqaYe&#10;nCcrSdi9+1P8X/F/w58U3XgGLxBc6jpt3ZgDQpNeWKC7imYggmLBVx67goDZznG3O+Anxn8JfCzX&#10;ptb1DWLC50rUNOgGmadqk0jrpSLvUwSSszfuk2qcrliSvHBx8kfFHxZqeqeJru51u2a2ui8MF7pq&#10;ZcYMmWfc33WAxjAI55POW9C+F+s+A/GXwd1/w54/8ZaqIdLgdtIW1cv/AGncht0du5MZiEMYUAjB&#10;ZyxJBFfPYevicVNzenby/wAz05QoU1dnaeN7v4Y/HbU/EPx4+JF3d6jY21/NZaLFYWipPPAgRvt8&#10;0asXlw6tESc8Lknlc8X8NP2hPE/g7xDZXvhfxBdGe6if57raWmsyG8tVfG1WCjjdnAIJUYArgfgv&#10;deJ1j1jV9N8P6tJHoRlk8VxW0lrbSWNhI6jEImChZN2TsBYYYjZjOaHhWz8N+J/ER1pbC+kgutQl&#10;8i6tbjCWVqCV8iZQBGxG8FihwB029KmvhYKca7dvn+JEZuc+W52njn9ofx3pWv2Zfw7o/h3VPDkh&#10;n2t/pEzEj5JYpwXVGZWAZVYYKqRzyOB8d+MYvGQHi8WWpZaIy6lPLM0kkchAG7zCNzKw2nLdDjPS&#10;q/jjwEvgrx9b6J4hsWgWNY0t4YpB8y7lIYkkkoQwYNnkdc4Oee134nyax4wup9T8WXd3eXEhW5M0&#10;iMJVQFVB2gK5G0A9u/Oa4Z4SniHGUdltYtzcdGdp4L+L+h+INBvPC+vQ/wBmExBJb/b5itD/AHHA&#10;2kg7cg9RnuDio4vEmm+Hb+Lxhp/iO6064fENzeWFyNzxMCqMmRyqEDIwDjA4zkeQ6jdWl5bSS2to&#10;6NPcqFjbiMhQTjPrk/jmm6LrlzHqEHhx5ZZYEVhcWu4tlsHhfxwOMV6fsIVVzXcX5fqTCSlZSSfm&#10;fXvw1/bG8QfCbx94U0P43aqt9rGm+O49VHiee5HnGB7A2xjIZGRVKlCQRgc9Nua9s0T/AIKN+H/2&#10;cNX8QNq2napa6JqV8To9ppQtL+2ZzmSdBNIA20l+AyjOcrkE4+DtG+KGkRePtC8c6XJNI2hana3Z&#10;hnVkAe3cYj3bt0fAxlTlScrjAr0a7+O2m+LvAGteHzo0OqSa7cvNdR6ddKUtv9JeRCQ4VyUjZVXA&#10;G3bjBGc99GviMNR196Xlr03/AAOSth1UqKzsl1/T+v0Pv/8AZ/8A+CgiftC+Lm8OeCIItC8LXPh9&#10;5m/tHUjFdrcIGeQWz4baVVRlACBuyM8rXgfx9+J+q/GHx7cXXxE0zXrPSLW5a3t7m9KyyOAh2iSW&#10;24+8VYttxhQCDXxLpmua/wDDHxwuoQzlYraWD+z/AC7Xz1I2jMbozfLlWYMvI6ivTfFn7R+v+NNQ&#10;t9fi04afpaq0N4kEtwI7lwoCxzIeA5XjIJLAc+g4c1xOJxVKKSvHd9x0qMaN+Z6naab8TvFXhK7g&#10;0tfHUdtpl4ohkul1UymNSCJJJEGMDLMTgjtnJzWiPGmreGfHj+FfCvxO06eFNILy6mjB4brP3gUJ&#10;2oApwQDk8Z6YHPfBe5+HXxL1W90XxZ8QIPDluuk3F1LdW0LRPKoi4tEAUq+XI6nHDHqKyI7DxT4z&#10;hbxjouh2OmJd2M11dX73KAJAsio0QUfM3zJ/EMgEE4LEn5lYONeHtp3he+jV106frY7KVRRnaO68&#10;/wCvIr+J/Dvhf+145vibazfbbjUpRdLbykB1VGG/BJLv5vUHGxePpS8TeINB8OeD7jwbp3xFMcd7&#10;dJNawR2YigiPysQQWyvI6ZI+UjvWJ4gh8QeMPGktzc3qzX6MzNLGCQ8q/Msu1SevGcjtzXC+KvFu&#10;oXNxex+Mkke7ku97T6cwELp0JCsPlJOOfc/U9+GwM3Nc8nstN1vuk/8AgMU5O17af8A2Yb/WvC3x&#10;F0nV4Nae+liIniFuGDshXYSuPUE46+hr7Q/Z10O8+PHjLxP4P+Mvhq38P2NzdWs95FPvJZooiVe3&#10;deC7ZAkww2n/AGsmvhTwPoGq6n4e1vWdH1GWK70W1cyWl1IwDQ5HGQT6nI46Z9q+m/2NdV1/4seB&#10;rPSbTxQ1wNKuBNeaFa288gv5RDIExIsbCM7guVPDDgd69KvGeGjGduZLRr/hjelJVItS0RkftjeF&#10;rjTvE2leBtK8D/2cNIvMWTCGRJdXtDMu1TkHeRnauMnaR6jPt3xn0LwX4z8PPf3lvrbXkeoxG2tb&#10;8fZ5HtxGu2QCJQMBiUO4DggjO75vmv8Aa6g1O1/an8M+H31zVbK2Uaekml6vHJHJppkdS6/MzMwD&#10;EsCcdfugYJ/R3wjY/AWH4deGvF99BNq76xpz6LqXiDS5Uunt/s6OrRz24G5JGLNmTafuqDgFRW8s&#10;PVqZfFKXJHVvXb533XrYyqVYQrLlV3ov6XmfMXjz9i2H4V+Ex8XfFXjPTdQ0oW1o6WzN54kVyDsB&#10;RzgIAMgnkDgFcmvMrjUNO+NPxE07wdpGvP4curphFYapPfSeXBEE5GJWCuMY4HIB4yCAfsrx4fg7&#10;8TPAN34C8OMy+CfDfh6cTRXCDTpI7oMWW5jCpsnRVGSSCGyC245x8h/CTw54lsviV4R+M/h+1B0W&#10;Sb7Fptq0LHzY3fablyQ23zCqsFz90LjhiRwThClL2vMpKPn8vR/O514V1as1Fq1/6Z7D4T/Z7+HG&#10;k+JtF0vU/BYutChtU03W/E9rItz9tlklCpcgvwrBmcsF+6CD8wQV+hf7CPw1+FXwq8CfEp/hFJd/&#10;2bPrzztHeSu5SRbGIEDzCXxxk7iTknNflxqWj/EDSNR/4R3xLrGo6F4Z1DSLnUBcWe9LRpYZ2j2k&#10;M2xTuUcqFJyT6Mf0J/4JbXtgn7Gvjr4iWXibUNUs9avr6/tJ9TkRplRdOhTyyU44MZwCAcYzzmvQ&#10;o13UpKMtW318tN+phUoxi/aLZX/r0/zPjz4e+ObLwnd6pYNNZwajfW+leReXsxigtIVaUzzMygtk&#10;KVwAPmJx3BrX0rxx4p8Raqsfj7QdTn1bS7hPstzbQvHBfoqhxNtYjJKrnaBnkgnrWD4G8PeFvFvx&#10;Gk8EeJNMSeG9jtFlkDlRGioWcsQeRjHHXjFXfjB4o0vT/iU+meGfE62F9pUTpZanOzG03jgTPtGB&#10;tXnkY4OScZr5/ifEf8LFSnGLbXL6P3Vv6fqXl0bYOOvy+fTzMf8Abw+M1z4K+Cek674U0G3sr3xB&#10;b3GmiWHU2mnunZwFJ3DtuzjPBzxjFZXhjS9E8CfCHSo9B0J9DvLPwrDGdY0DUVmfUpFC5Z4GADgs&#10;Crq3Ib3rjPiFN4Q/av8A2kLz+ytQkj8NeC9PSXToYDvivL8sgeXr+7TO5iwzhip6tXsMHjjTNG0G&#10;T4R6jrWkpplvAZjcyQBp4GlxsCFvnZC3UED6Z258jNsxpxlSwtOFqllJpN25n0f6p6a2O2jClzOV&#10;/d1S22/rr8z51udA8I+PFa80uxm8MeNraO6vNbaaOS3tdTVJA0YRVbBYoQcKTtJHbmvMvil4i+Ie&#10;oT2dvHqNzcppuVksrq482eE+gZuZFx0BJIHAr7K1bwg/xh8B2fgRNLtLPXHlWKQtE0KZQl2lAmXM&#10;LFfunoDgnkNn4h+N0Vz4b8Y3fh+6uDMNH1B7ZYY5v3jIjcFivVscbh16dsn1OHcxeMlKhVjrH7L1&#10;t6P9HsYYyEKcYyi7p9dv6Zf+HPjXQ7fxd/Zjaw0Gl36rHNbXkW6RpzwAQMAckjkdO1bz3Q8E6p9h&#10;1mwS9trXUmnubRHVZJEz8qZJ5Untg8jpXnWowWtzq850+4QX8MSMPJfKScZBQk5BHTPUEVofEzXY&#10;9W0u18cQX8r3KottqqMgWUOADk49cH2r6erhVUw9o9NUcSk4+9udReav4ssdH1LxHpmk2TQXMIDW&#10;9hcY25bgNnBAOT0J3Ee2areH1vfFHh+DVbzVIre40qT97A42SXLyEsASozlUwAT64xXE+D/HMlpq&#10;kVtZ2SXNwL0XEi3ZJjlA+QAJ905Dfh+ArSFj4k1z4jWzWdreXupahM0yoRtEyAYOOMDbtI3Z7Dpm&#10;vKq0IXd0lZXuaQjf319x3ut+KtI0W4uPBt3e3Ygjh81pWjKGXkuoZSQwbLFTn0PfFSeFfHvi6fxP&#10;dXPhQi2gfT3hMJtQfMhwCO/XPQ4HX61zFzcaTfeIkl8SNLd/vJ9itcgyO/lhfmYDgbh+h70nhPxY&#10;mnX9jrBnL32n2phTbLt8kndtfP3XA46+vPAwMvYQULpEuUpS3PRLbx/q+naUpW/82VEV76yRwFVQ&#10;xKFBztZXJyfXA5rtf2f/ABRqmhftD6boVrGk8fiTSI7/AFeCVf3crokwEnfBAC4I7rXh0Vn4tur1&#10;9Vn1yO9a9nkkvnLELGmCwkIUdGwTxxzivUfhFq+oeHPi94b1xbCQTpp76Jcvd6gtwGMsTOgQqMBQ&#10;Qccnhhye10KKnF03a39fqdeHnLn18vz/AK/Eu+AvCPxStNO0T4hWt2L3RtZvZFmt7WV2hg2SuPJf&#10;zFVGclBuwWGdoyDgV3vj3x9p+reIrfXJ/EJsEj0y8nvdES58prLcyiSODB/fpIQshUkEbiMDmvI/&#10;E/xG8T+DPhlpWmWepXcdnA88mowxXfmWyBpgEjVODC5eMueuWYcdhz2q6tb+O5tKfUrmGWzvbaS5&#10;KwpiWNVBUiTaB8zMA/HXGcmvOxeE58RKSVtx0Z2jy/10/U90+Hn7RnhG+8Exa8+i32m6nY6XOl1q&#10;dqEnOlPHcKIm8kLuZNjPuLFm7jpmvO/in8WtW8ca3P4R0/xXNq+kfaGuBdQQlZZDt3EM5G4gybTj&#10;BGASAO3n/wAOJtY1vxfL4e8C6ndW8mp+d9obTrYRlIwpJZgzKGQgd8Adai+HOuX/AIIvT4os7NNS&#10;jtrfyvsk25kSV88NtwcBVJ5z0xzk1UMPGim4aPt6/wDBMJ3qVHz6phb6HpVpbf25p/iWS1u7kNFr&#10;mhy6bIglk83cgTJPmIQCSMqQegI4X0PwND4K1XwnfeKNS8PCO80p7a70pIbtWWUeUBAgBYsJTIoP&#10;zDI28Y4z4/4g1PU/GKw65e6iX8u7LN5cpGQudrKc4zg4AzjAFdx+y14JTRLLVPGMWuTG8lv4IbSz&#10;1K0+eaMvucqx4UkgfQE/iYzko0PrE3rG33/1+AsOnKvGHT+v1On/AGf/AIJ6Bb/GPRfEXxdttXNx&#10;HraX9tbvaqySSRyCTZOu3BXcDkYwfx59B/4K4Q6tpn7TcOpeItKjtYm0y0udNMU5jbcpbZnHJAYk&#10;nbjoOa9f8N+APF+oeNtU1yLwtplzqujqJL1tI2zw2lqyhm82ScgLyMsAWORtCkg4g/a8+AmnftGf&#10;tFNqV1+0Z4UbU9QsVt9F8O+Jba506VI2UKsY3qcEkOuSB24yM1WTSxUKTrV3zSknttq19y/M9HEw&#10;jGh7KmlbmT/Br5nmX7Cnx28YWPx70Hwj42upL3TPGGnXGh668abYi0qhY2cMCM8Lj/f9CM+x+MLP&#10;w5Zfsp+DvAHiDwrKJ/D3xA1XTI4o0LxefC8saSyYB2gkBs8HIHP8R+TfDWj+L/BX7b3hn4WWMMVq&#10;PC3iuy+2fZ+IjHby+c/myqMMxAK7z13KMmvqz49SfE74r+D7ax+A9lrK6b8T9Tvtc1rURHDDFpFp&#10;PJs8gyysIt5GNy7txAJxzmvWp0bRa2X/AAHc4YTlJNvVr5veP9fO5S/Z0+FPw8+HXw48SftXfHbV&#10;rrWINO1VrXQ/DSbHt7i6DldqEAmUmQqm3oSDu38GvnTxX4Q+PX7d3ifxh4y8W+JBp9ramPT9R1C9&#10;fbY6JFcXIhXzMcBUUbvlyTnOQOa+lvixY/AvwLpXw5/Zu0nxKfGWo+HGjt9O8FaVqH2aC+1ORfmu&#10;LqRATyzHCKwIL5YsDXmn/BSP9p/Rv2UdFH7MPwD8G+F7C78RxwzeNzFYic/an2hULMzFnAQ5MmT0&#10;9a2oLktSpr3t7+RThFRbk0opWt1u19346JeZrJ4TvviF4PFl4OsLCH4deF5bbTPBskVpFaQa3cJI&#10;sVxesFI2xhwGUkHOATwct6vo/wAO/idaaZPpngnUTFPN5UlxqM15bSSyRp84fHmKSPu8Ln7w5zkV&#10;d0S5svD/AIQ8MaLNqcD6pFpNpNO1xY4+yqoBkm37gscZByBgEFeMZGeB/aE8Gzax4Dk1Xwp4kvr+&#10;O1tDY/aMpE8srzF5QSgUkEHJwMdce3zeaOjUqe0d3ptp1/XqVTqShJxtfp933+hb8O/D3xrD4dT4&#10;feJLdJdYW6ub3S3ubwbZEnYtnZGWcsHABJGArNnJPHbQ/BjwNrHiCaz1Xxz9gGlsbWDTZd9vbm+K&#10;eYY4idomRSuWUY4U5yeK8Ig+KvjXwJeN4n/Zz8N3kMUNibXVNTvYWnuYQNpZ4kdt3khg27ucg9iR&#10;69o/jHSPHf7PFl8Z/ixLPeWtzbRKNOtwrtHGEdGdTHyHLEszMC38PTg7ZThMNUhJzgkoq921fr2J&#10;xLdLltt536fccz4c8c2ej+OLa016H+z7+DR55vLtwxtbwszI0sqvngkhhtP8Gfnxiq3g/U/EfjbV&#10;bbw54RlTxC2m3kqXEUieS8fCsXZWyGjwQwYfePUeuz8LvG/w5+IusXmtWk2nXmmvp9glmup74Hto&#10;VkKHa8gbzSqj5eitvAwvLLS8WaXb/wDC3J7j4Q69a6V/bN3DZWlpZllaaWFMNKzFj5YZV9CAUBPP&#10;ykx+BoU6XtJy0d0tf68yMPXnVag3b8Ov3djhvHnja/0XxVrdhObIXmkWkcSWwtvMPnklNi49SFzz&#10;gAjHfHnfijQvGcV/dXmuaPdSS6QmnxQqoWNXnETHDg5BYb1yVzwOcjGfXPiJ8NxqXjudPCvhpXtd&#10;NmtZNYvDeqr3crZLNsAzIFZ0b/ZAJ44Bwf2hPB5j8X6z4vhint9HtbaDSLeQTJturxYshljY72kZ&#10;pGXgZ+UZwGG7w405qclGO6Vr7t3/AOAehRhUlTlb3rbtbW169jvv2Rbz4k+N/jlpeqXsVw3h3wzA&#10;9xZ6200Yj0yUrmdpiQCchWGThiDgAlePVfix+1to3jfx2L6DwyieHbC3kfSGtZFJnWN0Zrx85Vt2&#10;1iqNkAAMcMNtfNsPjnwD8M9QsfA/hHVLibQZJLmfV7VdUUfbpo44sRuUAb927YDSDucgfw+J/ET4&#10;p/EKM6JqniuziXSboi2bUvPkhx9oZneQqCSVGFCjGMLz1r38FmWLVCOHik7d/wBPuPNr+w53LVN7&#10;n3HoXw7+DH7TU0vi34heI5ZZ9dvItQ0m8h1UxSIlmVG8Q5ETZRAWdwArtwFrzf4/fse/BLSLu58R&#10;RavJbXUmnrqOmTXbeTlEwHUpF8oTzAh3EdPTPmDwrx18VNc+PVzYXvwLkW3hsLb+xYLCIeS99E8j&#10;LJdHYRhc+WcE7cJuOOh+jvil4A+KureH7LTvGiwRTapZxWviBdMjZ4LIGIxgySN80jOdwAGEKElS&#10;AWNdtGV6ClUgubrb16kUoxqyl2fV/p5+ZT0vUPDGp+F0+H3hsCHS4mktbnUtO0wyJfkSbmHm/KGk&#10;3HCjPzZ45OKv+GJvgZ8N9IbxZoFxc65rVxqH2e3tHnaGKzV5fvAhixCPuAB3dVBAwa0NW8DeD7zw&#10;GmgXVzexw6JDaT22g3UxhV7ry3ixMVVdylRuBGAeoDfNj5wvfhj4+bxTptzbW17e3moak7xvaTNK&#10;Et0cCZDbsQ7SbsMGDkk4GSRgefhMXVeJcqdm3e2mqtoddSnzLXR/18j1z9orT7eLx74XhsfHV/o+&#10;ntqEepL9niUyyzyyLbvIwUYLQwSE7fvbM9+vAeN/AfhrwZ8TzqVvYLqlvNrMYiht4jB9rWFhC9wy&#10;gk+XLGvnFWIwXO7nmvS7HwT48+O1j4f8ZavaSWWnaH4pm0m/LxCI2x6KRAp3ZWO3kzuOR5nUgZPO&#10;/FL9oDTdGuNWVtFn1C31aGSy8PMdKkQxwvIiT3ULMhYRIi7fNww5UZOBRjsvnia3OpO708lv93Uq&#10;pe9+mnz0RxGj+BrWe7l8J/CXQJ9T0PWdRmstC0GxSSS7miM3myFC3/XKMFiSiL8xbK4qx42/Zj+L&#10;OqfEqLwb4XfUtE1HRNOjt7mwlhdLPSYCXDusuAhIVjlgxL4cjHSur/Zy8LJp19J+3P8AtDeJ28Na&#10;R4c1UxaJZaZM6STSxkp9htohgOpcDccEsTzyMrZ/ao+K/i79pPwbpHxL8WeJ9R8CaUJZodG8N20B&#10;FzryEgR5O4M5bOCuFVOeX3Ar6mGjTjHmjfmel++2iX9dwcHyd1ZabWXdvp5bmH4M8UwfBGx0H4ff&#10;A+0TxN4ltFkt9V8Twq5jiBlUSxwoAS7KTkPIAqg9doAHpXjO9/Y1+EfxL0z4meMNVt9L8RDRFP2C&#10;O+knvjf4kJmnaIkB+h3ZyOg4Arw34S+P/if4v+ONh8GfjPpsvhLwvBcJBqE+kqLWW5laDdHDLdIN&#10;yl4/mJUFsBuhya8O/bG+FOgfCv43614e8LeLzf2kt6zWZS6eXcSD5OJG3NMvT584Zg3AwM9ko1qe&#10;H5lbfocM8Rh+dK17fJL9X82foN8J/wBoH4ca54kTX/HPxV0LXRrcM0Vhok9hMtva7kRfLWJlZJMh&#10;uSDuIfGVxz6j+wnrfgPw/wDCPWv2d5bqGKLw54p1C0kuZ55m82O5cyxAhCTt2SCMNvbdsJ6cn8x/&#10;gP8AErw1Y2dlZ+L9Gu7WPRpzHcwmc+TKssbpu4+ZSzjBZeNvcbRn6f8A2HP2lvD/AMCNR8J+JrjW&#10;LO5j1W8bRvEQuJiGlt5GBtpgu4/PHM+3gZIlbJxFmtsvxlWVb2Uvh6vQyxDpVI86jrt1/U+y/wBq&#10;LwNLe/Cw+GdI8e2p+aH7Jaxq5iTy/wB3IS4ckAh0JORnZtJwzmvh34o+AfEXwv8AjIngObwRczSW&#10;1yb1tV+0yyRT2yzvMhYZZFJZpMDBXDjjIr7g/ax8DeLYvAcniH4P6BpMutalLHbStJZ+Z8kkq+a8&#10;UYBXcUDAsRyCSelReH/hHL42svBup6f48tvE8/hyNI9Zur1i3nTw3MkDqgVxt/cxyKQd6BgNoyC9&#10;cWYYCc8dKMIvpbqrWd/uKwuJUFzPdb/8D9T5W+FnxI8DaNpujeG/C+gahc6h9tutTvjq1zHBcrB5&#10;u7ykZisc8O6Ib2Uj5XUKGySvZfFf4neFfEfiO1ufDtpa6GtnY21xcX9lGokWKW63RqpcMU/emMkA&#10;fM3UfLXFeOvhz8RfBf7ZfjPXtA8QrYLafb5YLKW0UttuOqRE71QPHcE4GMbCcjla5P4E/CH4veM/&#10;C/iKyXxpYT3tjrVro+kadqeqI8r6hPNDCiBVDqqRx/vHclo3ZFCh2RscUKHLOdGnFSmm1r6/celO&#10;rh41Iud0pJS77pdjL+Kmm6MfiHpo1Hwr4gstFtbaz0CC2W/AS1njjhkaOEyDYzqd04I+X9+RxivU&#10;vAHheb4qaStn4m8J6hHZa1cyxavr08autpHPKoeRHcbHMTWcWVXgGcAqMYrvPDHxA09PDmr/AAy+&#10;KljpXhdL2OQWka+H0u4LvVA+0/ZpgqjaVCybcHbkMWGSB454Z8U/GHRtM0bwtiW60W78UmCIyjFp&#10;PqDSRlQxYgll3TgShW3JvJyMgceZ4RYdwUHq118jXC1lKnUUttv67EHw+8ceEvBviuPwfqngu9uZ&#10;tbSfSLm7g1M+UVWaKUTN8uVb7u6FfvAnH3aofFLx5Z28uieBtG8BWd4bTRZzbW9ojLOGS4MMPmwk&#10;/wCtRvNMm4DLXGCDsFdpofgG20vVr3XPieZklPj83Nu8FuEtbUwwCSKOc88O1zHCzqPlzHkYOK5H&#10;4/6tr/izxzN4y8Eae+iwWF5eabdahbW5njkSJne4ug0eS5maGOclhgfaAVIyDXiJudXmlH+tf+AE&#10;K0XQ5W9fltoTT6p4o0a80zxbovim11Dwnd2E19eaetvt3XhmS0ubfzmbMsgWQRoB8oSREGcEC18P&#10;fEvw9+FvhE+MdJ+ymWw16W01t1EbGNVsRamcKSW5kSZlA4COmecZ8U+MGo6/4i8BeGPCfwwa2Meh&#10;6j/Z9lYB2aS8vDfFmmUMgXLNNHycZC5OQRj0TSvhFF8HryLwt42uobe91153vfthMsl2l3Fi4tpD&#10;t2QyRqjqGO7d5qsNuTjqcVy3W/b/AD/rc5HCTl1S/Huvl/wD0f4WeNPCPgXwFpvxSNzp+p3ken2+&#10;kpawRfu4p5Lmedrho0AVE8rzB83ILEnmQ553xHo/i74poLy71q2l1Xwj4luNQuZ/MjtpLxJzvWaI&#10;p8wd5ZgEyfmAdhgJV/U9J8SePP2er34W+AYbF7yz1ia/uoUOy3m06Jb2NLVXI2Kc/OQCd29TnrXk&#10;Ok+Ltd0jwZqGoxeMZYte0ibT10zS5SiSRvJBMbvqcN5chJRWxuDYB+WpiufW9m+33Ck6cLcq+H/h&#10;/wA9/wBDkvHvg+01zwX4j8XeDw0os7r7HqUYhC/aGuJLtorktj5zI25RGuSmSM9dvCeNfAdn8PvA&#10;dq+l3kFxaxX8thfanMrFDIIbY5AA+ZElWfDD7wPHSu8/aBsdV8FaH/bGk6PFZpJYaXe2EVniUR21&#10;w8iM27GcLNAq44KmbByQKIPh14/PwwEHxS0M/wDCOTtAsU8d0UtrW6EdwUtpRt+SV4reRwvHRNxO&#10;7jupYhpwlF6Xd79dOnnqS6M6yfKtl06a2/T7zxz4N+G5tbTXNWvtNkMGnWCm8aKM7QnnqiN1HHmO&#10;Bwe5zwtdPZ/EvStM8T3Hge7Npe6LcrLbRah9jWSe5jV5GgKsV/dlyqAuOVEpbFdPrnwcg0y4v/DW&#10;l+KZ4kSOQXkVkktxJeeVAriOMAqvlY+dR33OWPyqK8kvPCl9p+sW+ieFtSm1e4g1JVlsmsWgeVhG&#10;xkQKTkOjK4CnlsLjk7a7pOhiZPm+7sRClVhNW1Xf+uh9B+Ivi74Y+LPxc8N+EdDtv+EaiiEVlf8A&#10;iKW0jaWO3iyfOmCEJKyiUnnhiOOMA8F8HfjlB4X+JH29oLu6tjaSSmygmGJAsvnNFIRwc/OAP9od&#10;Sad8S4G1fVX0fTwNNlg8MJqMXkTmSK58yC3eJXZflUlFHDfdZSSTlc+QWWn3ng2XUPtiRRTvGYLC&#10;fzBsV/NVdwYkDO1jgtwAAaihSpVKTUVrpdX9DOaqKac33s/mz6Fg+Nd8NI1Ow0jWp7K+1uW3s7mS&#10;Vx5D2skBihjlduNgjUxkAcLISScAVl+O9Z8JeIvDGjX+p2MsV1Fp32ewunkZZo/KV5ZU8rJXLlSM&#10;nBJlYgHZlfMr221S58N2/h/xHqedYSz+0yll2lFCSbIyMbmYuHHTC71JbBBGh4d8QX51nw5cfES0&#10;gtbKPUJCNQu0ZIbpkZDK8nljLALPIhwf+WgHQcL6vCMlOFtO3p+KJ5qig1JaPuWvHelx+K9SiXxB&#10;4pNtpOp6F9tjF20kkUd4hdJJmCbsFmiwBjAMobgqQeKuvjL4h+H99qfhLRfEUWrwzI/2y5kXLyyG&#10;aJn2tnOMRICepwOgNdp4OfwJ4j+HPjTxj468RiXVIbZ5tB029kKNcXDTRRsqkn5iguXk8vHzeW3Q&#10;ZryzRfhvpE2u6p/aMF1HL8s1jukXYkW0MVfuWCMrZBACqSc9u6HsVGTq6pfjt/VwiuayirD/AAd4&#10;S1Hx98QNE8GRXETDxBLCFkmkChDICw5J+U+ZG3Hy5zjgNmvoz9nP9kL4da18RU+BHivxe8MHiSeF&#10;pL22shJdwN9qWSG0EpDLvwh3hVwXTGMKC3Y+BdI+GWs/DGXxboem2+l6Z4UsotK0+0ghSS81jVop&#10;pFadAMON/mJG8o5Cvn5e2BpnifxB43+JkvxK8M6dcQQ3Go30bLYXUovlhhxcLFDEBkSQlky2QSIJ&#10;sH5iR5dfF4vFScF+7imvn17admvxN4+zg1yq710POPib+yzd6zYJrXhvW9OQw2M39oBbjzJMQqTL&#10;O2MJt3Oo+UnORj7yqfOvG3hK3+Hvi0eGPF2o/aEgtJYpBb3BJQkysWRsAELOoOeM9PUV29p4guvD&#10;/wAK9Um8Z6M4ttW0+C08NrCoXMtvc27Ncsx++kiGZDg/e2AghOHa98F/2h/iR8KjrN94cun03wsx&#10;aWOeeFBbi6khQHY7BhuklgG3G7c/ONp29mHqyoW9rP3dUvL+tvIz3l8Oqs329LHlukXVh4k/tSKa&#10;WS0huNVZrb7MGwFZJAsYUkjbkADqQM816r41XTtZ8Wa74k8O32oHTmhttN03TrxC4mgthDC5JXAU&#10;oBJIpHAChCDuyMvwb4O8KXetW/gXxRrVmNXN9HbSRG/cQae00ckexnwdrRMqk5BAOQdw6w/Cz+1/&#10;EHiM+BdMhvJ59UCwWC+UJPtM/mRSBAjcHfIu3qPvLzjNdFaUarb1svy/pBGvVslG3/DFu40Twh8P&#10;Nd0vwZoFwkQXz4vE09/KpjFwl3IN6hSW2mLyiAOobv2xPibd6Zofh6yj0Zln/tCSSaKKMlZPO3sc&#10;SIMn5ka3IGcYYYOd1eg/FP4B+GtA06Dxhq+n6pBHdu6wTbBvjj8pQJJQe/nyGNR8vyRodzbkavN7&#10;fQLOfxfpav8Aale6tpLyK5muCRAqI/mMV5JyICcdSFGK1pVadWPPdu34smcKt+WTt3M/U/DC2PjT&#10;S/hJ4V85Nc1KAR391CAFguZCvmgFC25VXeNynGB7tn1m217TfCJ1X9pHUDpken6ZPe6N8NLG9QGO&#10;5uzIVN7tIwUhgES7+8gA6gV22i+Afhv4M+P0Hje0gtoNW8I6Xp0VxbW0aRfaJTpdoZv3RyZZ2mmc&#10;Y+78nPU15h8MPBXiv4i+JrPwn4/1C1Ft4auH0iwW1jVreKCDzUdwchQZJAf3nJLYY44zlPFQkuZ6&#10;WSv3d+i9dPkejhnGNFzW7vp2StZ/j9/ofoR/wQji8PWnwKvTpN7Bd6jrVxq+t3t7c2+ya7naNLWF&#10;WG8lVDGTCHkkggANz4XafETwT4c/bvsPEU3h2a901NXis7cWd5hPNIZonDBhuQzRxHuCjEEHIFe7&#10;/wDBLv4h6Vf/ABDi0nVp9Nitbnw7canqt/bsFSa9+0xMmQDhCm5uAcfKM4xz8bfGXw5Y/DLxjfah&#10;fmOHTtO1jUodLaL5ZEihvpIYpAeodYyrAjnKAV5NeccVja3Nr7vLb1T08zvw9X6vh6VTZJ81/R/8&#10;MeXfEDW/Gni79qCX4ueKNG8h/El/qNxprwwNI6mOeWEmJAd0jocbRz8yjg19D/skDR7b9sHW/jH4&#10;p0hVsnhv7y9EwQraXl3f3K7cgAIAi5IBI46njHjPh3xba+Kvit4C1DXrG+s9M0SLU0gvbFtz285k&#10;muzdHOQg3FRhuABnrX1p+xZ8LfDfjrxd8TLQtcS6TFp2gW+oJPbrGouo5rzziF4dRiBz8wBJLMRh&#10;hXZiJTpUIyatFJfnZfhb8THD0/aY12Xd/h/X4HxV+2DrXxP+K3x71LTvEWoHUp9CuJLOK4jVnUR2&#10;800gdcjO1ookK/7MqnPzc+t/sIeONT8feEdN8OeOtYm0Pw54CSXUr3W2mQRJaxXkt15uG+Z7lppF&#10;iQKfQkEBseZ/DC48Y/Ez4w+KviZpvh/7Va6Jp9zftHcOFh+zyCGyVCCMSMvmQptzljIDisD4oftQ&#10;XNtouq+G9D1B1trqJLOKxjskikvTMZZriaQKuGBmlmKDgx+dHj7mB31qLrUY4fkTs18u/wCZxTlG&#10;Lc5Xaadv0PozW9d1bxD8Hbvw3PpsI8GavDEdIt3me3utKvIbJdRS4Xa22QMl1eRBGyoF0NvzBceW&#10;654P8GfF3wDfXllpmpf2tp1pdXlyyREmd1mkDqvylTHHDFbl2OPmcAYKlqofDz4sa14l/Z68OeFv&#10;HlhHB/wjcs91pEsN2FfVjdXGwblGQCq27xgsBhNpAIxXV6x+0D45trCXwzH4e0W7guvDr2+kxWdi&#10;u6aB7doprhSgVowwVJGLDLHzH4HFecqdTC1WlpZ/h/wxiuSV+a9nt+n4npP7FniTwJpMXiuHXfCV&#10;sl8/hXVEGqtEgjubuAvdRyEHgyuUe3VMYaQ4H3MVm+HtA8OaB4S1i9+M3i7UoPB9rd2V80enJHar&#10;chrWGWS1tkfG+5EUhgRf7safdXNWbLwv8cPCf7Jc3i1PElvbaLeaol3rkEzIZdJFvdLJbysrjf5k&#10;32eMBBgEQryu9gfmH4leP/Flx4GTwDdeJvOisNZjvHsHZw1xcOzwieBSTuVo1XJyMFcY6Zxp4aOJ&#10;q+69G1c6JwdOKUtHa33nqnjL9oqDxnoek6N400u10/TWsdSMlxoiKkzag0ou1v1DfeYyrbKxyPki&#10;Mf8ACWPl3gBF8K3dlr2ixXNvfW7yXD3TRIJEhVWLmD+EuQspBxkeWFHQk+d+INK14RWwtbnzZTbC&#10;5QrIxJUqAVAIyxJYg44yT161v+LPE09jpWn2trqUrXd1bxXrym4KPAhjZQuO37x5QQOCNp4LcehT&#10;wUYR5YvRnNJ1VqtLHpXi74rW3iXwat7qFpZ3Umo6dLEmlxylmUySyqjzkjIkQ20Tr13JsyeeEfxZ&#10;PcWGprp9tpcN5oVxCn9n3k4acyQkHzIHUFdiJFMSUICLJ8oxgV5D4a0u1iM15quvrZmJzHdpDKWk&#10;kHDlwACPlUOBz1PA61pWtt4p+J1+bzQbK6vFkID2sMW6cRx23lCb5cFlWNWdwPlAQlsAk1cMHRo1&#10;OdbLW/3GXNVkrb+Qvh/xT4h8ceOf7TuY5bK0uZIibTS7doxc/Z4ljZ0RQdp2K7F8HDFiAWr7c+CW&#10;l/s++GvhTq19+0x4B8PIsNvDbeGvCttpzpcandrNuSYJGu5fMICNtHzKrgD5mNeKfDzwn8N/gBqd&#10;x8RfinZaY/iPwjqE8sngq5lO6CbzHh+yXJwcvC8QaSMcbJwCW+cDjoPFGtfFvU7X4yweOZb7WGvL&#10;gXOnXFgXS4KvAPIdVbzCk/mKr7FLFZD8rBWFbTxNStJqL5YvRv8Ay/z+47IxpKF5JN9PL/g/kdHr&#10;vxH+Ivxr8P8AiXxHp3h2fUI7XU0vtZ8P29tFFa2i23ywum5lG5oXkiCKCf3OcZII8vu9e0DVtSn1&#10;qPw/BYwKEuptPDDz9itGYU44XKMWJTJLct0Ar6B+Cmv+DfjMvjy7+Hng+TQ31eLQnhn0jTTHa6RO&#10;kdzFdo7chIzNPG+RgEsgIChscl8MfBnw00a2uNW8WaHbXWqSadJYWc2oZMVpM1zbxfaGTnJWGWRl&#10;Ybto8sgEqK58TWw+DmoR0flfvb+tNNBUfbSi5yf6/wBf8OePXvgXUda1e5bQLaTUZTpYuJXdyHsr&#10;VY0gErswAx++wwHAILcDGF+MHgDwvoer67pK2F3p1rpFxZSCe1gE8MMLKquwBZN5bzo2HPOCMmug&#10;svi9c/Dfxxef21a2txDq/hq7066jt7okRRPE8QVRg+WUkgRsEcq46cVT8f6jpviXVbjRBPdW9jd2&#10;qzXovPJiNxGRJLDMqxLwgj+zrgLklWbHTGtGWI51UntZbddV+nkck5TnHRHkOlapfaBprXelaln7&#10;Q8Y1GFEby5ADvVJOgbJX7vP3c0nh63s7S5aG5SNIZpfLNw8TFkUAhmUZ+nB46Z4JrovG2krr5t/D&#10;3w8sppora2hvbi3SIeYpFtBE5YqqlgCm4HHSVuSck8hpsB/tF4fEVxNHalmWWS1xmOQqwA59wfrt&#10;xmvYUlUg2n/n5GWsWrk/ja71Ce+KzoTGFKQMqhVYK20sABjkjJI6nJ70zSpZF0S4mV0/duiyHHO0&#10;g/yXv7gdTULQ3UlhDaSTiQwOdkqknKtyfoAR+bGukm0/RdD0BNItoVupb6xMk0g5aN1O4kYPUFGA&#10;BH3WpSlGFOMF3/D/AIYmXvTcnszCTUjHaxyWqoUHyyb0zzyS35ZNQXmr3Mt2L7JaZrdlYkAg7lO4&#10;4P8AvH+dWvFkdjHfRy+HLB4bMxQkRSnO5vJVZT/32GP07DpWTqsnlxBwNmCVVCeRgbWH/oNbU1F6&#10;23M7S2N+DW0j05k0mGZcZlniZsrkbsMPdUJAPbJNVJLw3l2l5f3ckhZgJAWztTptBPfAx+NZAvIQ&#10;odrggPAyiMNhlbGOe2OT9an1CeFYbSKCLDmIecScEsRuB/JhzR7Kz06lcztqaln4n1Wy1Brm0uGS&#10;VFlROB8oKNH0+hP4gUWfxC1Sw33bzm4d7kMIpW3ruGDllPD8Ajn29K595HmuFGMEAnK8ZJHU5pUj&#10;WykCzcEAnd39P6Gq9hTe6EpST0Z6N4Z8a23iWeaLX9VEFhY2N1Lp9nMQ6RTMqJGqbs7i5EcRJBwm&#10;SeEFdF408S6NFpOnano3ifzLu80Iz3MFrF86zR3Rijt5ORsAhtYZSTnOAx5INeMNcyWO4WowJFGM&#10;/wAPIOK19FvngZtVuYxGieUs9tuw5idSpZfYcH/gQ965amCipc0enQ1hUXfUNb0p765EdvCcRWe+&#10;VpH+XCLjcc8dNuMdRjAyayL+yvtFvrnS5ggMJaMlXDgkMQSGHBBweRwfpWvrUkEWrw20uotdRXEa&#10;R3K+Ud8aq/MfJ4OEx8pHAArc8CaFp/irUJfBniK3vppboW0emTWQ3NbSB0UmTIP7rYWHHIKr2zXT&#10;Tk4wV9jPkcjndNtoL+3a7njiE0EJZVZ9rSLjf+PAI6j7w9OczX7qCadUgsI4FIJZEUgBiTnnJzwP&#10;8OldFrvha30WWR5JZhtODG6lSvykYORxtcFTnrjjiqGrWVkbGOGGIG6uLnezRY2xqQdqjB7g9O22&#10;nGUFJWGuZopeGb+bw9cpqtlc7ZfniYsARsZQpPPfDH6cHtXYzG8Pw3mt53+3RX1wty93I7mSOSKB&#10;htIbgJ+9b3Plj0yeDW0+yXMVrqUPlwNIjSscbwvQ4PYHP6D0r0D4XXXhCw8MeJbbxjPcA/YGNjaI&#10;5JeRrebymAHXDMhJ7DPGCamvdpNd0UruJ6p8Wf8AhONP+GvgO2bV4db0HSbTToL3TY7QiZnms7a9&#10;Qs2CMss4t4uOluxHVq8Vu/BHjPfZeIbW2le61C9MFiIXWRFkM0kUUQbcTnMUuB0AVDn5hXbp428Y&#10;/EXwDoPwztNRmiuLnV47ee02NG8ptrZLWKRnx8qxRMwOTgKHJC8lvZvFnj7RPgZ8I/EvgTwv4QsI&#10;5IL6bUdO1BLkXUNi7MbVTayNnKFLgrg4bKlx2qpTpwab66EOMm216/kfL114D12W21TVdShI1C0l&#10;jebTnj+YqyuzSnGBhdhDehwDg1izaq0EU+lwZW3mtyEQPldxB5API5/TivW/Bfxu8fX2l3nh3xdZ&#10;aZ/ZWvaVPG+sXFknno4inkAWYj+J5QHHJKuv8QGPNtd0DT77xEumeH7+GbcFiM7R7APuguRkhWJy&#10;Tk8Dnihzh1/4YuMJX0Oc0gvPELeyaRLo52MjEbQBuLfgA351astP8PwoRqt5cyOcbUs4wdgx/EW7&#10;/T0rMnS903UJtORtsocwPgD15HtUgmiibYZBuAAbk10tX26iuludX4k01dbv4LfSdOuIUs4Wtlea&#10;PEk+HeUbwOjbWA/4CKj8JaTqmoW81lbzFZXZhAC+H3KMkIPXt+OO9dleuLT4tXtppU6PaXMkyLcz&#10;sDHAxj3tID93IDPwckAAV6F4V8UeC9Y0KXwdp3gmzS/024iWwkkH/LRASzGRc5R02gkY6Z5JFeJP&#10;GuFJadEzodD3tzym48HQ6Bb6tp/jK3SW8/seO+t5DdbJkfzVXGMEPu8wkg4OBnqMHVX42vp3gixs&#10;NB0SztbezsbSG4Ahx9vmglkk2P2cFpSXPBKkLnGc6H7THifSvF3jjR0ureGCdbbyb+S0uQcR5Vfm&#10;x91lKuMewOMYFeWW9zBqkyaVum+x2kzCNgASqsxJYgYycZ59QB0FdNCTr0ozlddf0/ETjGErDtH8&#10;VanpnjyPxHfwx3Fw1y1xOkq4V2IJIxxt6nGOnGKXx1Ne6p4v1LUdb1YXlzdXL3MlxtwZHf5i/wCO&#10;af4i0/S7XxYXfV5J4VVMS7SWcgEKxDdOi5H1FUvFt20+pW119qSUJarEHUYyoBA44+nPpXXGXNKL&#10;XVGc1y3uelfBee+1X4eX3hHTYoVuNXKkX8p8tLWO0k86VS2cMZFlAII6RqMHt9JftVftO6V4W+EP&#10;h3X/AAA8VpPrKSASaNdLiWRCJxvk2iRts9xLITn77kHIzn4+8AeJtY0jT5o9JiilFoJJPIaMfOJT&#10;CsgJ7jbH07YJ9c5ms65B4jmtla0e0s7WE7YY5C6h25Zhu9W7dcADNSueVVp7Ci4QXN1Ow8LfCr4b&#10;eKPhFc+Mrj4oJbeK/tN48mk3o270jj84FTyZN4BUYwQ7DqM4861qyu9PT7NeWckMiqN0cqEMBgEc&#10;H2IP0Ne8+JfgjZeKvEOk+E/BUBt9KNvY/wBlaveoE/tVrlIDCuQSnmbpZfl+UhYirYYYqH/goB4X&#10;Tw/8cL6wEhCRafZLZrLMHla2FsiRu7DqSE46/KVOTmtI1HzoUI86a7HhMdxJLAGKAFgoOwYyFpJV&#10;Yu0qLkdT7VJYRTkRxWsLO8hCKqLklj2Hqa3r3w9/Z7PpepbYzbxrJMyDgh1BA9+T+HNXOrCErENN&#10;nNRRmWdQrDLMACTxk8ZrX1qxmtIzZXEPly2x8uVdo++c5JI64A/M1t29l4durHS/DUOgRPdSzSD7&#10;b9qIYMQjBmB42DJHvjIxzWh4g0PxDFo8V5d6DKLCKaWP7csXyiRsDDnoMHIz0PGKzlWTaLUNG0cf&#10;4cthd6zFZySSrbu4Mgi5bA549+341ftb65j1ubU7W4l3JdeZFIGIO5eh/Dk1r6Jp5g8UpJJtWS3D&#10;SCWyUkTFE3Bx9Mbj04BNX9CutD0zWvE+q6/bQ70ikt7C0eHJNw7YBIP3RsWQbhyGK1l7Xnk9Og1D&#10;3PO5N8SvFNtrvgPSNF3BvsKl7STeczIVSNmZf4fmQ4x3L57Z4fSJhbafJEYhuXK5HqM4/nXR+PfC&#10;VnonhXStestNvoLi/ilN2kzrJDGDM/l7GXlcoh+RuTtLDhsCH4Nz+Dbj4i6T/wAJ5f3Ntoo1KA6l&#10;dWm0yxx7gC6hlIbbwxXHIBHBOa1opRp2WoOVoXPoP9lu88S/AT4PeLfi7ptppk0jaRBa6W15NgXT&#10;XjhGjj6F3X7PPkYK5ibP8G7kf2X9C8VfFL42aj8SZvEtrp76MsuoTNO20SpnbJFHkEEYkAPGAGGe&#10;DXZ/8FEJfBHhP4gQ+CvBHiKfXdY1/RrHVNcutM1HdYx6hNJLcf6PFGNuGScfLgYLkjliK+p/2bf2&#10;KtZuf2EtB8MvZfZdZvPt99Ld7fKkjmupraOJQwXeN0caqTnIBYEH7tYYmnOeFqRitWmgjNRcUuur&#10;PINU+Fvwn8X39t4t+Gmh3sltruumzkliiMiwRBRMrjOOirLviU8qkeOcEcf4H0jU/hy8mqNaXWoa&#10;Hqt+Lga61tdNbviWWJLeSE8OvmPMgYZI88k5+6fdfG3ws+Inwl8HQ+Dvh5b3zx2epWp0qwlxDPLZ&#10;zWssrFYyRsd2e+gcDkCMYJJ5tfFDxH4P/Zs/Z88T/A7WfBnirVzrt++hXt+rjyLWOJBei4hfJAfZ&#10;OrbSBkRpwGVyPncNSqSxE6TvypWd/l+Z2VJx5VK2r7HgrHS9G8Aah4I8D+HdFl8OeGZ59ROr3SNn&#10;WdQkjjjEUTsfnWMNCTH8wbAJAG7Ph0H/AAs74oX+r6poOkpOvh/TGvNUmsY1j+x2McqxM2ARuj8y&#10;4QFRknrjC5HU/tD/ABD1Hw5a6d8EwVM2iiN76J7by3jvmtYoJGZcnnES5Bz8xY8FiK96+E/7Lmk/&#10;DD9iRPi1qZ1VfEHxN1SDRrD/AEZ4I7S2ld1tvMkOAYp2Bmf7ykLAcDZk/RxjaCutjDmdNWju/wCn&#10;/Xc9Mufgj4u8A/sSeMYviNfS+Jdf8HePX1vXPCsrXMBjnnaPyZLd0bmKaAq68ZzM5JyoFfPvwk0a&#10;f4UfE+48P+OLLSdI1Dw9YQWf229hhuLnSJ454bieSJhlJZFMEiJtxzKgztZifoH9qf8AaRvfHnxW&#10;8f8A7NksWp67ea7Z6fHpWk+FLUvNd3kGns0UsnkkkeQ3MgTKPsDjKLtbzLwF+wD8W/if+0Frdl8f&#10;7CWz1fU9O06+nuFk82O2W5SUh1cMF87Nv5eG3A/aNxwKtt7RRmoQjG03b89Xf9TxL4l+HtO8dQ2f&#10;gDS5NW1W1h8UahL4UW3s44Ip4Lm4CxxwpnMYZkMgQjjfxkYrpPhJ+zvZRfFhYYbCLTYNO0iy1SbX&#10;Lu2cxWyTIko/1p+V8F1XaOfkfoxFev8A7R7/AAZ/Zv8AiZf+D9A1ea41HwdeWlxosOpwxSRpqHle&#10;TOzQhAqxPbi2wnWN7c8ggb/n/wCOf7TPxC8e+GU0uK5SKwkiSCK4EzRrcpHiNYgpySqDGASAAMdg&#10;KwmqluW97nSlT+LZL7/+AY/xq+MnhbwTr2o+GPhRePql5dSkal4gvTuknk5DMrfwg5bgYGDgAcAe&#10;ceD9N0nxG/8AafiC/knumvEi8sXCJl3dRH8p+ZlOJQSv3flJPZvXPgP+yUPjNDc2D+Fpke60CS+0&#10;u80+6M80Drd2yfvYsqNzeaI15wS+ACSuPTf2C/2VNB8b+KtQvJfCw1W6eyBZNRuPLt9OtGD7pXYI&#10;f3nkqypnjcQTlQytdOVCklFbv8TDEVJ1U2nZf1/XmTReCPhr8IPDtro3xQ1LSW+Jl9rlnoq2s9oL&#10;ubSktXsyZWB2qdzo4Xd1BVAwXcW8P+2ar8KfiTDri3sE0q6hdSQ3iWv7vfKGgmO3qU2qSAf7vQZN&#10;feX7V/wJ+BUXwau/Br/FTwdcahoFw8fiG4ghjfU7jUD5dsksrFgZWHmTt8oBZkXgHNfl9Fqly6Ok&#10;13K72+4wt5nykEsp465yc59M+tXOMtloYKSUbGv451u48S+J11CO0gszLbwQPHC5cOsaLGXYkk7m&#10;25Y9zk969C/ZL+Ivw+8BfGG21/4q2k2o6ELQm+js3AniGAFKliMLubDgdVDA8E1yvwq/Z78f/FD4&#10;eeJfizoKQ/2N4NigfxHJHcRm5t45vMCTLEzKXQOiqxBJHmLhW5FcTp+rSaUl1pD2UEyXSBZWmiO5&#10;QG3DawIIzgZ9RVQhy6mcnzLQ+t/hd+0Z8Pfgna6zN4l8I22sX41GTS5wDtExh3xBo5owAYHt7nHl&#10;nIKqx/jGPo/wB4K+G/7d3xO1fxd8PvHaJf3Xw0lGqeGlgbEOq3byW1wjl1wIoTIZQFOXZgc4U5/M&#10;nSrG31bTrm8Gq+TLFJCIrN5CzS5BUsufTauf94Y4HH35/wAEf/hH8aRBe/EDwX4jS203/hIrC0ub&#10;W5VyLi1cLLdr8vKOYnUxyEkfK64BYEVG0pcrIqXp2cev/D/ofpV8DvBF/wCBvh/ptj4jSNtd/s63&#10;t9YvUUA3ckKbBIQOm4DdtHALECusvtRstIsJdS1KfyoYEMkshBIRR1Y4ycD17YzUNoQqiPzCQFxl&#10;myTx3J71F4ouY4dDmhE4iM8bIZXTcsa7SWdvQKuTzxxXVexUYqKSPjX/AIKA+O5vjR4Z87wt8SoN&#10;M0jT72yk0nTdYsZUg1GZJpfPlkjZR5hTaoRAR1yxXK58G+Fv7O/hD42p4h8e3NtcR6hbXLLcvDqL&#10;v9ruBEZrZ7PKruiV8iVD8+zggE4LP23LPx3rn7QsngqbxJPIzNcppkusMiWwSSPdZ+QEIEYEZJLs&#10;wKbZDuxtjHun7MPgzTPht8QdHl8J+BIL6TWPDqTf2pZzmS2jSP7OJ7mD5nDSl2mOMCTZkEvtBPHC&#10;9Wo20E1Zq/8AXTz7nJy/t7/Dx7O5+F1z4Z1Xw94FvtPs1vktLZduZpGnby0j2uiTOD+8TlC+4feF&#10;cvF/wTh8V/EP4W3viDwlqFvG988M9leaVPvnDzzZ8qcyckbSowCAQyyEcbF+0NH/AGS/hGdV16XV&#10;fC+gai2saZCiSS2v7uLyj+8GDnywoEZXBxhAMDa2ev8ABF3a+DdCm0GQ2Ntpui2v2a4u45443lkC&#10;5VVjkHJCFWGSc8jB61sqXMvfEk1LQ+HtJ/YQg/Zn8HX3jTxt4snutNuLGbQmt9SghkNv5s8atcRA&#10;HAYbZgM7sH5STnB8ytNN1H4CJJ8Qdbgs/EGmeHp7vwuzXcJNs1hPA6JdxxsCqyhS0bbSSSAeQWMn&#10;0d+05pPj/XvCtt8N9c0GbUj488UXj2Ru7mM2thDbu8paRjxt3AynBKt52zBJyPzi+O/jnxJ4bv8A&#10;UPhJqVyJrHSNSkWYW87rC1zt8tpAC53AgDDEng54LMTzVJRp6RRqrO1/n/X3GR8SPEHh6fxDbJYW&#10;kN0NOtQgvLI+UZGZy4wMk4AZlJznJz2Ar6X+Anxk0nRvBth4v03wnez248R2w8Q2K3DiCxt5LhGj&#10;WEbvMcl43LBcq2VDD5Uz8XS3dzpk0U1lA5SVTvZkJDAdwccjqOOmDXU6R40+I3wa8TxalZ3l1Y3x&#10;jikWPcdkiyKCCAQVIzgjqMrWdNyhO/QJ+9sfR3/BQ7QNW8bfEfRfix4Gl0vxRYatpQ8nXfCu+ZHC&#10;vIUtZAM7Z0jQNjqFRhlgpI+e9b8Ual4c1Ma0usXF1Jqlqv21reMxiC42HBJbPzAgNnjPp1FW7/4t&#10;+LfBNnBZ20rQXE63CXAhndDGZUAdREThcBmGcc5PcAjD1zT/AB/460ex8V6hoDQ20dg0aXq6c8UE&#10;4tkZQzMFIkkxEQX6E53EYJonTjN8yKp1JW16HUa98PfHXj34bT/FOHwnFY2C61ALoTW4tZ7ua5XI&#10;eNiqoYQsaknOFLlgApYjiNT0Gz1PxE11pusCxW4Rxbw2btI0TFSRC24g5zhcZbjnnjd6X8M/ihZ+&#10;HvhRd+C/HviPVhDbH7dapb3STW8sV1DGEgaJgyoQomO7qrGPg7dph/Yp0DwRqH7Q+mWfiTWNOuLW&#10;K6WOwg1HHk3rSuIPLIKtzskY4AJLKuOua3jDVJdTnk1CDl2/r8jtPCv7MPjj44fBGX456TqC61Ye&#10;BYkg8S6pehkljjES/wCjon3f3SkKMH5jgtt3KKxvij4g8TfDjQG8LeF5HuvBk/iC6sDqWm3CyI1j&#10;dLbXDw7toZdxIeNnXDYOBuRhX2X8O/HXg34K/tN6t+x/4f8ABSWvwx+J2liMW93aSLBJqQBSYDKZ&#10;YGePyXKgjDIPu4FfGnjb4P8AxFtfitpXwq1HT1gvbzXns1eG58yL7RZAwpbyA7EwJIQdzcqCeuKq&#10;bUGn1f59S6dPmi12/Lp/Xf0NvxFcW3jb4jeHviB4am0rXddtvCU8j21ofOnvJklZF3LtCxSRQSCU&#10;MOAIFJ2nO36AjtfD/wAHfhBqF5b6bNpc3iTT7RJ5nmaW8upWjka7Ku5GQshS6AiIVzJlMrsLfM3g&#10;RPih8GvGmj/GT4X6NLcXGqw3kY0DR0ku3tWE6QfZ5lRSRmZ4yFGQ29FyWyterRftA/tL+AdCh+If&#10;jbSYr7wx4os1v7/S4UE9vbLN5kYTb0hYqC4T7q8YAKkCPapomUOWW+y/Tc6Lw54n+HPwF/ae0D4l&#10;/FTWfE2l6FoeqR3Fsp0N3+y7yJ1dHZTv/wBYu7JZ2Eu7Ibivsn9sj4y/s6I/hX9qqHRtSu2srGSW&#10;zu9Euo7c3nnw4aFmJZjJtZHSLaDvRgd2So+av2ovh/YfFL4ReHNC8IReNLjwVLqlpA0hgjkv0jeN&#10;iTI4LGdIIYREQFYlbdGDgS8eE/G/Q9b+D+na/wDC/wAFeI9Uk0i7sozPeai7RRwA+W86xQsCUBVo&#10;gMrgeWjpwAY9YpUk1bT9TGMeaV31tf8ASxyP7aX7W3iv44/ES98XaB4s1e50vVZI727ikTyAJlhW&#10;BWKKcBhH8m7+JQAS20Gsbw/+0zcSfC6fw14u8Qa/A9tr1q4u7fVnmMdqRhljiY7Y2X52UgqG81ge&#10;ldF+z58LPh/+1BaeHvh5Lqz2esLpN1ZaP9nLMby9Bj8qGboqRMZGYvnghsBd4NfPXiDTNe+GXje7&#10;8I+K9LktLiyvpLTVrF+SrI7I6e5VlI+q1jKE2+Z9f6sdcVSmnFv+mt/xP0KvfFvwe/b1+E3hH4B3&#10;3xZ0nw/qWlXewahfXDvc3FiIAiM6riPeZMrtUb2whLAscfG/hv8AZX8R/EbUNal8DWMupw6JLcxT&#10;/Y8HzmhC8KOWDsXGAVAIBwxwccR4O8Yah4F8b2+t2sDtBb3AJUEqZoNwbbuHIBHGffv0P2T8AP2i&#10;/B/wZ/Za1TWPB8091rHjPxDeX/iextLh0OkmKSRIYw+fMbcjo3mKT98bt2BjSNqkk3p/SMLOi1H+&#10;v6/rofIM/wAPtS8NSNpGqZfURLNFf6ekRaWxMTlCrEE5OTnjoBX0X/wTn+L7RfGG08L6h8NR4uWC&#10;4A0rTo3ij+1ABY3hljmBSVWHk4JwUMKncBuDeu3f7Muh/G+00n9oTZZaPZa7cahqkscMzma18opH&#10;LFGrgJI8Q2O8JBZ1tpwvO3d1f7P/APwTu0DwL4s+FXxV8WatHC2pX1jcXqRDfdW4RVmSSMbXDLIy&#10;KrxuQyhygGCQ106MlU5uhlVnCVN8ur/r/M8Z/ar+H/7Nvwn+M3jHxLqj3wOoNa3/AIM8PW2nGD+z&#10;lEkFwbeVGOxonQ3UAIyq7cjd0H6cfs1fs/8Awh8NfsqWWhfCbwlpV7aX/huYaZeLaKouRcxMFZz1&#10;IIfLkHJy5GSec74qfAT4V3ukSan8RI4L3w5eW7ab4ph1WTYtlC9xILSeLeA0ISWRlJz92VlIIBA3&#10;f+Cc+rX+n/AuT4F+JSia38MdWm8OX8AbLeRFh7SQ8DO+2eJifXI7V106ai3oZydqyfr/AJq34/ca&#10;3hL4PQ/s7fsvQfBLQdVbzdC8P3kOianJEHJBifauGyC3zKNuMMBwAOBhfsY+Hn0U+OTLc3ywad40&#10;ntZIbvaxt1cJKwRgPmXc+c4yNxHvXtPizSYPFepr4SvLYfZHsZJL6Rmx8rfKoXuGBUndkYwBznjx&#10;r9mvxAvhH4ReIvH3jkLbWeva7qdtfySQeS0l3bXD2SSsFXO+dYVPA+9jA5ArTrcpRjGMYR0S/JK3&#10;6mJ+1DqfxF1j4mal8OvhDpMWoyaRp/27xDo81y8Bv9OvGz8jKpL4a3l4GRu2hgQxr5B+E3x11+X4&#10;v6brfx08babb6V8MIbq00nSoGMsl/qvCW6mJcNlg7NwOWiU8HFfa3wf8R6r8QfiD4vuNO0x11jU9&#10;dbR01BGKnS7G1tYQwwRuVw0nAIHzSOwyBiuY+Bn/AATr/Zc8XeOfGvxk1PwxFr1trGoS6dYm6kLR&#10;I8BMc93GP4ZTcCUpKCWVVTaygkHKcZylFxegm7373/L/AIb+ri+AvBnxP8ceMbn4ueMLJXM1hFce&#10;CbG71USW2n6g8GZmmSP5BJLuwznftA2gcN5nwh+3h4a+Inxp+Mup3PhbRNQ1XVZdOg0+90zS7CSK&#10;0tvs6JuiDSLl543Zo9oYloyjYA+av1t1Kz0fwZJr1tJbqYFtob1LbaFWV2jW3RM9NzSR4/4GK534&#10;NeEfCuga7reneONKsxrssq6nqN3PCEJaXgFS3JGcAEZAPy5yMVVSmqkeVlRk4/1/Xy/4B+O/wf8A&#10;h/8AtA/sv/E7Ui/wnvLyPzBod3bEt+8muH2oIlVv3shddgznbuGQM4PHfEzXbrxb4utPF9/ps1rP&#10;aaKLi40u+VRE5UBWRIcFed8TFDknaScHAH7QfD/4en4iahYeLU0O0S1sbcWupHVLRma4v7WeRPNj&#10;ycnHzDc+TnnaCoLfM3/BVX9lTwn4I0XQv2gtD8T2mk3Wm3YsiLmE7r2SUqiAOMlWSNW2jG0uQ3y8&#10;55pYeVKnZPRBGcviX9f0j8qtZubWPxheQ32kSabZfa1uItMN0z/Z97KSo3EnnuSc4AznHP1x4D8C&#10;/CXw7+1n8JfFWlaK6+DW8EWOseKbi1lM4zNabJJJlQ/ugZHiVoxwoOAuOK8l+N3hP4c/D7WZdb1D&#10;xAdTtvHfw5a9spNo+02t1NLHNH9p42CQbSpVOVyo5ABPXfsAftS+BvhsfFdt4g8PajpGk3Xh3TIV&#10;utItVulS+sllkiuZQ43IGlG8hcKTweCaxoxUalpP+kaV26lOMl/V7M9kl1z4o6t8YviH4Z8ZfAzX&#10;p31eH/iQXFqv7rSXsL0xNe+Qdrsq4G2HgtjaMjkeJ/t//s2eBPgjf6fqngTwndz6Pq6eXb65qmqh&#10;rm4uVZmluGijCgK5coCVx8nbq3vvwY+Enxk/aD+Enir416d8SWtvFE+vXF34qF1LPZW2o2L3CEQx&#10;SoxBLLbgAIyCNmPO7ca3P27fht/wuiPwloHivRrDUNS8PRS211qkGqG3lurcCaSOQKGdHgKiNndW&#10;+VpcLnJC7zpe0pOxnCVql2/6/r+u/wCcGj2UCaUk0M0KFzHGxuMbnYtzt46Dj8/rj6f+Gvxn074+&#10;/CPw/wDCjxw+leET4Taz0nRvFGnRot5fpIskBjlDEeYhZFQtkBWlySACK8Q8Y/s1fEL4e6RqGq+I&#10;fDkx06xuhDHqkRLWsjuXwscg+SQgqwIByCCOxxieCvil4g+E2medYXVm62t2l3b2l5apKrAbhkZb&#10;PDNnbjrg8leOKheE3GRpUi5R5o76/wBffY+/Lz4cfGL9lv8AaD07w/ffFDU9V0bxA8djok9pCzXq&#10;X8Xlxx2Su4UDb5rupyVKZU4OGHrv7R3w58LOnhjVPiP4Vl8aQLqMcWoG3kfd9pmRWDsFbPlgblKu&#10;XAAxxwK81+CX/BQH4z/Gz9mnUPG9l4PM2oaLPbrPeQ+HkbT9M58tJ1dmDGQKV3KrdJCW+UfL7V8H&#10;vjx4k+Ifwxu/2d7zU2sPEt8qz33i3QrPdZ2egzIHGpn5m8uQhmijUlmMg3bdoOOyph6dWDjF76oy&#10;hUdNuTPj39rT4EfDn9oH4m3Q/Z88R4XQfDyQajNbstvFeagSwa3gWTasQCq29ycKwChdzEV5f+xp&#10;8LfCuneIB4Q8R3OtajqEV1df2x4btdRkWGSBMbP3kBJRxMsYPqzLgjg193+NPgL+yE3hvRvAXhT4&#10;g6Hok/hrWTZ3M1zHMi6vDc26qbksxDBtzDdlvlLEnnaRzPwM0v8AYM8H+GtU8N+HdGS01e0tbjT7&#10;nWJtalaAaqML9uhR5B5rlRGweMDAPJTcwPLDCVIVLaKP6nTUrKcUz4I8XeJdLtvirquj/CDxfrOj&#10;W15dM15FeRuk6TomWSSSZskrKHXa5ByMEk1T8L6MmjW01/oeuSza0blJoLVoy8F0HIDFkwQQWZAe&#10;gIZcjtX0z4N/ZS/bD+GXxU1Dxj4e8N6Pcwa1HPbzomttFJf2Zba29GDv8xkEnAbKxMuSpCt5R+0r&#10;8M7/AOD3xa0jRfFni5tQ0uxtoRp97a2yvI+5svEzAjChvuNg5JHGeT5WOpvSd+91+R0Ya7Ti9vQ8&#10;z+LGq/EfXvFFp8U/EN9CdTis4xaW8Mm9pNh2EkdQc7vvd89zz5hqWo3F1rsb6rb2hvdx2qilfLOe&#10;hxwBz+lfSbfBq78D+MLbx14K1+4huzclbzQ5g89zp1vJOzYdiPkZo/nGQQQxGeGIiv8A9mL4e+Pr&#10;zXpk0OfSL+zgl1H7ZPIYjaW0abmSSHIBBYooYDOZR16DzaGNoU4K/wAPS3TyOypRbinfW/8ATPm3&#10;xBqEV/eMyPLFKCoiijxtGMq3T8PyrL0jxJqug3zXVvKyJIRFcXBh3NtZs5BPQnB+uK3ZPB0n/CO3&#10;GsvPIEEaNE6xju3zLnnB2/nxWPB4Y12ONtGtrK5mkkkUzxpCdyAcgtkcDnqcCvcpOm4cu5xezkrS&#10;J/EN5HdSJqkQbbIMSXLNj7QwbGcHkH1B9an0rxdqNloEmm2MyQW6XQmd4h8zy4wPcDbn8j61t6f4&#10;e03U/Ca+Fte1Qm8srgyrFAqv5auPu7tw9CcDIzzn1wltvh3od22nasNeeSQblS2mhjU+hIZSSPoe&#10;RRThGS5XumOUGne5uD4gWd7OtjcyPf28SZ67Wibbzsfrjqeeua7jwzdeEdT+HupaR4U1Dbcj7PcB&#10;LmNnkMoOHycgKu0ZJAPcDPFeXXk/wwljjuLxtZhby1TyrZoArFRgZATg9MnqeTk1r+EfEXg/w9qy&#10;6vofia6triFATBqVkJVb5WU5ZSODkcFT+lOpQc4Wfl66fmCl72tjoPh98RNa8KeKJPG1nbSxpaQy&#10;29zbiYZSR4mTIJB3Ic5II6EjPNXtH+Luja9JaQ6yr6Xe3MzRyT2SYiMYG3cUzjBJbIGPWsHUrbw1&#10;44voJ9G8Sael2xb7ZbfaiEuTyeN2Cp5xj8qyPEehXVl4mL23hi502K3mX7PBdKzBfl5Xcc7+VznP&#10;f2GYqU1vNf5Fe9H4f62Ou1DxFa+E7m608Xcn2qeULBeRSSMHRcgDIIyMHr6dR6Ydw9xcStp2mWiT&#10;JdgRlGtDKkrA5Uheo57jmqOl2lnpMl1ovj+/Xy7pVZZELH7C5zh1+nRlOOO461XtdI8Q6BrR09NX&#10;MxitvtJaycsPK67lPG4dx3+hzRCPIrwehm5yhHU2bS7vPC2sT6nb2jsr8XDGQ7gssZUqjcgfRh2P&#10;px9Yf8ExvhZ4n8YyXmi/DX4jQeGfEegXNvq8Re1aRdQtGYLJbt5TB22uoOBnHmcdSab+xj+xFrfx&#10;Q8QweJPFN2h063jOdKJk8y+uIgsiQyIGVwUDh2Ck7lUYz1rqv2mPgl4I+GWs6B+0F8PvCt3pS3mr&#10;Pd6loHh3VLixjayMu028EsZWSNg8bbhnCswxwoAcamGlP97darv5WfbdlR9q/wCHva6/XzMX/gpb&#10;pfimT9rDwL4s+LHhe00a60+eH7bq1lBGBqbJPlrhmB3sQAuBIAQP73JP0R4t8Qfsa3Sanqd14Z0+&#10;z1vU9PtbnwzrVrI7rGrxYErSQ7WEisCGySRuww5JPyV+2P8AtU/s3fGS/wDDUnwY8UeMoNUtEtIp&#10;dO8T382oraziQ8edcs0rDDcbXxx0ByKztLsfHV3oV3pniP4NW2qXGi3Cvcalos3k3VyZpGYBmABP&#10;HygYYABQOK5MxVVVFyzUN0r9V5bHTCCdGKte9m/XU7P9oW58QTeDtP07whr93qFj421JNNgspJWa&#10;9jiKiSZCykBw6K2WIOBjJyq17X+zjafDvxPPc+APCs2gaZDptstlcWWr3slhLHIyNGs6RfMeHYIU&#10;+Uj5ctjbu+VdK+Ls3jT9oDRLDQNfXwrFYoZbWLxRboTZXEkYiZVKhcoylgGPzdh82BXphsotC+Ms&#10;2sfEV9MvNGuPLt5dS0WFruzuYGCKcyLhlb92gzhgoDBSSCD58aFOjWp060ubl123b6bWenzLbru7&#10;p9f61OW+Puj/ABqh8aX/AOypfapc6jqEXiF5b21t3ecyW0cSzOLXAyAVzIVbn7x9Fr9PP2MtN8Lf&#10;D3/gmZ4nvvBduUsE0/XpYXMzSGYiF1LkkD05A4HP1r8wpb671D9pzxhrHg3xO9pYeFtK+2m/juXn&#10;3SNtLfvcsyx7SuQDgfKMgZI/Sn9mu+mk/wCCP2tai8xU6h4f16ZCxAJEtxOATjpkEce9em1TlmEF&#10;B6Lp01szOvGfsm5Po/w/4J8XWO1/E2pXVlrYhvo7dRbWr3Qh+0osO9kVic7shRjqR0r59+IfxJt9&#10;UvNT8I+EPtMlqIfPaV4/KuZHZMsJF5Iwf7x6KOetdJ+0Rqmt2nxPgsdF1v7CLqzaFZy5AjfC8gjJ&#10;ViF2g47/AFryPxHqS3WqRyahexx6jC5iubkYYShpAME4BJ65Jz92sc1wtOWbzq210/JE4Ks4UIxT&#10;tuekfAXTfAnwk0Wzu/EV1Z3erazZkSWFzYzsxd2BI8xCdpVeBgYbJz1FeqxaN4D8V/EjxDdW+tWt&#10;rePcyj+z79ZCqQFANwJUkbeRt4B3AjqM+P8AhHx9KNDv7bVvFItJL+FU028tmRGkiik2uSCMgg8A&#10;gg5wewFd14M+InhXQrbwzcC/jMssHl32qiaEzuxcfM+05MmAeT+RGM/H5vOpC8nTblLrr9/oux2Y&#10;WUZ1EmlY99+LfjL4c6Bod3f+D/CWomNdFhtrVbJzK0uECmVwWDbyduXGc7VPcZ+PPiB8PdE17xHc&#10;yagkv2ubT0nsh5gjIuHPzIeqk4Hzc9cHgV6/8RZvB134d1nx5H45vrzWZ4GbTLSaZELkyFC8oYD+&#10;DBAXGMcZLGvnXxNo+qalewaldPPb3d5Z/u2u7sFHOcu25T8oI+XkfXpmryKliPa+2k0vwk39+34j&#10;rtSjy2v89P8Ah/IyrnwNqFp4s/sTWGh+329sJYra5Bia4KqWMbY4D8HnPPXNYWhaTceN9M1XS9LW&#10;WzvIiTLZyS5M8YOcZ6Fl7f8A6zXs0/iXxh4ss7O2jj07UdJ0+2la4ja3WSWDGEPznu2Rgoe3asJP&#10;B+n6G+nfEXR76JJBdn7RaWk43GPGAGaQfxYIyxIJHvX1lLMI06nJU3OfkgrtHnOiWP8AYN6t4lg0&#10;SpB5chmIxJgDLDPTk474Neg+EPH/AMI/C8k2ral4auG16yssafcWl5IzXbtKRIWH3I/lIz8p3H8x&#10;W+Pnhibw3rEfiHT7drrRdbsBd6UzDAOQN49CQcCvNdS06zl8MrqsN20eo3l55USCXklcDAweBk//&#10;AKqdSjGVRp7P8hKc6Mr3PWNQb4H33hVdW0S01mDXIopJZU1K4imtTyP7ihl5LEE7h0HPWvNrfV9P&#10;tdHN1FqMayXlwYfsluuHSNDk7mPTdjp3x+Fbmh/2Tpvh24vrO4KyLaeXqMl9ypypzwAS2TkdPTrW&#10;VA+knw8ltYWtrBuuRc293dAFmXBU5I7Hk7D1B79WfJfzOXncpXkZem+JvEuntdW2m3F3Z275EgeQ&#10;hnj6hWA7cjtx1r1/4P8AxTe4vjba9dW8ph0yWXTZL5h5kd3GVkTaRhj84OAcfePHJz5JJIPEWu2Y&#10;iVbK2C4SRlA3jO15OwbHBx1II716jrPwY8T/AA88OwfEmztYNV8LWGq2rXN3FchpsqWG0x8bcqxO&#10;4A4KjtTahGa6M3oqfxR2W/oc78WvHEGv3suqwWEkkepXU8zWsBIhiLAsQqDjhiWHpj8uevNT1TRJ&#10;nS50i5izbRgqLjDjCH7oGeu7vzyfrUnizVrbRfEtyfDV7LFasA6iX59qP1wQACcHGeOlZ2q+LJ78&#10;G4uLg3LLM7W0bnCwsSCwXGc5IBxj8+tb4ilGVXmitzRy9mtdzu/h34o0vw94l065vIUngtrRJ76w&#10;3kF1YE/ZzkDDHoV5Bz3Brqviz4X8VeA/D99PpSRRaZ4guYjbWzwobuMRF2yVB3R7HzGTxuyPoPMf&#10;DmueGb3xR9k08BbZ7i3aWa9Zd4VAN/zDAySWx36Vo3fji913xVqGseK9RkkjV5ItoGWwPuHC49VP&#10;p615UsNONRyW3b8fzIdXnjaRvfC3wtaadbpJ4k1JVult5NQsrKOZV8x/lMf3xgEkNxzyB2zX0/8A&#10;DnQ4fh/q97rcPj3To9dkR/7EeS7D3lqJcAPLFn5BnHJyyqpYr0r5gsNGvZbODxB4p0+DE90YdPut&#10;zRGN4cMIh/EAAOMDIJyeoI7j4HfCy38P/wDCTfGXW2u31K20+aLw7p987LPqV5cR4DOXI2xojbix&#10;wMYOeoGcsFDFaz16+X/DG+HlGM0l9/b/AIPY9ru/jdouqax4f0vwJepaaHpmsSwxahCSJNX1RWCm&#10;4kEZJkBcYVGXGADlup0v23fCGq/HT9pZb6/+yWmoeH9B05NRhv4m+yXc6v5kuxlXk7HIAwx3HHAy&#10;V+ePht8Efib8GPEmkaze2+janoRb7XY3upXWbR3BG91XO12U8gN8p4POQa9u8RfFfw98VPjlHY+E&#10;rBLW8sLf7Zr91qVw05vjEEYRq5JABG05C4yeM9TXKqEKlVyvHpbpZqy+fU6Jr2kOWbs2/wBGjz7x&#10;Zr37N2h+Jr/xt4M8Pa0fGc+q3s0GiaiyR6fpMak8eXgu7Z6I5wo4K8A1U17xD8drhdO8Y/EPxfqN&#10;34XiuJjbKbmZIA1uFZbcRBRGArMBwcjb0Ixjl/iL4N1rS/F+t+Oby1jaPWr28e1uRM2IXkkPyMrA&#10;MpUEA/XvzjpfiolzZeB9J8DWI1HURqGrBLK2bUH2XckkSPIViYkxHBxkYBGeCcsfcwLo1aEatt7v&#10;56HnVXJxfqvT+v6R0/7EfxO8ofEH9rPx28t/P4aJi8HWkkZJm1S5VlLgBTuZYQSM5AV5OO4+QPj9&#10;qGvXPxRXVfE08k2p6jrUOoX91JJv8xmAk3DPbDdPav1I+APgS/8A2e/CHw1+DcE9pa/ETxLrV1qN&#10;xpF7dR3UemWxtnEKvGuAWij2qApK7mJG7Iz8P/t+/CWTwv8AG+5nu9PCXUmoiYvJLuknSSMt5jjp&#10;GSysNgwFUKOetY4GNSpUnXmtG9P67dfmdOIlTp06dFP3krv1dm7+drK3ZHtOn+O9f8TDSZfE+jar&#10;biSxuBqbX6HEy7ECxxZJRiR5ZwOmB0zXo3wQ+IfgjwH4au4/Fnia1ubxvMRLSW5YpANit8pXIcbW&#10;HIORjHvXzbrPjLx78NvhtpXwe8Sa3a3+oXupRy6xbafEslzHauikRI+fkJHl9OOenauz+GPxBtPH&#10;njLwH8KPGHwWXRfDWirezxapCy/aL63cbkhnkYhUIIAJYgHoAM14jymGLqOalZJ6b+n/AATn+tTp&#10;pre56hH8cdW0LUI/Cbz2yXF8XiJvFB22xK7SCMIjMhXaT65x2r0DSpPgz4Ft9d+GWt393faJrWqL&#10;NaeH5bMjCmQPJBFPvOzI3IVKjqRjJGfiC41rWPEv7SMmk+Dk1fSNHuElj097lZHFtACVj3OCd0aO&#10;NpkBO5VySTmvefi3+0v8SfAQ8M/Cf43+ErJ9XtNBNpql3FCoa5ErjyphPE2ZCVDbZEbhgec8Dow2&#10;Dlgou7vZ9vvX6oarfWFa1tNb/wBf1Y9d/bT+Htj49sfDV38ENBi8P6fq2lCKLQ0jbzLaOFw8CyZJ&#10;WMbmkyQqgsXGSQWPiNp43+KPh7xCbn4k6RbiC4MdnHqEOEaCSNlKOhByMnHOecnsTWJr3x28bfDP&#10;wxZ69bG51K6vvLM8MtwVLxBikMYIwSuAx46MCcYyK2fBj+M/G3g3wjoTeEidOVH1HUL1XkDvOxJt&#10;baRozuDZUAHjqgPX5uWvUniavtbKz8uys3b5G9GNBUpJdP8ANW/P5Ho/ib49+BvBksfi7xXYRXlr&#10;/wAIypuJtPIMjMCylUcDBywkZuAwKkc7QB88L4E+N9nbwX9pqMtyJ7qXUrvTryTdb2ImcTJEqNz5&#10;gTryTwPqdL4n+FdeuvhafDtjZXc+s6j4i/szUY5YdjRXEt6oRNxBOxo3BDY7NkCvrj4dfBzTtb+P&#10;ugeCNd8TRard32g3GtarPbLm3E8EccEMUmTglShLMOSAOOSRNOlOvByhZybbfmkt/I651YwoqK0j&#10;ZW+b/Hb+tD5O8GeFNE8D+Cj4/wBbs5tUuWkncCZkeO/kV/KkjKrukjdWlQ8fwg9c8eJax448S6V4&#10;Yb4fePL4PdJevcW1vMhYXRyymN2PRkIUYwSBn1GfpL9r/wDZ31LQvi3BoXg/Q9T0ZfEV5A2nzFWc&#10;XM93CixyJyq5aaKbOehYMBg4qz+zX+yjp3xw8deI73x/cvbSfDbVNq7rYX9xfX0bESJhB9wEFy2M&#10;HA7JXo0cHGU0krt6N+e/6/cePzNrne39XPNf2a9KvNE1Q2nwwlnsrDXMQTahJJJmFWTzZreJBzIF&#10;wAD94g9eQa/ULw5Y+Bvhl+z54Y8U+MJr3V9f8TTDbrs4Ly/Zwc28bn7rAr5caooGdxIAJJr5y/ai&#10;8MeDdK+Hksuv22kaFcWOpx23hDQNKvlS8b/SJUkvX2jKpKhZ14YBRz3BXQfit8W/jroun+BPDyzW&#10;vhnS76HS77U7KFZUaOOIhljlClhGz+Uxzs4R8YIFdtGFTD86UVNvbXT9X59TdU41Ka53yrtbX9Lf&#10;NrT7i1+0Fq/w08P/ABevFhja9u9J0tm1PSba++0CWXaN87sw8uIbCOMH7rEAEZqx8Evi1c2XxVtN&#10;c0P4fQWev2ttc21yxhEdrHDIsZBLOxAyPLGVA5AGTkVs/tL/AAcTW9B0b4ktYw6bc21kmneXBaeX&#10;Gyj92wlRdvl7dso2s2H+TPHFec+Ek8P2/hvRfG1triza/wCHPGUtjd6eI1MWv3MqL9jjiYDdtTBL&#10;ZBCglm6V5zwcaOKk3NpvXTTtsdkakZ0lGMUlt3+bf+XyR3Xx/wDj94J+Buv+GI/ERfV9R8aeKH8Q&#10;SLYXMSmX7PAyQxYUch5pIyGAG4K2T3Ne4+Eng/8AaLub7QrvTJr/AMe69HcXWrXulDy7fSo2YvHF&#10;CT8qQoSQZAMku/y7ncV4Z8ePipb/ABl/al134beDPD2kald6aqaRd+LWlIgs4EhLXirk7VHnO+HB&#10;DZiHtt3PAn7TlteLp/7M3wW1u/0vQbnUJF8a+OoJBHdX20ufs9vJn91AHJGQR16gkk7zruhFQWi6&#10;38/18jONCNWTlPVLRW67LT/PzL37W2j/AAv+HXxCtba78RJ481rwzaxroHgDTUC6XorJhhPc5zk5&#10;ALFiWkLYwQcD5q8dftAr458Y2HxV8fa/4nsPHGnXE13aajJLHHYWyNhrX7PbuBthDYUsvzMm3nPz&#10;V79Pr3gj4baFBYR+ELm8kls5pIooLcNIolYn553O6eTapJYKC4cqeOG+Jvibq+tXWnxeEoTf6lBb&#10;hoS1zH5TlP8AWqoz1UABvqTgnNZ0a8KsuWL17rov0D28lVTcbJa27+v9elj2G1/a/ufGPh7xJr+v&#10;aBb3niG9fzba6uLomOy3xpFJtUYG5tqnKj5QuAAoC10vgWDwP8cPhhovhXxjpmiw6/pBiE98bUQt&#10;LDBM7wRozDpKZG3HnrkjHB+UPBmjPqN7dacszx3VpJ80Yj3LuU5bdjouASe2PpXrH/C3tRTwxBp1&#10;9YBL+0nX7Pe20exHgyCqBeqsvy4wcAY59dMXXxMn7OnL+v1IoUKNVubitOhF8VvhjF4el1m4urpU&#10;NrEI4dOhl48nzGfzA2eTgDgepHtUnwXtPBWh+E9Z1LUbie+mj02f7FYvfNFgykKsiAd1wCyn+E8H&#10;tXM/EfVPFGpaTL4n1DWtttDOkT20wzI5Y/KuMAnqx9gO3Fcr4uup9Pu7bVNDlurc/Yi1zFI20iRs&#10;n8sbeOOmaypQqciTlqZ1I04v3Vofdnw9/wCCtnxH8PeHm03x/py6pbx6LLb6cXjYtLOihIy2zB2n&#10;OCe2ATyefoX/AIJp/H7wVofgPwn8PY/Ecc+o6/HdXN7b3FvHbRWk8shmcl8Zn+YYXPPJ561+UXgT&#10;xJrni6e08OTQqkmn7pzNMgPlxIN7fMR6noe5r3b4WeINb8OeKbrxO63s8VzaRxabLDlWt2Zso43s&#10;UUAg8kAct1HXojj8Tg2uf3rd3rqKGFjWkfdP/BUPSdf0TwBY/GLTNctkuX01oNV1HSpMxTRQuJSP&#10;LOSTJG7Ark52L0yAOV/Yv+FXjP4weIPCXjbwtrkeh3F3pkes2Rjtka0tYWdXgbywArzN9nbzdxLA&#10;qh+626vHf2i/EfijUPgveaSurXUsU6JGlsZPNjJkdI5HxkdFPtkkZrlP2L/2pPit8G7HSfhr4T1i&#10;a9v9G13+zba2ikBW4hBBQDJwCyvt/ujGTjFc1LGUK9b64otJy1Xy3+89GrhJLDqjJ3aTt9/+X5H0&#10;38YPi1458c+F/iJ+zLo2h2LaPp9xca3YazbXAimsBbShpFkdl+/HcwkYUqjZMcbcrWR8PdWZvD7W&#10;Hiu2F9Lp+iv4i0mCV9hgu4kks7Zwckb3WcHYwDbs5+7uqex+NPjTRLbxv8W9O8HxaBqXjDw3cw6n&#10;dSWu2JblZd+6Lcc7vKy/HBLhvcv+Nmv+Cfh3Z634o0rSbPR7Xw/oFvaSKyNO+pXNxbRkvycI3ntO&#10;wYZG3HqK4s9xlLEyp+zlff7rp/15HHThLDRtLfT77P8A4BseELHxxok/9kw29r9v8S201pqWl3ka&#10;3aIl9bzXFxlGYZKNFbRvIM7FmVh92uJ8Zw2nx3fSfCPhBHst+oRW+n6TAYooruWYyO1uAXVgpd0Y&#10;KSwEaoOiba3vF/w3+IN/4Q17W4fF1vd2hm0FbO7snM0mn2QdUnDuv+pDCZHPJ3BWBGwg15/q3jOH&#10;VPjh4H0nwj4jTQ0hs3tvGmqLaTRf2ddRqU3FhgAZmgYOpHzo4BwCD4UKM5TThe/5nRKrzWpTtZvb&#10;scDrevtYftMXfxPi0BZvCsDXiWekWcckCxWsUcVrbOEHzCRo7aNyOu4PkDFZvx1/aTtPjvqmra/4&#10;eE2lzLq0Or2UGpfvJoLaC0ETRAbSM7ohKy7lBBIyScHf+G3jT4W6f8bbLx341VdU02ApZ/2Zd2ZA&#10;tYmCStKVAwAkQu1J3H5pIzg4NeFeOvB19HqunatZTXMdtdabcS6nqOnRsS0zJumwjYUsjEKV3YKj&#10;OU5VO32XvXk7N+XqGHw86srLbv8Al/Wx6To37Tmp/CnWfD3hDQtUjtjHeXVnrjajpxNpqGnG7kuY&#10;YpIpSQA6Mi47odpPc7niy8+GPiG+0Gx8O6jcanpd6sJvZb4yRm11BblEldSQN0ISWJQck5TB6c+e&#10;+Ir3SPif8FbLQ/FOg3mpatZG5+y3NtIr+ZcpFJstExkqrSyKSOfujkbeeW8J+JfFXiTVrD/hGLOC&#10;4TXJx5u+cJ9nygiZfvDad4WT5QDwM8Zravg7QU6b1Wr7d/69DWpRUU6a3uenfFyfxz8WPjtpfw68&#10;H6X9vsbtrTRtNu5tOjtYDbW0u4uIlYosfnzKwZtzMjAnrtraufCXhq38eWel+KPijFbaIbaW8mha&#10;+Yrq6tbTzRSpHjEZkhm2jJBXeozkEG38QfDyeNPFXhnWvhXZwXUnhu50+OSxsZpWjuoXknwhAAOx&#10;C1spb7pOPbMWv/Df4+/aPDum/E3wrYxL4PtotJtZ4rUyOYogT9ndVDA4e6L7lwNsp+bCgVhHE0pU&#10;k7bbpHnwhVu0+vXyLfh6TwI7XmpweC9ciu7q1lubiHSLXEljDPcWci28RYH94sRuVKn5QkygggAH&#10;w74r/EO70T4raJ+0F4CSFZ7+9YvojQOY02bQqzqu3zA6Shc8HjBzkY9JTxBqHh/SZmg8Vqkerrq8&#10;GoXN/vI8xURlk8o7Sol8rywxI2mM4xjngrKTTrPRLnwp4m09DpNrNbW9tdyWoj86V5pJTP5xDbHa&#10;IIRuzjy1AIwRWuBqRqTbWvf0aOxUnGNlq1b+vzOF8X+F3+IGveIvEfhlJdD1OylkMXhsSo4dNzI8&#10;cZVl3MvmjChWZgGI6GsKKDUfEYto447cNp1vNc3N5dRkxyqqieMMGz826FYgRwTIoOD19y+KOr+G&#10;vih4d0vS9A1bQ9JhuraEJrFrEFe2up0jE7zPw3E8IZAwH+ufBGK88sPC+kfBq/1BdS1g3l2k8lhr&#10;qRRiRWGIp7e6tnODJBIUdwxGCmB/EDXqUa7s1Ja9EZzw8JQ5ktVucpohumnivJdPgvGOjTRXySFn&#10;89lmf5mYEMVETBS3GSvFR+LfE7ahoFv4dma4uGtI7szOLZkjSRvnyACNpDKi7cYwu7vitTx14BPg&#10;ewtbyPWpp7nXBe6ZNaW+C1rMpiWSMkEh1ZHZgV6FsYGzJNR07XNK8K22u+H9K36Pr1vPA0t2igtu&#10;kKmQMDuGfIO7IwNhAPzc6w9leNtm9On9f8A5KyrRjaS6Xf8AwThvAn9n+LvG+n+GtS15NNtLme3S&#10;W9EZkFvG7qryFAQWK7mY4xkA816P4i8G6/4Z8Raz4W1CSzubq0ultft1rIuyYHbaiMjjokgzgZyC&#10;M5BI4/wp4dm1NjeJbW8H2NLVZ1hiC+akrrAFyPu/IWLNg8jnmvpz4T6P+z9pN74zuvF0Y1G8vrW2&#10;/sGwLSZkijgM89x+8c5dvsZ3BieJs5O/B3xVWNOHuowhTbSk3b+v+AeC+DPiJ4g+FHxGk1fT9Vu7&#10;uHwy8lxpisglhikSZJYZGU9YzMIi3HIJ9a9L+EXxg8T6L4a17wj4I8SR/wDCW3eqWsWmX0Uirap+&#10;7uRLNJIcgoVuJeoGFjyT0rFs/wBl3U7bUdR8NR+KooZn1K70W5vZpyEaa3/dhlGcOqMrEHq3GACB&#10;XnX7QtxYeH/iNcad8HvD97pukzXVxYWFlOqmcYmLGNnU5MiIY4s8lsdTkk8lPkxM3GHT9P8Ag3/U&#10;1q0kqcWndvt/XVWPavBXgvW7XwsdO1u2sJdJ0LRba+027uLIu8zfaY7eeJM/NgSykOMY2x7iMYJ7&#10;79umx07Sf2cdOh0nWtQvrjxbcaRr/jHVTJt+y3F9bz3ECeUihfneJ3OTtTzYRj5wF8d+Dviy7+G/&#10;we8QXmpRJqMmpltNeC6mcw6UrGN5mLAEgvJHCisuMuwyRnm3+0b8XPF2peAtD134d+ObjV/7S0Y6&#10;H4khtISkNsDJLBbwOMFRJPDDLKqgkrGVAxsyeJYZvHxnvr30Vkte1wk2qXLp/T/LY8V+F/w207Xv&#10;itpcN/4rvtT0zVpZG1wafN5d1INpaTDOCBkFtzHOFDHk4FfQ/wAOvBXjP4I+KLSK48G20lhqmjXF&#10;1ba1ZtJJPDYyPcwkwsA3lPHJE3Uln+RgfmAr578G3dl4PuvDfibw39sTUX1G4juFb54mwF2Mq/WV&#10;QVPy/KBjrX1N4J8S2nimxv8Axv421m51K4HhuDT/AA+RqLr9mliaeYOvlHARLSznjYMG4QMAZNhr&#10;TNpYjmS5rq2nTVPd28l6eQ8NOm+i/pbf195D4quPij4l8EeJdM8T3k9ru0VLZdNhnWQtbSG81MvK&#10;WDGMblhUxjGNyj+ECvGvGf7PmveFNEXxLr+tQ2KJrX2Vre5lb7TbxhLeSMuABkCO5X7vXZJ8oxz6&#10;f4++OGt29rcfCl/CclrdWt/Cuka7qMkkcz6cFCQOFOCQdzSAjgiVuCOa8s8efFXxH40u7bw9eXsE&#10;On3Dedcq1w5ieXDwpcPnJVljYrgD5sbjyxqsD9Zpvlk0kl/WpdSdNybir3G+GPH6w2M3iDU9XkvN&#10;W1O7KvLPL5k8Lt5ke8sRkY3kgA4PloSDjA6fw3rPibQ/DXiK/wBN1nTrPy51glENoq9JYdmFVfnL&#10;bWwoIwUcmvM9Z8F6j4P0hdU1y4skiuAwsxHK7NIVIZ0OF+RlWUN82OuBnkV0nhC88PXOo3VhFfC/&#10;OsW8TxQRybQLtgAisWJIw5B3HltmONxq61OnNc0HfXf5kw51Jx2fY9s/Ym+Kmj+G/j/pWhaTqVw/&#10;2y2v4b4FdkdvH9lNyqnBwF8+IkjpgHnAOdb9v/4b3fwa1TRvCXjWFNS+zWUaX13bqG3zzoVlznI3&#10;hn3g9MnIHArxv4Ga7Honx78Ot4dSK3kttakhvEdsoUkQ2xQhsFlKz4GckLk4PNez/t6eJPihr3gJ&#10;P+FpWLPqqWttdW11OiqSCBl27ZGBwf7tcMIOOZRinpJd9dLq/wCJ7WHkpZW7r4ZO3zs/z/I+d9M8&#10;ReItO+GKeOtBjGmzeH9WsrwXURyrMbuRg23+JU8pSM5DbSCMZFfb/wDwTtvrF/gf8WNf1G+3v4lu&#10;IPsE0dyQ920dvJvEknUSlrn5uON+cc4r448TeEtL8G/s86rrXiDUYtVFtqlppUMNkxaOSRGllYK6&#10;427YDJzjG4EAnqfoz9hr4laT8PvgbqL+Mb2K206LxrJpsdmX8yTzpIbeOPCk85WNyT0whIrqzKcp&#10;YLlgvtflYvBtfWlKT+zf7z5c+DPxS+IXhyXxbdeHb3ZaXutafFqGh3ODBOVvIn+YfwhZFhHH+yOQ&#10;K8p+Fvga9+LevapqWs3Nwsu0LplwkTs73jXUKjCop35EjLgdMkgfKBXcP4ttPDGi6w9iFFzrmueS&#10;jjh2hivPPaRcjCnNoq84/wBb3way/ht4p8ffCq2j8Y+H9NhAhtJrnSLmR0ZUjE8kTvt3ZDF/lUkD&#10;72Rng19BGXJCTirXa/yPKxDfs4pvSx03wt+HGky+INAii8L3Vxaaqb60a6WWWWKaKNmQzIFwcxGN&#10;n9CJcHAGK9S0/XdL+G3xk8DeJvh6bafWNd8IXUlz9kAZLfUpP7RsEhwAQx8toRjgE+mc1598Gfih&#10;rsvjTVvDL6l5ds2n39/ILOTbHJLBZ3LljggYkeQDA65BwNop3wo1Ox0P4zaNLa6zDc2ela3p9xps&#10;KnhJrd4SeOAscrkLkHA3k44rysZHnfM+i/yFQUZKCbtdn0F+0V4Nh8JaNceJdagu7NodR0dtf0q6&#10;u2nN5ZzWb3KSyxkjKuIpsAk4YCMAYzXyl8Wb/T5fF9lqWjaZLcIsluI7fcxPkIu8jIyRtEaEk5xu&#10;Br7M/b/+Num/F7TNJ8P2vgL+xrvUEt2mEz/NKpMpiVuAcKLiQLwOHJr5o+EvgCT4lePdWs7u6dIb&#10;WxuJLrWNxWOGK4ldPKC/xyNGhCLwOAWIVWrPA+0hQdSS+R1Tp/vHGD6nA6hDpMPg46v4k1WNtX08&#10;Na2lnIuX80SRSKpDfeRmMvI4xGe3XO8O/CTxD4/1Ex6fpF5JrMtzHFHp64JmRo0ZI1zyXwfcknpk&#10;EVseL/C2n/ELx/Ppvgvw7JLpOkxSywSxZlcW0DM808rLgsoXeS3TrgjgD6q8BfCvwh8PrODwNonx&#10;K0jU/Et7FB/wkfjHTLkNpnh2zaOEzi1n+5LdbdoaQHChWUE7yW0xGIeESVPWT38v+B/SFDD/AFh6&#10;vT8/6/4c8V+Af7K2k+LfiJetr3xBn0f4dY8y58XyaP5lzPDGyxi2gVdxWRzMV3EeWPKkbL+UUP0h&#10;8SPjx8D/AID/AAI8Q/B/9jf9mWW6t9QWXSta8WFPPvY45VkSR5JCTKC6PKgZsRqGI4HFeUftN+G9&#10;A+JvjHXPC/7PGoGy8D+GbOO10S1j1B3L28ME0igsMlsKJZNucE3DE9MUeIfAXgS182z+GU9sdL1X&#10;WZIrLWJrw2sWnoomljhnjP3DEYmJIYtsdE4BOSK+vuM6srdor8L+fmFedPCJ04x8m+r/AA2Pnq6H&#10;jjxh4/1bWPEF3dS3ltc3eqauNSRlmadVkuJUlLnczbyFIYk7mGc5r134MaBe+EPD8ujeENDV31aZ&#10;7ye3OoBLpUtbyRoL0bwB5jJ5gEaFQRCpGSSK4z4xay/xn1/RvEGneF/+EdjliER2TyTJJuCmJBvb&#10;aRtEEROQW+UnljW54R+Jni258V6XZaFp63eoyee2o6YJVu/ItVHzpE0ilWUqFTdkkj5SDvIPoTdJ&#10;uSvpbt0OCnSly866blnxf4u+JPwc+Merz/D69nt78pZW76Bd7Zo72PiJVlwAHMcnlKpGf9XH2TI4&#10;jRviHonxU1ldNt9BltdVMf2G0sRNiUzPEqxMueGXzYwuOqhxjkZHr3ia98C+INGsrjV76VNRmtLY&#10;xxSxH7TBfLcXIFqC3G8Yc5OTuuNxwVXHiPirTtUk8ef21YX0NtqemPbWujS2hCN5kYjCswIGc5HI&#10;/i56dfPi6GMT9qndaJ+T/rU0hzwaVzP1EWkvxF1jw14vs1t9Tk1izkiuQwwiIJDIM9gcB8dSVA5r&#10;ovhPovwt8f6N4l1DxXO0GqrcKNCtjJhbh7cAC3C5+bzEdB3wwHXca828W63FqOo6trM94p1ESx26&#10;RBAMgJl5u/GUPvh/rmn4fij0e1iUSTAT2krQXEUhVdwJAlz14dCf+AivUlRtTVnbZfd+gKpGGkld&#10;f5nf+C08SWdlf6DPpN4Nbjd4pbiSHb9mh8oDapHrGX3D0RemK5+3Gia9p5vZrRS4EUUkNvFhridg&#10;dsjDP3t2/noxA4+atDw38Rdf+Lcf2eXWZX8Rpp7W9pHa2/zakpjZfLJ6eZtLDPcAjnvy3gy8We01&#10;RLy2MQjs7hjJJJtIeOGRkGMjkMoxxwRjjPPNGhOEp9NUTeyXb/Im1bwpp8dta33h60ea1SYGNJSR&#10;9tJIXgD7pOxiRnHzcds8lfxXVhcu1qZYmWN4/lY5+6Ac/gSDXeeONb1G20ay1rQrADT7i3QR4wDE&#10;+8yblA+6SQQMdkI6Yrj/ABvqMV7dC+WdpbqQFpyQQGGFHXvyf0rtwcqzdp6p3/pnPNweyKNnePp9&#10;9bTXjpMkQjbcnzK2VDeXzxkE4IPoasXOn6dNqDLqt+0durSJC6hWZpPLdkLeqltgJ9GyM1Rkn86z&#10;BuJFRVAVUUE78E4P16D8a6PwHBoWoLfW/iO5gX7Pp0z2UUykefP91EzuG3G5yG7EZIIGK7rNO4mm&#10;0cr4t0ax0fVQmmyzNC0QIM/VmGVLcdASMgdQCBSoLu62zzXPnsIFLkknYqgqFP8AwFBj2IFdpZfD&#10;1rS6l1ma0lksTaSxxy3alY2uRbyF9jLlWCSocD+JRnoDjmXsY9EtZYpSJPtKbFRXxj5Qd2fQHjpg&#10;8+lW56W6mfI9zPluY/tCukmQqgOpXuD19+ufWrfh/R73XNcXSGw07QPNFhs728vzMZ7k+nrxTLnT&#10;EmsJpFWEfZ5hCrrJ87hgWB2kAnG0gt6sPUVs/C++0jS/E/2u4tMvHp17HalQTuna1kjib/Z2yFHJ&#10;7AE9qU5WptrccIpySexziRhJSkr5Ut0JJyM+tX/D9yLIXtvJIzJcWnlyIAMth1dRk543IhOOcCod&#10;ct7eK6u7O1u8pBK4tpCmPMAfjPpxzVPTLxWASaVhGBuAXGWbooye2Tn6ZqmnOBPwNM2PEmsX+pXd&#10;zG90s3nXUk0k6w7N7sfmYAfdU4B244wPSjwz4g8UeH9VTxPpG+NtIkimR4JSvkujqFkznP3yG9Mm&#10;s671G4YhWjChItpjXkDDYB/Ida0/BOsWmk6oP7WsFuIJBiSA4AmJGUDeqhgpPsDjms5J06Okb26F&#10;cylLU1tR0HxhY67qOharAttNBAk12m8yoZEjUglhuyzFwOvLSda5Vbj+w7lZ9Lnf7TbzK8MnBUMD&#10;nDKQeeAfw716T8SNYvdC+JcWr+J9UvbG9msLSfz1RDKEWNY0U7W2ltsecnBB4IyM1iQeBPG154Kv&#10;/iGvhvNhfXEkF1qksCgRSM4dggJyGK4G4D7rMo61lRqN6y2aRpKHI2l0OJ1TV7zWLma41B1Mk0hd&#10;9qhV3E54A4A7ADgYrf0fwg665oWiy6ogOrRQPcLbSiRo45XIVTt6NsAO3qN4zg8CtZ+GbG/u0tp5&#10;JInuZJBF5bKy7ij7FIPIG9Rn0U+tXPCfg63h8TR2kmsXFvcqzzW95Yt80MkcbyKB77lHPbAIrSdS&#10;ny2Ttp/X3BFSi0zqtQ0/WvDvxkutB8L363RtJLqS23z4SFpsozcHhipGf93Hbh3jzxYNQgXw5rmp&#10;xXCS35OFYukaJI+5VIAwrN83TOOwziuJuYfGnhzWU8QymS8F47yQXRXmfa3LDI55B6d8+hqrNrmk&#10;6hql5HJut4mkMtu86EuhRWwjKOCXO0Me3WsJUPaTU73st0Vz2hY66bxzcah4KsfAZjspbW1kkfTb&#10;M7s27NG25w5A53bXIzjJHbiqnh3+wtN027uL2O4TUxAr6axkUo7M6gmTI+7sLcg8k4PFZt8nhm30&#10;y11nT7gvPdvMLSyW4Ba1iTEaPIR912fcwU4IVFJJDA1h391O620bWrqgtwquSTvVcjPvj+lEaHtF&#10;bVIJy5WjN1N1OpPOZC2SpZieSeMn869I8D+H/hroHhe21/4iaDJdf2sWaxmS4YLtjO1lwpBDBjzn&#10;qNuPU+c6qqgQlbYR5tweJNxfk5J9Oe3pj6n1zVL34m/CTSNN8JeI/BthN5KXC28NxEZRHsuJEdhh&#10;sDLqwz3Cg1WPcnThCLs2+9m0l0f3G+EjFSlOS0XldXf9MwrnxhdXeo3evX+mpMl9cSLaI0OYokfB&#10;KgHrxgZPOFq3oF1qw8UGHwyUsi0pW3aeQrsVV3MeOWCgfqKb4d8OW2tXj6O90dq5ayhB4DHC88c8&#10;c/gfWuuvPgH4hVNI0Twxdi91W7gSSzVXUNFKMeaGXr5aKju0hAwpHWuadOEXypeXkZ+9JnmvxM8S&#10;jxf4m/tTT7OKFiVggjhXmVjnLM3Rm3EgnvioTBbeHNbs4oISklrbKt3G6nMkoyznn64GP7v5159G&#10;uJ9RisUsWd7e8Ns/lEO0kpyMDGV4KnGOvWrnirSNWt4o9cvoUVPsvmpCindHEshi5HQZYH8TXYlF&#10;QVNbWM5t3bZl396v9rS6nDM8jSSliZOvPWsm/uZJJiQ2VBIXPpnNSXM8khaSF3AJDtxgZ/8A15q3&#10;qeh28+lyavb6kjvDEhnTzPmdmkZcgY4AAXOf7w9eOmnFRsYSbZT0vWbuwMqW7bRMmxsHBr1P9lrU&#10;vh3o/wARZtV+I2mwajp9rpF0Tps9uJEu3aMqFI5IxnIYcqQD0FeQLuQZxyOScVoaPeXdtdNeW0jp&#10;JGpO9WwSCMH9Dj6U6sLxbW4k7PU+op/ib8NP2YfGmtaF4L0w+IbHVLVEBuLvbFZTRyxzRLgghyG3&#10;AkfwnI54Hln7V3xs8U/HD4h3Hjnxro9vY3U9lbwQQ20xkRYo9wTa38SkdPpXml1q9zLLL5pJMxLF&#10;e2aqXsl/csYrhnY7VRQx+6ByB9KxpUZRa5mbKotbI3fDl/LbJFP5oYQLIYkdRhGbAyP0Psa1/Fln&#10;oUkum3Oo+InKyxh5PJtjuaJpmGRk9duTzx0Fc9pUOlx+G5NQuNYAunuRGLERncycHfnoACO/t70X&#10;k9vdM8cqZVGIiAkyFA7A+lRKnetzLpci90bieMbxLM3MVsizmCOO0ngXBhVWYFT/AHlKuQQe+30r&#10;oJvjh480LU7WR54bYfZVtbzTBbgw3Ee8yEPGRjBLEY7VzfgbULDRr9L7V4beW2aN/OjkUPtVsxjj&#10;sQTnjnoR61k+J4raHXLj7DdtNbl1aKVsjggMMg5Peso0qc6vI46IcZuOqep1/wATp4dP1SS+8Kny&#10;LW6Mc2xJSXh8yL5oCevybmQ+oIrpf2dfB+t/E34nwvpTy3WoAWwtLKCNZJLu8O5oFIZgAu+Nd0hO&#10;1AdxPAB4jwzq+oeMYrPwHdzwtD9ocpLNgMrPtAO8kdNoxk4AJ9TXf/s+6X47m8Ra78TPDegRmXQb&#10;d5GmjtzGsK28LGXoML+6zuVuCGxgnCnS0KUGn0/zKfPU1j1I/j/oPiHTfC66rf8AhC90K31XXLmY&#10;adcSFlBRXEZweUYfvF4+Vgq4A288d8C9H0y7j8Ra5qRsJotE0Nr+Swv04vUS4gVoUbOUcq5IYc4B&#10;FfWP7aXiDTfib+xpovxg8Q/DHTtK1WXXoLGyu9ImUWdyqxXfmtbx7somPLJBXIkMoPavhVbu5gt2&#10;itZnVbhwkiq2A4yG2nHUZCnHsK6acVKLixNpwUu/+Z9Q/sB+BpPj1+2RpnjDxcLBLfTbk65qMdzN&#10;5ESuJFEKJgEfLI8bBOAVjI6V+ucfxW8LDxxJ8N7DVLaa+tL22EdlBuR1YSQ+Yhzw5CS+YAvRVLEY&#10;wT+bf/BMnRNV8KeAPGnj2axJXV7uK008PAVV2sl+0uvmMCoDh0j29W3k5wjY+kf2fvgv4k1/4lyy&#10;az4mkuJdCsDeX2pQXr/bb6WOMKlvK0a4WNkuNwIJlZPLzlfkA5XlZGST1fy/r53Pq/4veHfBviTS&#10;RonifUba1kvPLRnZAZvkffGy4+YbH+YEcBiCeAQfkH9orxR48+G/7EA+K8Gl22nf2JqMMthLqFug&#10;+2QS2ptFRkYMZXkVkbc2CFDg4DlR2PxG/b1/ZM+CVnqVtoOpalaeIxqUlpPptopu7iJxGjM22QsF&#10;BJKKDjD7iRwQfjL9uP8Ab/8AGvx7tLP4QXHwtl8PaToeoPO2mapvFxNKoIV7lDgBwGyU5G45GO/N&#10;OCVXnR1023o+h8xeE/D+u69dyeKtcuTFA7Eve3jElyQT3+Zue4r7Nv8A4G/tp/tS/B+D4u/G74lx&#10;+EfAvhzT4YtKtYbB/NucuPs8iWURADyNKiqxwQGDBOct73/wS5/Y98FL8H9L+N/xW8HJf+K768e4&#10;sl1OEMum25VTAI0JKgmMq+7Ab94VPSvefFNtrvxS+KFr4J8JaFb/APCK6D4rtbzxTqsc6qskkVmH&#10;igVMcmOWOFmPG0mPacqwGjUpfF16GHtdLw6der/4Gn/DHln7GP7Ifg79k2Tw1rHibwfc3XikaNea&#10;pf6ldtAtwJbiS0ggg8zcdoVUlAAYqGmkwcEmvOf2wP8AgoH8IPBmmeLLL4arPd/EDVfFF0s97Bcs&#10;LfTILYSWMKvhtsjCJWkVRkK8pcYbDDK/4KU/t+3Hgz4jar8O/wBnzxTDNJdeH49L8S60B5skMiTS&#10;PshcnG4q+1mA7DrXyb8Rv2TPjd4O8C6Z8QPEujyyt4hgRvs4DNd2dzNcskMc8bEN5svlSkDBADKW&#10;xvU0NpKyHGKi7y16/hqec6x41vvFXiq48d+O7291m5udRSS9e6lY/aDkko8nVchSBjoOnSum+Aek&#10;/Bjx58QrbSPEmjXdkDe3LFnvEe3Fs6EpvEg3ZiwzFlBJUcLuxngfF3iHxFbaXD4P1LSktUs3L3KF&#10;VHmzRloS4OTnAAUgEg7Nw6movCHhDWvFaX2raTGGGlWn2q/2zxq6W64EjqrMpcgHlUycZOAATWfK&#10;92TKbnoj7z+BVr4M/ZdurrVvh/qOleNNJ8RaOuia/cagrRx6cZBCbiX7QAEQL9n3wRbmMhgd1IG0&#10;n6r/AGdrvwV8KfgrJ8IP2c/D0F3rd7arDqPiOS5e4GZICVmkmiibYu59qEggp03YyfzntvDv7T3w&#10;o+Eup31hqlnoNle67bveaNaXCmSae0V7gokahkXykMMhIIASRSoKq+30P9i7/gox4h/Za+HsHw+s&#10;G0tv7duEze6xC6RWJS4ZPLklHPlGMjDrkRtnC8HM0uSmknv0M+vMv6/4J2f7UH7BOm/D34b654t1&#10;NY73VHtfPuNe0S0lnlkurOJHllIkYSK0g89zIqbSySZPzBq+LtH+Cfjqy8f6r8JPF2hXGn6jY/ar&#10;q4spIQTvt7WeXO4jGwheWyFw2cgcj7E/aK/4KLN8Xvt194YnFlC2k/upGKSG6Xy5IJsoOIjJCzkg&#10;ZCs7rlg/HzPf6vfDVP7Y0bxS1prtqTLcatqUyeXdRssMUsDMzs0hDHOFyr7nbuQMo4unUqyhHp/W&#10;ho4LlTTPSv2d/j3+zp8E/CF81ja6fa64PDv2fUdK1C0dhqZS92XELuzEQyvEkc8YIcJIpHIVcfKv&#10;iSzs7rxVdXHh+NrqBXO0ohzIEHzOQOmcMxxwPpXSav4Nsr17vTfDlq85trlmefBY3MpX7i4yT91y&#10;OvXvVTwJ4f0LxN4v0zw3f+LItEt7yXym1O4hZorZip5l2gsseRh2AbahZtrY2nenXjV+Enl5I26G&#10;Vp9msNxEkqlJEGHX3JP5HGPyNfrD/wAEndf8OfCL4SaP4RuPFtvcxeMd2sPdvL5Yhn2vCtiFcglx&#10;5HDL8p+ZcZAY/mXpHh3w1pXxX0uw1R21rS5dfWK4n0kGb7YqTBZBCqEs+4Z2gHLZBHBBr7E/ZM/Z&#10;nv8A9r/SdF1nRtdv7QeFfE7ahpIu4C9tJoZuvKtFPQFvMgudy43BYGB5dauLlGXNYwq/F5rb+vw+&#10;Z+rdshwG2sMjoVwanurK1vdOmsb6PfDNA8cylc7kYYK469Kr6dF5drDDsKbIlXYz5xx+v1q/FkHO&#10;OeuAa6r3NbNK58i+Jf2LvEPinwj4vsdW8MRNd67eSWulW5lLQ6fpmwOIo/7zeZswOBhO3NaXi7wJ&#10;qfwH8N+HfBnhPT5bTWrG6hkF9YWwW3MZuj5QZFHAG+XKjBUAk7lOK+sVdmAUHqOD6VHLounTQTBr&#10;ZC80ZHmugY59SDURpqGqDRu7PGvCtx4r1Xwlpviu68YQy3Nve3L39mLsBZbfMqBw6gE7YmLFCMMY&#10;1HHDDwH9qzxn458E6da6F8HPFZkhs9ZtbW28MazaGa8WVmkVzA0i8okJYR4YjiUdilfWmtfDOysN&#10;OVdF08GCSNo9QtERcurKcyqOpf15G4E968x+MOtN4E8GXXjifwm+va54ct7WHVRewtFLPZQvv+2Q&#10;Ep80gDtuwCvJjJ+6Spu8d7BY+Qv2hPGninwz4Z0vUvhzpk/ihha3Onz6RrTSFtMnc71uim4iQ7Ip&#10;E3g7eTjgED4M8e/DnxpbQnxfrel3K2t3dBDcNbO0JlDDeiSnhynmID7uOvWv2P8AFX7PfhGPXp/E&#10;cFtqlve+NNPsJbqGK2ljbS1MhWUgAsQry3CoUIIC5wCoOPj39rTwj8PfhT4P13whoPif7D4dmllb&#10;SdEubh5ZLLUI3lDRyMjlo5WCwuc5Q5YMGKqTzVE+a5olF2Pirwr4o03R5EEVoWmtbkTJdxuRNbMM&#10;YMfUZz8wBGN34V0Gq/CD4m+N9HsfizoXhzVtU069gnaVoLN/LtjAHDKdowq4iYjpwj8fKa5KaXw5&#10;ZjTLm0cy3Ud6Zb1QxXfgqUUkEccducknPQD334H/ABl1bT/hLdpbeORY3R11ZJ9JnvAsGpIBNNK0&#10;4UF1yHESyKMYOG7YLx01J15kjxzRvhZ8Z/iKtzq2qWjvY6TpUl19suJYwBBGmQFJIMmP3aHGSgYb&#10;sAcfS/7Df7LvxW8WftCN8G77xpe3miaj4fin1W40q4E1sLa5jLEkOQAFk8gSKPmBBKnj5vT/AIS/&#10;tU/s7fE/4eeB/B3h3wpceHLnwzrc2oXOkaZMUtSq+c8rnKszF0lcFlOVQgcc5r/ADUfjV4C/aouv&#10;EHh+2s7aw1XTJNI8Oadrc7WksOyYmG2ZmQsr4Eq5J5eEHfgAnohbmuYS5uW/W/8Akea/tv8A7D/x&#10;M/Zz8XaToOi6HpD6Z4t8PNHGbSIxC7vEZJJrdecKQd7xjONu9VwoFeI+Pfhpcfsn+KfDXi/wbrNx&#10;c6qlhBqK/al2NYXW1QyYwCsqSYcKRlQ6Z3DBb9AfiTq3ib4y+EbrUPin8UrObxl4KvTq2k/DWVo3&#10;vGMSIL63F2rIEDmaZAShKMVIwAMfDv7bHxvm/ax+LWn+LfAOjXDJPZfZ7HTlhA8oNO3lRquSQeQC&#10;CThs7TtIAmdo7Fp+0W2lv6/rzJPif+2t8R/E3jjw14+tVuYdc0M3Di4M6FjLcu73I3plWVnclSAG&#10;AznJOTe+HGsfGb4ufEiPxH4nXU5Lj7XPho5s3iCULLLIrFTukxccErk56ZGK+e7dr3TPP0ldEuo7&#10;1VZriCWEkoijcTtIBUgDJJ7Z6V9/f8E/vh14R+LfwS+LHx/8a3D6VqemfY7jRJdGDRmzuo7Q7zGj&#10;EL+9E8fyYOTGNvJXOU1Od+Xpqb05QUkn1sjkPi38HNQ+F/i28+Cp8fzeHfEtlptzf+HJIbryRfyT&#10;C0m2yHaxcYjuZNgIYFAVZiqpJseIv22fhd4Z+GNv4fm8DaPqUVrpsUVtqFvKy3TX6YliMxUhZNse&#10;EcgDBbjpk5Pxaksvj1+0j4U+Jni+WbxF4f0jwfP/AGtqllB5XnRweXbCZg5yH8ydFDddxUkkgvXh&#10;njL9mTRZ4da8Z+Gbq/udBhtba8sFS5iFyr3ErqsciYC79sT8DB+ZeM5QFJclKyfV/mLE8sqt3vZf&#10;kj9BP2Ef+CtGj/F746aF4A8VeB9O06C+tbyGK8jtzI8DkbkVUUE7PLiRM8nMScHvb/ad+GGi+AtS&#10;1P8AaT+Gl9d6u+l6xLPeaJPC5S+0+e0SEww7xuVhEWIBzk7h8qlQPhb4AfsyeO0+JWgap8NtT1jT&#10;tWk1C3Nk2o2L23kTmcQtukOMLy20heWV0G7bk9j8Zf2hPiB+zfrut6FrunWU/j2C7ksr691C4lmS&#10;YbUDXSxu7RLlk2hkIyMOeHFbRnJxtI5VFqVumj9P6sav7Efxj8BeCvF1t4Pn1H+zLfXZ2uL7+0YV&#10;2212ilLdhtXc0LxuAFX+KQgDCjPu/wC2l+xZ8DdDj8AeL5X1CDwtrY1SHXNRlh+0zWru0t9CkSck&#10;M2JEU/xZGc5y3hf7Of7F2r/tKfHHwtaW2qX3hnT5fB9ne694h0t/PtpJ4p/3rJM2Y4WZIpGUHAWS&#10;MrtwCK+4P2jdO+OniL9kVPhrdzTXU2i+PrlNJ8ZwInm6hNZxXVxC4QkFG3wiNl24fJwCGCh70Xfo&#10;OL5q1ls0vk2r/wCR+Vn7QHwP0/wrrWoeJPDumXulaLJfyw2Vo1ytx5EYk2KrNvYtuA3L8zfK6nJp&#10;uu/Dm/8AAvg/TtR03wlDdeTBd3N3qUGtN5U/luVDqu/+HcnRRuCHG7DEfU/7RP7MOn6f8QvC2hfC&#10;fxlpE+iXek2PiXV5b6cwQSlBbxEfOWKK7yhwuMAtJ1AwPkjx9c+JPhx8TvEN74StprnR9Pvms7xX&#10;tt8MTOdzxZxsyCpwRhvkDYXGBhF3lJdE7L8P1Oiai4LS7td/Pa3ysfZGvftH/Br44fsy3/w08SeD&#10;LXTZLbwlFrVrqXhe5kS6i1V4Wz5USZxGJZGEm/5cT469IP2Ev2h/G2pT+BPCtv8AEifVfEUusnWr&#10;iC902OdTGqWsX2cKX3GRY4G2ldo/2SQM7X7Hnh/4d/HHxVefDTxf4HuodEaa8WLUtN059Nn0++uR&#10;p6AXbCXEsStIpEa5UO4kIHLHtvif+wtpfwU/ag1f/hCL608C2XiDU7fVfCmq2VoxDvbSx/abMgMN&#10;qiVYJ1XILCZ8fdBXtp810zzpNOlJW1jt/Xn+bZ+h2r6Va+JNXvrPWNPhvrKewaO+tby3BS4TyxmN&#10;lxgg7yf+BV86WV9rH7L37S+h+M/EN8JtF8UfZfCPiu+Ykfvtpk0a+fnGWRpLV2x80gSvpHwBb311&#10;Ab7VpUlv30iK3v0WVjC80ck0bsu7kZK9+TgZzivHP2jPhXd/Gz4P2dj4mkj0hvFXg9rCa9jYlrDV&#10;ottzp8/mdB5ciTAOQDudcdcVu9NQqpzgrb9PW6t+O/lc9m8W3+oQeMtG0jSIkeW/gmFxuYfJGhUg&#10;nPcknBweVPvXnnw80TX/AIzfAiOxi1JRcwNPO5tZNsTapHOzIMg/MqTKGYHPzDHG1ged/Za/aHsP&#10;il8A/Dnxm8cXtrF4n06efSPE9pJOsZ0y/hxDMhDNlV3RA+pEgbua8G8Gfty+KPhb+zferpF4skth&#10;q2tzs8cPLE31xIgB4BypXnvkfjhiMVSw6XN1NqNOVecZLZr/AC/4J7N+zhrPjDVfh344+I89qtjq&#10;njLxveaH4VGzZPFG1w6SzOp6vHN9sdccNHDHyM8e9614r8B/A3wlBo0ktrb22m2qoII2CBVA647d&#10;Ca+F/gN+2BceKNR8J6Na6DPe6d4T0vNhO5+a61BomWW6bGPuBnUHv5jddwNZH7Vf7U+peKdFl1F4&#10;Nz+cbNLfeyvNKxIC5A4A6kk/w9RxnixGaQp0/wB3qzShhpSnee/9N/5fI+gNX/bh+CviX4yWmhnx&#10;En9mafov2zV+hMs8cxNvBz6lpHPcFIySM8+UfHn/AIKBXF94+sPiT4JsbW4m0uKS28hefItJiNzs&#10;eN8ilQw6gEEY5YD480v4G+OtL0z/AITDxHctZ6hqcry6gVmzLIu44iOMgLj5QoyO+ecAsbrQPtEP&#10;gnxbfT2cU1w6mSMlAwYKSGx0PAPOc+vSvIqZviK+lOS03seh9Tp0tZLf+v8Ag+tz9Ev2U/27fAXj&#10;DwV4kKyQxfYdRE1nbbAmPMiR5B6nMvmnGBjgeleb/tD/ALdHws+KFvrGo+J/CZufDug2k1pbtIPM&#10;VrnA8yREH+0BEWPQZwQCwf47j+IC/D3V77wp8O7wNqMlhHFqvkwH9yqSSL9ryv8AH5WzABPIJPIA&#10;PZ+Ata8Ca74Nk8P6F4YN0yW/ktA8n7hVYYLMQRuOCSRnOTzisK2cZjTin009WVSweHlo99fkcx/w&#10;U38E/CHwR46TW7F/t9hr/wAP420a307bAmlSwzxrCwUcMgjUqVHXeT71w/7CPxCht/hkPhdPoNgN&#10;N8a+KEt/Gl5967fSraKKUwKvWON3XBkBB/edioNcL8WF8XeONf8AEXhHxePtjeGNEW1spXQ4jiQq&#10;ysmcbcquM4PU56lq0f2G7PSrDw74k+I+tKlzFazJplraqSSZJVLEk9VGFX5sHBGcEDI9OOIqSouo&#10;vit+ZhOhS+F9f6f6n6K3/wC1N8D/AIj2dz8L9GOoaXY6zriPfGQFWigK4mzwNysVO3J4PzA5WvR9&#10;b/Zb8A/En4nfDnwj4R8VQ3K+GvhRq0OmXJ+eJ4Xnt4YY5AMhlEZkAY/NkBlPy8fCS+PfEejaisml&#10;2UP2u8Kq8EMwDbBgKke5scYHJOAT75r6Z/4J3fHB/Cvxp1xvjP42stLeTSbDS9LhvSschlke5umj&#10;IB+VzvUYPfHTIz0ZdjKteVprQ4sZRjBK2910/vJ/ofNn7XX7Jn7Q/wAAPFOm+Eta8Tz674bvPEtk&#10;9tc28RRzdyzeXHGsWQJGISNmXJO45PJJHHfF7/gnrrPx78T+KPEn7Mdja3Wk6feW0dlZ6rdyW1/K&#10;xJinm8oxqjgSq6uRghoydq52n3j/AIKH/tmeFvEn7Q+g2P8AwkBHh7TPEmh6hp1j5ex4limDy3JD&#10;AMvmR7SuCD8jKynCEelftQ/HP4J/sl+K7b4weC2s5Ztc8PiePwpBaITPczztcwzl25VcEsWXhySW&#10;GcV2WheTb0Rm3LmSj6/n/wAP3PG/2PvHfiL9gX4N2/h74x+HZUguPEDtJo/9iyLJNdq8kTKk0p8u&#10;YYFrIGC9OMgivt39h39mK2+BXw+8WeJbl7fU/Eniic3t0iwttQMGkjtQzH7iM7rn5Q2S20Emvgq3&#10;/wCCmd38T/iq3j34m+ALGS7l07yrD7VN5cOlqQFJiVwyufmZpCF3kr/EtfQXh3/goRrfxl8AWnwz&#10;8BWEGj2+j2l0s+o22pbY9Se2VHNnbvuDIzQPlXcbF28EkYF0a1Ny5b+hEouMlfp+Jxnx+8KfFTxB&#10;8d7ab43/AAeuI9H0nVXfVJ9FkUyXESpviliZCPkQPgM21VdTySHJ4k/sxfAnxE+v+L/GPiiTwze6&#10;XrDRRWeoaJLatrMWMFo8bbb7ShYltiAHCvtUSDb+m3w70/4HeNfhRNYLftLYS33l3kuourTm4Gz5&#10;HP8Ay0OWVQD944HPFeKfEX4NfBvxronif4c+GNeNnrXibU3s5ItTuSGsLmKMKjruLeW5yv3uXzgH&#10;hcOvTapuyuzSFRSa10/r+v6s/jrRvHs3wol8UeEdL1qPxS9hchNA1W5s1uYDKsI3J5qsg8wjcpwW&#10;wDjae/hup+LtU+J17d+JtK8PNdeRMZn0gSmR4LlmLR7Cfm3q67uOy8nnn718R+BpPhlceD/2UvF3&#10;wp0nT7++0JbGbxNasIobyeIqFvA75xcgEOYmcsw6Z4DfH/xu+F/hGHxh4ii8F3WtXevWuqm3S9mh&#10;VJbi737MkKq7QSOW4yRnnJNfLY2r7KahiF5J7+fzdj2sNGlUTdP1a27XXyOc+P8A+1lrfjvxnbfE&#10;W80W20iW8t4YJbXR7UQCbZ8uH3Z3neGBbHOR+HnnxP8Ai/oXirxDfX0EkmjavcEedGbhnhY7VbyC&#10;y98YJI69evNcjdaLc2+u31h8Qbz+z9QsZ5rM2lwfNSKYMGdlAb5T6HPOeOtVptE8NJdwSW+vQjmN&#10;2ku3kSaXIG7apBBHJx6/pU0MJClP3Yppduo61WUtGUtW/s68i+3aperczBnj/c2eFdsZ+/8AKMjI&#10;4xkcVU8Va94l8W3Fppd3qoUT2o2EStunbhR5mMknHqc/jxWv4ws/Cum63c3vhPSLy90hwxiRpChI&#10;aPHOOQw4IPfb6E1yFt43urPw1L4fkupo7W7kEjoUBZ2HAbPfpg4A6fWuxOpJe6rMwVou0iv4X8QQ&#10;eGruax1DTFkNzMImdDgLjIyPzz7Y9zWXr3h8W+oJrVgftNpuBSWbIYHpsbb0Oe44NT27zWWpz6bf&#10;y27W10xktr0r91sAnAB4bnp+NNsdXhsA0Ucq3Ct8ssUi5UjOT/L8M11wTjLzZnJa8vQyig0+J4NR&#10;tw7yc849QV69P58/hVa+u0iO11KyMVWQYyV/zitrUNBTX7lZ/Dak29xKFt1kkG5GOAUYnsD/ABdM&#10;d+tQXGh6db3TrOxE1wW3tK2TG2SO3Bzge1axlFS13MZw18jE0/Sr/Ur6S00mNp3CGRgicqo7/nx+&#10;OO9dxoHxW8Z6FpEME8091Z2OIjHNIW8stkEhv4c9h7VzWiNdQyQ2Vil1ucSrObU4aVCM46HgEc57&#10;Z9ad4eDJIkOvwyPZbmadYZBuLFSFbByDgkHp61VRqafMtCU3B+69zrDa+HPG+nG10nxBcW8zkf6B&#10;d4cdcYV+vXHXNdL8G/Ct7rXiKw+GviAKrWN213YzkMsijq6blU5QgZI7bSe3HjN1LNpckNzZ3ZOV&#10;+R0OGzk12/wx8a6tDdY1aKS8hgt3YS/aTHLGFGWWN/XB6H+tTUpudJxTtdFqcG05f8Ofq18N/wBr&#10;bQdN0Dwn4e8O2b3+q2XiOB5tS06FLaKSIjyJECD5mwpDEE8BFIJ6V9BfHjwhZfHT4Ratp2q+BdP0&#10;Mwo+m6jPZzrMVtlkSUXEAC7kfdtYZVTuz8p4r8pfg3fa/pnifwx4l8Ha5FqKafqsLJHdyOrPvUlf&#10;O+YYYZQZB54wDX6IfAv9tn4D/F/w94r1n4y+FYtGvbPUJtK1LR7SITedMtujJdRFRuRjyq4OTjAA&#10;wK58K6qboza209O/3hVlCM1Jrf8Ar8j8j/iD4UbSf2q4/BOvTW9ora7DEl/PbkBkM4VXdeSMgAkA&#10;nHvX2R+0z4GX4E32gfD/AP4SCwspj4buZdW1WIb4LqdGJV+hAcr1G0FTjqCDXiP/AAUwPwpuv2h5&#10;PGvwUv7O/wBL0a0tmaWzfcpK4OTgDDgk5AyMjPeu4+O3xn0r48fBvwL4Q0fwo1/r3i2R57nW7CFJ&#10;LqSJwizxhQ25tm3Cg43HAXliKwzDlqUadOUOZt2bWytqzrpu9V1G9LfrqRfswfD7xH428Eaj43s2&#10;0+/1DxPq0dvDa6opQpcRRebb4bjGFVxzlSTjBNWPiUuj2en3Daxpup+FtTfToFnTQdRCNMUMga4a&#10;I5Vizbcknd613vw2+D/inwh4R1yHxfbRada+G3ScaTNHGt0ZOBFKiqSWCFmLLjKlB1zz5v8AtR2u&#10;peA9EGoeG7e3jtPF2m+XPOy73kZSQ43sSePvc4zvzgZwPAwtWrXre0qe629F5JnVKooWe6XY5/8A&#10;Zfu9e8OeFb/xHr/h/T/Elr4olLzqbgtdR7JDvZoiAHV1VdwO5PkA5J2n9V/hpcWdr/wSHTULOxa2&#10;t9Q8NPNDA+MotxdlwvvkPj3r8sfhJZXml/BGHUEntPKe3eOeNCWntkSTiQrtG19wYdenHSv1J8U6&#10;paad/wAEhtEubOZ3hl8KaOEkOAziWWHB/Hd79+tevgqsMTj1JLVSt+P+VjkxN405NvTlf4pM/Kf9&#10;qvXLS3+JcVzK1tC6WrMJZ5SGyW4CgdCCd3qcV5f4KuLiy1iHxdqhtnnQmSJ5OcyZwCVI56/gc9eK&#10;9C/apu7D/hL5Us5opdRnQwQWcsAcLE7H96T1zkADHPFeeWugeX52gQ6mPtMEWLh5cqEcnDBT6dMA&#10;4PX612ZnaWKnbqzmpRcKUZI0xqWj+IdOfToI7WO8tpXYSCXJfj5goGAEyCfUk1U002lpC17HEkbT&#10;SIqGbIMZBHzZxgggg9OlZ9x4dvRfjddGO2soCYp92PNJJLAn8See/fpUd3ql2dTlgMctxDJbrHE2&#10;doQHvn09RXmewjJctzVTs9Dr/GnjSw0zwjZ6rqGutLfC4aCfTRaBoolVcLIJs87gBlcD6+mV8OfH&#10;Njc+KU1Vr61toYNPZIhM5lQptKlQrdSQeBwPoBXL+PF1O30a0aKHz1hbzLRU+Y+XgZyOuMgkZ9fe&#10;vNptQuJtelePy4tzh8QjCDJzjA6fTtWtDL6NSndaM0VaSnfqfV/wX+H+hSaDq91qPxAu9MtNSuvs&#10;+j3NpC8pdmQsizoo4jbByw5ypHuvMfF/xj4evo7M+H7Y2sVjBFZajbm73x3CoT9xwfmi9G6kY5yK&#10;i+DHw2+LMngq1+Ifh7xHFbrqU0mnw2skyhyyjzfM+ZgAmAcHrkZHQVlaRZ6fqMNz4bvpEF/ZXkxs&#10;9QupFjtmijBLgg5ADHAAxwccgZqXRpYh8q1lF2L5JKmm9mezfZ7H40fsf6zDauklz4Q1aK5smWI7&#10;EtZ/lKAkdFb8uBgGvEfh34S8c30zeH9D8MrfiSdFE8rKvlTEgLtZsc85JyAF5JHBr6H8I3dj8Q/h&#10;hqHiOP4gaL4Y0/SNIh0seDJN0M9+jEfv3wvzyhwGYYxtwQck44X4V/DldW8d22rXlvFd6XZahbtq&#10;4uJhHDbR+aqiYjI3KDjeey59MVtTjy0lCT2f5hOM3TUnuv6/4By/hHwfHraXzXmjLda5b3FrZ3Nh&#10;DeYFzuMolwMgM3lgMu1gMpxnNd98Qv2OdX8G3Op+Mn0q30nw/b+Gm1fRrCbU1lleK1EXmRO5A+aY&#10;GVo9pY8YPK4PsH7S/wABP2cvg7aXfhe31sf2XeC1ntss5eykjFwxQOCGaPa5RASTtw3zYBrP8Vft&#10;VfDn40fs4eHv2ctE0XTtOTSrKysdRvZrUtNfyq4WSdAoPlja7kuBuJbHJwRdOth1TmpPY550Kk2m&#10;fKWs+HPEd3cXNk3he4utNjMX2jVAN0dobt08kzOBiMEsq5OBkjuRX0lc+DH+Ddjo134k8Gag10/+&#10;kJqs7+bZSx28Rik2h1AdGJYBuPvNg8GtXxLeiy+CmseD/hF8MLay8I6jd+RfS294lzeXzARJHI2P&#10;nLLKquEILZOSGKsz8n+1N4xTwF4wt/gD4e8Y6rqnhbw9pNtZ3EBui0MN0U3SiKRVDbWVwGBUHO7j&#10;AFZYrC08RQjODd1qFKdTD1XGW2mv5f8ADniviy+Pxb8QzeMLHw1NaWbXDwyRuhCIgOY0yMDKoV4G&#10;OMfWuE0nw3Bea9fShC8cDSkFHClcEZLDPvnivofwRqfjX4o/CPxF4b8N+E2SwTUV1e51BBExsWKL&#10;bksQFdoyip8uM7l3Hoa888IeF9C+I2p6V4e0bw/aRarLbz2eo/aLgrDdzMW8t8kEI4A9MYX6muiN&#10;RyoabrQ6a0FKKl0t1OZ8S/D3wXo2sLL4a1i9vtGvt01nfBo0mkjVAXVl52FZAQCRgjkelZjaRqNu&#10;9jbnX7e+WUrvnCkrDFIuWUk4ywIxweTgZz0+g/jj4R8R/s3fBGw+B3iz4ZaHaeJryOLU11wW0Usz&#10;6c9qUSLdtBjO5nYA/MXQHIwC3JfBn4MeCr7w2Piv46S602z0iNXXTppcQ6xfqS0Kux5VOCSOnGOh&#10;OMKU+knft5+Zg4KclFbfl3/r82eueE/hVrmualofw+8Y69BB4b8L3Ntf2bJHGZLp5Yj5iHc3zSEM&#10;y78bcngHnGv8cf2yPBGh2lr8NPhrdXN0+rO1z44ktIQ0ImlVVS3iBymEiwhwADtI71494Z+Imr6L&#10;4l1T9oPx7C97cWdjciwivZtgSWVCIRFEhGxFUtgnnjGeteT6f8PIfFXi5vE2ma15GgNJvuZZrn94&#10;xWISMyrxjL/KGPQ8gHGKmUKbTin8+l/6/rQ7Yy5UuVWu/nbZf5enqfQ3hd9Y1uO18WyT22n6Lokv&#10;2TTdNOmnynXesglGSQr7iM4BK4B4yprivFXxATWf+ErvLq30+PVpb97me9MwSZoxkGOPOCBhQeB2&#10;7npuxfHG31/4XnwrFoYttJOkyTWshtJAsU8br5MkuwYR3AwCePmx0rm/g58CdU+Jl2nj7SPEtha6&#10;zLrMdrZ21/aNKgQAB3AXJcncQFA7Zz1xVKh7TDuNVNvmX5mFSUeV2d1/X9I6DVvipfeOPCVz43n0&#10;SC7u9b+z2gSKV0hd1hEJJUgEOcL7HGeuc3/gNHpWgeNb/wCMXxfu7O6sPhzEjy6Rq0Pnm8vQNsMI&#10;BIZSCisWI4wuepx55caV4s+FUVr8N73T9MkudV1U3Ky2Mwka1CzurIV6RlRGcjGAMdOle1/s9fBT&#10;4e/H3xR4i1Dw78XLbRJtIvLQwadqU8cb6zeSMFJLMGBjQDkAE/MMEDlfQ9lGjQ9nGNla3yutPmKk&#10;4ySqXut/wb+f9I6PQfHvxp+NHxztv2m7aymjv2v44777TbgDS5PKDwSLCFEotvLKqX2nk9TuGdP/&#10;AIKlR6frVt4S8U63qVnca1rFhNcalcJpsdrKl4qKrW7qvKlQCNjEspVhkDAH1R8RdH8H6H+z+3ij&#10;9kSbS5fG2naZFpuvahagQ28mniVIWUsOSsR5jYHKDOWClifnL/grj8IvEHgD9mT4W+MPibounWXi&#10;mLxvdw61Do3+omE6Tv5ibsM4yq8kA4J4FdsMHTpUpcvXX7kedHFylibyV/n3dt/m/PRnuf7FP7I3&#10;wv8AEfgLSvjDceNr6fxTq3hq1vbiW5jjZbry4tqMiMoUqMDAbJGcE816n8WvgDqFlYf8LYu/AGif&#10;aIdOe01+SSAKP7GUlikiH5XbkEnAAxwMcHxH9k/4jt4F/Yi+H3j/AEz4iwTtphubY6NJ/rpGLMAn&#10;mIpIRCAeeFwMkZzX0D8CP2pPHPi2+vPgB4y8Fwx6/bxt5U88paC/s2wzsd2CW2OoIAwHz1GM7KnS&#10;VFQ2M3KXO+/67/j/AFufE3jnwRqP7M/xqh13XvDmi69oHiTWG+zaQtyj+TbRxbYw0W4xNGynftwr&#10;ArjaAcD23Uf2Q/Bn7Z/wO0Pxp8NPFU9trnhHQf7GS0lVJlvXQgZmRst5bjH8QI3DPIXFP4o/sg+G&#10;b748aD480q/htU0CZk1/Q4g0gis5i0Mc5TcSQvl7XJwTnJO1cj6V/Yx/Z++Gv7N/w+i1PwpeXM0N&#10;1btcT3VxcmZmhfEijJIC43HoASME5PNctKjerKLXu9vPQ0uvZruut+n9f5HzZ+z/APsbfDT4q+PN&#10;R8G/FT4Satp2ueDbHTbTVrX+0iR9nVnlVo3X7wbpuUg8BThkU1z2h+D5bfVrvwj4A+H6yWcfjRm0&#10;myhXYqxQ+XEPm7PGoZmySd2SAep+ufjhp2ofD7xlfftPeC45XudG1KDT/ElnaSYGo6U8e11cZC5i&#10;kkEwc5KqrgfeNeO/CjWdN8TeEviBda1ri2nifRviFcHSILFw4kd4I44o4SCQ/mrkuQpAJJOduRFf&#10;BQnFQWi1NIYiyktn/Wv5/cz5L/bT1bw78E/2sdE0LXNJ1O/03xJfQ3N/ZQzN510tpJw4dTz+887G&#10;MMVTng89T+yPq3iD4l/EHxL4/wBL8Zf2df6jaSyaZpWoTLGzw5McJDB8B/maVgRtyeBhhil/wW0+&#10;GFnoln8CJPDsMSahcT6k13Ihd5Ji0kUkgI+8yAGQdgF64Fch+1V8Qtb+JFn4X8KPLp2h3ljd26Xe&#10;leG9JSJPs4UCOMTId8sjbmw4KhVdgAcmvJrUMHl8lGT3W3c64uviYXj0dun9aHs3hT46eOP2mfiJ&#10;feDPAUFlrnicmPTNH1ya3aNtC0e3dQXkXmITSbpFD5BIC45Bx9K+BfhBY/AT4S6n4X+BXhHRTqtn&#10;YM+sanq+oLI0ty0Z3ySyorPLI28k/KeWBLEkivnD4AfELwV8HtA1HXvDHgBLO5ubNkit11KSRJH+&#10;X5pEDn5U6KmAByOTknznUv25PiTBrmr+HvGviK4kt4Lq6M+mWQBOcrIMsORgLhSDlWY5yCSZoY7D&#10;zXv3ctdF+trHXVoTpTUadrfzW+/e9u5wfxV8f/Elr/U5NY8PnxBrWoTTQp4imv02yRny0xEWO1Rj&#10;o2BGm9ccEk+ceGP2iPG37P8AbahoaeKp7W+v1ju5rLSrxvssOJQwwyY3n5SDg4HQ54FZPxm8Y+LP&#10;Euky33irUY7mzlvWnitbVGK25BA2kj7zJFgHsMe1cPex3A8RSXdnbw3Wnm2XyVb5yS6sFVRnOduc&#10;e+Mc4JxeIUIqNPRL+tDGrJzm3J3f9f1qfZPhD9rLx98eNDsfD0t5PPYXZ+23Uu8geWMNKzEf3FG4&#10;++BwBimTfEjSfCN3H+0XY+GDBoegq+kfDbQ7ogteXLIRPqb56sQAPMGcbiOSMjG+Ffgzxv8ACX4P&#10;WHgp/Dn9mX2symbV9LaVUvrbSpFBW3ZTzCsrrufftcqACo7eL/tE+NfGfiPxE/h3QXnfSdGMVlf6&#10;nDhYbIswD28QIwp5BJHrSoUpS96o/m306L59Tti1TSk16etv0/P0M/xBr2kXeoxfDLwrqha4vXM/&#10;iq/0xMxQvL1RyMEt7ZPGa9YtdD0jwVp3h7wr4c+zW3iK5VlSSdcQBEU4C/L/ABHBPU4GPY+ZJonh&#10;/wCHHgzTBoegpKHAnkvYWy7SE4VJADnIQ5B5ySeODWB45+L/AIvg8Tr4n1BJXmtHQW0iFgpGwADd&#10;2YgE++TXHiIzxtVKPwq/3mNSoo9LbWt0R61eftBzeJNYGtXkMkW8eS9mbkSBmGVGw9snPsR2Bwah&#10;0DwX8J/ir4xh1pb+GytZA8viGK/IL+WoyTEFG4jCbdvfOAa8p0D4n6TFPaJp2mWECRsst07KN4OQ&#10;QM8/xbenYsO+atra3Gs6PJ4lstRuQftbz6jb3NusbZwWyiKM7VTq3THPPNcrw/sYScNDanXUqked&#10;KSTu+nYm+DOiwWPijUNZM01hb6Xpss+nah5AkRnki3x7ic9dyqexOO5xWx8Hvhro2u+AtU0/xW0N&#10;xDex+Vos87ky2Mg4K4XHIY55H3RjPWuTtNZ0SO4g8AaPGsQ1S6ISWa4KLGiKD5RAPTcch+qgY6cV&#10;7BB4Z0iz8MaK1nf2cVvHhHl+0CPdukkIZip3bcs3ODgNzk8VtUr+zkujl/wTJQlCs2np5Hl3xnbx&#10;tp1lpei/EqGN4rS2+y6fr1lAqrdwrgDftPUbgu484AHIAx518N/h7d+JPE02lXcSSWF0zQ273UoL&#10;K+CEORwTjPTgnp7etfFD/hJPFfjH/hXGtzu+k2kMqRSzAR+UdnyMxII6FCCeoOe9Z2m/sc/tHReB&#10;oPiP8M9CfW7DTdQP2uOymiIt0+XZLKWbCIxY8thQFJY8MF9KlCtWp2XxMzrqnzXaMKP4d3OgfGGT&#10;wnp9wlnENGTfO6rgBiCWIJwexyO1dPpXxB8a/Ba+s7XXpvPiLYsLuCImN48EDcDyGG4cHqMenFmx&#10;8Z6V8SvijL4h8VaILG8vfDBsr7S7jfv84ABXUtuO7AVh05OcCub+NPhvxBpHgaN73xVFemIebsRR&#10;vgEjKFZgx4LBwcZzggjI5qqkOeooy1sl0/EbbpQvsdJ8S/2orrwL8KdM0my1iz1WXUCIBMqhpIIg&#10;fukE/e2quG6jGOONvFfBi98Z6/4u1jXvD8QiuLN4L+yjurIsbgJlT8o++M7fXrjpXFaxHY3HwN8R&#10;aTd6UjXn222vrTUIYwzIynYyE9VUq7nj+IDsc16b/wAEwdH8War8ab5bG98Szvb6BILSHSsGPzfM&#10;VQ0gcgEDOcc5BPYc9dLB0I4eSp2V3r+A/rFRyXNfTY9Dk+IPxG+NmuW/9p3F1O0OmW1ldn7ViMu0&#10;KRySlcgDeFUbQDnYAOAK+lvjT8OtR8d+DNF0LWmkvvGWreIdM+yWSW5+xy2trCgjiMYxxGVO1c5I&#10;RixOcHw3w34o8Ifs1+NNQf4t/DSbVdX0u/nsY9L0+D5jqSQxyuxQMTsEUiYfBjIJKkYJPrEX7UXi&#10;W5+H+o/FrwjY3kN7oOoWC20QhV/3kd7Ex3Ad5ZGYuqg4XcOeleLmeCcKUHGFknZeXT8ROVKaaSu9&#10;2fTMfgSxi+EWo6J4F8YRa1da/wCE7zTPF+nxOFO9o2mN0XZsgKuyMADgS5HbHyH4zsdK+K3h61mu&#10;tHniv9D1m5bxAdF2rJrUl8UkeJTnjyAjjaQ43K3XBzJ+yN+0Ouk/EWPUvHXjHULbTLtbg63ey2xj&#10;khiEcUkbbt2T5hijXb0CgAE7jXQ+D/ij4Hf4gWnxg8KzW0ej29sLa1gNm7LbXELzTO5Z+ZZXEm3b&#10;gBizKPu15ld+yrxW0YpLTX1+bFGjaXNb+t/w/P5nkVj8KfFF/wCKpb3Ube21KaHwhLFDp81szpP5&#10;djJA9wihQPNgeKOTHUcPn1zNN+H+k6bL4Z1WSSTWNI1XUrhdalayk3wzzSSfuHBAHIkVQWznIyBg&#10;Cuz/AGl/iF4q1vxZcarpuoXVwum6JYwTWtmRGNOh+yRecnyY3BpPOLEnJw4J4FbvwB+Jnwss/CDa&#10;lftdTyyIbOSaa0jjigcpG9xM8co+aV8yRiTOR5alcYIqVKrUimuuv+Rr9ZajaO2tu9r/APA+R4r4&#10;4+C/xH+AHjbRNNDadJofiK2jjh1PTpS4gH2g7gX2qTLgxuHGcCRBndkK7WYdK/Za+Lmla/498Fz/&#10;AGeXxJBqGnadcHPmzRALPCjg7XiPmFlL5YMgBHzEjS8T+NfE3xC1e38WXmh3VsdRju7m8tLLTd0E&#10;1hEQkigKQsEYYBdoUL82eAMVw0r+GvEujR6J4r1y/wBW0nUJLuz8M3d5JsltLhNjRKpYsqL5h5bl&#10;tspxwOfRoN1qcfarT8/+GNKTdamrPXqez/s+eKfEXg7xTqs48AT3tzpkFtpzQ36iKAyFwkaO38e1&#10;pPNwCNxRVPDGvcNe/aW0XQ/Cml32kXVj4nuZ/AGoPqNjDKZHuY4YjDAz7gAP3cl95mMHEYBJIUV8&#10;qeDvjj4qvvDU/hnU722sL7w6m+CCRiHZzPE6NcMSegznjlU+mKPhObxN4yutBl8C20trrAuofD99&#10;b28aqbSb/R7eJVB+8xcs55zu3MfWuP6vGVWUr2Sdjlbc3yPSx6Xq3w2HxH+MWueKfAlrpsXhZ4bv&#10;UJ1eQMU0+5lj8uwjxnEsbyKMgZ2rnIKKTg6xa+DbT4b+ItWZra5ht9f0O1hncMkWofIzmFUGcE+W&#10;24EfdQjGSpHcaR8UPC2heHNQ8N/B6Y2vg66tJpdc13U7dJJtUaOWJBHGMAxmRlLMvBzdIMfuyK1v&#10;G/wItfAJ8LfD/wCFOrp4gsfHelvqdnHNMtqI5rVrZ7mZ52BEMRMeC4AYeUcHGA3LQlUjiNdl2fTr&#10;89gfu0/3c9/L+nboj5z8UrqOq+LtS8RfDOy8/wALwxm1vpoNPEC3lusWJJWi2nEQlSdVY8qNvtWZ&#10;8R4ZD41tvG97BZCPXUNuthbRviW6jBt5bfOPnEqB5AcjDYIxmvpPwr8O/EnwR8Q+F9J+HVwNfWz8&#10;V/Y7O7nuS9tey2s0cjs6NuEcaT6kjDJIxNncSCD4xZ+DPBXiH9nn+wdHguJ9fSObWNOuB/rLa6jM&#10;IMbkYAV1ZlXqQEJz85rtnWV9Vpe3y2u/62ud2DtKXJe91f1a6fc3bzseca34n1jWLCGx8Rsy+JNO&#10;gt9WtI32CK+SCNUgkjKZAcQhVlXIP7rnLDA1PC+j6ovw9fUruRZdPu4Ir+TyzthhnnnaJIRuz8i/&#10;PnggYBPrWr8a/gD8N/iI9t8RP2WZ7rRbW5gluToWo3bO9rKkSpcJAzNkoW80jJwQwA6gNwngr4sa&#10;94K0HxFoPivQbia1+ywiG2WItFYDzlJdcnMaPuAPuV4Ocj0kvbUk4b3vZ6Nf1/XQxxVOom4Lt9/V&#10;f1/wTSf4fSyeD5/iJpdraQ2t1cW9qttKXZt6wyuSMDhD5RBJIO4g4Oc1Q1i2sNP8QaR4htLvztX0&#10;zW3W9069j/0f7NG0bRSFhtGw5cNzgKoPAOK3NX8Z6nrPwXsfB8HiuGexur2SaHTvLVXtnDSL5jsD&#10;uZguSOxDsCTxj234O/BT4BfG/wAH6Dovg/xZeXviLUDbwavqF3YKfsN/dz2kc68EBRF8xQYJePec&#10;jGAq+IjTjeWttGcdOhOE7dP+GD9qT4vfBn422SXP7N7xXd3pWoNo80D6Yba9vGWCxA1CQYDNLPcJ&#10;fkMRk78EBic/PGqeH107xz4R8TSXLXEE1hDqdzY3DlXDNLcKGLDI/gDBufv8jtXvfg74LeAvh7P4&#10;u8beDrO78Q603iqXwvpmk6eTF9u2PEkV2oQ5IZmjkWIEl8g5K7qu+LfG3w6+CHxD0LU/Fljoury6&#10;d40vIvEhd0mtZLJb67iCoqqA8PmLdzBSe8QHyrXOq6i5U6KsrW879iIqlBxqKV3vs/l/meB/tB+M&#10;Wjs9Z+EFp4ejFvomvSfYrmB2iaWIySYRlXiRzLIs2CBtMZGMcVzPhPx/4a0L4CeKfh1caXNdanq9&#10;/Hc6W8UeES4QFTOxJBASN5URV7yBj9011nizw3o/jTwpN4w8O6bqlxepBbajbXV3dq6Su1yLeYuF&#10;ABbNzEdzHPynIANebacttB4ZPiGXVIlEV+kDw5LNukgYFgnRkBjfOPocZr0aVvYxj2f4mMo8km3r&#10;f/gHsH7L37NmqaX4bHxm8T+MLNNG+w6lYrYyPmdJDbXTwuUIwA0kDlQT83lAnhlrK1LU9c8F/FK9&#10;1f4R2R0+1uZmstDvL5hNA/nwSWc0rBRtyRNk4HytIwFdTP8AtGx+MPBOi+ANRQpo+h+GdsllDA0b&#10;apdIwj2FVb5wInj+cnKmaU4YAA8JrHxqsviqdG0TQrSbTG0oNY2trFIpkeR76a6W4jaXOxjN5SsS&#10;fugjPNcqjiKlSUqq/wCAga5pLkWiOe8d+O/Eep69eaT43upF8R+G7m90y7vLeUNaypE2yJVZhuYq&#10;3mcnjYiAYrH8Iwacbq+1vXb0TW8Vp50SxSAL5xBRVUnglWbcx7CM4zXPahpeseINfa31m8DalqF/&#10;ue6aQFJHPAJOccsep7c1p+HYvDlorS6jHI2n2l3suSF+faZQGA/ALwO7mvTlShGFl17f5/kS5OLu&#10;h938R9YvLryL2Oa50+TeYRIowQyiNsjjAJQDA7Dqc82/CdmNW1Zr3R8+VpVwJ/JV9oBRdyjd2wyu&#10;QB2X1rC1mxsrK2LmRdlwu9HiG/yssFGR1wNrD6/hXWfCqM3XgvWLXSNUNpPdXkUkTzyHzESJHk37&#10;QuD1AyDySRij2VGELxVuhdHncrMl0L4i6tY+I4rlorVZ7XUYryBnjG5ipXDBv4flIyCcDfnqBX3J&#10;/wAFQdM8LT+HLf4mr4hllg1+01CeOwaPbHbWjTlYML1JKb3U91X6V8G+Ho7/AMKRr4v16wY2UkMj&#10;x3r2hZJfNVo0b5htYblk98wtgZXI+mv2mPGWr+MfgN4PutZ0QmHUPCtnFfXbfMocQKYlVux8p0GC&#10;B0H0rxa9GMM1o1FoldeuzsexhZt4CrDd3i/zR4Z4D8V/8JT8HvEWg6urST6bbT3MQ3lgztGsaSMS&#10;eDteUcemBXoPhCS41T4AWj/2wY9Rutcg1m6naIf6Q8Eb/M57ktI5+jdM5rz34WSQL4c1/RbWxhIb&#10;wxJNcSfxKY53Ta2PvHBU5/wrOb426Lo37PM3gOxhuRqMGnk292FAU+bP84POchHwD65+tei8O68l&#10;GKt736A5qkr/AN39TM074Oa/4n8NeI/FFvcb7fS7u4hhfePlmRjIFx3DCY/ka0/gx4Q03XtI+1eK&#10;b52hTSxC1n5RmDWwuGZgQCCgVtzj/aCnvz6D+ztoOga1+yp4l8StqEqeII/EsguEkz5csLWsbZ44&#10;B3CQ++PauJv9FuIPAUMPgfUlaTUDaw3kovNqwTtcASRY4ATZ9mLZJwzEng8a16kqkXTva0rXOapR&#10;lZW7J/eaV74BbwX4ou7TQtRhlL+H7mK+1C1hwhVrMOYwehK4wTjr06V3/wDwTj+Cur/E39qL4X39&#10;tocs2jtrMst7diIOHls445/JZM8KFEJBYDcXJ5AwOF0HT9V07UrvV/D+nXOqaRB4cU6pPNcP5Vu7&#10;OY4x/tKwIKq2MlznGAB7b8BfH/h39k7XvE9x4Q8Ty6j4pfSbrSI9bWRoNP0mWWH97MGTiSdQsTIi&#10;DzGYAMVUlhw16VeeHcFq3dX8ml/ma4anGFWM5fZ1/Vff/wAObn/BSP4iwfFf9rjXJdJtP3Vhcw6d&#10;psFrDlmWGIkkAdWLgIBjJByMYGeK/Z++FvwN8IzarrP7UXxwv9FGrW7SaroHh+Yvc+WkRRbRMKwE&#10;spUmRwMohKAjLmuC8U/tC6pp2txQ/DPWl1DXHsXn1DxTLBi608t5qyIpGElkeN9oY/dyFX7u44nw&#10;t+JPxGsPFt14lj1TUrjQp/tMf9nau8k6KpYNH5pPI2s0R3jB3sAMjIrX2VSOH9nF8qS+f/ALVWnR&#10;leerd/Reuup7v8cP2kvO8Ff8KQ/ZT+CWl+BfBjWMrTIu2G+vrVTHCLm7mk+eVCbgDOXLbX5+Umvn&#10;Wy+I2v8AhP4OXPg7T0iMerTXH9oSvPmaV7SIXEnyk4RHWRVzyHNvwMrWj498babe+I5vDNvr9vPp&#10;ei+G5bRbuWEKXlIDTwoB0PnzSMvYEnqAK6j4Qfs36PqnhKfxB40ubB4Y4rm0iuEAnuS6wyMBGpJ+&#10;RfJGZNu1BJnJydvJyUMNSXMt2vVv18upzupXnWvGWy+70Idd+M2k+GfA1lY+CfDNlosbaNFb6dp0&#10;l28s2y7t5w1zJnO5j5krAjbzKmBzWLJcfEfWfBmt6FaaCbDQ9QvxFqj2OzyTeK8ZjQdQFCsGAHB9&#10;+lYOp6Fc2Md5PrF7Df2ugwRq8ksgWcQvEsEWyMt8zKiw4UcrsAI4Yi34K1j7R4c1yyu/Gl7Zy6bP&#10;Fq8MZk82F7iEhVTbkYbzMKCcgYAG4ZNdVKEXLmi9/wBfu/pkV5zcmp6W/Iyfht4cuIo/7Z1exl1D&#10;T7W/V2ilZw6x7ZIQvzYAjDbSRn+KMd+K83w8HiXV7e5stf8A7LittUWxt9YSRQ0DlcqGVfvDapVm&#10;6E4BJB56u/8AFVrDp/mabcTSQ65bmOKyddy3F6bna7Z4BxFHCx6DzGHAwa1NZ+Fmo+ENI1PV5tGN&#10;tY6hqUiWNrNKnn6W8ZmcRF9/J+Ug9dw2kZ3YOtWvOMuV6dv6/pGUI20XTfz2KNl8ZNW8U63N4B8Z&#10;SDWJnjW4sNW0y3YXEz+Wm6RYgSd6yJHJtHLlM4/hq18aLzTPj94jvfiZ8LvC9lp8Gl2sMcOn6FZl&#10;DcW9tAz3E5OcKyhV4yXIcE9s8J8V/En9ieMNI1PwZqPlahBDGttci2VBAxQOQjA4bIl3FhwpY9QK&#10;9s8FfED4XeDvEGmfEDw5YWulaJd6XLfz2pkSRIZAVglgeIJjDwo8QQkl2BcnLCt4QjGnFRWjav8A&#10;8AuEfac3M9UmfH+vXk2r61dzJpkTXUG6OR4/lWV4yFZiOOuQQPUCp79vL0SOzv41ESkvbywSAMyD&#10;7ygH25/PuTXqH7L/AIJ8M/EfxrLJ4j0KFbSQazcuLmURxGVrLbZIjZDMy3c0B2jhjszxuIXxH8Bt&#10;O+H+m6z4b8e6VqCX1jrK2MCyQs4hgkMh89mU4WRWjVQpADKWPUV6Upxj7ttF+hm05Oz3f6nlvgTx&#10;Xd+A9T/4TPSb3be2L281nDEy7JNr5O7vwEAx1+b0r0Dx5oHh34i+Cb340eDPKht5J5Dr2jK+JLGS&#10;VkBdAOsRcBhnpjnvny5/DE2hzXWn6lD5xjuSsnkyAjuqsCM5G49v7vuK7L4SajcfDX4l3EN6y3Gm&#10;Xdu1rqenPwuoWzEKyqG/ixlgTypX1GDFWEL+0i9fzXYUHL4Jbfk/63OZ1jxrHdeBU0CTTTAsRR7b&#10;7OCB5ihYsk/xZVZG/wB527Vh2sF1Nbw3kwCwzSpGzFgSFYnoD7q/PtXr3xf/AGcx8PviEPAdlewT&#10;rMVk0i9W582Ca3ZpAsjFchcbGDHPABOOK820vwZqOrajPouiazBFHGDdTT3TeXEIImBZgW54DF9v&#10;BIGBkkCro1KCTUHbr94OhODvL0+aCy0C9vjFZaLYyXE9zB5i27QnMbMxHGOThDG+7p6jGas32h6H&#10;pNgs4aS4dZ3EpUfeCFRgegyeWyckkDgZOpba/ceWLPS7Ge5upNOkXzoztZItu1vunk7FGR02gDtW&#10;349tBL4JsNYltpvscFiBcqzKGa7kKyMqImDs24JBORgkn7q1lLETVRK1riklGGmpwd5rup21zb6c&#10;87SWkTK0VkZCUBzwSvIPy5HPqau+LdGR799Ts3NykUXmzQltpddzAsP9nAQ/VwK7Dw78L7u+m8H6&#10;ciWFvP45mK2txbOZJbeM3Bt2MqYAyJIjIBn7ueRnNcT4l06yg1D+zLPURcJG+Jrg4LEqCzYxxjdn&#10;6kZrp1502YuXQi1yLVTpcOny6Otla+c9/ZBx87JLtQ/MeXUCFfoc/wB7mX4f+GvEvjbxDYeA9G1C&#10;K2nvLp4rd5AANzxOGBYclSAy9+tZ13cqsRtHu5mjWPdGhbdhi+T16DH5kCtn4Y+JpdA8Q2HiuG2D&#10;Po8qzt82CiKwwR754+pHqaqo2qfuoVNfvNduvoZvi7QtO8P67qekI88i2d7NDHJOu2TaGIUkepGM&#10;/WueFrboZEaXPDbNueDkYP8AOvTv2rvhxL8PfipeTWmpy31hrCLfWWoOcieOXLjBHXjH4GvOLq3F&#10;vY4biVJGEiY5GMEZ/P8AnWtOScE09wlB8zj2HWNu88LqqHhCXGM/KMtk+gGMfnVa6nuo5FeMFWjI&#10;ReOQR2/z71KvknSUuvt6M81w6y28aHcqgKdzHGMHcQBn+E57ZrtcyecSZNzEkncepIwTn86tb3Ic&#10;bMv3mq6lrN4L3V7rzp1iEfmSc4C9MevH65NW9F8XeKrXxBb3dtrU6XaMi2cpl/1TfwnnIwCaraVb&#10;zSQxxzhBDIW/et90AAF+cE8A/wDj3vUSQfbZBDMUik3BAQNojIIwT+Zz9Ki0F02G7yZZTWLtdY86&#10;SC3aXdIGLKNrMwYbhjGDk5HocelXP7S1jwp4jgXSNTmju3tpIi+za26aExSREE+jshPuTxWPfXVj&#10;FqUzW07zQoCYndMMxJyMj2Pp1x7103gm/wBIg8Qr4s8Q2iXB0mGGe2t3A2zTKVdVcd1YK6n3YVnO&#10;0VzW0sXGWlrlGTUNb1mVVltpv9EO0JHnYrM7HavZQc/ic1l+Mo7QzqLSOOIwgLIqSlzuKgkZ9j19&#10;C2OxrprjWNA1FRrFh52mXX9sE2liGzEkDZIw3X5CNuT2x6GrFj4c8FaFpWpf8JZBNPFexRyabdwt&#10;maEGVA7mM4yXCgjdxg8dcjOnNQmm1byNWpOnY4GO6aez2Xk7BYo9kACccsSQSOn3if8A9Qrvr/4K&#10;eJpv7Pi0CJdQ+0aU2oQQwsx/dJNNHKgB6sDA/APQHmpvHPhjSf8AhBvDPhvw4+xrbw3NrWsz3TDa&#10;0krcbQuccRxxgHnLAnAPHLj4i+MZvDWneEpfENwllpLTLp0sbsrWyTbjLECCMoxYkg9yexOey0W7&#10;3Oe7eiMjxLq1rqV5b/ZYDHBFZwQrEVAwVQBzx/efc/1avq6/8Hxap4Y8M634s1qxRtQ8N2lzZXHm&#10;MzSxNGAdwaNtreYJHbHVpGr5IuYHdY5BB904fHfjP9DXpelftC+IbH4eeHvD2nKHudJt5rSaSYZ3&#10;QiUyQgHPYSMuOwUV52ZYapX9nKn0b/Ff8A9DB4iFFTU+tvw/4czvhTp/jHxX4rQeF9LluZrWJ7mZ&#10;gAEiijUu7uzEKqhVJJJA4r0vQfjXd61rniKe00GOylvNJXTLnVIozANMsVI859ik5mmO1TzjIIww&#10;Y4838PePvGHw4eW68Fa3Lbwu8SbYML9qkU+aA4wd6q/UEEMODxXY/AP4ny/DnXmvrvSre7fUW2al&#10;9rj3Atu3KwGcZXkg47+9a1pKKvYwjKTsaX7R/wAPPBXwl8b+Ftb+DfiWa60/U7NHUXUIDwXEb7FZ&#10;j3JUqc4GTk45Fcp8bZI9A0t9NGjy2s6Ytrjf3wwYjkk/wgnnksa6bx/qd38Q/Em2W2d7eOTzbaNi&#10;VjLR9cf3QenHqDivMPGHiLWfFvg9tT16R3vYr/7NcFzzlV4JH+eRWNKTq1Ivs9f0KlFwTuR6Roek&#10;6v8ADjWdbjhnS5t54zBhgVKbgGBH4g57YPrVXVbjwZdeDhOkcsGp20VvbxQAgrJy7SynA75UDnj3&#10;4xteGojZfCO7j89Q16jOEEg5VXAII+oHvg+9cH5ZmuijzEopJLEY/DFdtCTnOavon/kc0koxT7oi&#10;3NtPoT0qxaSTmUpGC27sByRSJADkICVGCAatad+5k823cq2PlbOMZ/8A110yehlZsa6BmJZsZXCF&#10;h0qvPPNFOCO64PuMf4VamtJkhEWwEthkZuDgjpVWRCkkayDkYyD9KmFiopomtLeYWpuHRtoI+fHT&#10;J4/kfyqe7t5ICqFicqOg4NdJqXiHw5D4C0TQbHR4GulE8uoXEbsDKS8giEgIwSoJIx244PNczqep&#10;yXd4Lme4kZ3UB2Y89MfyrOEpzlqrbltJdSJWkjmMewqVfBB7H3q7JfW19Iyy26xoVAVFz8pwOf06&#10;VViXyibiZN55CsT1PT8x1pshdgHjiAA+5zVcqbJ0LEkS2N6UQ5UEYweuK9W/ZrnvRquq6RL4lksx&#10;KSbjTpEYpdROj+YCwZRuO1FCnhg7DgCvL9Pjgv0lR7pYpo4v3KOmRIc9M9uM/jiu/wDC9/Y2PijW&#10;9KutPa2bdGhVBymEZevPIPIPXPcVzYlSdFxW/wDwUVFJavue4/tF/tA+H/iN+x94Z+GUWnomr+E/&#10;FOpyalboi5CSLlWG0dA0rDOTu2ZJOa+TtPs/PudOijiG55d5BHU7sD+Vel6/f6fceB9ZvLCxWOdL&#10;NBdS/wATO00YcE55ww/I1y/wAsdJ134qaLZa8z/ZlnLsijJfGSq/icVNCq6dCdSfT9EbTS5Ypdf1&#10;Z+yPwE+E+mfAz9lLwbpOqadALTS7OLU/EH2yEvsd1a4nfjlQrM5HXGFHTNeC/ET9tbxKmqeJPgL+&#10;zl8I76bxxruoXVxPqCKI5dLS7jj6OhwwjM3lKHxgLHkKwC1yHxr/AGo/iv4c+HUugX+vtLZavpr2&#10;OmpuwkxZWhJ2gfNt3YxjGQMDI48K/Z+8aeK/hbf3nxWl8Qzw+INUvlNvG4LMqKSxkYnORk5x6Y5r&#10;ljmMKtPnimk/vZSwrpQUXuj9APhR+yz8H/2LPhfqnxv+KD2fiPxNY2Emo6j4i1e23yLJtOI037mQ&#10;ElV9ea/PX4N+GvFH7c37adhYeKpHuB4l8QG+118n5bRGMkq71Hyjy1Eat/eK+tewftu/t6/8Lr+B&#10;emfBLTVkjv8A7Ss2v3a8rOqJ+7AJAIGdxP4A+25/wR/0HQPh54V8c/tL+JFijukj/s7R5J4yqiJA&#10;JJ2Bzghm8seuYz612xlStzLZGM4zVLlW8v6/K5922/jjR/gd8IfiLrLFingu8vpRuG4BGto7m3Qe&#10;iIk0UXHQR18cftUft0/8IV8NtM/ZG/Zd1h9V1m7iWDxF4k0uM77u9nbMqW4XlpJJXOSOQTgc9POv&#10;2qP+CgPir4ueDdT+FfgGwlstM1fxBd3d7cQZM2r7nxEmBnESxqg/2tvPA+bGs/2f/jl+xJ4P0j42&#10;6j4TtL/xb4itZ5tCMUqXkOnWTwQRySTRsFMM3mXsUW/JXJIBH8VuSbJa5F95l+Lf+Cbnxrsfiv4D&#10;+Eet+J7SDW/FeknWNdyVMXh+3SbbI07l8OwVoz2BZtucYY9D+0l4T+Nvwe8ReIPAOi/tAarr9n4Y&#10;1a0a7v4bItmDUYSY7gpgOZo2DKCMhQ0ezAzV39lP9q7SPDnibxB+1/8AFjzNYutWjbSb+z1GczSy&#10;2wW2EkgUfK58zY+wCMfORzkVH+z38cvCXiH473fxj+Ouq6zrFo2vyWGm+Hrm0fOp2xsbhrdDMpEA&#10;KHycxtgbJN4xRyvRIycrvmfkl/n/AF8j5btNJ+IP7RfxOtdM13WmuNR1ZtsF/OpCSKpZfO5A+Xfk&#10;sQOMsexA07/4BfFb4Wxa7q+reDpJ4NHZ1bUEugkSAGFTMgYhpPmuIRjachnyPkYr+hHin4ceAfi1&#10;qcfwO+HXhPSIPizqz6gNT1n7GsMWkhYIpr+EtsAdRFcSLFErHYViYbFJx8W/tq/EPWvF3iXSYWXV&#10;7i/1Oyin1m1njVLU3bMxhktoo0TG5Gk4cEnccEqFwr30YN6vU4wfF74l/GQL8O7nXt8mueI2vEt4&#10;yYQt5LDBbowxwF2RogGOBnHpXS+FfgD42+Ifi3xF8NfANld+Ln8G6TdOQyyWwEIIVnUdFaN3WTaz&#10;bW2ldzZXdv8AgjRvgzpXhE/ELxR4dx4jj8QyDTls/ESmC2txYO0UkYZgSIHjVz5hyyiFfmJYNWsP&#10;j5q3jLxedOs71tElj0aw0O7i02ARtNFbiAOznzFEvmSKepxjqDkColC/vCT0v0PM9A8WxeEdQbU4&#10;7O6mv0ilguxfRhYLa4kaWJ2yOTtV42A55LegNTfCbwfrPxd1+z8JeGxatqAeaaaO5JjRYI9sskhZ&#10;c5CojEgKTgcZ7dV8dodae4svAXjOGax1K305rlLVEQgTedMqBdjMrBw3muM5DO57YLrH4qfDHwj8&#10;ArLw54H8J32keJtb+1Weu+IZVJS6tIzvjijJY7A8jIJCvTyk44NT7KDu0tQdzf03Ur/wBry6B4+8&#10;KtYSiXTtcgtBIsZjgl2Sr5bA/JuWUEZ5G3BwVNcv4h0nVdL+IekeNbn4e6hHoI8RnT797V1MVzcx&#10;fwo7DYGKSY2nhhnHU44u3+IHjDxqLfQLuzS7vrOxkitrgIWuJY0kab5nz8xVDIozn5AF7Lj6C8Ae&#10;IfH3xA8Dad8GbHR9SuPh+viu2vLa+u4442F/5TLE7M3EfmI0O4cqcBh1Cnio4BYfF+19fxt/w5U6&#10;79lynkHw/wDDOi/Dj9oEaH4j0a71K30m4uPMs7ndZzBlgcgkEgxurYdcE8gAZr9gv+CWXhGXRf2Q&#10;fD/ibVoCdb157u51S5fl5d15O6AnAyQHPPQkk8jmvkn4tfsFfFD4o/tW6TqFn4YGlzx3lzd65c3G&#10;nZg1dFurm5F0Udiqs6z2MAjBIUzp2RgP088E+DtN8GeEtM8LaRpkFpaafZR28Frag+XEqqBtXPOP&#10;TPP1r1oJtmDXNWT6L83/AJfqXbePb05x0GKtRoVA4GO+KIYMYGwDn86sRxt+B9q0NRUyPlC4I7dq&#10;fvLHbj8CKjkZYcszEcVm6j4x8O6QGbUtTij29VJ+7270m0lqxpNmuPkJ8vAIJxxmue+Kmj6d4s8H&#10;X+m69puI4rdpYpojmdpERnxEAQd3yZAzzjnjOWeIviHZ6N4Zu9d0q0fUJra2MiWyNs3HGVBY+pIA&#10;ABLEgAen5w/tP/t+fEzXNYsb6y+J9po8cNkNQ06KaIxmafZI0cQRd65i27GkJXd5uSoB2jOc4qNi&#10;o3iz1SL/AIKO6X8RfA2r/DDx1JfaJJpOjywr4gjcGdkKBFCyhh/pKguCufmYBh9wo35y/HqDS/EV&#10;qNa8O+M11OHQ7dI9Uurm4Zp7y5mmkyRv5duWZm7AqDVLw78TfEUl/qXiTxz4vubDR/F90Y9cXTwN&#10;11meKWYugPALKDuXB3LxjFZXxosvCWnePWu/CfiWfWNEuUhuTOyFGVwOUcgAFxxlsDOQSMk5wfvK&#10;7K6WF8c/DPwjofwy8M+NdF1a5uNS1HzG1G3KoEt9rnA+XkNjZgnIYMcdKyrv4K/EHTvh5b/FmPRp&#10;5dFmvJrN76KZSiXKJE/ltzkHEycYwecZrodHt59X8Ez2MV9a6euorGIIJm3qzrE/lkd1lYxqBjgG&#10;cE4BrprGf4l6j+zEPh1dkfYf+EuhWbSb6HyXtZ7mNF+1O7EFFZogmcbQYzk/MASO1yU7Wv8A1ofT&#10;P/BGr9nj9n74u3etf8Jr4klvNUawYPoEjhFubfpMhQH5hhoWBB+8D020fGj9lbxp4R8dWkv7UXj2&#10;/wDCeiz6ZcW/hPxRc3scrWd5bs0tsoYEu0QLAbn/AHuJm6nJXx34c+I/Ff7O1v45ufhX41sbHxF4&#10;durddDvvDN9HPBMkrzLM8XmndtUMBkjOG6Y3Ecj8b/2gvij8RfAmieC/ih4n1i/8R6JKbiVLkhhb&#10;LvZlKkjIdlwxXoCD3wBo5wjEyUL3uv600fc+i/g5pv7N/ixtS+LHjz4mRXk+l2FjqZ1C8lF1LLem&#10;KK2vIjEdqXEYaJ5guNw2Jyyk48v0v9inRf2gvjh4w0L4W/EqLRdRs7K31bRvtunLawXqSpLLNNEV&#10;cBIVZYypXcAsuDjaa+btJ16bQdebw/a6xcy6HdXHzrvwPN2A7gDwp3Yz06e1fTPwYT4tfCWLwZ8c&#10;NbmbUrKTV7rQPD4S6X7U0BCZQAbjtEkmAhHAK9Q4zjOolJO2m5tCLUeW/wDS/wCBc7P9lH9kSL4g&#10;2Wo6R4q8UaZNrt9f6fBqBjgEupaTdyyvBLC8rI2YvJUlo23I5YtkhQ1VfhDqfi39jv8AaT+JH7IP&#10;xktpJIr65jl+22Mc0imVPnSaMZ3BZFdHJ5YGJVBz19F/Zwj1jwNZ+K/iF42totK1gw6dbC4s74xz&#10;Ry20rmOVo1IXlJADuywEeMHcc8P+178SfEvwu/bQ8Gfta6lFBrFlJCttq1rNGrrMIdwKOMn70Ttg&#10;+qZ6iuZZjhniY0YvV39DalhqrouTW1vz/ryOq/YS8Ean8Xf+Fl6Fowsbafw74H1VLQ3t6i7RfXry&#10;g7XBWRf3ARgeNsmcg4r2j4k6P4Vj8IadqPxU8M6JrK6MEn1LUrS6hS/Ey2rs0kzLhZmjllRWRS4B&#10;bzG29T4f+w74YPjz4QfFzxt4M+JNr4asb7VbbTrhPvy2liFdpbgdGl2rOx2lgCIpM43A11mpf2D8&#10;Avh1oXiH4seK7TxH4P0bxdd6Vb6Hrdql2htWmhvVvbeRCG3yPEysSMGKYnHXPbTnShFRvr/m7mFV&#10;VJ1XO19flpp+h5R4S8RXvhr9nOX4ly2mopc3niyO0sfGcqGUeHzHMk0asquWijCrFIH2hS7OhJ4C&#10;+IQQfE79oj9pm18WfGPWrKW61PT5rm8utQt1uknskhkVjtjZRtwM9Q0Y+ZR8qg++/tOX/wAP/H/7&#10;LemfEf4I+Kb3StY0rSYrO68LytFDHLaSPKFkCRRjeTv2gkt9znJLMfLfgRPqXxoFho2r6xFpfiDX&#10;tbgs59WhtgogtXkEMsjJGmZC7yogJYZlZQwAYNShiI1Z2i720M3TdOCc9E1+v/DpH0F+wf8AF/w0&#10;P2v/ABX4a8ceO9H0zR7yzaysLy5gFpZX6W32eSOJGJDK0iu7FjgsBGxyQwP3d8SfF37Mfhfxd4R1&#10;Pwxqltb3viu6u7vT7201Jxa37GMhbiTDeVITG8vzsNxxgdSD+W3iiLwb4gfxv4J8XyeHrrw3bWZv&#10;NF8Ti0K6jHqdm6hI5CjF9kokkjdznClHblAD7hb+HviL8Mn8LfBe68RWury+FfCNybe/vIleG1Ej&#10;R7oYQRmZFd0UTD5gpc53HClbEexpaBSpc+Ifb8ndWt5b/P5nlnwV+D3w9+Jvxu8cat8SPi/bfYfD&#10;GoyQaBb3eozLJcwQMWNrGGOAknmoUPJBgJwNpDdN8I/gL+yd8Z9W0v4m+IfFt74lOpavE/jmyuru&#10;VVSaYiQS7FIB2FGtgcchi3XAryT4nS6zour+J/ENp4Y0+G0g8VzPqNmWaeO1uGslbMUowdp/hOeG&#10;VTxgZ7r4E/DH/hA/gvD47numudM1tra7kv8ATV/eWiJOGJYHPIBO4Yx2OcZrwp5nUVCPJo3bXfU9&#10;F4KEcVOL1V35aJ6fc/zaP0f/AGIfht8G/hdpx8OeENLF5o+taxqUvh3xHeuJJri5DeXdWkzH70n+&#10;jhkP8UceCMxlm6f9qDw2ni74SHxrcaZJdXPg/wAWTaikNurGR7WF3guY0HUu1qZdv+2EI6CuB/4J&#10;6+FIdV/Z7m0/xv43gutM1y4m1GxubWTypNMnaZ3DRsRw6OQwYYwexFdifjlZ3fwm1/StcK32taG8&#10;lxeWdq4VtVjmlYRToA23y5VY7kPCkOpPyqT9JSxEZUE5NJ2PMjRaqPT3W3+P9XX/AAC/+xj8WvCP&#10;xQ+AOheONO8WpdWWoaQPMu5HKTp5C+XPuyd24TeZkjvz3GfM/jB+0p4L8TfAKzi8d+LXtPDOo6Kb&#10;W/tbSCMajqLAsjXFvg/uBG6YU/eaTA/d4yfi/wCAn7S/xR/Z+vPGXwG8JjR76Dw5ql5NpkGmT+Ub&#10;2G5LGDYzbidksysDklSmCcbmHiHxM+P3x802S+8AaymnW8VjpMURnlZple3XLiFfMAK7yg+7gjaB&#10;kYIrJ5lQUuS+pbwlaME7d1/Xrb/PztfGT9qW30fxH4v8GfB/R5/Duj+LNNtkubTUJmcSahaN5D3M&#10;byMWjadVUsWAYFQTzzWXr37RkPh7wTafBfTfGN1Hpl3NE12okd57GKRxLNiTneQWYZOeQOtfPPir&#10;x1q/jPxO/irxg7XcrXIaSLzOEjB/1YHQDFa3g/RrX4i/FqPQPDl8umWGoXDRW8l4xk+zRt2LKOQO&#10;mcY9a5cRFTlzy2Sb8iqf7qNo/wDBP0V0H4//AAc8J/D1LP4Y6GmbbRYkspBEY3CKMFjuBI5BJJ3H&#10;A9q53S31LWrZPHPi7WIbnUtRfzYbdE/dWcf8MaAdSTkkjrj0NcBNoFj8PNIi8J+F4Wu9P06VG1S7&#10;JMgnnzxFuYc7cqT+HTGK7CL4/wCg38FvpUdqtuy4QbFyuehzjgA4x65+ua+ar1q1eHJFe7e56lNQ&#10;pPV2Zd1Pxprc3huWTxExtLeRALVn+V5cdCCc4BI69eTjvXzz8R9f1vVdXW18P3r3l+ZWW1sI1Uu2&#10;MkdD2GeuOte6fE7UXj0j+19fukuILWPEqxoN2WO1FVeOSSAE5b2NT/sE/ssr8SPite+Kfit4N1XT&#10;Y1TZAl5bPGLeNgWG8sMjIGSeOSOnFd2V4RSfNY58XV5Wot3PmD4ZafrWveN70+L7y9h3WWdRS2Yp&#10;K3zkbOeQQCfl9ByCevvvwi8Rw6ZbQ+HPCkUr21zE32GSYEkt/FHkDnkFu3QjriqX7Znw30D9mb9p&#10;0+HNAjiu4L0MuQpVR5oGARzwCoOR65HUCnN4N+KPjLw02neBdIRbiPE0ctv8qJJn5NhzkMcEEdsn&#10;Irqx+H50m9Ft5EUqtnY89+NczeE/HHiaO7MNgNW8KSySJLKCWlRx8v1wzD8/rXn/AOyq2tw3Nytj&#10;G0xsb2OaTTkQ5k8xQoYgDHY49Kd+0F4C8T2s+heL/HOro9xfwt51pE5drZl5KyNjG/IOVHH9df8A&#10;ZKjvLjxf4m1vQfFYtL6yS2WGF4wwmUs6EnkcDK+uM5pqdOng2076b9NHY6JRTjdb3/Q7L9qv4jnQ&#10;/DmmappWg3dpqc90AtynKIVHJx65wQeD/OuQ+BniT4lfEPWPEmi6dpWq6heau0MttdWu3zdOkBCL&#10;LLK6nEBSWQMoIwQrj7leq/HXwF4qsfg/efEzxBtuYrdz9keeLKF3HlkjqFzubaB2HWua/ZL+Kesf&#10;D7xFqEetWsh/tC0g03UxEgjMCRMOmCd2FcpgD+M8YyDlhMXSVJy6LsceIpTclbqdH8V/+Ce/7T7/&#10;ABO8K6t8SvFDWkXjDxzFpOmXut3cMktrbrCtx9skKv5bARiRsK3zFOSC2K6iL9kzxr+0v+0dp9l4&#10;5+Itk2jaRInh3Tr5odv9sT2MMjSw26qCdh8py0rAnLMvzOrkcZ+0x+3h4z+K9t4S+HWh6g8kHgaR&#10;5bWe7C+Y9wUaCMAn/ZJyeCCuR2NZQ/aP8bfC9tB17wzrGrPpmk38qreQOjM7NCm+Ehl+6rEc453E&#10;e57ZY2gpJcrs9TH6rUiuZvXT/g/n+B5R+1T8LPGPwb+Kmr+CLyFmso9Ukn0a5t4WEFxDnCvCTwy7&#10;QORwcccV6x8MtK+EfiT4beE7e78Y6ZpF1baFqt9rcCuyM1/beZHAskgO5GkXbKAcp1BULVX4gftA&#10;RfHWfStI1q0TVpIxcQ6NHrFqXWANKk28SZyTwwKtwRnOc1yWja14N8A+Htc1fXvCEtnq215fC6W9&#10;5uDymbzB5kZyFVEBG3ncJDnlRi6GKhKVkrCq0G9N/wAuh+w3wg+PGlfCX4UT/wDC1NV03/hN9avR&#10;5fhu08tg96kC7hHET8ypsZgSA0iheM9Ok1vxT8N/hV4OuPFGsfDfUdTufEN2dY1XxFKEXZdqqmOR&#10;hkvkqoREAJCoN3TJ/EHRvin8QPiJ42tfG3j3xFe3+ovdiawu4r1llim27owhHGFOwAc/cwDgYr9W&#10;/hB8Wfh34r0bST8ffiittfG5tTcvptw72F8uzCyGMnfHkptcDGMA9HfdeJzCaqxpQdm+5FOikm5K&#10;6X9fj+Xbqz4z/tP+LPHPwg0jXfFHw5jc+LdJgk8Py6pFvS9SfLTIdwxEyfJtYY53EHjn4R+Onxa8&#10;X/DfUrTw345stRv02CeLURmIrJI3zoz8mR1bjfkbu6gk19yfGXW7SL+37jwj400u58M6JrkVxY6W&#10;0bA6QZUEfkWuOTCxVpBGcY3+hBPzJ+0J8Q7v4yJaeD7fTBqKuwVGUBGYrgkLG2QVIAOeSO+Bk18z&#10;jsc8RjOWS5qcdPn1d9v8z2sJQdPD+87Sf9f12Pln4raVY+MtUk1vwNdXWtTTNaPLdyosjGR029OM&#10;5OV/4AM80/45fDD4g+GrDwxrXjTw1fNDd6VFFaywENsIYgAtknGMkDI4/AnD8aeDvFml+NLnT9G+&#10;0aeY7gP9mi3wgyI28KwIG18jJHYnPer3xf8A2qfil4xaHw/47vVu7W1s0e2WTBLxqp2xnaBkAnIJ&#10;5GPYV6qpSTh7NppL5mE7Jty2/Ajj8Z6VqGm3Pgyy0mJb+G58qOczBmuIgFJAIICydSD0GMDHflZL&#10;HXdV1WLTP7PGrWe6TyX+zMs6MvPlkJ8wOccHitT4f6ZoXie/sta+JyXJ0+9iH2W8ssrIpUqvllcH&#10;fgAhcjAAHUDFe6rB8GND+E2oa34I1C7i1u4vJLeLUb22cSW9vvwI5WXKgkAHeAD8yj+HFN42FKXs&#10;4q7/AAvt99wjF1NXt+h816XaeA9QguJb+91W2dMmW1lshIYpgfvB1YZA2nqKq32lS2VrC+n38FxH&#10;JJvllh+cHnIJTnHbr3r0zwp8CG+JPiNbCx1m2t/tBQXlzNKWFqJM4Ztuc5cAbhwSwGRnNc54p+C+&#10;sfCHxzqFpquoG2ghgdLfULXdJFPIp+4DgYyOoIraONw9SfI3aW9iXTklzdDzbStUvdK1x0z8yTlk&#10;8lSOTn5eOx9K39Whs/Ewt/E9lp7IdwiurKAHKkY2sOOAcdT3B9q2fH+h2mkp5HjfQF0fVY7ja5iQ&#10;rLnYDl4j/D0565zWd4eW/wBDs7nUtE1azvLCUhbxCSW2EnPHVeSD9cc12e7UjzRZEvfVuhg6daeH&#10;b/xZa6dd3v2XT3nVJbwAs0e7gnA54P8AnFey+Kv2a9EtvhVc/EDwrqbNI+tImnhZofsgtTH0Zi5k&#10;aQMORtBxjIyx2+Pf8Ipdw3X2mzMT27sWAicbgoJyx9ORyfWvWU0rXNA8PppeqT30sB09GNlHtdRJ&#10;PuEUkZXdnIAyfvfL26LwYr2vt4ezqW6Nd/8AgijTjUbUlax5/dfs9+KR4rvvDulX0OpahZotzFb6&#10;dayyrcRGNJBLGdoyhVxgkDPfGQT337MHwv8AETfHG3hhnsLNn8Ptf3dvf3e22a2eJmcS7ASUITBU&#10;YIZlGe1ev/swftT6NpHhLVvgkdEGj6n4j8N3dnd6nJcea8t5vUQk7wWgVVVkIQg/dJBKA15R8R/F&#10;OjtcWWk2nh/T9Pj02O0hvTE7TLqEttGV3yL1LSZIc8ZBY/xNXd9YhCXLI5XTk4txPb/C37PGkfGv&#10;wLqvxm+GvxKTST4Jvl0vWtCvrxGE8CAGPylBAZSHZEz/AM88Eiuw+FF94A+IK6d8AfiP4qTTtMtv&#10;FjX3iLXdMuIop7rS4LB1it1mdf3kiy7OuQVc8bd1eZ/CTxV8B/EnwY8Y3VjpMvh3xPc2txHcJpwm&#10;e38oFZVm25w4JbHqu3PArlWvPB3hrU/D918RpNSj0nUtKa3mutPmWWT7SsBxLs9N4UEH5vmyewPl&#10;/wBoxWJ9m46LTz2vp5GroRdJKUrt6/j+Bbv/AIV/CbxH8ebzwj4A103ugaxdPbRx6svlzSJPv2YY&#10;8HaQnzYBycYPJrzr4QeKpf2W/jdcT6nBFqcHh69k037FM7YC7g0jKQcoSRg4HIyKn1fxZpXgXxHo&#10;HjJUaOGwvle1uFPCyIVKE45yCMn2+lY/izxv4XHxC8Ywa5erqFh4h1CK+/tKIDhd5kLLuXIJDsuf&#10;boc1tGFeMpqSunqkvXoejS9isOoPdPW/mv8ANH2rrHj3xD8R/hVL8QvGHhGbUZL1JbDwzqp1JTDb&#10;XcpRvlGQ4UFCST1JYZOdtcBrXhjWb/8AZ3129+J2lR22o33iey03QLSR2GyQgSPMWbO0FCAcY4Bz&#10;14888EfFFdJ+EaTxfEWY3emxLDHZzYkt5opHyrLGcbjtCkkgHj1wK9D/AGlfjJqPxI+CPw18Pz+L&#10;YtQ8QafFeXV/cTMqAlN32cY4DNs478g9ea8Wl7WWJbt1d36HW/YTpTUX0vb8PvPEfEXjTxNY6vde&#10;HrfUpLOBbtEv4Z8gq0abSW2gZGcnp0PPrX66fFFDbf8ABIrwZpENz5bjw54ZjO0EdTAxP44NfjN4&#10;20mW+kF9FLI6w+T9uuOpnZ0JJJHOMrxx2x25/bb9rDT4PDX/AATy8L+H5I8AS6LB5bcY2Q7jgf8A&#10;APyr38BShHEQ5e6/A+dnUk1JW6P80fjZ+1d4ot9F+K13b2lyBepBB5YmUjK73ztNcvbeM9PGkHUl&#10;1K1bV72/AYtEP3KYwSc8E+/txXc/tHeAfDfiL4la3f8AiC+nju3gij0jymB2sHy7H2KluOuQCM5N&#10;eInwTqMOpK95p0y2unt/pUqxklgT6de2fzrpxXsKmJnrqmVBSjRSezPQNR8TSaEBpGnyGdbuEm9a&#10;Y4UIDhQuOh656cGrV5ELyXSNF0OMRm3tDLLdElmlOd+MgfwjIznGAfSsCbwpardeXqF4hWUBlFmx&#10;cqOynPBxnnGf61H4a0eSTxtFp3iWaWO0tZH3qj7UjjCn5fqRgdelea4c0brQ0haysat1fXuleLV8&#10;C+NNOtbLyL2aNJljEhyRjh+uDkEA+tc7qPgT+yrlLKxsYpcsXmZ4QCoJxwepGAfxBrW8Za8LhYvF&#10;Wu6nO9zcIJbj7HcBxOBgxqxBwnC4I6jg9eKboEXi/wAb+JPsOn6YgNzHEql5gBbsX3fOT/CemT3O&#10;O9XTjOMU1p3G2uazGxeJtS0cRSWd5vNnL5lqIDsTzCpC4xj5x0I6n3r6p/4Jifs5xfGjxhovjv4v&#10;eHJ7vRZ1ubmw05dMna2upIZRHNNJNEyiJ43KFS5ZSXwQB8y/PPw58IaRd65a6l4i1eSyk06SSZyj&#10;hFikV8KeAd2fmGPevs79kj9oiD9mEarqWiG0bwfqYluo28tr42l06r5qpEGUDzCg3HIGQvB28b0a&#10;kKVSzidEoVKmH5oS2f4f1/W5T/az+DUMvjTwpd+B/hrayahZadqGoXqStFbDVoYWMkwKb2dJYzhU&#10;DZVgPlYqrBfnzxF44vfC3ixtasJzZQ6ncTPG0dsf3CM3zQMjDPy4xk5IK59q9I8efE/xj+0LrFh8&#10;SNJaKy1K/wBQFgkmmgLBMjQNMSAWVhjlAcZJQ4PXEHx38E/DPx98J/DHjv4d3eoz+ItN0tLbxTby&#10;wIsJjh+UzKM78gYy5yCoAJBAFY0ZUJzd9HsXRlO3L0/r+vQZ8d/jDqur/D7Uvh3a6tpeq+H9a0zT&#10;9RgvLuYfabOY70EMDDBKqytkYyA+Dx18U0mxs7bxnoXiCx1++ktk09Iby5hXaAkW0MqYHIUZHPAP&#10;p21fhV4V8Ia341uvDnxI8TQW1iumz/2ZJeWjzK7tyUj2f6uQjlTg8r+Neha74H1nw/8AsZ/DPULD&#10;QhqqeIvGOoW41aKzdJ9MnSdrRLdl3bHWYlnXO1soRk54xWXOEHCm+n3+ZjKq6baZ53oWrfFHSIJY&#10;/CJ1iGPxZrR/sWOJQq3ASfCY+XbvyeoI71sa1qiatpek+BLnQY7zxLcXs41a4bUN0nmDmOMFiRvy&#10;PmOTnA5OcVR+N9/8ZvA3jC30P4gLfafc6fdmZYL2IRyQTuyruUjAPTqMr/XgfG+qalbabZ2VrqMQ&#10;PkPdT3KyfvTMPlGdv3SAAfxHfOBUpRtHZk+0XLaOqPYv2SfD3haH4x6X8NfFnxEnsLHX717TW7SC&#10;PbGw2jMcgbIAJYsD2IB4xzj/ABp+El78Cfi74i8CPrgt2vZfK053y0/lOwaOYAAAEgZDAj6AHFcj&#10;8F/E87a4bG/u/wDSjZSM8jyKN6iPc25mIGTtGecmul+NnjHTPiP4N8LfEPSr4yXOj2y6dKZ5GNw6&#10;RncvmEk5IJIGO3rinQc/rLT6/d6ndS5HQcN/v9Lfqe7/AAp/bw8YeOPg7f8A7PfiLwRFr+r6xqK2&#10;t1qevMHuJTtWPfuP3GTaGXGNpIIIPNcfoPiX4T+DPGXivwHBqVrKLUjT9DkOni8itnMWbq7zIVAl&#10;P3Nw+6ATyPlbkPhnqLCx1DXNKkL3nnq+mp5I3y3cq/IA45wDkkd+MkAUzUPE3/CKxaJ4Q8E2F4us&#10;QatOfEMd0FeCaRWBEitw24NksvIJAwRgk41m6U2o7t8q6aLX/gClHkjG/vPfXzdvz1+Vw+JfhzwN&#10;qnifRPB2jRw/Zp7A3Oty3N1IxuJ2XCl8qu05IwoCgDjCtkHjfGXwJu/h34p0bRoJ7zUdG8WvDLcf&#10;2XC0l1boDh8Rgcp/EvGCc44rtdOnudWsfFnjHVtKvmi1S5htLXU4SqjMLmSVm3KSQQT909h6YOh8&#10;AfFlv4Q+IdhqGtapPBLe6a8+jancTSBLSRNwaLaQVZSCRtIO0njHJrSpVlSrRj9m2xNlNvXXYyPF&#10;/wADfjl8FPh9c6/f3cv/AAhV4qjTrLWL7ybp42zGpaMAESqSG2E4wFzn5c8f8GPHsPgj4hSaldZt&#10;1LRSQ6i8TSf2dIrgrLEFIKsWCqW5AXt3HtX7RXxn8Q/ET4fqkXi6CaPR9Qks30eKMmaWCaMbpfNc&#10;4b5v3fQk5LE5FeE/C74m2/wv8ZC48XeHbXWtEvHjj13Q7tsJdQ/MAMj0Zs8HnGDXo4WvGtGbW3Tv&#10;YxqU1GmorU6X42ag+n+OLj4m6jcWq3OtRy3KRQSljLI7tvmJAAJdiWyMd6880K48V6LrVn4iNzdx&#10;2V5fAWkhtnEMk2fLdlYYG5QTjB7HkHkafisaVN4zitfDl55elWluzW/2mEKCir8qFc4HPGeM9SAS&#10;a9L/AGYfgVH8dWbwVafEvVrGewiTULWwtlWYJNv5dEO0qEKoxA3FsjA7Vs03SSv2M6+kEkrH6G/8&#10;E6/2MtW0/wCEV1e/Ejxhfajfa7pMIsROVEEOmyph4JIc7lkVy5IPALDqQRXh37cMWteNB8R/hp8X&#10;dNv9T1z4QW/h2w8F6ibgiK5tnuw0t0ULZaaSBlicnPKZGCayP2Iv2+/jP4c+NupeLfjr4h0y0ult&#10;U0ifRb64W1tRcJbo4cPHuEYwu5l2/ezuKlSD6D8fvjv8MPiZ8TPHXjrwpaWVyur+F9Bvbq6ljEc3&#10;mJPMohXftLKchTtyenTGK2r4iNDCtLfp5nDhqEZ4ymnp734Wev8Akuhh/sN+FtKk/ZW+IfxJ0Pww&#10;l5rmkeJJf7JZ5N4s1aBGZ9jMAqxbmclRk4PfIr6S/ZL+I8/jT4e2+rX99Klvo1tdaTNDp9inmxTq&#10;gAmeTAw7xkOGOABt4I5r5V/4J7+M9ZuvCXxb+GHh120fTbnxqZJdflQPHaRTwGFomUspPJDKqnJO&#10;eh257Hxz4y174B+Ln8CfCPWtU8NeBtLjxrWseKEjaPVtQj2LuQAfJhGACnGCOmK46lSVNRrLWNtf&#10;0N6sH7eUGurPoqf4P+IdO8M+LNNu3+y6Z4g0uS00+KwjdruQun7+6urmYkh5G3AEZGAG/wBmm/sc&#10;ftLaD/wgviX4Q/EfxRbReJfDdzd2FhY3kwW6ubJCRCWV8KxCFFyCQ3UEhlLeB6N8bvAHjXU7r46+&#10;M/jjr/8AwiXh9LbSbvRmjkngN0m8rIQZMSGQHIygQYIJPQ+WfEPUPgufAFp8XZodX0rxH4g8ZRS2&#10;9rCDCJIVUI+SQuxggDLuAxtOcMxrStjXSgqlNX62vbQxjCLdm7f1p6b6H6ReK9S8PfEz4a+MvhQm&#10;qwImu3h0kSyKfufZYxPJjo+zOOCRnGa+Dv8Agn94ztP2XPGHje+8Qaw194Y8JeLLjRrXxBdiN1tx&#10;NI8jvIWJIJIRS5GMgANkYrW079vbwN4R8Mf2J8OtH1a2sdHuhNo8OqXRuJLiaYFp2bLFpIyy4IOd&#10;hfgYVceCeJ5vC16vjX4iaFdazbT+IZ3v9fk1K/Vo0nEwkndo0UKqN5pCgq5GCB6thXzSlKVOMNZP&#10;tsdFHD1bu9rPf77r9Tuf28f2sdE/aD/ad0zU9E1eE6D4W8IXEOi3awbfOurgqHKAnKghVAPHGecY&#10;rl9a1bw/4etGufFmvGO+v7Axx6WsQzY/KdsrSfeWVhhQAMjknHQeEeN9C02D40aj408Law+t2NlZ&#10;prDLcQiMRqFCwWzImdp34Az1AyQM4p6Xq6/OnibxFqqXkupX4mugwczxQRojO7hQMLl2x2+Q5x8u&#10;fFzGMsTVdVu7tp5WPWoz+q4d0krO/wCfX57Hqnwp8Uao8ureHLRpVtVt7e8jWZ2LAghiMnLEbc4z&#10;nG3sCM9Yv7JPirxPrX/CfWySXjQ2gu79LbcQHn5jhKqcllG0t3y3TjIytMvvhJ4L1K11a9gt7WwX&#10;RUurdLudUju5oHYCAAHD7vNjOBnIOOSuT6HeftX614d8NxnwjMLKRdTW68U3t8o8mUTeWVK5UDy1&#10;HygdsjKkdPOpc9OonNb6aa9Nf8jSUoRoqPX+v+HPEz8LvijrXi3TvhjpVnEIr6CV54riGMlLby28&#10;ydiflXhcBj7dcivVfBfwi8B/s1Xlh4zsIdN1Lx8NLge3tpLU3Fl4VQJlbwKxUSzEgBFYZU4bGRz0&#10;PwSt9X1j7Z471i0NxpEuqSwWMDiSGXX5txZIVXlks4uDI7fexk56V4j+1n8crq91+b4I/CK1udav&#10;S0uoa1qk37lbi5XMkkgC/MII9uFXJOF7nBPqU6c6vLrt+Xd/1+QKNKMeaX9eS/z/AOA3H8SfiHr0&#10;ck/wp8EXepah4q1uaSXxb4iuLoMyRlgRKSgxHhRt5wMkdql+OeieD/C3gvw38NPCkV1b2kwhndpn&#10;jkG9VLN5jLgF/MfJY8naDx1rx/wteeMvhh4mPjC2e5v7m6vF/ty4ETJBG8inCErxjh8ZPO0n0I9z&#10;+HnwF8TeKvhzrfx415E1LRUifTLFHdt7TPbsxkUAADYP4+OYie2Kym62JxMVB+6le/d9X6GUsVTi&#10;nZbaW7L+t/M8gGnQeCpZri1t/MsoZoHKPc5aVxgo20HHIwDgbewAGKyfGviG18Ra1eedZRW0CkSJ&#10;GFwS4G3gchunJ+voK9P+F/wY0bVPC11D4v1CGJLnSZbuIzo3mK6l12R7eSwLDaDlScZIGBXCeLfh&#10;3c+G/C8OoeK78WGqWku63s8qT5JQ/OeAQGOQB6g5xgk6WcXr1/QmUopLS3keP3MVvaeJQdEuXl3M&#10;jNk58vIBIPrzn/PFe4W+v2mi/D3UVutAudP1Fglpebs4m3LlCDjI3cdc5X8z4PH4ispbmeG6tD5r&#10;zApOjcgK2V6ckYGP5133hi41LxTpS6hrWoPbw3BE73UhaWMfwq5B79MfX1oxdKTUZPp+Jy0WpyaM&#10;PxlBpcOl2erWN1It5aSyNexO4OHLhcJgcDknrzjPsPQPhlqyanodr4Litbl9ThAkS5lLeXBACc/O&#10;v3VLNkjPHWuF8V6XBofjZYPENtLJayKGnDuCZhtzweRyDkdemM8V79+y38RNP8KeJj4y8K/ByO7h&#10;uNHn0i4STMnlu0isZMHIjIUlMjGVJBOOg6MK9OMZOyWt/wBPzNFdSuugzxdrEGm2Vnrdst3eXmkT&#10;A3qQzAfu/MMe1ujFhtHPI2Ec4GB9X/sw/Cnxn9j8O+NfDGqan9i1ONYNT8N6XIgghsxtheS4fIZi&#10;+5QpVhtEJJzt4+U/jAnjzUfFviW2034dStc6jOlzJaxFZEg37PMMQU8hnOcDJVTgjHI9C/Zr/aL8&#10;cfsXazc+DNQAvJ9cjjNzdSXjSrHbkHdFGpI2cttII+8WFdGDi8NX1fu/1ZhWlKtZ+n9f1+ZyHxE+&#10;AmueIPjVa+CvFHiO5j1GxsNQnTV9HtmuZJDbSlIrbair5jpwufkPODsC4HFfHzTPGvg/xJqfw7+N&#10;FxbQ6pZWcMUhs8MkgdI32kd32so3AYOQRwQzfQ/gD9r3StR/bNm8XnwrBaaVZaVqSWNtpqDefNdZ&#10;JkjU4BctuGf4Qcjng8f8etS8C+NfiH4g+MGmQ6fDd67qAtrnwzqcbXTtbsv+kSlm4SQq8e3qNwOM&#10;sQR6EadKotXrd/dcJTnTtG11Zffb+v6Z8u+LtAg8I2V7qOnyfbY5tMWEQxsmYt7OYyQzZJAGCMep&#10;6DJ91/4Jt/Gyw+Ef7UVnqWoXVxNoNvpG64i02HzGlAkTfhRyx7BRzjcO/PhnxN8PaR4M8V32reAJ&#10;pfEGjWN2VsZ72xADMS5EDJklgIxnJAGVOO2ey+Dn7NXx003x9f3mkfCrxfmXRGhsJbfwzdSAzMyM&#10;QNqf3FfGO7L9C3TlDVLVfoVCcFB66P8AA/Qn4WeHvh98V/EXxb/a013wS99p+veI10q2maDdNZ2s&#10;FrAfMRRz+8YLlgM4RSPu5r5d/awmsfA/jO10j4HeJ3lfUlsNSuJJVK+TIrtGsc46NGoXOCM5I4+Q&#10;V9XfsSeA/wBqz4Tfs/TeBNL8G6hBJqmt2lwzXvhtwvkXJQTytLKF+eKMfd2nlAo3Bgaz/wBoX9kD&#10;9pP4reM/GmpaF4O0DRrbxBYWUFpda34htIh5kCMpnCRGSVAdzcHnB5xwBVRqrhU5q77P1OamlHFO&#10;3w7fcv8APy3Z88n4S+N4fhr4fitbPTrnUbuERz37yGWJEt5C8aQ3BYgcqc5AGQBkk4rkvHeo/EHR&#10;9Ct/Bk+g2T3mqWcM+lWCxqxtYtqRyO6qcxs6SCbnufvZBA+sNO8PaD8H/wBlaP4CePP2m/gpo+q6&#10;dplxAb8+LUe7GZEkVI0dY8nCspDOACQQRgY8q8SaL/wT60HxvBrvxG/bz07Xby1hSGODwn4buL1R&#10;5flKux4ZHypSFAVOQTlhjJz4scvqSjrDu/x0XXdbna60V8Pl+Wv4nn3grxOnxRt9T0fxd4ha3kXw&#10;+Zb+WBD/AKKk1+sf7sncHTLlnUEfNd442g0zwH4Ze68epDqcdjpYvvDCXkdkbOMBpVNwssallCh9&#10;q5D/APTUA8jj1zQdY/Yu8A2R13wBY/tA+KLNoWRotH+Hnk2TJ5glC/6RabQquqsvOB19a5fVvH/7&#10;EPxAUp4W/ZL+IF94isbOaHS5vFHxCsdJNuzF23GNr+LOHfcRt9R3wFDKKzqczaS7dtjOpKLatcxv&#10;h6dB+GviXU9K8U51Fb6wey0V7BHkV4/nubmAxjEZjZol3MSSu5CMBTnl/ih4a+EFo7+B5dIvdP1G&#10;S9W2sNNUQh1vYD5PzOF+dWMFznHIfbuJPFenXn7enw68KX/9h2n7C3gbT1jZkiOv/Eg6qYd4CHcL&#10;WCckMoVTjrjHem+NP2zfjh4AuNN8YeHPg98E7A63dTwaauj+ANT1HUZp1cNKirJb27NIGk3HuSSe&#10;ea0jlEudc09un9fK441pQkuVaaHzH4r8F2l94ksbzwN8O9U1y7+x2x1WOaVnngBeWOVJBBtLsGjU&#10;jcG+VlPAxV74gaZd+BdbvLq38F21nd3DwzSC7nksm84fvQzK8qRNyygnhhyGG4E19EX37cv7XfjP&#10;wgmv/Db4w64M2wmOm+GPglFGjowBAaRrm4+UjHDJnB5Fcj8F9Ei1zUIItU/Zp8Qarq093qUjPrHh&#10;+ytYoBcPaOu6e7m3AIYHxtTIMzn+LFepQy2lKSi728v+G/IwxWL9xyVr767t/evncbJ8M/gp8MP2&#10;JT48+P8A4kXTfEXiZQ+k29vfqtsbq5ud0Sr5CNFsjti1wzZ+baQMkgDD+Hnxb+G+u/Cm/wBYufiF&#10;pdpqVrZJFaTy6nGst1aqNRnmjtl3HOZPJhEYVUJSPJyzZ99/aY/Z0079pv8AZm07wzoWhI2tWElj&#10;Fo9vbXkh+w3izpaTQobdlWcqfNhDcoQSyn7ufD/DH/BGz9o3wNe6Zb+PfA8lxZxaiJUhk0W+ik+w&#10;M6nyvkjJY5EuCTnL9RjjWvk2SYPEWnVbTtKzervr0W3RHmYCtmmOoe1jTSndx2ulZ26vdaN7mFH8&#10;bLrWvAPh60034iyQ3GhTGexubqaMBJJlg+0H7OE3OC1pbtiQgHacffptj8S9Gu/Ea3S+ErbSrG80&#10;nyrrUNGErebcwyeckptVU7CHV0RiMkbAcLtNe1fD3/gmtr41bUW8T/st3VvZW99D/Yc8Wn6hO8ww&#10;TIZo2zgH5SFKgA5BGMFul0//AIJgadcQyLH8AdZgaS3AK/2RejLA8kFlYqcHt164NedVo5DUctJp&#10;Ppo/+Ce1Rwud0fe5oOW93dP8NvlY+Y/FWl+Mr/U9Puvhh4fP9heINYkFlp0sghn0u48li0xBH7mF&#10;gUJ3HrFEOqYPF6l8M9Q8XeLLy18bW9zYk2d9LJdW1m8cN+wEojiwRiRDcKihgeF5z8tfbUP/AAS9&#10;t4QtrJ8BvEKqBua6a3vVYgn7p4x0Hp2B6mp9d/4J8pq9zp48QfAfVJjoWnf2fYBvt8QWAyyzbTjG&#10;/Ek0j7jyCxGcAUoQyaKXvzVutlf/ANKKrUc9qT5oqn98rf8ApL+R8ca/4d03wpYDT9K0tf7O0y+u&#10;rezvJVEb31kDKyYCDLO3kuAf4i4xwRUXwj+M+pfBj4hah8XPh3pF1pMQmuZdIjuJVeFJxbBYMKw+&#10;Z4/MchiM9CBkk19laX+w5p/gu4km0X4SX1qZ9NubOe5Ety5khuoDBKn7w7RmOR1ztB+YnqBXO6v+&#10;x/4P8Na1oukJ8CtfuLK9uJUv7+38QXYFiFi3K5Vid6kgjqDxxu7EKGR2d6s9f7q/+TMVh+IotP2c&#10;Hb+/L/5A+XPC3xK0rw9qdp4/8A+MLqy1myeCWC3lu2WC1lNpJBJcqoJwYRErB+GDOo6LXik/iPWb&#10;3WJtF1eGO5tbjUTNb2pVc7iZAo8wDgBm3bQcHmv0U8Wfst+DvFcenWzaH4jjbS9GXT7Y2ur+XuRZ&#10;ZXDPnKvJukOWHGMDopFJ4n+BHgvxX8OdJ+EuqRa/FbaHdz3Gm3B1FnmaS42c/vMqYwRkIoGOeck5&#10;1o0cjhJy9tPVfyLT/wAmIeHz6OioQt/18f8A8h2PjVNT8N+HfD/h/wANrqVzZXtlaM3iZYYzFNp1&#10;6kssK2jFxyhMcU7HjaZJF/gBPE6/YwJt0670qaWKyRhptvblTGHlnDbncDGwiQjI7NGM88/dnwd/&#10;Zkb4M/Em0+JuleLNdvxZiUQaPdbGtCzwtGrhQwPCszkd25B7Vz3jH9hf4feKPihe/FG58VeL7e81&#10;TVL+/wBZtoL1DDJNdGRyI1Me2Py2ctHneVKpycZqOTLIz92vJq/8v/BNvq2bzu5UorTT3r69vh0P&#10;jHxF4guzHd+CNS8PRvaPPJItzb25SRPs8E6+ZG+OFZWYMv8AsJzkZrn7i3trgRfYWlnuHs7aVHli&#10;KNbeWGR1Bz8w3OX7cj2r9BPiR+zp4ag/Z7X4b61B4hm0jQ9WbWpL7TAI9TvGCTL5MsseN4CzMcnZ&#10;9wEgAHOZ8If2Kvhl4bn0D4kaR4k8Q3+xY9QXRfF9nHOCrM0ht5Q+WGEZUwWONg+8ea6F/Zql/Gdv&#10;8L/zZi8Jm3sfdoq99ubp62R8QfDjS01Dxha6LJ4fN/M77bHTpImka9ZlUpGNucH5htx3YDFVdZ8N&#10;XWjjVNH1rTbi2kgC7bZrdo3QopHzxkcOd5PrznOTX2l8UP2FtV8X/F64+LHg74oap4fvLrWJNQWC&#10;zgn2W68+RDGqy+X5a4TOEGNoHPIqlcfsJ+ISlze638S7dpZlYvJL4Shle4U9dxZgSSzHg5wMZNOl&#10;HLZVG3iLLTeMunpczq4fNqcIqOH5u9pR/Wx8Xa34J1W2vb/TJI/3trJJGFY8qQ27p1wAM/nWn4S0&#10;DU5tC229tDultGLAufnQBCV46lmjYAf7VfYF1+wjf6pJc6nJ8TbKa8llZwLnwfCjXDsMfMSx54wf&#10;vcDvxVW8/YK8VWjRw6d8QNPWV4lCKfDMUfO8EKNvJGNx+oAxkkjedHLpQssXG/8Ahn/kckFncJu+&#10;Dlb/ABw/zPlDUdN1bx14tu28V63cafDaeHp7pbS6U+XE8IkuILVVxhQxZRz0MpGOcV7p8ZbLV/EP&#10;wY8J+O7HVWm0/UtBspJLaYFZGniiZJsYAUqvloRxn5zg8YrVT9jnWPiR4j1rRdK+Kmjape6S4/td&#10;rnRxGySNlQCSDuyVcBhkAoVO0jFWfE37JX7TVr4XsvCEnjvSbzTNNjZLDT0QBYQwwUXKDk4A7jnP&#10;FctXL8JKVNrFQ93fSW1vQ76OLzOFKang5+9a2sN//AvM8C+CV/Jf6L4tSOeC0W90adYlI3CCPzFd&#10;1+gBz/wIHpkV5z430abS9IFxeRm3jngi2Bl5CsoIYj6HP4V9LaT+xn8ePAjXUei+GtKYXti0N2wu&#10;GKeVIpVkwOSSp/h6Yzxwar67+x98X/E9nFaeJfAfhO8ldd8cV7qF9FJsRFVvuSKMICmcH+Ida640&#10;MPRruSrQcXro329ClWxNWkk6E4tb3S7+TPKfAvizVdL+At3qlk5js9S1pY7lIsgN5bgyAHP8STBf&#10;pivafh98O/h3afCDSviV8cdVfQPDmltfx28sN1/xMdYgmZ/9HghztjXEhczMC581NvGCOEvv2e/j&#10;X4a0SbwZY/ArTX0xJ3PkwX90EZjgb0L3AbspAbrwSM9MfxZ4R+NV3KsPiv4O2KJ9pjW3F1fvtibI&#10;KxRE3PyDCAYQjhQKJ5dQrL+PBat7v/In69WpN3w83ot0v8z1PXPiJcfEPwZbaKvhG18B/DOYyLZ6&#10;Lbvm51MI2A9wwO92d4tgHXK54AUnntU8CeAz4ElmGlNpWnoUk06wWTLXSMgbzWKnEeVKZXliQdzc&#10;YrlPil4q0dvgjFdak+mWXjbS9ZWyt9JW9kC6faB1UARtKY8lmYEsSw5JI5NJHdfFuL4ZQQePLK1h&#10;nmvZvs/lNAB5EYQliI3YAndnJPO7jOK5cRlmLw0Oa/u36Xt+K/E0p5nRxPu/a87X6flfpoZ2mywa&#10;bo2nXnhjQ/OvLu+tktrKCPYfMDebGvGSSTtB4PXGDmu5f4d+PPC/g6XwFJpb6/FPZR3Wvi3jaaKw&#10;aN3uAsTryMlHyzcMVfsBWT4CudO0T4Sz/FHVL2K0upy9roUVwWXdvJRrnGM/JsTH/Avavp/4UfHv&#10;4FX+v6D8EPDMdqI/EOq+H9Nup71FaPZI4hcsmSS0yRm4lXO2HzDDluSfGx2Irwl7i0W+l9jbljb3&#10;ldvb5nhvwp+GXgn4XeMdW8QfEWC0sL2DR7G8s9Mit3byIb3TEuYyFcnLn7RAgOWJMzNXM+Ofjfon&#10;ifw54h8SnSb20/tDW5RDaQXhiiWHY4W0ZFXI327xxEgjjOc846u68P8AgfxR4Hi1i0v5J9X1G+u5&#10;rLS0vhdR6dpsUUcMNvM0vzzbQloE6/ux04OL/wAP/gV4Ds/h7a/FL4p6pdappV5rgv47KxZYGuob&#10;ayuZ78EHjzQ/9mxrj/n5HHpzSq0YYlqo/e3+S6fmYwjUdNVIvRW9Nbb/AIHh2m2PinxjPfaB4c0G&#10;9nvoIm1DU7eEZOAkkr3IP/LNUDIVJLZHOTlVrf17w34z8I+Fm1rTtMWLTrfS4bR7e8VP3zGF5FX5&#10;Ttkzhs9wzKT3rtbZdY+Gl94o13T2t5LS/W002WZJWDXunWiRsu9HXaxxbNleDvRdv3cNz9h4rsPH&#10;OhXng34h+I5LrTtJ0OK005NPTEks5vEZAH2nnyBO+fmHUdDVRxbnVvBe4rX9fv6FVOWUbPd+fr+J&#10;wPw78X/8Izex6pqVjZ3kdi5R7GRPNEUnksxLIMZG5uCpBITrxzY8YfFnxh48s5BrfjaK/W61S7Nr&#10;FFEU3sq2yZcAklWjiRVySTsOeuTd1v4TQfAb4lP4B1mdTql5czySxTnK2sT7VtlbbnEuWcNjIUle&#10;eDXo88v7O/w+Hi7SodMu73UbSCL7FI8CR28l21mhumDDAURTTQxoqqoIy/UDHfVrWkpRjzdnt/np&#10;f8vmc93Jty0PENO8WadrN/Do3iW0Z08yRdPeTajRFjGoVuANp8tEOfuhmIGa9F/Zd+D3hLxt4r8T&#10;eHvGfiuOTwro3he51++vYbgRyo8OFihRXBDO80kQI5wocjkV5ZN4b1jWvsmuXuk/aVbTvOKxfwJF&#10;8pdgM4OBk/7hPrXc/wDCN+KIdEl+Dngx1XXdTtJtR8TiUiF7aCG3lkFvIzkfdCOTjGSydeK6+WLs&#10;qbt38rPV/wBdTTDupdylqv6t6/8AAMDwBqesTeOY9F0rR2OjQwzJaPYx73hidHzJvZcNtP3nxkMg&#10;IIAzXp/j2DTPGWl6V4w8Ia9d6yo0JrvxPO1wGa3kiDRRicAcbvs8k3zZIMuBjcaw/wBnzxLquleK&#10;vC2r+MtO1cR2Nzerrlv9jX7J/ZzRQJaFYvkLK7PcBtx2vlAMFsn1fwT+zL4r+B9/deGvi9eWvhXw&#10;n4zljstJ8bLBNfITJiBrK4WMrGkvkzylywKgxPg/xV3qnGcHZ7/1f5jnNxadtv6/4Y8M1b9n34gw&#10;eNNX07w7p0l5/ZH2aK3jmtCjNO9usyR7Vz/rEWR15z+6DHBwDkeCPhUPihcxaZo0M6+JbnUGTSVu&#10;jsRcyRBZGLHaq7/NDZ4U5HVhX3Fc+Av2sPBnhnX9eF94f8SRL5NxpniC3ni0+/ttQt7hbPcROwSZ&#10;0ijUYLoP9NJG8nj5h+HHxy8I/Df442PjDwfoFlf3WseFTpw8OalO8djY306i3mkkPzM8bL5snyFf&#10;mlG30C9lODUe/W3YFOMk2lqunqjmvDXirx3deFpfhj4x19o9a/tLU7LSIMobm3nlSOUIzMMCCVpZ&#10;AjKTnL8qrc8DpGn6A9tP4F0XC6n4pkiSaPzzItjbQM0shY4yWYRo2Bk/LjqcV6/L+zLda1+1D4Z+&#10;El74o0XUdY8WaTc3txLYSmG3s9SEc5TTopiu0uHijjOwYBbarDhq0PgF8E/gpd/tAeMdMXx7bWka&#10;aHdWugQXGjPcs1zDOjPKiyEeWUSIz4cqAoYMwAObVGEal9r/AJ7/APBFKs5U9Xe1/wCv0+48G8b+&#10;H5/h18RdS0bw7qS3H9gaxNarqPmgrcRoSvyheCrbW9QQw/HR1fVbX40XiwaT4Xj0y+DaZY2trpKA&#10;KxSF4mlbcRveZwjHuWJ/Hvfi/wDD34Q/D680i50Hw3f3V1Jay3F5p013gGCRdtsZiAu1gDE+QBky&#10;5JO4AecfB/U9J8OaveePPEazPfaNpW3w9FAMedqbKUtWGB1jJ87PcQHruqKygveWrWxnBxqtJ7df&#10;kT3cuofD3xrI+rWVvepYO1jJLG2UdEYl/LKnC7jg564Xd3rmtevnubeVXgjtVnvUlMKRAJEjKSgB&#10;BJC/M5x7D1rZ8PQXfxD8fSeGfCXiG3tYdYnkubK3uGLmJ2zmIZAG7aFGTgYFd58SvhXpXhH4faha&#10;6dBFK8aRt9plT948JDopY5xvHlAEAYAz61z/AFh0XGEt3YKig25fceHJpKzeIEtP7TS2tri4jiuL&#10;ohnWFTt3PgcnGc4Fb2vN4Zs7C+1fwuksiXV20Fms8ZB8hGAEnp1CD65+lZgUaNrC3Nxi4kIZnRQM&#10;M5BC8f73X6e4q7pereI/BOqWV9pd2k0trpqywxvJlYcz+aBg8Zyofb/+qu2fv2fb5X/rQ5ldaHX/&#10;ABIsfEvj/wCDfhnxFJcRmy0a3SyvmmkIeObYu3OSfl8sxkdOG6CvNmsxJdTLEzyxMzRRXXl7Ucrz&#10;kDr0OfxFex/s6nQ/E9l47+HPiGWRbG40eS7tTcTAtHcRKyKN38RyyZIx9wdq8e0201JpYIYJGWCC&#10;dw2OSqtkMQPXHf2qabtTce366nbO3tFLv/wxgTNPDI1uwwM9MU2JPNJIGQCeB2rU8Zwql+Wto9sf&#10;JjHdkJLA+/3qyLaZ0jl2AepzXdCXPBSRxS00ND7W8Nk1mp/j27Rkdf8A64FN0ySM6hBBqd00UTXK&#10;CeXnKru+Y8c98063kguL5Hvk8uGRkaYoeVUYHGe+P50zVGhnupLi2UhC5bBPRc4H9KVugO6Leo3m&#10;jX2uy39nBL9mEgMMVywLeWAoVDgY6DHToBVa51CdtQnltZCI5V2hSOSMZ/pVYIVKyCXcQ2ABTWwU&#10;dpQTuH7vB75HX8KagkgTsjQ09raNWa5jkkuuPJQPwAePxPt/k97rniC28R+DbHwpFpN0fEUV5Jcy&#10;3NxIjxmyEPmKgwMllwxO7OMgADBz5pBOiujMcFGPzoeTjp/Ots+I7bVtXmv5Y3hWRvlKPgsoTaFP&#10;oWx8x6cnjpXPWpttNdDenUVrPqJdajceJtWQ3msTRWrQJbzuq481IwmFwOv3cgHjIrNvrU6U5t5V&#10;+WVNyoTk7T90nB69/wAB610NzMNO1O60kHz5redorImMbFO5Qx28EHAOMj/Cub1WSc6oUni+aNtp&#10;jHQYPSqoylJ+QnaL8y9quuX8nhG20lLCN7NLkC31KW2KzMUUs0O4MVKqZi3Tdhxk4wBW8OWGkX9k&#10;6Xs90skcx+W3iQjaQMZLMO4PH+Ndj4n0eHSfghY2RSMSPMl8Spydzj/4hkGP9n2rjPCelrqf2jcI&#10;/k2ffukj65/vEZ6VNGpGpRlKOlm/nrubSg1XjF66foereH/hwdI02LxTr6OzupayUHcsUZOACOzE&#10;g5/AVHqvlzWUVh5iLK0qsk7DBUjt9K1hrt7YW0bKUmgt1EciMNwJ6t19cnio5rWx1AX+t3SiMFAb&#10;QKCdpz/LqO9eRKcnVcpdzR2UbIbbTatbWrDU7FpIXgaJGhfaxABy4PY5AB6+uOa8n15Luw1C5E0p&#10;aO4nMjRseGI6Hj2br9a9m0G8uYdPivNcd1toov3YZeAo4PvivKfipDHDrYFi2+CSUyQuBgfN1HsP&#10;QV04GpzYiUbE1neHoVRJc2nhWO8MeFmYrCFk4A5ByOuc5rIhsVWLzi+0sCw3g4PIGP1q/q1hd6Rp&#10;Qhvo5I5VYk28nGFIXDfrVrVNDOkeFbTWyqztJOBIVOVj3RhgrD16/lXpRly9d2csjMjsZbAOLq4j&#10;3lM7FOcZxio4yoj2KMMTkEfWkjuIpnXahDMxLNngjPA/n+dRiORVYSDbgZUnvWyv1M0WbvUvNtis&#10;24uoHkkD7xyMfpn86omZ5JiZjlwDkmlu5JQ+woQxAA456dfyqS9sHsbtoJFIZSFdSOV45zTioxRS&#10;vexa0tFlgiFxKFjklAZ3BITrjpzj3p1loV1ruurpsG1dqkyyM2FRR1Yn0960LWK2bwZb6rFeKbiC&#10;SWFrcxgbEbG1sn7wPzj1UgHvVPQLTXfEuoz2OjMUaaPFyyvtHl5GQT6cDism37z2sFtVcj1OzS3u&#10;ibC5E1oLgrFMFO1wO4z7YpDZTK58tWIGRuYYGR1rV16yn06M+GYiZF0+YojxplZMknd+X8qseFfD&#10;/iHxFpczm0Js7QvLLKQNynYTnnsccmolV5afM3oLlfNYboGi2bR/a5owwaI4Ujry2D7dP0r1/wAB&#10;+DLF/ip4httPvhN5ljZ3tt55+Rw0e5v4TnBPHtnrXj99oHiG1lkt7CwmZJYWkIjzjYilnx6gDOce&#10;nFdT4v8AHMk/hfwtq3hqR7TUDpBs9UdMASmKR1RgfeIqCPT61xYiFSsrQektPTr+ljpo8ihJS8n+&#10;n6nTfFPQdOTRNZ1KxEQgmD5MAAR2TAyAAO69wOa8x8Cs2lanc3SzeWY1VUVfvueTgHsOOa9O+J9x&#10;Z6b8LLFP7QDSXWnb7pTxieQ5K47HgfmK8ntLmWK9eSHkSYDn0BAGRWmCT+r2ZriuWEl5JHqz+L/G&#10;Piy60zV9fmkvYtM8pbXz+IbZTIdiIM4xkHnvtr3TT08MeD/hpJ4t8TeG9s9tp0kiC6UoY0VMqvTn&#10;dwBzySQRzivmbwp8WP8AhH9PRb63jYWcAjijLMuZMuwk4Odylsjtkiuh+KH7RGo+PdB07TDOpWWM&#10;x3mwLlkRlYBlA43bVOPQ49c+bjMDWxFSMbWV9wpYjlle55x4q8Ralb6neXN0StzPfSSTBSCNxP3A&#10;R2BJ6cV6f4F8ffEaz+FNt8JtR1WSy0ZjJd3NtHkGRXYkhj2ByAQOuADnmvLdLMV74m/tjUIg8UL7&#10;9rDIds8fmaveLvH+r6hI8EN0U3squU42gdFHpivb9npGKWxk2tZSZ7N8BPF2haZrupePbqaMajpL&#10;bNOt5MjamMZGO5OfQjaOetfQXhLxnrHxK+D3xC/aA8W+OlhPhjS/7M0hJtsn2dJpYZ2EMUilJGMk&#10;Q/dnlt7EcooPyJ8GPh6/iTwx4i1+315bN9I0o3ytPIcTxo+11AxycsnO4Y3Dg7sj3X9inwlL8YvD&#10;E11418cQ2fhPwPfDVLbQ3YAapfsB+8ldmGIo9i49WIPGK4nB0qs6rlcxbc5RSXU84u/2WvifYaVp&#10;S/FTWbHT5tQhnaxkEvmXdutlGIo7YIuNxl3Q7CucqqHOF+Xb+Ml541i8Oxa14vu5YfC9s1lHb+GY&#10;bjy2t/JsGitmVwA3mx+YTnBUhSv3VAPsOh6R4t+L0eqftGeH9AhvbG1uJ7DRt8n7m22lRJKFI3B3&#10;JVh1wpTkZrH+MHw4174kfAzXdR0zw1qevanBqFqloul6bJNJCm4SOu1Q2AAM7jyRGR3OeeOJxVTE&#10;Rhtf+tDd0qEE2/kB/az0TwJ8J11vTtPe01ptSt3W5trw28sEcWny2Qt8/MfMk8wu5xjaSQeRXnv7&#10;Rfxh8C+I/E/gfx14c8KfZXfRYLbUvKnZoS9m3l4tmkOUYJHCN3TcSAQK4/W/2dPjX49kW8t/hlf2&#10;VxLplvMsdzaNZxeaECvHmYKqtxu5YcD349A+E37Pfxz0nwTqPg7xd4c8ImG8t5DYS6xqUVy+nysu&#10;PNQW3mFW4B7dPrXrYfBZhVjaNOU9eiZ42KzTK8HL99WhBeckvzZznxy+Hur+LtE0jQPDmkXGneG9&#10;PeZTbTWDC5utQhs7QTSBQx3D7N5MhI4ADE5+9Xn+s/DbTdI0fRdY8JeK5dZg1K1i3yQ6cYGhuGVf&#10;MhJY/MUmLIrZwwiJ4wAPaIf2RvH1uYr3xp+0BIJkilZf7Gt5p0UPHtlcNK8W3KBgxA6E54FSaf8A&#10;Df8AZ98JabFpGu/FjUZ4rW0NssEWvwQp/rBKT5YRnH70eZtDHDHivapcO5xUjd0+Vf3ml+bufPYj&#10;jbhujPkjW532hGUvximjy3QPFumfFWbx34s8U6EkmpwWMV7Zos7QR2duk8cbqgUjcyq6Iq4Jxkjl&#10;QD5nbwS3ci6bcWlykqOJo7V0JVwUVlAHUbh3HUbSK+1vD2m/CX4CeG7rxzovgQW1i+qNa3GoS2F1&#10;I/nSwiQofNbCx7MEnAjBUEncorm/C/7Sfwmg8TWeo+FPhz9luBDDFaat/ZlrZtDH5qWqeXNFvlwp&#10;IXgdBW39gwoyTrYmnG/ZuT+SS/UyfFlatF/VsBXn5uKgvm5STX3Hhvgn4Oap488aeFdG8OaLe6Id&#10;ViFsL65haZJJWl2vIyjBTarsc8AhEwMnJ+hfEdpfeJLLS7e48Da8txrWgJBrcN1YNAlm9s6+QsZl&#10;8lTwo2SHJCCMNuwduP8AGv8AbF+IOhfEPXfh9ovg2fVm0TW7jT0urnU57hrsQyvGZzGEBTO0HaSc&#10;bgMnFV/gN8aPid8WNZ1vTvFPh2LS4oNPht7NtOgZXtbue7t4Y5X85ZAVQPIzKRyqNyCAR10skyZ1&#10;vZzxEnLsoW/GTscGK4g4q+r+2p4KEY/zSq819vswTe+h+llv+3r8Nx8MtM1rVdY05PESPLH/AGbN&#10;p8txcpBHJiLzHhDQh5BDFISr4UkcDBxl+E/+Cj+lwX2qTa/4P1bUIfOP2KKwjUqVDybH3SFShMZi&#10;DJhhujZgfmNfEXwf/ZM/aU+M3he58T6r8b7rRViuD9nso9OxPeW6qTI6JbsjrJxhUdUVyRh8ZI1t&#10;Z/4JwftW+KviD4OWxuNat7HQNOEU3jOczwGOc3lzOsyJIyysyLLGA3H3eDxik4cMUJOPNJtb80re&#10;u0fybNqdTjrE04Tfs4QltyQlJ7aX5pK3ziltc+ur7/gqfc6nqH9i+BvgnHNdliscV1ru6U+5ijiz&#10;2PesLSf+Ci/7RnxOur/TPhn4F0SZtLWBtS/szRLy9eyWZS0JlYMyJvCkqGAyATjHNcJ4A/ZA/wCC&#10;jEXiWxh1T9tfX/7Dt7xGnhk8c3SSzxKwLx+XHO5GQCPXnOK19M/4J9eOdOlS68T/ALaF7ol3cWkM&#10;OsLol1cQS6h5KeXEZTJ8rFF4GS3JYgjdUTzLIaNCTpQg59LqpL79h/2RxZXxUY18RV9m93H2MLem&#10;kmc/+03+0j+2Hqfwg13xPofxB1zRprIwuLyxuYLJARIo8pFgfzQ7DOAyAHByc18bfEv9uf8AaEuY&#10;7d/D3xx8aNdppVoBctq7SQtd7f37yCRWdiW5UqwUbeF719Wftvfs0eHf2eP2X9c13Rfil498XX2o&#10;xQW8l7rflvp1nH9rtsqWjyVlkGRHnAIjlychQ3A/8MrfAbxZ8DNE1jw38OrfTNYOgWM8l9FqF063&#10;cpt0MrSJJIwXe5LfJtCk8Lj5RlltKec07y5Vb+VWX3PXY78zxVPhtRU+ed725nzN7ddr3vbyPJvh&#10;p+3f+0Bdy31r4i/aa1fSonSUQRahBJd292XR02yoocYwe6tgnIGQK851Tx/J4lYy6xbadLI4LSzN&#10;p8TGWQ53OSF6t3PU55POa7mX4K+BILvyLjw2IZRhZAt1IBn/AL64/wDrVJp3wa+H0Mu8aIzZONkl&#10;1Jt69/mFfUQ4alJpvkfyX+R8XW42wnI4x54/8H/t4850bwza+MdSttA0/wAN2L3V9cJFbxIojDOz&#10;AKOoUZLDrjtyKveGvEWh6Z4fu9DktrSWzu9yz6c0LtG/3SHPzcNkcFSCMDBr2H4d+GPhv4I8XWHi&#10;8/DWy1D+z7gTxWl1fXaIZVBKMSkwb5W2vjODtAbIJBt+KfCPwO1jTrK20H4Owaddxy3Uup6g2rTS&#10;PemaUvGnlx7I4Y4kwihV3HkszcAOPD1eOJUfZQcWt7Kyeu/X7l/wMZ8X4Kpg5T9tUjNP4byvJabO&#10;7ira7tf5+S638SYfEdrBY6p4Y0URWVgllaFLJ1eKFE2qFYNuBCgLuJ3EdTzmt/S/2hviNpeivodo&#10;9hBZ3ulx2DA6aqmW2jlMiAvgM+2TJ3Enng5HFdZY/Db4c2zM0ngC1uMo23zbu5AGR94bJRznkdvU&#10;GlX4WfDmadZD4IgLJHtH+mXR49OZv0966Xw1VUko06dut1+Whwx40wrpydSpVTtok/Nb+9tY4XVv&#10;i6mrXckmo+B/C811canPe3N9/YarPPJKV8wNKpDmPKqRHu2rzgDc26qnjG2fWJvER0LTBdyczyR+&#10;egkUyA7NqyBSucHbjAHSvT4fhP8ADlCJR4CttuACPtd1z/5G9u3+FTr8KfhmwKD4e2qZGMi+u+Md&#10;+Z6cuFVLelB/L/gGS48pRbarVF8/+CeNavrfhTU4by1u/BOkImpXi3NwVFwrNIvGVPm5UdeB713G&#10;m/tKeJdJ8K+G/B8Gi6TLZ+EtZXU9CEy3DPDKBwpJm+dP9ls11o+Dfwz8sGXwTandypN7dfT/AJ7c&#10;dM0h+EHw2iGweCYRnHP265H1/wCWtUuFUlZ0oW9F/kR/r5SvdV6t/V/5mFrH7XXjzXr3Wr+/8PaC&#10;X12N01Hy7aYK4YjdtHm/Kcrnj39ayviN8cdT+KPhuPwV4x8H6M9nbTLLAsf2lJI2C7eG87OME+3J&#10;4rtW+EHw7aYSf8IZCgU7mSO9uSCD/Cd0pPf17VEfg98O1laf/hE4y0nLML245wMf89Px/wAa4f8A&#10;UnDqvGccNT73636HZHxEg6Mv9qqc2ltNGut39xyfwM+IGteDNTg8H/DLwhpZk1m7WCO0u7+YRSyy&#10;EIN2+ZVXJwNzHHqaueNvjf4i8eaRH4Q1LQtNjttFSZXTTb5lRoN23y9wkKyIu4hdpPB4yOu6Pgn4&#10;DuHY2+kSwnym3KNQYA4BJALnnIHTJJ6DkgVY8O/CXwPot79sh065lym1oJ5Y5EYZBwVkjZe3ccY9&#10;cVdXgyk25xw8HK3z+8VHxDjzpTxFRRb1fS3pqeUTeJbOfS4NElgnFnChjhgj1AAKvJ28oeAeR6ED&#10;0GOx/Z0/aBv/ANmzx7ceNfhv4YSa+v8AS5tPaLUbvzY1hkXDhVVVG4lUYEg4aNSO+et8PfCL4YaE&#10;t5HqHhafUjdpGiyXV9hrfbPHKxj2pgMyoYyTkbJHwAcEZkfwC+GrOVY6x83b+0osfT/U/wCf51T4&#10;PhGb5cPFed1r+Ip+IMHCMvrUn5W1Vnp0t56XPPY9R8L2OmLpmpeFdQuYb+aa6u7jUdXBefzWIkwy&#10;wrgFkHbIYHOc8eieC/2trnwHd2uo6R4cubqe10qPTY5NS1tZlS3QKBsAgUox2gsckEhTgYoX4DfD&#10;MqGnbXXUKQm3U4cD25tz69KIfgZ4AhmcPFqc8TKiLHdX6lolXO7aVjUBuhztIGMEGubE8F05fFhV&#10;O+/vW/ByR14XxBotO+MdNpaXhe/q1Fv8H+pzHir46af4qg17TZPCVzBF4i1cahew22qKVjcoqOsY&#10;MBAUhRjqRyMnNdt4L/bV13wl8OX+Hfh74TW408W5UpBO2EBGDJgRkKThj0xnccdRWJJ+z74CjckX&#10;uq7Cg2n7XFnPrnyuRnt+tVj8CNC06N00nxdqlossbR3GJB+8QjG07QMgjOQazr+H+CqR5fq60/vP&#10;/wCSNaXidU9rzyxUv/AFfv8AynVeCP28fiV8OdJ/4Rix8DXFvbRWsUMqm8lj2nb8hxs4yCSBjoBj&#10;pXM6l+1R49itkm0m+8T2MyWRSe+ttfy5jLYZVDREJEcIoUhgrLldpOBOngO4tvDE3hGbx3ctp1xK&#10;ZrlP7Og812wQD55Bkx0yucYXHHbEk8Bvp3huXwh/wtvWIdGuCrTaXDkQOynILR+YFbByeR19K5oc&#10;C0KEnL6rG/8AjbVvRv8AD8TtfiFSrpRjip2/69q9/VLbz/A4j4xeIfDnw5+JmlReH7TxBdajc+H9&#10;NvZ5P7Uit5ElubdZTDtWCTzCok2lyV3HOUTpXo3i/wAd33xY8Q6Ravc2t6LbS44459OQTOgYnzVk&#10;x8rkLuJYc9TxXP2HwT+EnjHTtX1zxF8V9UTUdLtYza29p4YimSaJEIKyTfaUMR2qFQBH3E87Bk1l&#10;eEryPw3JoVhpd9calb7547qG4URMk7XLwAKwOdgRYWwD1c9BjPyGe5RHCU5NxXNF206X6X6n6Hkm&#10;bxzCnGUXK0l13dna7W616aFHxpq/wjvLKbRLTT5QlpdSQ6eXmbalu+0l1U8D5w57f6wkjtS/BD4Q&#10;6rrXi63vLC6m0aPSpBCdUiYvI003mGAgKflYqNvvxgZJxynjK2XTdeuprVQYFuDGsJkL4cE7skgc&#10;E/Q5H59v4Z+LWv3XhHV4ljePULmCxMN00u17k2/mMBz1CoQPwGOcV81WdWNG1PW/f+vU9pyi7K39&#10;f1Y+ktV8ReG08F2vhTwvJZ3Ext2CxxriNZeC5JIGzksTkZ6ema8F1W68UaBf7NVmFqqSGT5CXAbt&#10;tx94nt+HbpX8BeKbqDWx4q8b6xPZ28szQSgFmaMSxsFf/bAbqMlsBqmvtW0/xLFJeidDqOnQqfs7&#10;lyi4+VmyAApPynJGcntgA8WGksPNxlG9+vmXPlqRve3kdv8ACiD4j32rWPjbXtTAW2uPPsoblxti&#10;KqSJHGCC2DwCDt/U/Zf7Mn/BRr4PeDPhlqXgz4p7dR8RXequ9vcwRAoVB+UMwGWxjH09e3xNqk/i&#10;i68IWmk2kckEVzDvEUbL90qrAk9SSCR7t2FYXwf1JdG+Jlk2saUfLtJCxWYHD8EEDpk5J9s130MR&#10;UjGU01psjCrFNpL+v6ufpTrn/BOX4Rftv+KvE3ji0+KF3JeNoyvpTxSqRDc+XlXkG3LKG2EINo68&#10;gYA8/wBB+Gvh74AeCYNO8P6/JdMiieOW4wkpzuBjfHdWBHHXk+1QfsB/HvTPht8Ytfhu9RbSdD1m&#10;2AMcxJAYYUBecDjkjjhR681PH3jzTn8V+LvD+ka2lzBZ6rJNpLSLuf7LcEz9QfmVXaRRt/u4PSuH&#10;N60cVlsIx3bu11NqEHDESfr+Op8k/tpaHqLXMIj1cizvLv7ZFDJhRDIwEbovA3D5UIPHU9eDXMfs&#10;b+Hru41TxDFp2l5lNxFEbkxFkHlq7MjMeOQ2QD6V2f7dkt9q3w5tZoVTztJ1FJjN5DLhWxjnoQTg&#10;e+32o/4J/eOvD2iabd6V4k1CCwm1LxKZLW5mlGJmMCL5WMHkMBg4Odxx0qF7Wnkz5Vd9vu+835Yu&#10;orstfGn4563q2t+GvgxrV040ew1CK91oQbVIUbtilgByG5zz94c1xV14z+Gsvia70rUfDdvaGdvt&#10;cF0l2SSGK/u3UKNxG3ceQDtYDk5rqrzU4PEvxT8fPZ6bLeG4laOK4srYzyKFYIqADuCIyCcYYj6G&#10;voX7LXirwv4G1DxXNb3lo0mk3DW1rrVo8e6SQBlXJQfNx2xzjtWUHQp01GS5dturepccLiqz/dQc&#10;vRX0R5jpXw/sV+NOieFNZdfskqpesscoZbhD8yxo3IBYcfMeCCeTiui17Tik2nw6TZQarb22rCeG&#10;eIF8wCXy/IkBAD7doAJHQ+wrI8JfBT4parrcOvaxcaJYLMoSaSbxbp26KMAciL7R5me+NucivddE&#10;+HFz4r8LXPw+0Ix2aabfm50fUrPT7+7E5ZgzFxawSYbPrnPH0rbE16MJRvNOy1PQocN8Q4p8tPCV&#10;Ndvda/NHI/F3yvh5qEuuw+Are3jtraMw+UwDQyupyTtPIOfU85PvXj3izWdH8SJ5S3rJqEsSM186&#10;hSZOd23069fQYr6w+Kf7NvxA+KvhSHwH4f0nxU0ShRPqR8O3EZfHUAXXkAg5J5YdRx1rmNN/4JQf&#10;E6W4tJ9MuvEN1LGwULf6fp1qqk8ZymoTnuf4R071jhcyy7D0v3k0pHsf6g8Z10/Z4Kdu+n+Z5H+z&#10;T4gfRfG2m2kvhSfVIrESXlveeV5uZQdodVIxt+bB9Dg19ZzeOtU8M63ovxg8U/Daw1Ox1IFJoJL0&#10;G6mYKCwEacJgjBydxG7kHkeAfDI+HfCN2ss2iTyR6RpF7qH7p0drgRoMqFKgbiGJBz95R06jZ174&#10;6+AtN1m48E6no7vfu2dSu7rVIp4WUxw+QiNZXbRqyFZSWOCTIMngYMRhK9bHfWIw0Xndfdc8Ojle&#10;NjL6vL3ZS2T/AOGZ778djefGT4o3Hjj4WfEC10jw3Lp8ckeieJUcyXPl252whsneGIZVwx5U9MYr&#10;xLSPiD4i8IfF6KwsdPEur+H7gXkAKmW1hnUDJOUDNHh87SMgcg8DEvgX4syeCtIn0i4sINSS+tPJ&#10;WO4yFztyTsZyDg4b1H96sDWxa+LLqay06b7DbyRySkPIu9CilyUkeQbGOzC7SpY7VAY8EjGcqkoy&#10;ilF/r/XU9SPDuc8l/Zttf13Or8WfBTxT8ZtUvPiAfFVhd3F9oMtzd3VyyW6/aBIWk8lD8wChdoyA&#10;SBxwQR4H4k+GKaPp11HJZKdZjG2aC9QNbzW74AmjOOQCRwOhx1r1DwZ/Y/g/WY/Emp32qXiMnlzg&#10;jyvMTJBByzqc7vmyhyO3U03x0nhLx7aSWU9heW22682wmtokVraPcWlizu+ZH4GDwpGQD92qoSrY&#10;apyOXND7rehq+Fs4qw/gu/qjy5Pgx8W9BtNE8XeKrKaHTp5xYaUS3nxpEYmwVLHbggdDyAQeldv4&#10;A8GeJvGHxFg8O66sWgjUJYLS1j1EHbNcFxEd+0gjOSSfrxya6XVNYi1TT7HQr3xLq8em6XE8Nta2&#10;NvHESesMjMGxvjIHIXnAHA4rq7D4r6BfW+m3mr+F2/tLTtqPcQWEcUV1IibfNKBzgsPvfMd2B0PN&#10;c0quMerSvrttvp/wTSnwhnEY/wAGVvkeaS6V4w/Z38WatpmkQX+zXbS40q8l026j2SlZcSGIlCCC&#10;VBX6dCRVvxprfhe40XSPBmu6QVvtP0mJ9Ma2UQRvcLvLecrZ3Oy7WL8bm+uD6wnxW8I3Xg260rU/&#10;DLSajeas12+syWUTOnysiKke4BQAehJGeeDk1xXjmy8GeP7e3m1XVNZi1a1gjSTUILaLdkcbtgcA&#10;ZGfz5JreNWrKpFzSXd9zmnwpnjbtQf4d/U871LRtT+OfjC/uPH9/psbX6rcRmOPciTbVUR+YB+6X&#10;auSpIA29RXh/i3wdrvgvxfcxaZdW7LY3pWM2z53gZ4HY5H8PcetfVfhHQvDOgXtzf3uu6nd3F2g8&#10;qY6WkLQsuMNgTEEkquTjtxg5rjta+DGgeJ5LmG78a34d7lpJ4j4ei8rDHdhVFwMDJP456du3B4l4&#10;es0/h/rUmXCefuNvq7/D/M8Y0yK7vNST7H4ca4yzxXGmIzo8EpXdkmMg7ON2PUc8Vt+LNK8SWmna&#10;TLJq2oW+rXWyWLzb0lIoyMosZKjvkEHoemK9S0T4B+GNFMn2D4g6witkcaKm7gHaNxujwCWHBzg+&#10;1WofhJ4Qu9Ls9N8T+MtcubfTpf8AQ7aLSo4zGNpwAxmJyGy3+cnqqYug5qa1t95hLhLPkveoS/D/&#10;ADPK/ij8JfHfwv8AE9jrviLWkjv7/SoblZxA8JtxPDuCSMcAsM88YPB7nHEaxNrkChtQfy5GYtJc&#10;QxhlkXhSQRyDgAkdDXuuvfC59Yv5f7W+JGp6gLmJvLS70RTsUBVUYFxggLnAwKwl/Z0tnvEiufiZ&#10;qDmNGW3STRIwgXPC83HT6+9VRxVKy9o1f0/4BnU4T4gjG/1eX4f5nn3w38f2ujC502azllSddn2m&#10;KQqVTaflwOQMkd+3QivRvF3h+O40BtHXxdNFFarCNKAlHyO6gMTjjAPGc1v+FvhbpfhfQLnR5/Fc&#10;1xC9xHcrG2gxkKy5X5SJgwBBIxnofxqTVPh14Y1LS4LODV76OW1GI5W0tcOGLNsAE+Rjrk9cjrzX&#10;n4tqpX5oafr95z0+Hc3nRv7Jtd9Pzv8AM4OL4UJoHxHn+BnjLVbe+sbyMQwalaz74orllyCSOOSR&#10;z64PevNviBoGq+Hr6bwprWmiC90ciAeWMLPBz8/vnrnvXu6/Dnw3p+uWviTR/Fl9FPBJG4ibSlEb&#10;MpyOfPyDlRx39sc2/jX4B+GPxO+JFv420m71HSjdJJ9utotHjeN3IycETgAE56jv0r1MJiZexSq7&#10;o5oYDEw91r8V/Wh89WvjfV4vCdh4a8PtG0slyk0khgBk3JwiFiPmUc4B6ZP95s+t/tBeI9Q8R23h&#10;bXtXkslfDM8MEGxZiow2cdD16euaqad+znpGhySxWniOWVGm32xeww0eOwHmH37/AJV6p8VvBnw7&#10;+Kl34ZtfA9rrMer21lbafFBd+V9i8xwhmZYwu9WLkqCWPUHqcVjOrQhP3V319T0cNkWZVKU37N62&#10;Xrr0OB8N6DJafDTVfF+p6dHHDeWi2uiz26rITcOylUc54Kpv98EdsZ/ZL/gpLLJpf7LvgnS0kZfN&#10;8QWasp7hLOc/nkCvyq1b4Xad8NG0HwF438YLYadL45eK41W58OanHYzXFtO1vK0VxLCsLxx+U+4h&#10;zwjYzX6FftTftYfDr9rX9kTwz8QfhboWt2llo3xGbR5I9at4UllmTTRKXURSSAridQCT2PFdOWQk&#10;sVC+2542YYKpQw0ptPS0X5O7uj8yfjdc+G/+Fk3+p3kbLexuqiVwTxsBG0e44rzDW5Ib3TrnU11B&#10;trXZGI5ySnycDHpn/CvQvjLFNP441O8gZZgbcQSwCVd8bY5IXOcYxyema4PRZrfwTexv4i0iW7ty&#10;jTJDdJiM7www4xz2I+gqMRZ4qpLrd/mcNF+5ZkfhK5F8+nxRXpkltHJIZTtUFSCcYH4Z9ua2Ndvd&#10;AhktVv7l55lvZFmPHliFkT5gQPvZ4654rE8KanqUGpS6jJZealzGRZ7U+VyinAwOw649q62wt73X&#10;PD0vhHTtOANxLAzx3cA2RyBmyzcZHUDj29q56llNdjSN3K6Wpe0j4C65rXgq9utLt4Tp80FvLazt&#10;coWcySlVVU6lskAjqOOOeJ9P+F+qeFvDsvhG80zWo9cnlZb4RWZNvCDt2bnUtnK4IGAQT3zx1Pwm&#10;1LQINDfW4/CazGzv1eyeOYBUvg25m6gvGqKzlff6Vynjj40/8If4m1u3ub65lk1bynufJvGMbAkn&#10;zdgbaXAJUoTweh71ywqV6lWUPuHKMb/mzh/Eul6/4T1a+vRqAlgiCRWyXEJH2nJO7r6Hnvk1ozfE&#10;jxTqXg4aHaafPa2NsDb3cwYlyWbcM8DkZOB71mW3iI65qiXA0ua5WS4KwqN77z1ygycnIyR+deu/&#10;Bb4Q+N/ih8FfiD4o8NvYDTtE0qC81iKM75AJZGwVxgI6ojfLyWK8DCkjtfOkrq8ioVuROmnZO/8A&#10;n+hwkHxS8U6L4d0/w3Dp0qWmn6hFdm6e2kU5UYy5/hXb6deTX2l+zz+1Vpd34GvPCfjf4SaVqGja&#10;14fj0+0mtZVcRFd4Z3QnMikyAkhiQQpUDt4NoVn4Y1n4ZzHxX4ngl0qytxBZyl40vHRU5jWMKC3y&#10;gnJIyMZPNcF4J8Yy+C7Wfwj4KJtLO3t2voJLiPNxkHBHJHOwg9hxXNRqxk+fltLvbp+B1OVOaSuy&#10;54p0nTvAXxDkfXbK5e3gnl+yRvLiWPAPlMCCQzoSpAOQcYIOa+pvDP7avwx8cfsr/FPwBffCGLT5&#10;W8jWPDNzYwK1haalvSaKR2dldA95GzcA7fMbO1Rx8OQeK73Xnf8At+6eQxkktMedxJ+cknLHIA//&#10;AFVc1TUbix0e501oy9tOiloZP4GHOMH7w6ED1wa9jCVJWvu0YV4QxFI+uf2jdVtv2tPC3/C1vHHi&#10;61kTS/DFu0kAMfyapfQs6xxMjAyQRfZ1XLgtmQ88AVwFjZ+B/Bvw80HwaPh7Y+LtV8awaRqoUSoJ&#10;LJEJNxDKy5KKyrCcjGSSO2D8zReM2t9Jvxc6re2c7wsbZLRU8szbx5UYQgbUGZASCcAjAwK9++FN&#10;5ovjCfwPpUGgPb3yeHL86XfWczI91quUhQSqCWKp1z34I744cValepbo/vN8LSjKahLV3XzTscX+&#10;1R8Co/hd4msrm7njh1DV7ZrprCBHaG0t2YiI735kZgjHk+wGMMfIoPE3iKxIis4Ga1mRTdxomURi&#10;SAD6EgE4969s+J+mfEmztNctPjbpQvfEcklosV19oLf2fbxs2WBU7CGJwd3RycjcTjlvGPwK+J/h&#10;yePRJNIdJ9ZgWG2NjMuy8m3l13szBcKOrKSoyMnmqhUp6cruYunOLb2/MXwfrN6ohsodU+yKJV2X&#10;jyFViUsDu46lMdK9M8dfCzXvC80/xev9bvZ4YdMjVbm+tl8q9knD/vYJUADoCOuM5yCSdu7ynwRo&#10;slnrMenaxKkymLK4zmM4wTIuOORXp1n8Utb8Y6BF8NvGuq3F5oHhhoks9OYbfLhDoSFfqWYbhnsM&#10;DnrW9Sk51Kba2vf7v+AatR5eZ79PVG/8evgvq3g6HwV4M8A6zZy2mueHrLU7q2gKLOLybLGBvLJY&#10;sNv3tuPujnjOn/wUM8AWPwk8ReDNS+y28Nvr/hSK7ga0VYjafKBIkkanaz5K/OPmICZLEF2htPir&#10;4Mu/jzd+IbTwla/8ItLbf6LpPlh0t4lVWV0YE4Acs55G3OVOcM0+p/D3wt8ZdIufj3+0b8TjfaFp&#10;yCz0m9hmDXUTlysCPGFHmKGyTHkZU8nICnllKFau4JXv+BwXmoXvb+vy1/zPOvgNp3hrWdCuoPGu&#10;mWP9kw2ymTUWQi5jjllC+bH1V2XgnPCjg8dPOviTpfh/RPHv9jWN0Lq1mmkWwkDhi0CyMqnIADHj&#10;rgZrY/aE1HwX4Ss7Wb4d+Kr55pJZkv8ASn+W3gVgjRtHGvMbE5JXoOMBRwOG8E6XL4gtINT1iSQX&#10;2k3TIiSDbuGNwVgRmt8Ko09VsdNLn5+Vm2PD9/dzahOFLJCqKd5zjccgAe2K+lNJ8NfD/wCEvxd8&#10;M/tG/Cvxvpelae8S2lzpL6o8jWyoiC5kyeSrKHdSW4cAHhSR84adrOvWul394bFS05KvGJACG5A+&#10;vGapeI9E1bWF03R/Cmt3t7Ddzpt3xLAjERFnfqcBSWXBzkLu74XqnNRhEWJi3JH07+3r4G8EeO/i&#10;Jp/xB+Dni7RNRuodNi0yWxtogRcW+1ijuWUK04DgF8nAI4PGOE+Jfjz4d+GIPBWseHLPVALFVTVd&#10;CvtkkdvCqoYjHIgB2h1bIcnJkyoA5fuP2ffC9hbfs/8AiZvGRvFXRFaO0sNTsQspWVMNIH4fnB2E&#10;YAwOeCR4t8Ql8YaJ+zjdW9nqEsun6xqcE9lDIC0oTawIz6fLnHB6ZyK8nE1W8TBSs1J2V915pmmH&#10;puMrrpqfQf7GGs+EfFHhH4gz+IrXWX0PxZ46gtJ49BAVoiIvMQmRhgHkgYOVyx5yCG/t52nxTlm0&#10;j4I+KviLLe2k01vqGkNKWjj8idCJI5cR8sskIbK7kwFOB/D5L+wT4otW+BPinw54nTWBpUHiaDVj&#10;Jp0bSNdXEUREdrjGMM2TkEFSVI68fSHjf46eHfjPa23hH4sa4/g3x14YuH/4RnUdUt5EuLO2ihO2&#10;OdnTdKDv3ZAJAYfxDdXZOVKlzwjK+3y208jmqpVKvNL+tfu3PIdavJPg18Pb74TWHigX+nXlkLC5&#10;FvsaJJomLMzhepYlFVzkjaDgYGOC8V+JY9b8GWcutXNxrf2aRobeznmeN7dMrh1wQW6E49FHoM2N&#10;V0j4n6n401Hw5dtcyX9ogmmS8bYJXCq6gKAQxZWG0ehGOK5xnuV1OfQ7HTbS5uUDSz285VopXdCV&#10;xjIyATg+/Trn5etOVfEqrTd9Fpc6rRp00if4Y69f6VqaWq69Kktu8s0avII9uxQGBfHCFCTxySDW&#10;x4+1vVm0Cy+GelXUssuu3K6z4rlRC3+gRPugQDGQWZWfscDBJGarfCjRPDuian/b3iK2tbnT59Pn&#10;h1TTpR5xttzrGwbI2gnscnv6ZrtPhXa+Ffiz8b9Z8V/EbxzqOgWXiS/8hbDwvbRm6SNYsxqvmAqI&#10;UiXzG4GMjv06qN4ylUS12Xa/V/I1Scqat12/r8PPU838QaxcwaLev4Y0CaK01bU1t7692lVvvJdp&#10;AgIJwfuAhc57+tdZ4f0n4ZaF4P03w/e6hbHXNRv5bi9060v98lvLtUxxTDhdjfNnBwoP0J7D4m/F&#10;f9lq81LTPh38H9K8c6zGbK6tLT7RFHbiyikO8NaqQSXdhyzg7sk5HFeReHP2ZPjxNqo8WwfArxfa&#10;aLuOHuvD9zJcSlRxjCAZOfv4Cg554rshhpVY2aaW1xSq027Rkm3/AMP/AF/nt0PxI8TeD/G1hpUe&#10;l36WOhaHJNHpVlC3nXd/MgxLckZ/dtnAXoMBiO1dp8DfgvqHxH8Sw/Er423Nzd6LBexWuj6DZlnl&#10;1e54KQwoMbjt+8/8A3EEYJXK+CH/AAT++N/jXxvaa54l8Ey6B4dDM18XuYhcCMDiEIJDJvfJG4gA&#10;csegFfcegeDdf+HPw6sr74c+FtHg8WWelNa6O+rs4h0eLBCxI0aSKW/id+Wc4BOAACphZwTlTTcF&#10;pe2npfou/cqhOjLEclacYvs3q7dlfWy2Pn79tD9onV/hRpj6bc20UHie9tEsre10rLQadbklY7SF&#10;s4YLhTIwwWdhngAV5Hovgi1+H3wrvtb8QalZ634u8QTR3lw9ncSFLKJG+WB3HygAtk9CcHqK9XT/&#10;AIJyfHn4meM3+JH7RHxb0W5uQ/mWZtYZLiCzyd5IBaM7t3ftWv8AGP8AZE+HHgf4beKfitoXxBXV&#10;rnQNDvL+80uxhRYphDDJMVYebJsDYA3Y4zyDxjeeR5pjsMlRi+Xq9En2SvZ2XkcmO4gynD1vYyqJ&#10;S6K92u7dk1r5nmvh7xjoGnfAebwZa6DaJqus6mtlcxyHdtlVijzKSMj5DnK+melS/EP4i/8ACoPg&#10;dp3wVsbt74nUZjb/AGaQpLuJDP8Au+CMjC5OAuODzx5o/wARPH3hi7g+OWsfDdNQ0ext4ZjpUety&#10;+cUndVBLC0UKxUbO23r6Vjaz8cPhXq1pDPqXhaV7qa0H2m7vBh4ZwxBCguC8ZQIQAAQxflhjbnhc&#10;mxtRJU9bdOZfdqzarjMJhaTdXR27N9uljtPgf8brHwpruiR/ETTJorFZpEljiCq1vgkBM46Ac+u7&#10;nHApP2h/HPhX4yeKrwvpCRTs37mfThkunzfexweSOfbPUmtH9kH4xfBz4V/F298U2vg+TXUn0OWW&#10;1s7iaHdbSW8X2mSWNiT97yDwNpGfvHbX1HF+29+1Vqvwsm8WeC/Cl1peonxRd6eL7wb8JG1aGeON&#10;UfeiOFcozSHbOSIiF2qvHPoy4fxVGMYy1lK7stbdtU2edSzjCYhTbdoRdry0vddnbbp+B8F/CH9k&#10;342XF42pWXwm8R6wZZsK2neH7qYIvPIZUxznt2P4j0Wf/gn5+23JpVsuh/s4+IrbS5ZoLRotRVLI&#10;IXlESIzXDRjLu6quOSXA+v0zrPxq/wCClHiKFLXUviR49u7a8shcD7De6FohgDrkxyK9uXicAjK7&#10;sjpnIOOb0b4ffthfEe6a0uvFvizVzNK6zabrXxb1GaOAL5ZRy+lSENu3SfIIgF8ofN8/y6vJ6y/e&#10;VF97X5aFRzHBv93Cab8k/wA9jh9H/wCCPf7V+vWEet+OdL8O+H3ikYM2u+MrRQIsnG7y2kOQOpxg&#10;YPFem/Bj9lj4efAXxxe+KPHn7fHwb0BJrKNZ9Jh8Wee8c6AKZFGEDFlGCCMk8iuV03/gnV+0dq/j&#10;BW1b4feG1aVt0kk3hbVdYIPvJqkKo31Ldq9I8Hf8EwPjh4P8eWHjRNWngtrO5jnuNM0fw1pOlQXE&#10;asC0TFLosAw+XOwkZ+ldEcrw1OPvVqa/7eu/wuY/2pUbtToVGv8ADb8XYuy+I/8AgnlD8Tm1ab9r&#10;mfWZZcyX0Xg7wfqV4kzIIkjjBgVty/IzBgy4xxncCvm+t6R/wTo8LeLG8S6j4I/aI8TNFcSSWt2f&#10;DkGmwoHYttD3EcLAAnI3MSMZznJPuk//AASz8U6nqFv4k8S/GrVtUnjnEot9Y8Twz28Q4+QQJpxV&#10;lGDwxOe5Neiz/wDBPP4ea3Jb6rq1x4RivbbH7y08HhAflIyVieGNjz1Kdh6ClUo5dGGtZSfbll+f&#10;KjWjiMdKpph5RS6uUfy5mz5W1X4z/sY+HdEtPE/g39gfV9UstPd1F94q+K9hakNKDuRhDcyO5YKx&#10;2lSflYgcGqdj+2T8M49CPjj4c/si/A3R1F6z2Vx4o1W+1c20ihF2RlNPAzmPccyFizH5sBVX61X9&#10;j39jXw/Yf8If4x8XaH5r3EU62U1rpiZuUB2yCO4WU7hubaTlhuPNdx4X/Z9+A/gSz8618L+KdZt5&#10;GLK+l2twUyxJLf8AEugUZJ79+a5lWwUO/wDXzOuUMXJXtH5t/wCR8e6B+1H+2bdFLGx8EeFfBgnt&#10;BNAfCHwTEpeLkAqJbuNz0P8ABkZGRyKz/G/7TX/BQvTdZbwn4u8YfFPV4Luxhng1fwvp+maLCBIM&#10;iF2uI2WN0zhl3DaQeT1r9D/hr8GPheZ5NW0v4H6jcpJCwSLXYrvDMR0ZNQZRj8B0pNL+FvguG5mG&#10;kfs/6Bos8UzgXGo22mpvbd1DRvI+PT5ehGOMVn9bw6qN+zcl62/Rh9Wxbj/EUflf82j8zPh34S/a&#10;N+JPiS+svi58YfHOkWS2g/se18SfEafU5L1gCFi8vR7xPLXgDPYHAHGKsa//AMEz/G178QtL8QaV&#10;8Po9T8PS3K/2lPPoGtS3cuW2hYhetcxHOVwzsBkkY71+nmlReObe5ax1G38M6fajhZrHVriUgf8A&#10;XNbRF/8AHqiuLfxbp1w15efEvRjp4J8xF8OSqyj/AK6PeBe/XZ+FEse7+5TS9bv/ACNI4SX2qj+V&#10;l/mfnfqH/BK/9pDVdKs73R49E0G5t9rj/hHfAGkWEwfavWZrqJz8wY5Kg4I4JGT3Wlf8EuPjt4r8&#10;OjSPiJ8fvFWCgVraTxQltGR6bYIrgfrX16/jr4S6/rI07w9+0zI16jYfS9N1HSWLY6jY0MsnrxnN&#10;Ta/4h+HM1zFo2taX48uJ2IUXWm2GtCNj6mSxhSMdPUCnDNcVTjywUV/27Fv75XZFTKsNXlzTlN/9&#10;vyS+6Lij5W8Ff8EkLPQfDGpfD/xT4it7jSdaEbXkjavczzAxPuQB4ltHXdubOD0UgnBrqfDP/BKr&#10;4c+FZftNzq/hyKyT5vLi8OOH44/1k93KMYPde9fQHiRNN8N2EbP8G/EOuWjxuSdTvUlRV3Lnf/al&#10;0uDyMZ5wGx3rlLf9on9mrwHbvNb6n8KPBt+oJNrrnifQrCQN7mGSU5/PrUPH5hUu+ffskvyRrDL8&#10;vptJQ27tv82zzHUP2F/2Kr/UTYyeMNDsr0Om6OzfRS0jA5B2vaFyQT1znPeuutP2Zvgl4b0kaT4p&#10;vPFHiG3kctDcWWkaixjBOcI1gNoB5zxz9ckw33/BT79n3w/ctB4x/aQ+F9pCudj+HfGlzqzAc8+X&#10;a2A7DoDXIfFL/gqP+z/8O9BsvHVz+0xp1xo2ryXH9ji2+FmtSy3YtyEmw8s0Kgq5K8jHHXqBko42&#10;s3bmf3s3awlCK5lFJuy23/zPWtB+Anwo8I6I8/gH4N+IdTQoRJBqAkdjk5xjVHQDv6Vo+B/h/wCD&#10;Ypmm0v8AZwsdBuixJN1b6VCzH1LWsshz74NfKlz/AMFi/gh45toLbwXa/GCe6kdUjPh/wno8ccjO&#10;yomBdzTOuXdBypPzdM1znjX/AIK/f8K0+FOifEfxD8DPFOpW/ifU57TQINX8cxabf3MUMUTyXRFl&#10;YLGsQMqx5Emd27jC5q6eDxVd2UW3v0/VkVcTh8Mk5SSTaS9Xtsj0Lwbe+KbW50rTdc8X6brd7c/E&#10;KW3ur3Q7mOW1YNqsxWNGVEVtnyocqDuU5GeK+19P0Twhe/D6OLw1qEszBldZzA6AOB84XcoODjqp&#10;IYjrxX50/GPQ7Kf9m1bLSvDkfhh7+4t7ldOMss506e4mM7xs8jCSV1Mjqzkq7kM3yk8e8fsPeCbX&#10;9mX/AIJ/eNvizoGmwal4ka7M13e3Ea2pmFtaSMiNjJCMQfkAHMhYDLEmeI4cuLprq4QVvl9xHDE1&#10;Uy+tNbKpUf8A5Me1WvjDxDo84huJ3MKocuIwRjIABKnhhz6cZ9q2tJ8dx6jbea5hMkJKbUyvBIPY&#10;ZHUnp2zX58+Jf+Cgv7V1jpseuJ8F/Cd5AJm2LFe3jSA7eu3zF3Agk8Eg478Z+0vB/hzx/pnwt8B+&#10;L/iTZWOm+IPFHhOPVNW0uyikWK0kkmlCxASEsCsSpuLdGD9uK8KftKT1Z9EoxnHmt2/z/Q9HHiGQ&#10;uPs9xHIqxAoM/MCQM5Pbp+NTQarcJEZWu1cvjcFztQ59Px571xdtJqOYraEjcoAYbOAvY5/L6+1b&#10;GlTXNyuUjGHySWYep4znGPfpjvThUuRKB01rDGyKZb4Nk4yny8Ecd8YHAq1b2QtraSRpmwzAsSev&#10;GM8/5/M1z1jf7pHVlOfLO0xvkDnpg/hnPcewq1b63JEFDFm+chnwQuOmccn056f10TiZOMkzorfS&#10;1WPYbl2LDKssmMAbflwen+FP+w/vVikJfdKQD3VQOOD/ALX17Vkw60rSp57YLgAKO/uex6dKy/Gf&#10;xf8AA/w20iPxD8QfGGn6RYy3kVpBNqd2sKyTyvsSPJI+YkgYxwAWOApI0iot2SJ946m58PWTOGZA&#10;Q4wQ56kcg+/TGP8AGqj+FdBY/wCm6XayKEAHnWiZPHUnH86gk8VOlq8bMN4XOG6gD379Bx/jUKah&#10;czRBrhpAC2BtY88fjkcelWlTb2JvUtuJdfDzwDOw+2+D9MmBJwZLCIhsDv8AL9fypkvwo+Frybj4&#10;B0JiqjBOjwEgA8fwe/61Uj8SzhGlt7kMo5Hy9MnjAx+pqJfFFyIlvJZGVVOGdWA6np8x9/zFFqXY&#10;L1e5Yk+GHw8nUmbwFoGxRkldHh6YJA+7VZPhH8KJyP8AigtIjD/MmNORNwP/AAEYOD0+uafJ4phW&#10;ZRNwpZl5Y8Ej9O/P+NRT+KLj99cRXDmN8fuycHPQDkHGRiqtSa2C9VdWV5vgR8KXumaXwZYEE5Rl&#10;g2MCevIxzg/XjrUUv7P/AMF2kF5J4PQvnhhPICmPYN7nj3PrUl34wvwjkSFEIzuZgQB36+9VpvGU&#10;jRLFNMFIJwwfCkZ56c9xS5KK6DUqz+0V4P2af2frK7uNRg+Gdlb3d1IGu7mBniedgNql3DBmIUBe&#10;ST2pZv2cvg1HCGPhCRgy5xJqMxCNkkjIkBOO2eeeTSjxzKHWb7a7sxAVSOQR2PHGcf54qHU/iBHb&#10;Wbl3J/iVFb5gDyf8+malxpbWKU63cLn9nP4EiGVv+EQMjO5baNUuRgjuf3v0/wA81Rn/AGcfgKtw&#10;L2HwzJHNAXXcdTnyVYDIyXJAJAzj0rG1n41TWLOqKQdoCAAYXvnk47n14Fchr3xtuLdvNF9sK5Yq&#10;3oF6+g5B4OMAc9aXs0+g1Oa3Z2V7+z/+zxZzzS3Ogy/vVwxe9d+cducjpXmfxf8A2b/2OPFOnwad&#10;448JPcLbXAmgX7a67ZRkqQVxn15/KuZ8ZfHya3lkWHV5HyDj5vk2n09Dg+vNfOPxx/aL1i10O/1O&#10;71FxBbQSTS+VuJWNELHhfYNx3/SuqjgqlSXYxq4qMFdu50Xx78dfsy/Bm0vbTwB4Ae+vgRLBBcX8&#10;giWUkmQEAjI4Vjjgkk8mvz5+NPxm1TXPG914l8S6ZFNY3bj7Tp8ErhG2oFjiyxYiMmJGb5iWwc12&#10;Gt/Gzw548aa60jWmuXWF3lSWCVGwATjLqDge3avKLDRLv4569Z2mlN5FixE2oXA+cW0O9w7kMEyR&#10;vOOnT6V7aoUcLh5Xfq/uPGqV6tesm+mxN4ivPHHxGll+IniOeG2t7Ty4dNsLcHy4yGXkDoPr6kVe&#10;1rwj/ZK+GNfstWSa2u4p44wjeXJCUlL7XYHOShUggdGx2rnrvW9X02+sdJTTcx28u+WKIcFSy7Q2&#10;3owYAnnkMo9a9t8H6B4Q8S6Nu8URQW15Lb/b4Z5JERIUuLqJEXLMNmBC5XPBEiDvXh4iVSMotbdl&#10;56fh+pEaqk22jd+AHiTwvpWg2viDVvD2lRzw6fcR311IqG5EqxRSgLGf9XH5QJ3Ek7xdMeG41viX&#10;4y0618Jj4YeEfHZVb/T9QuNRkW4ia3tNRW3UzRwkDepkWNl3HO5hBgEoAPme18f6t4V1mVB4aivJ&#10;ruymtJbOdi6SyyRTRLIy85YI6lR6qp716V/wiNnrnwZi1HTVuBrdtDBf6rbG0Y/bLvzpQrb1TiEQ&#10;Ig2k/wCt3N0Y1508AsPiHVk/itbv/X4FxqznTS6I0/iZ44161+BvhnwS3hv7TqV5NdSXOpzQHe0E&#10;rxSxhZP9spIfMP8Az1k2kKxqx8AIbzSvBVp8StN8KWF7L4e8VvPrbz3GGL2kbTW+nsB/DIkNy5cD&#10;94A6jAhIPJ+Pv2mL/WdQt77QvD1le6fF4Z0m1vrO8tWY21vaRPAbRCGOIpvPRySM52YIIO7z3wL8&#10;RvEVj4q0dPAF6fNF0kyafdrGtu1wrEYdWOxwyHaQwIYOVPBxXbDBTWGsopdX+txOSUvX/PQ7Txpp&#10;uq3Oty/EK48SXFxqup6YmoX93JLyJXmyFAPJ2lYy3OPmB7AF/i/wy95bwN4qt5xqOtJHdXzQyhHh&#10;jnzLEPLwAUaHypgQMbXA64FdLJa2fxI1TXvCvh4lopb+81C/1JWVoRAkrxIi8ZUNhFXGS/XA2jNa&#10;Xw3pmgatDPeRtbnS4rg2E9rGqTF3CRxG5zkvHIFOxQ3A8xsBSSIVaUZcst1t92hLipxVtDyzw6ni&#10;DXbdrXStYlj8qFo7iSYkqxEcm2EHoGaNdvHJLfWvT/gTqegeKPjDd3PiO7kudY1CaMvPd4MCWyQS&#10;mdZSv3hmNQEAKkAg5OBXqFx4A+A3/CN61418UT3F3FoHh5XjstK8uKC91MRQ2tvG04YoixS+e4kc&#10;YmEIAyXBbzv9n/w3MfAer+NL3RPsaW17czXNxcpJHcrbSxSQo4nC7seZIiqikBmkG7cCANVP21Oa&#10;fu9Pv19Wbezq4eCbej1/T0PVrSBLey1/wZBppspRDFp+p3K2+6aKKGZXU4Q4lZRI0eFyCSwzyTW1&#10;4o+MfxI8f6Nqv7OFzqp8TLq8hn8QXOqRJFsuIrhR5qu21EjBVSxYBT85zg5rw/x18YbHR/iXrsWh&#10;yPpNnq13KZrpbdtknlRlUkRQw2qzqWyPu7xwQMVyXinxvq+rGWfwD4zu7u31TSox4jtJ2El7EB+6&#10;k3AKA4ATcWU5ZXBYD5qijhqtNxUZPkV9PLrf9CKlVTi7a/5mrF/wsX4q3cngHSo77V7iW5lntPtm&#10;tvItrFCryXHmRkkHcdjbhgkxYUEnj1aD4V/s+W6XPw58Xxx6RIdIs7+KX7JNcNrd/b2Ti4cSSENF&#10;EyNK6PgYku4tu1UUH5u8A+P/ABj8I/H1n4s0id7S6tFMvkXMeMjaymNkbqGR2B9Rmu8Hx68WatoB&#10;8Z3V9BqF9bx/YLO2nVWdLCBIIlKA4AwIrdCSCWERPTdnvqTnRinvf+tyKLTujM13wl8Rfhp8TNO8&#10;U6xYanJpehC6WwvbafZfWTeW6Qln3Dc0MgUAA4+THOcmbwJ4x0j4g+GbT4dXOgWcWs32vX+o6h4t&#10;hl8m4lWe2EYtXc4/d7wWIzg7m4OTnjm8d+N9dvxJ4zuBLHfRO0UMl0w2TNKyiQDJyy5JAPBxz758&#10;Omx2ty1pPqKxtaXcyx3dtGV+1gZXAB7MEbGezetaqpUlDlk1ddhTdNz5radT3L4t+Nx8W91/qnhG&#10;Sz1LV4o01YQYWMC3t7ZNsca5xGqQSOqnjEjYxXjTWSalBo6eFNILaPoZukuog5Zrm5kLtJOByFAj&#10;WGLPYRA8nNa3jHx54yGs3eu6rK1nqMSrb3MWP3kkxjVGySclghZXAA2EKOpGH6f4o0XR/BEXh6K3&#10;ktpYYTCqI5QSyh2dpZQOS37yZB2wvIzjHLzYiMee123/AJlRlTTaWxX+GenW3gr4jQ6QljbyXeq3&#10;X2GGe/t9qWRcDdIDkkPkgDHQe546z4ueCLaSG/0vQ/FV1ZQ3OtzR3B1IkKRmIRSOewbNwSOoII7Y&#10;rx7UfCPivw4sGr6r58qGZ1guEOV80bMjdnghTu/EV0Z+Isnj7xVp3hPX714NOsISt5LLckiQrvaM&#10;HqFZQeD3IOTluHOk5VPaxd9NfkQ4+0l2L/jH4KDwHqeunVdRt9Um0TUjaTXNmx2D5HfeAeq7VHGc&#10;9cZxXnXjK/E+r3d3p0Tx2LSKloCwysS7hEDnknaPrxzX0jq8emDw1a69eeHJr/UrfxI6+ILMrlTG&#10;FUKzkHG4S4QA5Owsfu5r5t8YM+sas2oWGnR2cMtxIba1jcEDLMwGP9kMF57Cqy+tOtNuf9fL5EtR&#10;TS7HUfBHS5JPiHb2/ja2mjs00qd4wyhQ/wC7Z42yeq723d87SK3rX4RXnhvQdO1nT9atryHXtPvx&#10;5gXabOBZ57V5CxzuUpbTvxjgMO2T0d1pWvz/ABC0LTPEkNtDHceGsafPBtUW0MCXMEkcgx8pMsDn&#10;HXB77s1zfgbV7rVPgrqPhm5ssRS6wIbbUbcbpYmZdvlPz8kRWaQ5H8WadSpUq0VNaaq/pqb1Wow9&#10;3W1zy1tPjm1BmHmR2ZfMJmbLKhBIGRx2GeKs+JPCkHh7wjFe3Fov2mfUDHG6SdFRMupH1ePr6V3H&#10;h34ZawfD0B1HSp4prd1lhlhTc5heON1l2/7O7q3DFwFOQcZXjnxJdaL42W016KJ7XStUuXSC4stk&#10;kxhWONIJlXGN32eJGxgjc5rqp15VKto9Px/4c558uljg7B4ZLK6u7q3ZwsO2HDYCOWXr6gruqnbS&#10;b38sJvdxtCjP4GrWsxrZXiQw3azRzJHI5UjG51DFeOMjOPY5FVjZz2kg+0IUJUEY64J4NekrWv3M&#10;ndoY0pOHZeCOCDTktri6txIsbEAkbsccDJ/GtzV/CMf9mza3p86/ZYY1YFhhmG5UJx3Ac4yPSr3j&#10;eBPD9u3guxe2m/s6+uIbi8jHMhEgXAPdfkDDGfvHnk1HtU7co7O9mcs1hJBlHkw+RjPTHOf6U6PO&#10;n3ENwyqSPnXB9PX8a0fEEMkUgSSNfMc7WIGVwo28e3HX2rO1PTNTgMbXFpIgYZVmX7wJ/wDrU4yU&#10;lr1BppkserL/AGgl/ND5hE4kl3N94ZBI/PP51LfRXV9rdyZpgJDcFd24ne27k5/M1J4O8Nx67fz2&#10;d4lwHhs5JI1hQH5gOCcnhe+ea1NT0eHT7v7WwlSaKbLB1ynysTnPGRjb+tZSq041ORbm0VJR5pCf&#10;EzVGeSDTIZyYUUblHThcYrjt7xsfLcgH0NdNe2s93cpf6mwCXFwVSRz8qnKZzjoNr5rB1i2S2vWW&#10;MYVhuUegPNaYVRp01AVaTnJyPY/Ekb6PczRNewNA/luGimBBVkVgVP8AEOoPcHg47WdF06XUblFs&#10;J99sqZnjkGdpxnH06dfWvNLvxXqMkMEGph5otPdhaqQBtBbdsfPVfvce5rqPCvj6O9tDYWjCCaRm&#10;YIgBOMYCr3x04ryq+FqQg2jZVVOVmaWua1quiz3UltMbuyfesqiNnNv8u3C7uxIzkdzXBeK3t9T0&#10;+K7gvZnMahQshHC546dOSa76w1+3sruxGpWZvp475mnsHG7JKsOR36g4/wAa5rxjb2+mottb6PBH&#10;Hd2XnyGMsDlnbBwxOMZxjocA96vCPkmlbXuTKz6mZrlvqdppkI8VWzfbrt0kElxJ83k7Rgbe2QVc&#10;HoVKkdaNWm1GDSXhW3nEFw8bSq8fAIVgoyeM4zjvjNYRudSv9Rht5p3d44vJjMjbtiDPAz0A5rQf&#10;WNV0mCfTLssjMnluky7twPPfuM5B6jJrvdNq33mcp3+QzwlpdtqWsTmdf9GtbSSeVWJBKgYA4/2i&#10;tVJwjSSyXIZgIiIwhxznj8K3rXxJoF/4zu/ElzpK6fp92217O1jDKibOVUHjllB9s57VnaHPp7+J&#10;1udTsgbSIvI9tIc5VedvuT0rRSldtrogduVIq6Hv1TxZZi9nij8y8RpJJUBRRkZJB4IwOhrc8cWO&#10;rPq8V7q2mG0jvrNZLFSOsQBVTnueB+lY/hLQ77xR4qttK0uweaSab5Ioxk7Ryf0Fd98eZLnUrjRm&#10;u7kf2hHZuLq0Bx5OMYG3Hy9P881nUnbEwiu2vkVD4WedHUo7XQpNKWNxM10HaTsE24x9ST+ldT4B&#10;toraOPT5dRSxaRhJJcEnEgIzg+wHb1PNclH5NzPtbdtxkg98V654E+HE/ifRbzX7rTt1q8Clrlhz&#10;ASuSwz1APUYzx1qcXUjShr1IjCU5WWpWi0vV/FEttd6ZYxSR/Z13Swx5IVi4Uvx/vL17ir/7O8Se&#10;IdZudJnCMkVo7GGZisbqRtKv06gkjJ5IrvPhJ4XtNEsNUn8Jl723nSNo7aeNgzwnYJkDBRyyhip6&#10;Dd6mqqaz4H8D+EL5/DmoR2+pa68rFo4yZITyUj7HAboQOteFVxcqnPSiuyXl6nXGny2k+m5k6l41&#10;0LTnm05fD0cUkRZLa/kjO0AoPl6ZPzE8HjkdhiuOvvB8HiLRJZ9Ik8uLTtVRjHLJwtvNwpUYyRuX&#10;bnjAAz1r221/Y3+L+o62niHWfGehXk7IyXKb7g/MqhST+7ALZLfd4yODTrv9lr4Y6ApvvHfx3s7G&#10;OFQDAHggZRkkIZJJCWOQP4fw5xXvYLIcyirQptPrfT/0qx49fiPJaUk51lJPbl97/wBJTPEPixDf&#10;P4Q2XNv5O25jARWOGYR4LY9SCv8A3zXG6VH5CNdOzLDCQkkpGVGeQD9Qpr6hm0T9jmdrfwnqPja6&#10;8Qyvd5igjmmfe7kcB4Y40x7FvWqGl/Fb9k3TNOli8F/A0XW2QcajbxBXKjAO6d5HP3vTPJr1aeSY&#10;qlStOUU97Xv+SZxVeJ8HXqp06VRrTVx5V/5M4nzbfWEerSrHoqyXlxc/O8cMTEhySdu3nke3HSvS&#10;vDH7L/xn8WzIum+BLlEhs491zqCJYRMCAFw05QOcAdMk9a+h/in8fbr4T+GbLVvCfhvT5NMktxNe&#10;2dukhSC1kYrA0QHlBg6qzYYKV2kkE8HjfA37SPxZ+Jt1rD6Do2pQQyaHqEmmpDosYUzLA/kAMS7S&#10;OJNmAMBiORjit55ZQoV4wq1HbyVvzt+Ry4fO8djMHOthqKT2XNK/Xqop+tr327nnFl+xr8bbmYjU&#10;W0bSEEu5WutUWVWPQEC3Eh79xWxa/sL6hZWUreL/AIn2MIkdW+0WOnySxjGc8zGE889h0rrfDXwJ&#10;/bW+JWjz3Gt6Z8RbyWe0cWcNtKLKGKX5gpcjAI6ZBC138v8AwTi+NHj3wRpnh3xXaabptzYwxs+s&#10;Xl7bm73Pb25lRgWV5AsqTgbj91+OgFdFF8Pw5lJSbX804q/pypv72cWL/wBcarg4zhGMr/BTlJx2&#10;3cpJdeiv5Hl+lfAT4AeHtMuLfWPjTdTRW1kJNSlsdVt4V8ouikOiLM2N7IMZzkr6VsaZ4p/Y/wDB&#10;ulwWHh+/vNSittzQKkl1zk7+d7RI4OM4OVJPTnn0qx/4JjeF9C0S40jUPjjDaT39kltqCT3HnbsS&#10;wSl41WFQvzREBS78P1JXnpvCX/BML4A2EajV/F/jPWlZRxbaTshA/wBl4wfpznvUVMyyShpToRfq&#10;nLX/ALeaRUMi4gxSf1jFzt2TjDT/ALdi397v5nK337Sw8HRQ6DaapBp2l+INGh1eeczR2EDyPAGj&#10;hmFvG7efswOVIxg7jkZ5fVv2n9V8R+DtfvbG70+5uNG0mK6t7a5upbhTKZ4YmBO5CyAP1A+YspyN&#10;uD9XaZ+yN+z9e240zWvhBfapbxuuxNb1CDaSkccCDYNjgCOCMAcjjcBliT0+n/CT4LfDi1+y6H8J&#10;fAOhI6YDGFpHx15SRCrcqOCevNZVuJKlPEReFXLHqlGEbv1SbHh+CMLWw0ljm6k7uzlUqTVtN1KS&#10;V/lY+HvhV8RPjF8RPCHiHxXe+MLDQTpmmynTNN0rRZJbnU7k2tyYFgSSObev2mO3SQkrhJWIOemh&#10;q/wd/a6+I3wo0m48J+GPE83ii2RZL+awlngW8W4SOVI5I9wjRogzq2AuPkyD1P3z4XupradoNIu4&#10;SMfLJoPhkIVGf70RYfpWzGnifVJTZXcniW/jZwNt7JDABkLgAuImzk/h0rllxLmT5rybv3b0+634&#10;nfS4LyOn7P2dKMeV392MVe9rp3TsvS3qfn38Iv8Agn3+2hdarLrHjbwzaWiXeh6np8n9qa0iSRvc&#10;2E1shyzcqHmUsOyg4yTiur8H/wDBI74leHLWKTWfjt4f8OxocyfZBNIep6MhC9z19TX21caDb6fb&#10;OdVsNMihLk7dZ8QTy9COw81RyO5wenTNaPh4adER/YOraSSx4j8PeHzdOv4xsh/8drglnuZta1Ne&#10;9lf8j14ZDlUdqena7t9x8/8Ahn/gnv8AD1fDg8K+L/jVrHiO2Fg0VzFpOktO0xeViJCRI7Ahcxqc&#10;YwW4zzXU/D7/AIJp/sqeENY/4SGy+GPinVr6eQSS3mq60bYuwydzJI0JJyTzyeeteweLPFFj4Vdr&#10;3xV4s1m2tlhUsNVa10qNeW5LXaLxgcDdkYPPPHF337ZH7I/ha6jiu/jL4MeaaQRfZZPHkuoSM5IU&#10;L5Ng9wGJJxjZ3rlrZjmOMSU5ylbt/wAA6MPlmV4CUpUqcYt7v/hzX0H9mH4KeFS3iPTfgJ4Rjurp&#10;/P1DUteuWkuppW+d5JGUTIXJLE9sk444ro9Mi8KWDW6+F7zwValZziHTNBjlkQ7GyU8sxMWxkdBw&#10;WPbFeD+JP+CpX7FXw3vv7FtvFdsdQsQ0dzY6d4DuLi5ikiB3RtLeC1zICpH3m3N3JIrM8T/8Fgvh&#10;5a/2vp3hXwd4+vbnw7pVvqWo2c5sdPE0U7W8SRx7Xu9sm67iJB6Ksi8Nisvq2NrT1i2/P/gnQ6+E&#10;oRS5lFf0uh9Ti61W+MZj1/xdIFA3wWmjtBGfxnjkH/j1WbnRxqMwlk8M6uskfG6/8QQQIwwMZEEq&#10;E/8AfPr6YHxH4j/4Ka/H7xf4PtPE/wAL/wBizVb57i5lhNrq3iW8nuInQjlorS2tsqVdCGBxyR/C&#10;al1/44f8FWPiBo2jSfC39lTw3DdX2ntJqwn0ma6NjcC4mjWP/TruQDMKQyYK9ZCe+K0eErQ0naOl&#10;9WtvvMVjKFTWF5a8uie/np+Ox9rzWuhwzK+uaT4ThUDMc1/eyXJU/wDbWJgfpuq7oniB/IWPS/GN&#10;mxXBC+GvDm4jt1jkB/8AHe1fG+hfBj/gsn4q07SZdW+J2ieG5W1aR9ZitbDTdKEdkqwFEjaG2Vy7&#10;MZwx3jAVcHmrei/8E+P24PFVnrKfGz9vXU7y01WxNvBpT+MNQnjsW+0RSCRPKmwSER49pUDEjc8Y&#10;Lhh6Mrc1WK+9/khVMTWgm40pSt5xV9bdZL19Dsf+CsujeJNZ/ZwT7VDrs0csnkSaxrMot0tVa4tZ&#10;RCLV4w8xlaAN5ikmIWxGcTGvjb4AfGj4seJPFEXwo1PUNOXQfD2kQQCCDTSs837lQmX3HHOMnGDj&#10;jrx6T8bv2KPAv7FHwe1jxFdfHK88Y6x4hjhhv5jYTPHaxw3MLeZ5jqTGxZ1UISS+9iMCNs8B+zf8&#10;FPi/b67rHxyuvhf4hs/C11Y232TXrrTJ47WYGIKDHLKi+YN2MEZzkHpX1PCk5RxEYKXuO99La9tT&#10;4/j2FOWUyqcq9pFx5ers2ru3Za37WOW8c/tHfBFrh1uL6+8yLIheHSZFEnXnJTkflzjHU1P4P1nT&#10;PF/hu38VaMJTY3DvHBJNCybyhAbgjJ571hXf7Hfjy7X7P/wkOhyhQC26Z1GMerIMke2a9a1H4e6N&#10;4J8GeG/CthqVlMLfTkM6WDtsjm8uMS7s8AmRZDnuMHjOB9vluKxvtZKtpFbaM/L8/wABlUaEHhNZ&#10;t6vmVtt2rX1ZzUUK/eJyT97PP4VYhgiXrtxjuOv+FXJNLk2GXgyBsEls7j2Geh7n14qXS9B1HVbu&#10;a003Tbi6eJckWkJkPYfdAyc5HT69AcfQUsXTcLt2PiK2ExManIle/YrqY1BAAIUYYBquQoDxFtAz&#10;8uF5z6e1F14T8V2TnzPDWpR5GU8yykG4Dp/DUcGma6riMaPdB8fdNu4P5Y4rphjKP8y+846mBxdv&#10;gl9zLlm8dxCJA42uSNy8YxnI/MVNHPHD8uFGQMj8P5c1Rig1eEOZNJuiA25v3LfKMfT17+1dD8O9&#10;C8J6lrmnan8VPEVzoXhq4u9l1eWdv9ouZY1P73yIuNxHKhmwm8gFuGxs8XBRclrbtqcqy+vUqqDX&#10;Ld9dF829kurM8XSs+UXAx1A4HbPt/wDXpJZVXn+LPBzzj+n/ANeve/BXiT/gmVpmox2+seEfi1r8&#10;fkwrFYRx29s91ICxlWZorpjJGzFNixpCyqnzM7HNfXfwd/YL/YZ+N/giH4haN8BNZ0a3kuHjhs9Q&#10;8V3BmlCBQW/d3DqBuJGM5BQ9BXg43iihgI89ajUUb2vZLX5yufWZbwBjM1m4YXFUZSSu0pSenqoN&#10;fifmNJdrHtjxwOSdvOfr/npUbX0asPMjYqRw2Rx74xX6JfHL/gml+yY+kaH8O/hnqF94c8U+IbiS&#10;HS9X1GebUIysMf2iV5YzcRqhZUEYZQQPPJ8snDJ5F4k/4JHa1oPwsv8AxvL8d1Os2WhSX48Ot4dj&#10;BkmS0ec2wmF4R95Cm8K2AC+COudHjLJ6kU5OUb7Xjv8AdfQ66/hfxLRnywjCp35ZpW8ve5dfwPkm&#10;5vCwO5c85JUf5+tbPgTwP8RPilfSaZ8Ofh/rfiG5hG+W20LSJryVFz1ZYlYgcd+P1r6Z/Y+/YQ+G&#10;/j3TNa8Q/ETVr661ewnjh0yKKBZdPilkVsGWN4w1wyFem5Q3mqNqnDj9AfhhY+FPhL4QtPCngjR7&#10;qCyiZku55YyHluQ5V5nGAzLwACBt2hQoCBa5s34xpZfKVKlDmqJ2aeiWl/md3D3hnic2pRr4mooU&#10;mrq2retrdltvqfjh47+FvxW+GEcM/wASvhd4j8Oi5O22fXNEuLPewGdqmVFyQPTtXNPqNvISIIpE&#10;IChizhsnHJ4A4J7Y4Hc1+nn7VP8AwUd+DfwR+IQ/Zq174W3fiu1l01LfWrVbe3+zrE6lhD5Driba&#10;u0lSVHON2Qa8+8Q/8E5v2YPj/wDCmz8afs76ddeE9SvNJW402efWZ7i0luNm54bhJvMcFXAgYxsh&#10;iYuxR/LCPnhuMKiowq42i4RltJaxfqr3X4m+O8NKUsRUoZXiY1Jw+KE9JLtZpW18+VLqz4FS8JTZ&#10;KikKoAAAyBwOf896guNTiih/eOBgjgHg4/z/ACrKl1Forq40q6imivLS5aG4tpQA8bjgjHPv3P55&#10;FUPEVxqunxb7zT7hFxnMkbAE/j9K+rWYUpQUoyTT2Pz5ZPioV5UpwacXZq2zNK78QxQozO5yQeSc&#10;89PX/P51jav4vKRjcRkcg4yBwP8A63tXLal4rfB8zOM7SAeT/nNc9f8AiKeY5Xdx0BPPSuSpmVlo&#10;z3sHkV2nJHU6v47ueUR8k8gZ49q4zxF4uluH8mXUYoQ2QBNcJGD643Ef5xVS9v7i6HzvwM9M1y3j&#10;zTby6eza2sJZ8StvZIy2Mgdf/r+leLmGPxDoNw3PscoyrBQxEY1FZfLt5ne+H9YXQvCF9dTXEk0O&#10;qXcNqsFqglZ5ir7DweoDkcc4Y9jXJ+J2udHs7S7mt7tJJLm9cwsHAePzVcOFP3cjvgdF5OMBvhO0&#10;vNOs7W5ktZoVbxPpwBdNu4jzTxnHPc/UV9f/ALK3wX+GfxV+G9z4k+LnxN8KaFHbaxLaWdvrd3BC&#10;8qG3gaTZHNMq7CXA5Rvu+3H5txPmU8PhXKpG+2iXXY/aOA+G5Z3mCw+Fmou0rObSSS1d3+R8WeH5&#10;rbxPqcGnarqK2VmC8slwse5nbGQD7kgKDjGSM9607bSteTUoZrGKeaW1vVjtxHblzI6lSEAAIztZ&#10;eOenTmv0Qs/gZ+w14VUalF8Q7S/FpbzTM3hXwhDdBEh2mRzJp1izKq71yxbA3Dmrth8Tv2EZfEun&#10;eC7XUvGWu3GpalFZ28e6+8kSSSLGNyXMsSqAxGRtyPTtX55LOKsnenh5Neh+yw8LsJS0xWaUYvTT&#10;d/hL7j4/8TfDv4neONev9Rk8CaxppljjkQappzWNs8xAEjlnCpjjgZAHPtVnwJ+zz4ztrma1trS0&#10;N7fie3d9P1GG8Ox8LuMcDu3QnAA/LrX0r40/bq/Zq/Z78U6r4d8JfsSNfPbX8lrNq8jWVqXlhkaN&#10;mEojlcZKDGdrY5PUY6H4Wf8ABR7xp8Z7T7H4d+GuneFLFNas7U3eoW9zrIhilhunLeVDJbEnfCig&#10;llUeZliAMjnnVzN0ueNJKLtrf9Fc6KXBPB9LEyo4jGzc4tppRt8N76teT6/M8M+Ef7M3xf8ADWoQ&#10;23ibQb7VogwWL7PpF+rrwAv/AB8wxRnn1bGPWvSLz9kb4nf8JNa+JNN8B6+I1G6O21W0sYkweAQR&#10;dlsAZ52mus0/4t/8FCvHri88JW3hmxkLsqwxaGYpAQzDmOaO6wOOu8g9QSDVXxb4L/4K1/EDxpGu&#10;iv4peyTT4YWl0sw2luZ0iVZgrRRxyD96JABgAHsMCsnTzOrVu5RT+bOill3hrh6UpRhUmo6+9NQf&#10;yTd2br/s5/GHW7WO1h+HlhayxjCSDxKQckYzsWycfke1WdM/ZI+L+m6tb+INXj8P21xBYy2xmltb&#10;uf8AduQTudZoMkY44GMn1NR/DP8AYo/4KY3HjXRfEfxN1XVb/S7TUUmvdN1rx7dAMikZbYZFUsvL&#10;qGIVmRQwKkqcLw//AMERf2j9RH23xJ8bvDWmysfNmB1iW7fdxk8EYHA796KeV4xza9ry+aj/AJs1&#10;/tnw6wlFVYZfGcr25Z1HfpZu0X+fQveIf2bPCWsx3+p/Ev43+CLaws4lbU4mstPSG3Tcqq0gvJZw&#10;q7iijcOpA7iuP/4Rb/gnt4K1Rbm4/aR0eJ4W3bvDsVsntkHS7RT044btXuvwr/4I76x4b8M+ItG+&#10;Jn7UiX1rr+lR2cn2eznItwl1BcBkEm5WJ8kqckYB6GodI/4I2fsX/wBtQtq3xn1PUJIyBJa6Y1pF&#10;5zDn5huBz9AOgrenlFW7jUrTt5WXT0Ljx9w5hqEXhcBRg93HllKzvpq2k9LM4LTZP2QPF+m2+vaF&#10;beLvHkDrfzPJBd3jxxR2scMtxPKdRuoY0jAnQFmwCxI69eH1r9rT9hbwoqf2Z+znKblEV3t9a0ex&#10;tJIwyhhuZDMc4IPt0OK+ytO/4J2/sl6Gmm2sul/EW/8A7NuJriyZby9JjlmSNJf3kCudrLFGuzO0&#10;YPHzGu+0X9gT9lO20xGsf2Up9TRYFVRcgk4C45E/lAnAHXk9+9Ecjof8vHJ/9vP+vwMMR4sZjFr6&#10;nSpxXVezSXTbr338j4L1L/got4J8I6ZpFz4R/Zy0+PTNR077VHfHxVshhzJLGBsS1G4bk7Mv3unG&#10;TS0H/gpD8UPEmrJpXgb4R+FZYmmjSV1sb+8kgViAWCwzqXABzgLk9u1fp74D+BXwY8HWq2Xhn9mn&#10;S9MMEeyCO+NsojG4thdssm0ZYnAHc10XhzwnJb6sxs/hB4MtBuIFxaXatID9FtB/6FVQyXAxWtNf&#10;i/zMMb4scQ4iypVHFWV9ettWrWSXVJ3t3Py8+L/7Tf7f1j8W9d8K/CnwaRpdn4ivLTSPsfglpg1t&#10;HO0cTmWdZEbcoByMA9ehFdB8Mm/4K4eLPH/hvWfiD4V1q38L22u2lxrl1Y6fZ2yRWSzIZmcQFWKi&#10;MNkYORng1+lviHWL3w4Ea/8AiX4T0mFW2hLuyfP0DG4j/PFY3xA1rT/F3wr14p8SJdTjGnv51v4b&#10;SJzOBzgAtI3YE8jgHkda0+o4ajh3FU43tvyq55E+NM5zHNYVHVmouUfd55OO60sfz2/EHTdU1bxJ&#10;FBea3dJapaHFvbbogA7EENgkt91R6cCq0Xwahk0FNUsvEF3DdTzFYYHnfCgdSX3fLyPTmrfxHvry&#10;y8SQx6esR/0BUcygjBEj5Az25/HtTLz4meMmhja50jTghj2xY8zGOR/e/T6etehKddU48h9zgssy&#10;jE4ibqwblfTS/wCPkirPY6joMsMF5e6o4hz5e3UHBOTzhgcDvyBXZ+GtP+HmsRxQya140t7jaGeM&#10;eJt2B32kw8fp+lcM3jnxDcxOuoaJZTo5+WNt2FwMZGTxzUtn498QabMbvT/DdhG5yD88jDBPTlqz&#10;qe0qR7PyZ9LhMpwNOfL7J8v+BX+V0ejXvw48EXl4IpvEXjbyfL2FB4jVgSAAOsX1/wAirM/w48DQ&#10;2MTW3jTxlGAxCRpra8ZHc+UOPp/WuGs/jV43jk2jw/pjB2w2Vk45Ho1RXvxo8azD7Mvh7SwN2M5k&#10;PA/4F/n8a5HSxLe/4ntUsDkUGlKg3b+4v8jvH+Hfhto3j0/x34zRW/ik1lWIHfPyepz370xfh+hg&#10;+zp8TPFCuFyZDqxbJ+mBjr/WuFHxm8bthzo+l5BJziQD9GHrSf8AC5PGoDINK01SxwCDJx/49R7L&#10;FdGdyo8PRj/u3/kp3Vl4A1bTrbbb/FzWgWi2mAjKopAG4DcACcdRzxyeTmlq/hW60q1iurj9oDWH&#10;luGZI7KOVllG3by2JOB0x6kH0rk7n43+Nnsm01bHS9rAB2jVstg5xnrjPbPasq5+Jnim4Y/aLGzI&#10;zwCziqjTxN9X+X+R51bDZDNN/VtW97S/zOqu9J8R2rM1t8ZdeVAp3Aysc+h5fjnPrXd6HpXifTfg&#10;VoHiBdfkv7/UfFOsKLvUbx0d4Ft9N8oH5TlVLykDOP3jdMnPi7+PvELq27S7XL5+5Iwx7CvYvDXi&#10;66174A+D1ubFbdrTxNrEEAEm/cqW2lck46kk9uM+vNFadWm4X6v9Gc0MgyjMYzpwhKErJpptdVfe&#10;62Z5trXi/wAd+IfFF3e3PjHU7cPMR9lsrorHGF+TouB0GScDJJOBVu10zxrrNj58vxL1cRuOFe9f&#10;nAznj6CufiV5dVaNhuD3TbgP989Pz612jR6bZWflQgRxo2SA5wAeT16nkHr+HNb1ajja25vlvCmW&#10;VsN78XZLu73+8oLonjlj8vxN1gBVwAL988D8/wDPTmi10nxzdTrAfiZqqlfk3PMTyCflPft75rRs&#10;L2GO7E0szKgj5ZlIXPbOeB1+lT2txbm63lCCUDhiMbcY3D/Pp+Bwdeou33F0+EMrlWlZO1u737lS&#10;XwZ8SIJRK3j3UZzMeI3uGAYbiDgkexGT0xVO70b4gLqBtrXxfqJITI8u5bcAe3IGOvWupOrXlk7N&#10;NHE6yOu3MmCuTg8kDHGD9c1LD4ptrDUPtaww7nTyzvGTnOfTPQ/oKz+sVb3svuOtcHZd7Bxd9u+5&#10;yEOlfFPTXMs66pqBfot203y44GPJZTj6k/hU154Z+LesTCWzGp2CsVU/YxPjKgndmdm6555/hGMc&#10;59ItfHlncSJFb26u6xs0oBzhBye3YDOPY1nah8Y4CZJ7W6VuQyHHG3tz+X0/Km8VW5rxgjysLwJk&#10;sqXJVlt5K/37nH6L4C+McM0seqas8gVgYjdai4kYHuwjcfoPw71fsvDvxQ0LUYb2w1wWl3bTLLbX&#10;MN7crJbyKwKsrK/DA4YEc8evXSm+I76vcC4gSPcjeUrhACO5GfTk96W48XAFobiUM/8AFsPAz6H+&#10;ntT9tVm/eSJnwzluCiqdOc5W7v8A4BxEf7PHi/x/45t4rz4i/aNS1rWSWN3M7B7i4lw7M7IzHczk&#10;sx3McnOTX19+zbFJpv8AwT6tbLUYSlw/xg1SREEu5dsekWADemcysOP6V4T8GNUnuPj34PuYiQv/&#10;AAklkoQEHcfPQjI7dv0r0H4G+K7sfDe48ByeMxNFbahPqC+Gxp6j7OZYIo/tfnYy3miExiMn5Psp&#10;bA8zn3cnrVK2OjGWyX6M/GPETKcFlWUP2Ebc8k3vrZo8I8R+LfCL/E3XPD1tZXf9tSarKLq5mKLb&#10;LbeSqgdQ27d9R7Dv5n4nvYdO1sw6hqCXPmIiC2cFkIyQWznggj9a0firoWq23xa1zUNLtPMM+quU&#10;2tlTngZI6EHjHXjNYdn4X+zPNJ4nQrc2FyAqiRSAo5IYA8Yp4iNONecr7t/mfltKEPZqRuaJ4gtN&#10;Lu7eXSLRzFaO8ao0Zf5HU5/A5INb3iE+MNf8G6h8adHsLDStGe+TTDawXrRvdzEZYxxkkBUGN3IG&#10;O3FYGpTC30+7n0+38x7mGJbPy2YFCeC64xwM8544HTpV/wCCFre6r4rNvYahONO0WOWWeCaETK8p&#10;j2MyBjtLkEjgenfpmklTdTsb04q131LuoQfE34RWOiQ6pqpsrfXLAX1tbS2uVbdIdpU5+Yn+96Er&#10;z3zdX+H2uaxdnXNeJuoL288uO4nIQKQA5Hy846gHp2+ne/EDwDrOp+HbPRdW15ra48PwNJb2upSR&#10;rJLZZiktgwA34ZHYDaflC9hST6gNL8Om6WFBb3CqbS7t5mMcLBizDLA4JHH4ZrkqurSipK13v+go&#10;xgk1IyPhXYWnhmJWTSYNSgtL83dtp7SuJ4o9hE6kgZKuoIGDkbQeowfor4DftxfAz4afCD4gfBL4&#10;dfC/WNKm8WfaEh+x3kZCxmBAQ8jvkbXR5Bt6FzgdBXzxcePfEvh1P7Qsb23hurGcJBIsYLEMuCoI&#10;AGCv5/lVHw3pWhwXyapdaS07S3CzBLXkjOQylcYAxjHXP5VVHEVqXNKSvfYidKFSS5XYbJp1n4b1&#10;yCxtdamhSaBLiyS9ZZMh+jBlAGDk8Hkd81ZtI4tW1q81nUYzcCytJfOlEpYybRtVy3IGQMZ4Xv8A&#10;S18TJbrXDZNqFtI/2K0jGniW18ueGEf8snAyTt2sMjnnp1rm9I8U6kNPk0GO2t41nQ2N8ItrHpxJ&#10;IpyCM4ycHIyPWoUOd3h5FzlKC12NTwfpnh2/0bV/EsNwqSaUU823Zd0sgMi5UkHHHrwPm49KsQeG&#10;9Xfwdp/xC1mW2u9N8QT3ESJFMGmtXXAxIpGUBDAqRnIU9Mcp8AtRsPB3xNXT9f02AaZHIV1p2hDp&#10;cQHcrKM8iN9y44yMA4GOM7xxrcFr8Q7mDStLkhtr2/eSzgmUxpbxO24RqOm0AgBgOQB06V3U5qhO&#10;yKU04Kx5/wCJdCGm6dLY3Nw6zrcNJCNvyugOM/X1HtW18P8A4veMfAXi+08feHo4Un05ooltWiPk&#10;lsAHIJ5zgfjit6/tLXXLiW01CJZJUV0jmXnDYIPTPbqa57wWljZeK4/+EgicIZofOTOCWQBeMjGe&#10;G610ThGorWupFvmgk09Ue5fG/wDao8Q/te6M1pPodha65PLb2VstrP5ZitkXkbdpDBn2gZPQAdck&#10;4vg74t+M/A0174dtrL+0LvQrX+yrCaFDdW8MQmVnlTdyu98ZPA7EdRWn8YtH8F3Wl6Pqn7P/AMOZ&#10;9MXUTNbSXQ1IXFxIylWMYjUnywCAQTgnOM8YpNL+B/xR1mefx14c+F3iprqNbSOy0e28O3htyQF8&#10;0vKUweVwUIOQxOcgE+VKnBwlBrld72bOiftfaRmpcz2ul5f8H/I5b4YXcfiH4sT2Go3OL+/1VEfa&#10;qrhywG1VHCruJNdfN4EDfE7xJok8rwrNAxlX0WJSflzxuPH61b8O/sLftH6/4qk8RL8JDA11dSSl&#10;ptXtYnjO7KgxyTLJweeV7d69Vsf2I/jn4j0hrqbxV4f0/U5YvIme51KVxJD/ABL+6hkwcD1z2716&#10;2O9pg8P+9XI5R93mTV/Q58HKGZ3WEkqii7Pladn2dtj5mW61fw5pl3qtrNC1zcXayzW7wENHECNp&#10;RjlSpzkgdc965jVvEF3bm4tbWOWSGeYT3JWdxEHZgW47EnHIH8q+x5v+CZvirU9MTVfiF8dNLtbP&#10;T7Xy2lj04vEI9wPymSSLAywHI5ZgO9VNO/Yw/Y2sLaK48dftNWtvNE5Dx2eo2kDyj+EeXibj0P8A&#10;jXmYfC1pVKcZLWps+lvN9F6nNXnCnRrTT0pO0urT7JLVv0PlC98MxQ6rbX1xoq3l1c+Y8xt52nb5&#10;iFRGXAUYHHqcnJHbqZPh6/gv4Uw+P71ZZ/7Smykm8O6jbggAcDAHf+Zr62+EHwK/4Jz6C2sa14Xf&#10;VfF1zpVib/UZYn1G4ljgEqxMY1gWOOUh5FG0Kx4yBgGszx3+1b+wr4I8J2fh3wx8HvEF5pt5fz4s&#10;r7QoZlNx/wAtN0d1MZEyQchlHTpXpV8ix2XSUueNTyjK/wAu2nqcOT57g8xqNeznCy+3G1trPvZ/&#10;mfF+r2jWvgi415ZpQ7Qr5Ee7G4ktkkevb869c+A3g3TPE3iLwZrcGiK2qWyhJdIVIyk6GNgPl4+b&#10;OCcsPQkc19DeB/2i/h/qngvxFqfgb9iOSG9stGF5pVydNt7L7W7XVvbiGMW8L4cLO8vfiJuO4v6J&#10;8X/289dhi1DwH+yReTJGgHl34luUUkAYwkkWQMgjOPcCieDxOLrUoRlGFt25xVr+rs7LVpeh34jF&#10;YenQqVJKTa+FKEnzW9Fom9LteZj+EvFXxT+J/jzUjrX7Oeu6BpQ0CEF7vR7hIrm5hUo+FkjEbmVA&#10;oY7hwCd2CQfLfj7+yV+1T8RdF07SNE8AaZaraBcW9rr1lFCuC3Kq0oZcbiuNp6V9L+Dfh7/wUv8A&#10;H/hvxJDqHwx0rwzdz6GY9BdtNjTZeG7tw24zNKNv2Y3I54yRjkAiqv7DP/BRfx3bQab4s+LXh/wo&#10;sNsiST6bqEe+aQfelYBWwx7hdq8cKOa7c2ynAUMRCWGrxm47ttb+SV9PmeZkGaZhi6EnmOHlSd/d&#10;UU3p3bly2d/LY8q/Zm/YS+Ovgf4Iar4Q1280m21R9fi1XTWTXLloIHWJkLMkcZjZhkZzncDgEYBq&#10;34q/Yk8e/EvxQ/jz4p/tD2FnrL3KmO9j0priJI9uNrSSzRFiCN24gnAx0xXvHgP/AIJu/HnRPDmt&#10;+Fvid+1UddtNb0q4tBM9xeNPZtKgUSJj5Pl5IGAc87hWXq3/AASQ+B2jada2/jn9oLUDZW6qJYru&#10;3ijWYKoUl2lcEkgZJyOST1JNeRi6eHqyUo/9vLo15flrqetQhUtUVVLX4XqrebV9X+Bwfwv/AGU/&#10;g3B4vjj8X/tD3HiTxDd25SKLT9QsraW5McPLCELK7MsSN0YnA/CvNPENl/wTH8E3d9FP4/k1e0im&#10;3SCe81GQRcrgBraOMgKW2gliSOCT3+xvgf8AsQfsg/B3VbTxh8JPE2oXepadNPLbXOmXVvetG80R&#10;SUBAkx5QtxjjJx61vw/sZfsc+LZXl1H9nR9ausAPdat4fu43lwFAyZIokONq9x90eldeLqZViaSV&#10;HDeyd/su915t9fkeblWAzHLsS5V8R7dOP2opWfkklp6s+TPhx47/AGFYvEem/DXRvgnq8t5r2oWR&#10;ijufDVy8My3DhIbiQ3rlmjbzFIYgjByM1iW/7U/wl0bxLe3Hwr/Ym8w2l3NCZbLw9a2xcD5CRJbQ&#10;yNtPTPBI7Cv0B0P4U+BPDkh03SP2V7aFAI0N3ewWTBVjACDLXTPhQoAG3gDGMcV1GjeEvE+jS58K&#10;/C7wpaW4Ay8OoLC6jj+GO1b/ANC71nCWG5I050U4x82m792rP0R6Mo4iFWdWnWcXK2lk4pL+WLul&#10;fq9z4DtP2wP2nPH6LZfDj9jy/hhCY8q9muGQenVIR0x/np0njqL/AIKZan8RNV8NfCn4SWdp4fic&#10;Jpd/c6CCzK0Y8ws0shz8zMvCAfL3619w6xbeOYwl5beMdJ00KPmWXTZpgv0YTQj8xWNL4q8IXH/E&#10;s1r48aYL/d9zTZ7VJMntsnkmNepis6rYrCrDOnHkVrLXp8zxcFw9g8DjXi4ybqO93pd3+TPmDSfg&#10;9/wUKv8AwuNE1bwhbQ38m0HVpfGEECxccsIYbZCPQDccY71m/Eb/AIJt/tffE+x8Pz3/AO1W+m3G&#10;m6O9rqUH9rXckd1M13czeaVik2uRDLFFyM4hHbGPrmG/0ewP2PVtf8Y6orD5Xt9CmIx/v2Vov/oX&#10;eoddj8P+Crc6zceE/EtzEck/2j4ikiUDryl9dxAde4ryFUqcns4u0e2tvubZ7zhR9p7VxXN/NZJ/&#10;ekj5P8I/8EcpodInTx/+0pqd9dyqBJMlkzqPUKZORkEjr9MV5H+2b8HdB/ZJ/Zpvf2cPhn8Uda1C&#10;51HWLW98QaiIUgMtpfwahbi0aSOQ+Yn+gyM0TIAodTlt+F+15vjh+y7davHaRz/DC01qSdYrbT9U&#10;8TaR9rlkJwqKsElxIzkkAAKSSeM18k/8FIvjz4Z+PPwli1nwH8TfD+r6NpXiDTLAaR4ZM09tp92I&#10;dUeSc3DWsKO0yNAnlrv2C1BJHm8+lkVKo8zgnezun9x4/EVSlTyipJW5lZrbutT4e+C9l4Y8Gyar&#10;o3jaG+1pbg28unWUc5UnY7AoEVhvYu0e3g/MF6Z57/xP+1B4E8VwW+lzLrFlHEqxrL9ljd48HIYD&#10;zRnHp+WK89Mdva6tPqcxQfZtJilVmXO1v7TsgO3+RmuXu/Bl7r3iO8li1w20aiI4BOAfLXsFPfNf&#10;YV+FcsxOMc5Qbaa05n27dNj5DC8U5hDARU5pJp3bjvZpfPc+2PgZ+034H+KGseEfgL4SnvP7QkW6&#10;sje3+mhYLlXt2ZvOSObdIpMfI3AsruMjgj67/wCCZ/gzwy37JGg+f8MvEHidrqadr3U/FUlrPDBK&#10;CFNvZm5mRjaIFUJsQoTvwTyB+av/AAT78B3mkftoeB5G1truIXtyfuYVj9jn4OVr7B/Z/wD+ChNt&#10;8BvhL4E+Gmpadd+NfD194qPhnTfEw1//AIR+HT7ZFtf3hgFkZXiT7QWMjS7ztboACeDPMhlTpQjg&#10;6bWrur+W+rPQyPiOlOvP65WUlaPK3G2t3daRW+m5972eia54SgA8DeCPC9lGeXja9S2I/CG1kBPT&#10;vV14/GdzaGWHxTpel3TDLCOC4u0/PNvntX56fEr/AIKU/tQeFPih4g8AfDv9mnQmbSPOKnW/G+t6&#10;kl0sd7DZnEYmgAOZ0fBXG0k5rgP2gv8AgoF+1j4f+FHhb4hp8N/hn4d8S67qmqw3KxeCYZhFFbfZ&#10;BEVa8eZlYmeQksSDtXAHJPzP9i46OJlQlG04q7TfS1/yPqYZ5l9XCQxMJ3hN8qaV9b2/NNPsz9Lr&#10;7xd4b01vsfjz426Va3R4LwxQWr59vtE838qS11Xw3pFpLdXHj7xR4gtJo2+ayskuAg9Q1hZ5H1zX&#10;5neI/wBoP/gpnqJbSPEP7VENhALt7dF8N6Bp1oVCzvD963t0ccoO/f1IFM+DGoftN+LPiB4cuPH/&#10;AO2T8QNcspNYsJLvRr/xLf8A2SdDcaYWieIvsdGW5ZCpXaQ69t23kjh1OSjzLV+f/APQnVdKm5tX&#10;srn6cQaToem2beJNF8E+L71GGXg1LUNRiU8/3L+eJB+VcPqXxx/Zc8Paq+p+Iovhh4Y1iA5WTxR4&#10;i0G1mB93WeZx+Wa/KT4c/st3XxWXUfFnxRtPFsnmXwa3klikZZFIuQ20yA5+YRAAHHPsK9v8Cf8A&#10;BOCx1u+gGjfAXVtS0mSdo59Qhhl3wIWf5wvG7CkdB27nGaxWFpYSvKlOd3HTT/hxYPETxeHhWiml&#10;JJ2e6ufbN7/wU2/Z58NWlzqPif48fD+00uynjt5tU8O6xf6tBDLIrtHGzWenbAzCOQhd+SI2I6Vw&#10;muf8Fo/2ZNMmFzo37RUviSwIJMGg/DXVGl2jd0kuriFP4WGdvY14en/BNT4veOvhnc+APBXwo1Dw&#10;5dnWIdQtXvYvs6LNBbamYnLkHcPOmtVPcLIxH3Tjsvgv/wAEu/jP4B8D6X4M8ReFtAsr23s4o7nU&#10;hewSws4hvFY7JMlwWuUPI+Yb8jsanDA06EJxm23e6utLbbK+pnRnjJ4qpCcLRjaz/mutd9NGdb46&#10;/wCCv/wV0L4YzfF/T7b4vW2nQa2ukwRNoui2a3l2RKWjj8w3D/IsZLbiMBlxnNV/D3/BS+8+KXxZ&#10;0j4Cj9nXxDcX2seGjrVprg+I80SRRmze8RJo7GygKkRrtYhiAR1NYv7U3/BIv4n/ALRSaDpdr8ad&#10;A0bS9EvtSvTFDaSvLc3F3OZPMYp8qlIxGgwpJIc5+bj1jwD/AME3dM8B+N7f4raH8ZpbHXofCjaH&#10;FFHp32mKCM6c1h5ylljJcK7SLnIDYBDAEHtpy4fp0053lKybXvJX6rp00PNqx4jq1JKm4wi3JJ+6&#10;2o2tGXq371u2jR8tv/wUn/bC1bX18BaF+zH4AW2vfOWP/hKtd1PWSFSS2ibd9ou4yObpB8yDkHA4&#10;NaHwG+OP7aepfFDTkkT4deDNHut0+oQeEfA2npI6pBHIu1547jB3yrk5529ehr6Ok/Yd/Zi8J+NL&#10;zx78T/id9k1W8WdZJ7bVRpqESzRzv8ss0m795ErDP95h0OK6n4d/ssfsu+Fmg8WfD3UNQ1kW0jMs&#10;kFymojDBAyAQREkFUA46dRg81hisTlFLMHLDwvSumk0r20utX6q/Xc6sFQzmrk8YYuajiOVpuLbi&#10;papSWno2uj0R+fPw4/ah/b9/aM0+HxH4u/bW8QaTDJqT23k6Dp1rpzFRLYpndaRxc4uW7j7o9ch2&#10;q6B8cPGGmQQfEn9r/wCImuW8iW5lhuPiDcOvzGx3ZR7hgQfNmwMH+HHUbv0M8Gfsp/sh290tv4I/&#10;ZkvNOeJyyqfD+q2sZYlSWG9UTrGhz/sL6Cuuu/h/4Y0qGPR2/ZPjvbWMBYpXsNKZVUYA5uLkOOAO&#10;3auXE42lPESlRjyxb0Wmn3HfhcNVpYaEK0uaSWrtu+5+Tv8Awz41r+yf4/k0DwprOsXmp3+gYlkt&#10;2upHRV3vsZVJK7nOSCeApPYmH4R/sS2XjJLW78P/AAq129vJbe3N7ELUhXk2WO8DLoQMiUHgkfPx&#10;8oz+vcvhLVNLhhk8CfCXwra4DN5V7qENoYslQVxbwzcn24+Xk9K0bQ+O7622am+g6ZMoxthubm9R&#10;Pw8mDj6Grq5rUq4WnR5bct9ddbvqZ0MthSx1bE8zftOXTSy5VbTfc/MjwN+xB4x8M2wstb/Za1dZ&#10;JLdIxPd6LMVOYHQliUkUfM/UHjAI+6pruP2h/wDgm5+0D8XNL8GxfCzwRpC2Wgpqwu7W91GK2RDd&#10;zGVAikJuUKwLHAwcjJYGvvFrb4k2C/adb+JfhoW6H5jF4dmgwoxxvkvGA474/CsuPxj8OdX1Y2Wl&#10;/tSxm5RsS6Zp2paO7Buw2tBI+fbNc+HzLEYWUnC3vJxd10e5tisuw+NUFUT9ySkrPqtunmfPHwQ/&#10;4J9fFnQNEjm1y58NaTfxtGTbpqMi/Ms8M27fG7g8xHAC43EZBAIPJ/Ez/gjXrHxw8RaJq/xQ+MsG&#10;n6b4W8NW+l6Tpfh7zbjcyEtLO7zxYLSuTldoAUKuWxk/WninVvAyqlr4hn8c3YwcT6RZawcj/e0+&#10;FVH14rU8N6T4asNJafS/h14q1yzlGJLfVry7kJB6gpqk64/HFZQxmJpQfs5WurPbY0qYTD1KkZVI&#10;35Xdb72tf8T4m+JMd18fvClr4G+GvjGC5uvEXjuHSbHWPs00EKStcvCSyMRIqqykNtJJAO1jkGvv&#10;T4P/ALJureDv2Oov2e/il4ikudUvppP7XmsljjaRDbiEsvDopOGk43AM4PsPjfwvonieH4ofDq38&#10;V+EdF0O+m+MthHJpPh9EW1tB9vmCIvlOyA7QobaxXcTg4xX6y6nos01r/paMsewISW4Y54yAuRkc&#10;duv4U+I71MZR12pwfzsYcMfucurJLetU+5NWPhyb/gmb8InVLCw8TeKRDGilJbq+gn6cZysKnOAB&#10;x9O5z7b440yPVNO0LS7CwmVNG0T7A0k+0PKyyO+Qq9M7xxzjHNeo3OhOk7DDKd3yhRg4z7kgHGPy&#10;rH1jSc2rXckaHYGIZm6c/Tjj8q+fVNt3e59E6ztboePWej3gBWK2nCjqNgUMPmwOgJPv+ua2NP0W&#10;Ce2W4iIIIAZWBGOwOD3+U13Vv4VkuZtyyKm8H7q9DjqD3/rUPi7w79k8MX9xpbNHcQ2zyQcZJZPn&#10;2n1DEYPsT9a6aGHc5qPfQ56+IVOm52vZXPBvi3+0L8CvhNrCad8Qvidp2nTzWImhtHjkZpoyzLvG&#10;xTvXcjLkZ5Vh1BFcHe/8FGP2NtPuNsHxjmvmZ2IW10K9+Uc8nfCuegHfr+NeY/8ABZjwvbaRpXw2&#10;1C200xxNPrqXLRtgq7taSAZPXkyMP948VJ/wTi+DXwz+Lf7I93pvjrwHo96k3jK7s9SuJdJiNxJC&#10;0Frs2zFC8bK0p2upDJ1Ug81+h4fhbJ6eR08xrObUpONk4rZy12f8u3d7nxVTiTMqmY1MJTUVyxUr&#10;2b35V3X82/ZbH0h8Iv2gPgv8f4rhfhZ8QbPU3seZrVC8U0S5AL+VKquF+bG4DbnAyTXwZ/wcKfFy&#10;80nwx8OPhnpmvEJcapqGqX0EQ/5aQLDFbsWHG5TJcDAORnnGRXO/s02uu/Af9vTQ/Alnq5uJLHx8&#10;3h28lRMLcxNdNZyblyQQQScc4OCDxmuA/wCDiy/urL9pHwnpbKfJj8NvJE+Nodml5OPYBR9RU5jw&#10;1QybM0qU3KDhzxbtezdtTXBZ/VzHAxnOPLLncHa+6XNdf1uffH/BO79rLTf2gP2SdP8Aih431h21&#10;bQbMWniSYxvMxMMZIudqhmYyRruOAWLq+B0r1X4aftLfA74teJZPCXww+JFnq2oxWxuTb2UUxCxK&#10;yr5js6BVGWUcn+IDvX51f8Eivii3wR0vRPEWoxj+w79I4NdijG7KMQ2/b1DL8rj+9skA6mum/wCC&#10;WOr/APCH/tiy+ELhHxqeh6hY5mjwU8s/aMMCcgj7Ocg461VLhOhXyzEYyLfuRUopWs9XdPrpYutx&#10;FVhmlHDSStNtPumldfefon4pg0HRdOuNX1y8gsLazg866ubiYRQwRLjLNIxCqoxk5IArzG8/bD/Z&#10;hUR5+LNoLaS6NqdTNhcCwaRedouzF5GeD0c5z35NfPn/AAWG+Knia0sPCHw5sr2W30zUTc3+oxrg&#10;RXLI6JErHv5f7wlenzgkZUEfRPh61+Gn/DNnhXwj4g02EeHdX8NaXYwwNalo7qGeOKMQtsGQz+bn&#10;dgYPz5BXI4ZcO0cLl1DFV237Vy0VlZRdm9U7t/LQ3pZ5UxWLrUKMf4fLvfVyTf3WXzZ3Gl67pHiH&#10;QLTWvCep2+qWk0TNb39jcpPFKmSNyujFXGcgYPY1zvjD4x/DDwfcLZeMviz4c0a8VI7h7fVtbtre&#10;ZlYNtJWRwRnawB77Tjoa+If2PPi74j/Zv/bT1L9l+/1aSbw5e+I7nRTDt2IbiORo7a6VBwrPtRWP&#10;8Sv82SqkaX/BZPTLCS68BeJm08/bZV1KzunQ5GyI2zxj3AMsh/E+td9Lg1f2zTwdSp7lSPNGSW6a&#10;bWnyscVfiqMMqli6cLuLcZJ9Gmk+nS9z640T4/8AwG8QaiNL0P46eDNTuJGEdva2Pie0kmYsVG0K&#10;shLcDsO1bmpGJomtZlkUb9mA+0o3YDHc/wCeleJa58A/BX7U/wCyV4UTVrCx/te78FWDaNqwQB7G&#10;7Nmm0BgpKxCYbXjHBXryBjw3/glz+1T4s8Q+ILr9nTxzrs9/BBpz3OgzXr5ktfJbDWwY5Jj8s71G&#10;RsMWBw1cT4aVfAVsRh5a0n78Xvba6fXbVWR3/wBuqlj4YatH478rWztq01001PtQ3f2ky3ECpiNt&#10;u5WG4v0zweCeQa5rxLrM8cLzHEYLkxvIp65B4JHf1z19MV8Gf8FVbbwv4E/ai03xhPdR79T0Wyub&#10;qwWJHFzJHPJE7S7uFQRxRL0O7kcAGveI/BH7Onhn4mQ+I/hAmk2erw2MwubPw9dxhJrVwFO+JD5a&#10;r5mwq2ASVIBIyBnX4dp4fCUa/O37SLfw6Jq2l7/jY1w+dOvXqU3FLkdt/K97WNnx74xvYTPCkvmR&#10;qyNHGPkwQcnjPPpyOhINedax8R9WQJHbsw83nZ6nJ6nGMg+3T9PCv+Clnxv8W+G9K0XQPCmsXOlx&#10;6/LcNeT2pKzpFAIwEVgRgO0p3YOSIwM4JB4p/gD8XPhn8FLL4t/DH40a3LeJpMep6tpV5Kr2s8Ui&#10;B5BGjEqGRT/EGLYOMHArvo8Owhh4Vas0nO9k0+nd9DklnU61aUKcW1G1369u57l4j1DWtRZp31CQ&#10;jrsQ7Dgdvb1/H8/NfibpV3q/hXVdOtNk01xptxCkD4y8hibYOvGSfofSvYta0ORrF5Qo+8MAN0HQ&#10;geh/zxXKXnhp7jc8sX3uFIj27V4OPbBz+vvXHGnybI2c+fc+TLP4d6n4YsrrU9U0j7PFb6XcvcI4&#10;VlOInPBB6/4+2azf2dZNA8Y+J00i3N0tldGF75YIWdzaIZhPhV6kBx+hFfSnifwxBdFvtVtHKDHt&#10;eOVdySIQQwIxyuMgg8Yz61538MfDMGneNfGNlo88ejmzubC7s5rKQReWR5rGMDHCNj5lGOMjpxXn&#10;5q3DL5tb6fmi6XvVEea+O7LU/DOnvpT2Hk6xaXif2zkbXuy75MfAJJPmqQR/Cue9ee3/AIiS58OX&#10;Gk+IPEEzyAxJbOU8wtHGsxjQE8qmX6dOmRlRXq/iOymt9U0/wN42123vtXea4efWYbUGX7MrJM00&#10;hY5eRVSRQM9EIBw+B4nfzaBqepSW0tk0cUW7yGDZbZvATn0wxz+J9K8zDS52769b2tczqtRehHH/&#10;AGhbX0WuzEbbCYySNcscOY1TCDPJPKqBzgHnABNfQ3w++I3inVF8VWXwn0/V9abQY7m+0zULYrHA&#10;lmJoFWWRJSGX96qSiP5gxVUKkbiPB9U060l+xafdXU7IbBHkJO2FZ2CqDGOM4RYlY88pzmrWga94&#10;w0LT7rRND1k2umXt/HeaiChCzvCHWNmIBJ2Ccts6DIJGQDWmIpRxEL21WxpTai7PY65/hd470cX/&#10;AIXv7I2NxqdwINTtI1I3xC48+ON2wQCyqXBGSfIXruryvT9H/sq5SbUJ2hjgeN5kQDzHUkYC56nG&#10;T+HvX1Avxb0fxhpniLxZ4h8Pta6rc+GpLrWbs3Hmxm/QwrAxA5SSRo3XYMbDcbj8qYPg1/F4V1jw&#10;1qHxB0mw8i+vvELxaXoayB0tLZlklZjkZYLuiVegGGyCcYWEr1ZOXOt3v/Xl1CvJWjrsv6t6s9A/&#10;Z9vNO03WJtU8Va7d2+gvbXUCRo6SSMZ4J447dV4BmZXcB1UhCdxxmtW68Ma/rd5LoHw/udWv55U+&#10;zwXiAbWSTNsgkIOFXY7hRkYDthuCa8z+HJv3W11u/vjG+lXf9oRSwWfnSb0dI0Dk5UDfggsGXOcj&#10;DHPs3w78eaX4I8H67YaJ4jsI4dQ2fZ47uMpI6RQXKsp258xgLmUFhgMY0PIYiuWvRnKu5J6/hodF&#10;DSF/+HOm8eeJ/BfxI8J+Dv8AgnZ+zXbw6jbXGq28vizxBDCSurXyLF59yhKhliBjWNGx/qost85f&#10;PWftjfAnWv2P7e38M6p4stdQ8OazoI8ubVQ0VwbiPMybgBtmTfGyqBkr5ybi2xDXvX/BHX9inQzf&#10;z/tO+NlmiS+tPNt7m+sTEbHTw26SUKcHMjEKhIDEbWH3iK8W/wCC2nxZ0D4n/HrS4LfT4TBpUB+w&#10;20nKwRxMo2HsVwDnjk+ua9L+zKdPCXs9btvrru/V/oiMRiXOryvfy/L0R8Z/EDxRJ4uuUl0HSS2k&#10;xSSRQ3JUq7RpGoI9lxg45PPPqcnULK6s77TbmzT7HLKqyRMGPyqZXyW9AcjjH3frz2l3ZT/GLwjH&#10;ceGordG8O6bJHczIRFLJHEgAQjGWLJwp9kBNcTrj3ltpnmRpcZjgji3SqxEch+cxqT22vnHXoeOK&#10;xpS2hDS2lv8AMxklFczWhKvjK4SzutJ1S3CmWLypGUhgm11ZcK2cEYH3SOGYGrvhjx9e+BtcOuW/&#10;h2xvN9q8TW14m5MHZIHAPfci5HdSR3zXNRi0u7KObUblw6tulIUH5CVOM9yQzHJ9B+DpJtUuNRW3&#10;OwptlkQ7gUKqCrOvqP3X5iumVGMtGvUypz5Jpt7HQa9YS6XfR+K9IY3NqkkQEkZ8vyZWRSCo/hPX&#10;B9V/Cs211HxFZXNuq2fl3GmF5GeUYwMDAXdxjbjaevPBPFU5vGd6/hOfRYrlVgluBczKVGTkqcDj&#10;jG1cYPqPWty58L+Pdd8I3ni640SKzs5rQNHLNOQb4QuqybAfvOqurMoPCo57Gs3BUYpSa7a/16lc&#10;3Pd2M/xTttLRLdNSF7czIL0SpPlo2kGXV+MbjtyR15Q5OMVDeJ4vn1yLUL6F4neAXEfly+YHR18x&#10;eQSOFcArnIwQRkEVXu9LvoI4hdQLFLJHGGVUAG1YlyePVXU++c81618GdJ8XaP8ACm58XahY2r6D&#10;/bENlKk7HzbaeaMyrMBtYBVW335+8D2+Y1OIrrC0Oa13t6vyNKVOFao1exz114s1/XtNvtCTUZJ4&#10;5LFmcPGkYtgpVi+ASFIYKOMZAArzhtDt/D+qQmWe6NpE6m9uHAw0m5j0xxnGBnPQmu4+NMug6F4o&#10;uIfCN/51nqdvHPcxQspSGXq8QI7A56d/auWF5b3KSabqaS+Q99G7xO5PeTg9Mkhzz/jV0Yckbx2l&#10;v/XcJOcanK+h6v8AATxxpaW+o2vj3WlbS7GCGc+Sim4dvMEa4DZ3rtmXK9W2KM4Bqj4c0L4f2nxN&#10;u/EotbeLSWtbu30+GWUbEa4ilWMucMSULEZz8sm05wDnEvdTguPBRXRbLTzJP5qTNBEPPht1NqyF&#10;mIAQb1KLxgb/AMa47V7oRwQX8Grss0VyWgwhZsb/ADFZucEksR/wHmuOlh5TnJr3b6W/r5lVNHdH&#10;eeH9VufD/wAS9S8LarrQ/dW1xBdTtFtkkkjjbLHqd2+MHnoGb3zvfCuXSdf8CxfDzT9GkW31e9uW&#10;1i7s4ixgkMrLCjsf7qIWGBjDkliflHI/DHxJ4f8AEvj2S88aW8N613HeA3EMRjFrPNbTopwvVVlk&#10;jOOmVx356vwTrWtfDrwPrlihSxW8126iiVY8boY4Y7ib5gQSUUxhQc/69scnFViotUHBaSuvvtuP&#10;lcaab2/4Y9S1N77wr4SjvPifdpaHUYbGwuhYrultrGGbzruFVzxL9niXC9FEgXO6Q7flv4oeNpvi&#10;V4gl8Y31xBHqmo3Vzd6shgKfv3uJpdzHox+fbwBjAFd9qPxI8V/Evx5c+GbxoLn7Xf6gtjBOzKA9&#10;4EQOrEZHMabc44OBjPHnY0/w3c6Tp+nXkk6apPqt0moOQNogZYTbkc7ixkWbIIGAEx1zVYGl7BPn&#10;33+VmYtOpsYkNwlzfXEl2sSCS3ml8qNFwGRMomMYGCO3OM123hvwvZ3PgU+JJUsZri50aWJ7e9Q7&#10;YsTxBHOOVK71fPTlRggmuUsfCl3q901lpWnSysm/d5UJJ29B9CxYIPU9K9SSw8OX/haKK/uro6/P&#10;ozwx28Uax72aCKFExjBWMCNiQOQmc5FdGMqRtGKdtf6v5f5BBTitER6B8MLfXvhXp76mB9ljhuGQ&#10;2RDNJL5iySJgckCKC4kAOOUHYjOD4/8AhHp3hK5WfUNdjuJriwS5i0u2Rg0fYl2IIDfuyW44zXrF&#10;hpLeEPh7pfw5+y3NrPPrkcd9qLsdtsHtngZdoJ3fvJiR2KcYIbA474mX+jXvjmeFbpLmGPUfszyz&#10;qCrAZVDhekbbySB13Hg4rzaWJrOpaLdtX+P6/ea2jF3aOF8e+FL+6vJta0/Ty9updpPsiYih3SMf&#10;KRTyET7g+nvVjxF4W1AaR4cvhFvtNYaArGmGmgb7TcIsOTxuZV384BLKexr0LSfFcNtcX9prdkmk&#10;2MglltrOWA7nuZ1ZohHk/OELQHPo/QYNcT4v8WeHz4kutEuY7lZLHxDPLp86PhWijMSwFkPbbHMc&#10;jB3SjqK6qFbFTnZxVlre/wDX4ES9lbS9zMs9btrHwU0umNNbaqtzlGeFV8+EJGzDOeQpYEAjlXB/&#10;hNcvreprMq77rzHuFL3DIeFZs/LnvwQTjjJNa2padp0AaS7uJ47aO7jjl85PMeLfGVKgcZ/1ZA56&#10;J6jFZnizw8+mRy3KOPsn2yS3tiVw37oDlh2JVlP49a9CjClGd0tWTL2koeSM2ZpZbOO3llZ/MkBh&#10;w2cAZQ59D8q4FW9S0qKaT/iZKI2jdoii9Q6nDf0/WsdZJLdWKsCVOVLdvcenauv8KaroFzFKfFNr&#10;5z4VlJm+YsclnJ77sr+INdFVyguZExd9Ct4y8H69pb3a3AtpvJxJMsMo3rztyVYBu47Y79OayPCe&#10;s23h3X4rrULIyxxn95tPzA9Qw5GSDg46Gt/U9Rk1extLaSVxcRxPG6ufmZVwQc/Tj6AVyZaYmROG&#10;Z87mzkkf5FOneUHGYVLKV0d5e6vY3GsR3OkIftWogCSfg7Qw5GM9eAB9areLXjukt447FFZLbarw&#10;xbTIOWO71xz+VYXhGxa5vobK22NJcXCrGryAbj1CnPHOMfjXc23h64ZdSOtxMi6daOpJPKO5wqn1&#10;wFYfjXFPkw81rsa0r1Geb6FHdT6pLewRBxApLAg4wTgdPc4rpdVtNP1CylvmYrGp3yMzA/PjGM45&#10;7n1wce9UPhZrmiaHqepXGtkSI9iRFasuftD+YhCex4zn2/Cuws/h/qUcL+I9W1BLR5Xni/sx+VQt&#10;ATswehAOM9iBWuJrqlV97RK1vPy/4IUoqSucDqF1bwrYWtraLGqxM+0/eZiNu4n3K5HsRVG4JF2f&#10;tQYCNcSBupz6Ut9C73v7q4dgnylifuL/AIVWvpknlPkqcdOP4j613RWiM5P3rnR+C/iDdeCbW8ut&#10;AgSPUbsLFaXAUF4AO6k9D/jXWWvwxudF8BSeN/EomNzdSqHnmPzbjIAYxnnO0sST7e9M+C3wm1J9&#10;/jPWNGd/sfky2UMo+SUuWxn6Bc/l61oftDeLruaa08NR6k2PMN1d2+4EJJjYOB04HQn06cV51Sft&#10;MV7Ol6t+nQ1heK5pfI4HwZpqr4+0y2aJLiIXsbujsoEir8xX5uMkAjHf3r13SB/wm5svD/geW5gt&#10;UUm9gR9h8tSMN2HIdVOfb6nxOC6msNSivYvvwTqw5969uvfiXY6WdIvfBlvBDcQ2ENnfmWPAFxIn&#10;Ksu0H5GjOTzxgehrLMo1HODir+fReooOKb6HZaO2u+Abi70nTNM+zWsNoX8xsZUFssqjHrubA4GR&#10;7CvIta8aav8AEDx3JqV7JLAqRxxwJbQgNLA0oUsifxP+8DgcZwRXaeLvin4zs9QXXNT05zYCN4Eu&#10;3jx5uIyCA2ccEj3OPwrlPFXxB8OeKvFGjP4Z02WOK0jtbdGEvlsdhAwM8KemW6Z5rlwNCUJOpJXb&#10;6jrTThZOx9J/Ej9hH44/GO/1XULC9t4ba98USX9vf6v4maLNkynECWys6oA7MQ3GQBjGcDpPhz/w&#10;TysfCPhq68J+I/in4fhF8si30FpJNPvDNbsnDAAsvkuPcSnpjn6U8N2GkGxjswdDadfl/dxG+mbH&#10;AIUhcZxkDPAIHUVqXt8PDiBNW1LUbGNQ2FNjFpseB1bdcErj3PrXsRzXGRquopWb8l19TneT4Cph&#10;lRlC8Vbq+npY+bPBH/BMz4HeEbiHWrjxb4v1ee0dZEMenrDGXXkYO3pnHBJzXdeGf2Hv2ZfDg/0L&#10;4KXV0Rhs6zrvmJn1YI+78AK6XxH+0f8As/WLtZ3vxX0G4vQdgt5PGMdxMzngIsenMWLZwANp5riL&#10;v/goV+yXaO1ppPiOz1F4uCumeFbq9YkAsSXvVhAwFY5LYwKh4nHVPtSf3/obvD4Gnq4x+dv1PT9G&#10;8LfDXQpzaweD/B1pLEsUUTM8l2yJGMRqI5xgBQWAUHA3Nj7xroI11OPTmXS2vII2ljIbR/DRgRzu&#10;G0Fl3KecYPY4OOK+frP/AIKR+GLu70Sz8AeAvF9+fEapJZGC3tdLhgQ3D22+dkNzsUNEzE7T8m0+&#10;1Z9v+15+1X8SLq5sPDP7Jep2rR2sk1le63ql1dC4lVcxwr5C2oPmEhM9t3HOKylRryfNNfNtfqyo&#10;V8PFclN7dEvl0PpuXRdfvbmBdXtNSuZAAI2vNat4Sueekbow/KmNp2irM9rf3Hh1JlyUFxfS3cmc&#10;c4jkTk57bq+Z7eb/AIKpeM7uVJfhZ4U8KW8VvILee80q3MjyFWEZL3rXG0BtrHOCQOMZzW1pn7M/&#10;/BQPxfqNhd+PP2uP7J0tIoxqlj4f1/7OsuUAfAsggX2ODjA4pRhGVrzS+9/kmXOpKLfLBv7l+bR9&#10;G2mn38Fopt73V0gzln0vwvJAhG08B9zKOvUisfxF8Ufgz4aiNr41+JGnWbRJuMOv+OtMtWXHcosk&#10;cvp1Gcmvnq1/4Jr6D4ge/h+JX7VmreIZb+2+zysxmu51PmxyZj+0Hr+72554JrvPCf8AwSy/Zh0H&#10;wrP4eOieLdaiuo2W7kuLZ7R7hC8Em3zVBCgNAhyMdXHRuJl7GL1m36L/ADaHGVaW0ber/wArmlJ+&#10;1x+yvoeuSeH9V+IGhXWo/ZHu4tNgh1XU5DbiE3HmIFgeFlMA8wEPyhB71ysH/BT/APZ2aw1pfBOl&#10;+JbttCs/tl5/ZfhC20/cnnx2+I5JLotv3zpkNH93d34r0/w5+xr+z9Ya6fEC/AO1uNR8kWy3Wu6z&#10;E5WOOIQLGBE6EIIlCYA5XrnJJ9Asfhn8JfBaLBofgf4f6HKXyTbWvnSFiCc7ZYxvO7Bxu685yKpz&#10;wkUtJN+qS/BPqZqONcnrFKy6Nu99d7K1tvM+U9K/4KceOvHEV6vgn9lfxlfWtpaPIlzqniAsZn2M&#10;Y4xHbWYYl3AT5X43EngVd8JfHb/gov8AETxRpWl+Hv2SNMsdIvpYv7WubrTdQu301WbaxK3F2Udl&#10;TD48vJzjHSvr/wAOG5hTyNN1vVwH5D6J4SaMMOw3RswP5VqzW14ZWTUrfxFexswx9u1K2tQuVB6O&#10;I29ec8dO1Ze3hF6QXzbf6o0dGUt5tell+jPj3wv8L/8Agrhr+v3EvirxN4d0DR59MukhhstO0zTJ&#10;o7l7aRbZ90UQlUR3DRu2HPEZ+90MNj/wT3/bY1if+1fjd+37qd9YhS0mky+JL66hdyhC7l3+WyBy&#10;rFSMMFK8ZzX2WNGt7W33XXh7R0hDqWOpeIbqQKMg8hfMQ/ToenerGm3mixt5uiat4Yib+5pegLcv&#10;+BDRsfyqXi6kfgSjrfRL7uugLDQatJuWlt9/PS2vpY+LdA/4I3/ArU7G00jxl+0Dq2syWUjTu2h2&#10;MbTzNIEDbg5LY/dZBH95hxjJ9nsv+CXP7Kup+KH+IOr/AAv8Za7rDXhumvLjfp6vMZfM3kbAh+Y5&#10;ySfToK+gb/XNRsI/tl94i8UQQpHlmbTFsYVGSM77hHTHtu7ZzzXH3v7R/wCzXpN2LXXfi/4atr6W&#10;QRxwaj8S7FXlk3ABfKtbkOSc9AmegxUvH42pHkU3bTby22EsDg4zVRwV1fV9nvv0dtTG8NfsJfsx&#10;Q3K+Irz9lLQL3VJpDcT6l4mu4Jpmmc7mlYRvlHJOThBg9u1d/beD/h34Slhe08HfDTRJmuWaW5MX&#10;mTAlW+YeZbgu2ccFx1JzkAHxzXP+Ch37Fnhc3+na78RvC7XehwBtThTStU1WezCyJERKz2bLkSOi&#10;EmTG5gM5NctH/wAFiv2apIdZfwq3ie7j8LQG71BNI8AW9oyL58dp+7aS+jIfzLmMcx527uKlUMZV&#10;lrGTb7p/qaOrhqUG+ZJLzR9T2+oXKRGLT/GMrxEDaPDXhl8D6GKVh/47UT6LqEk8lxfReMb9GkHF&#10;7cw2y/dHIE8KEfg3rzya+JdO/wCC1+m/ELxcvhDwR8EPG+om5jcWs2u+Kba1R5BGzxoUisp2UuwV&#10;Bhz8zjmud8Tf8FUPjZP4q8F+HvCPwQ8M2M/i7YJhruvand/YN2oz2PWG4gSRcQebnavEmOgye7DZ&#10;TmNaHPCnpte6308zzsVm+W4ap7OrUSla9tb211220f8AVj9ALbw5GMy2nhBARuJGo+Knb8SILhl7&#10;/wB2q7XvhzTpQ91L4J02Ujq1ubhgc46zQKSf+BV+aPgD9vj9vT46+KtNvPCmk+BdH0S6uoWkeHwl&#10;aTOLd7iSJQWvBO4ZhFJzk9BzyK4Hw3+1p+3z8YNevbDSv2ptS0KC3KkjRLCDT22liOBZxR9MZ7UL&#10;BVXSnUclaDSeuz+41eLpqvCjZ3mrrTRr7z7W/wCCt+pTav8AszG4PiHUr22tpVIbTbBbfSFY3NsF&#10;87ErB7jG/wAnAGE+1e1eP/CS2uLv4GeG1AVZP7CtypdSRxGMZGR7fyryj9oPV/ild+D/ABIPGXxj&#10;8Y+JrG68N6TJHH4i8Q3V9BHc+dbCeSFZ3byt0yzDAxgJjtXsnwbgYfBHwuDuyfD1oRkgjmNeM54J&#10;/wA9a/QeGcJPAJ05NO6vdeb0PyjjbHU80owqU01yuUWnvdJX/EzNX0yZlDypKse4jdE21c5zgY5/&#10;XvXMT+a6l7iUmZv4o1wM/Qk9s/jXUeI0ntt0QZU/ej7w6HOCeO+B19hXLSwJbs7FpGMgJO9iR1wT&#10;g9OPp1/CvrOTmR+cOtySSfYp3gGCsduzbTlAFyqnBA7/AIevNasr3U3w1iezuJMW2p/6RBFIylGd&#10;PkZuMMGVGC4J2mN8gbgTQxHFAFim27EwvmDBPQc+vbpXa/C3Q9L1HRDcXV5KpubqSx1eIx74WgeP&#10;zIfLIZczh4pHVCcOYQOCQsnLjKlPDUVUktItP+vlt52OzLaNfG4mVCL+OLj6Xtqvnv5X6nm76hqt&#10;tC+zUJlYkfKZG4Ht6Hge/X8WXt44eaTRb6+8mFj+9uJcO3XbkKTg9upHI5Ga92/Y/wD2RNH/AGkv&#10;jjf/AAz8aeJ7nTrTTbS7e7OlhJJJJI+F2SfMgXcDztcEEYI61ifFT9k3QfCXxpu/hzoviXUPsFpp&#10;010ZriJGkbZIy7eAAOFzyPX2rGvnmWUa7pa3Wui01SZ2YDg7iHGYP20WuVu2smno2uztr/SPFrjV&#10;r27R5ZbqR5WQ7GeUsAexIyDj2yPrXNeIH+IXiLUnOo6oJURBHDL52yJYlUKihAOAoAGMcY696/U7&#10;wH/wS3/ZZ+GHw/bXfjNDeawLOxlu9Y1XUtTmt4oFhTfI6R2xUrFtVjtZnbBxnOCPmLxTY/8ABPr4&#10;1zXHhr4J/CXx/wCGZYNkdvr9lcx3SvI5wPPtLu6YvHhWbMcsbKCSVwu08sc4wmaydOlTqOMd3G1v&#10;mr3/AAuetDhrNOHqarVq1FTmtFO7en8rtur6627njv7Gejt4e+Jt7erMk0p0CZERBzua4tiSm7oQ&#10;qN74z1zg/q7+xP4703UP2edG8PWmpi6u9D1DUre8FuzEW8slzNcKhyfmAiuYevAyOflr8evCniHT&#10;fh/8VE1G08QWmqWmj6vNazanpcjPFLGC0Mk0O5VZ1KMZEDKCQVyOSK/Q/wDYU+INzH4m1H4debc3&#10;OnX0CX+myWoaS2t5UUAuWRCB5oC4lkYJm3jVfmfJXEWEpVciTpbQal8np+p1cGY7FU+JpQxWs5px&#10;emzVn006Gj+2N4u8Z+DdU0zxVqniOG9uNA8Xi+8MXNwsarGs5ac2ksSNmTy2sSBIQpeM4OXQu30d&#10;pvjnRfEHhKx8V6U7zaZqVlFdRRyQg+ZaugZSVX7xMbqMEng4Cnv4f+0l8NbTWv2b9f8ADmk2lpcX&#10;Ok2cV7a3V9FJMwhgfcxDktI8wgadAzFmdpmyQHNXf2XPE+uaj8CPDmoa6sdzcqJrVyyEmKOK4lWI&#10;A45IQQfKfQHpxXxlXlq5RTqJawk4v0auvxTP0yi50M+nTb0qQUl6xbT/AAcR/wCw9pep+Efhd4o8&#10;P6xqE7yaP4+1CwSYW2GulhSC3DsDgspdXbhuo6ivUdW0+7vTPd+FNebR79bUsXNmZrWaYoypLLD8&#10;pbDBc+U6SMEjBbCgDwz9pn4gan8CPh/a+IfC2gRwLJ4vtJZ0tSIXu0BlvZUJVuRLJDtYc5DuD1zX&#10;qsWtSvpkN/ol3Ayyh5PtaoAm9VxnIXGCqsA2SD8uM9a58Uq1eSxU/tt/ha/5nXhPq+G/2Sn9hJ28&#10;pN2/Jnwxrf7TvxH/AGuPH6ad8Rfgp4dsfEXh3VYdNsb3SNOki1J7kyTxvaebLOdqIzHMbfKrSbsj&#10;Ga+lfij8d9K/YJ/Zd0+Txfr1vqfiG0t5odK023dgb6+mle4MaMwDPbxmVQ0gCkrGQfnYLVC18O/C&#10;79nHxT48/aa8Yx28GnxJPfokQ3eSrqpmYLIAPtNzcMwAz/GqZ/eMK/Lj9qT9qTxn+0t8Tbr4h+J7&#10;opCxaPS9MSculha5JSFWbBYjJLNgb2LN3wPXq4qGLo08PCPLTjq/OT9ei2/E8XC5fUwOKq4urLmq&#10;T92N7aRW17Javd/JHPL44u5/Es099cG4ur95JLiUtkvI2WLHnGTtOPYmm6prE8py5ZR2ZRk/QVg+&#10;HdMaaZdUu48Aj937k8bvYYPH1z7Vbv3jEhVDnnGcV9bl/tY4RKWz1XofnWdRw9bNpThq0rN93/Wh&#10;c0vU9T1C+TT7y/mksQd15HLKTGsI5Y4JxkDOO+7G35sVhmM7tpXiukudIutG0WG1KPvvLMXl2y/w&#10;xb9saE4PG4Akf3mAIBTNYqwqTtL7yc4LEGrpuM7yWxFRypJRlv8A5lUQkt84JAyOD/n0rR0GyR7x&#10;QSTlxxnA/wA9KgERBG1QRzz9e/61teFrfN/AZFyDICOOT3/z9amq0osVG9Wqkdf4o8JaDrWlro/i&#10;CyaZLZxLERIY2V1BCnK4OQCe9ey/8E2f2HPg7+1P4F8Q+Jfih8VL7TX0TxNJZafp9l5UkzIYY2Mj&#10;GUghTkKuM5KNmvK7t45rGaQMQWixjJx0Jr1j/gmd/wAFEfhH+yF8NPFHhL4n3uvxHVfEwutNi8Me&#10;GIr2eZtm2TzJHuItuP3YUEH+LHevi8+gpYDzuj9P4crYinmP7m+z210s76em59keEv8Agm9+yx4M&#10;8Lt4Uh1Tx/qlpdvJ9ot0EyLOD5ZIcRoyP80YZWx8p6EEZrr/AAv/AME8v2VPB0Sar4f/AGYdXvbq&#10;OX7RDf3t5/pEcg+YSK8rIwcNyCOc4NeGeMf+C3Hwf0/w9Za34X8AfFjWYtRupobWxmTS7Bi0axZy&#10;Ns7YPmLjGT1445xoP+CsPxV+JGq2WmeGv2D/ABdaWl1NEsmqaj47vWFtE7qpmMdtbQqdobdjcBx1&#10;FfCfuYxb0631X+Z+h16ede0pe1U7yScL3Xu9GnbY+yND/Zt+FGjzT6n4e/Zw8H2F1PK0882pXSeb&#10;LI3LO7LJKWYk5JOa6XSfBFh4ehMh0PwToZRc+ba2KzYH1+zr/wChV+dvxN/4Kfftg6X4m1Xwr8Pv&#10;gV8M7m20/wAUz6HbyanDqd5cTtHcwQCQrPeFVB+0IeScYbJwK+xP2qvBvxj+DnwM0T4lfDb41DS9&#10;RudFluL17fwRooG8AswjLWhZVyg4LE/dyeObowVaMXSSd/67GGZUMbgcZOhjW1Uje93fXrqm7/ee&#10;pabr8cdz9kl+NelOO0OmWQR8H0H2gf8AoNFzDaajdeba+N/G9+N+0raaJ5iZBII3Lby9CCOvGK+B&#10;PGt5+2f8QvDXhS78N/8ABQfxppFxq+h32oa0VuILNVeGRNsUKWkUBz5bhj8xHf2r57+PXgz9rzxV&#10;8RND+G+q/tEfFPxFp7aJZyXuuLq2oXEMryzEyFgZWTKoxB+bGI6yr4yhh8Q6M37y30f/AADqyzIM&#10;XmmFqYim4qMIuer3SsrLz1P2B1vRdBstPM2oeD/E2ASfOm1s2PbPRjBXG6l+0H+zB4PSTTvFvj34&#10;eadIqFXtvFfxFsZH+hBvZGx/wGviL4P/APBM/wCE2g/Evw54xi1/xj4kvdHkt9RF2rReVHcxSq6b&#10;1aUsVyo3D72M4HSuM/ZC/wCCTXjHUdTN/wDtDfsv+JBN9rIjjdXWF4vKXBYwBiPn3A4556cE1xf2&#10;pSndwhJpeWv4ndDh2Cy+VeeIhGSklyt7pre9+nXT5n3TZ/t7/sYeE/tuo6f8WPhdBBptqZtRu/DE&#10;E2pG3jMiJuf7LYSbULsi5LgZKjqa5DxR/wAFk/2SNEgi1mw/aIN9aSzTJF/ZHw/vVZjEFaQZlltw&#10;MB05IAOfY4888bf8EqPFMXwh1bwr8G/2etI8MaprOl/ZZb658SzFpB9ttZwknnqoUBYWIwCcj3OP&#10;JNB/4IJfG3XtKNj4w+Kng3RWWC48iS2kFzL5khjB3fOoZFEZwoAOXOSelb4bE+2necHFX67/AIG9&#10;XKMjoZOq7xSlXv8AAu197tdj6Hvv+CzP7Nmu6VoWt6Pq3xLmtfEOtHSbe4Sz022igmVo90kxlu52&#10;jjxMhyVyAGPIIrtvFn/BQz4P+EvBWsa/p+s2niKXTNLurq3gi+JFhHNdSRRs6QqLa3VtzlQq7cnJ&#10;HBrwHwd/wQ6s9O8I6X8PvE/x9sFt9F1qXU3vdN0mUee8kdvEUK7WxgWwYsSc+ZjgCt3VP+COP7JW&#10;ieGI/Bmt/tEG2gjZ2Bj0fTYLjLoFf9+8azEYA2gsdp5GDzU1Vias/wB3JxSfbdfM6cPW4PweHpup&#10;SdWco+9dySjLpblcbp77uxl+Mv8Agqv8QdE+JXhfwh4K8CeDLaLxR4TTWJdX8Y+NtUu7axlaCV2t&#10;ndLlEbbLGYd2Fy2MqDmuN+EP/BULxh8ata1OXx/rPwo+HMdnpr3Ueqf8IP8Ab5Z3RQfLRbiZyz4D&#10;YGSScDBNfRWk/wDBMH9hYad4fvdUTV9fbw5pos9OaCISxSRLNJIBJFGzpK26VssyktgE5OTVn4cf&#10;8E4/2AfDepm30X9mvW9WYAgrrGk3cyHPH/La2K9PfvTjSrSpuM3r3Vv1uRjMx4XjXpVMHh3ZRXNG&#10;Tk05aXXxXstbNNNvfQ+Ybn9vD9rNfjJ8T/h14s/a9/4RnRPBmuNYaKtn4H0sXE0SzXEf/LvDG7Nt&#10;iTJAPXtR8O/2tfHnjD4xeDvDl7+3f8StcTUPE1pBeaSNLvbWyuEadFEEgGoKhjlztI8pwAeQRxX3&#10;L4g/ZE/ZlbXrjxTqn7EtnqepXlw1xf6nqFrb+ZcSk7mkkMskZJLMxyfU10GseE/B/hj4Wasvgv4M&#10;+CvDUUFjI0T3cttELZgDh/kkk+YH7uOd2OR1rnnhq7otubvbZWtt6XOmOf5RLM6aw+ChGPNHVp82&#10;6v8Ab5d9tNPM/BbxzJu8U21xPZglbRQ6vhj/AK2Q8Zzge1b1t4z1S0hH2e0sgFYEBdNh5IPQYTj0&#10;+lcn8TJNSHiK1itZDEz6eC4KBz/rG5Jx9aj0vTPivq5B0ez1C7VsiMwaPvyeuMhDzW04c9JOVreZ&#10;+98O4vB5e6uH9i5yTWqUfzbT6noKfGrxy7kwalFDydkaWkRCkgDjK8A4z/nhx+MPxDmxLNrCEMp3&#10;D7FFhhn/AHffHH9K4sfDf4/MSE8G65kDGP8AhHXHXnnEdPf4efH1VCt4M1xecf8AIvP65x9yuT2W&#10;HW/KfZ08zhFf7rP7o/8AyR103xf8etIiSayvllvnxZQk4xz1T6/nVGT4r+O4maCPWkAUnpZxDgj0&#10;21zh+H3x33hj4T1wEYH/ACAXPtj7n0qHUPAfxmjlZJ/Dms/Lw+7Q3XaQBx9z/P40o08O+sS6mZrl&#10;0w8/uj/8kb138U/Fk6r509i+1cAtpVuf/afaom+JniqSNkYaeVc4b/iT2/P1xH0zziuWl8K/E2Ni&#10;JNK1EFRznTG4/wDHabF4f+I0RMg0+9AH8R00n/2WtlToLseZUzOTlrRkvlH/ADOlHjrWXJc2WlEA&#10;nA/sO1PBx/0z7UxvGOqyfcstKw3ODodrwMn/AKZ8/j6msFtE+JsMeW0++RW6MdLIHPPXbUaaN8Qk&#10;RitnebNoLE6aenb+H2q1GkuxjHHq+tKX/kv/AMkdHbeI9SMokNhpO7GP+QJajJ68/u69Ml1KbUPg&#10;34QnntoIWXxFrgP2a1SBceVphyVQAZ5xnA/lXii6V8RrJkuFtr1ME7WbTzgn8V9RXr2g6drlv8CP&#10;B114h3rNJ4p14xrLCUbYItMXpj2JrlxPs04Wtv8A+2yOzCYilXqOPs2nbRu3ddmzxU+IoLLUZUFr&#10;cuYrx8lUQgkMfVv85rXt/iTbRLJBJol86vIXRj5fByM/xZ/hHeqFnY6edYdZbFZA14/mEyPk5c57&#10;+/pXcWM3w/tYRG/ws0+dxxvkv7vJ+u2YD8q7azp6XTf9ep52UYHO69F+zmkvl/8AItmZB8X9LSLy&#10;n0K++6AjFEOBjp96i2+KXh5ZPP8A+EevhIVwWWKILj/vvnpnnn3roP7Y+GkX7ofBHRi248/2pqBH&#10;Ydrj+tC6z8Mi+yX4JaMCeBjU9Q+U9P8An49/0rlvTf2H+H+Z6UcozuF37Vfh/wDInL3/AMT7C5kL&#10;pYahGDzxEg6nPZ6ypPHFn9tW4bS7xwHLELEg7dPvcd69AbUfhbLJh/gzpSqB0XVb4Y9AT5/P1/wq&#10;KS6+FpkKL8INOwXwCNWvQfc/67/OapThFaQf4f5l/wBlZ9yW9orfL/I4lPiJBHD5S6febgMruiUj&#10;r3w31qvdeMdLkYldPulUj7vkKNv5HpXdrd/CrLu3wmsWXdtU/wBq3nHv/rvr27U+5k+E+1T/AMKl&#10;skG/BYatefMMdt0vrVc8P5H+H+Z5zyTOLuSmr/I4O28Y6RA4eZdQAQZVEtwNzcf7XfofatK8+KPh&#10;9YB9k8N3xORgykbMjbzgDno3fjjmun+xfC+WF54vhUjDbkbNWuCBg+zZ9fyqk83wyY/vPhgJONuB&#10;qs+R+OenNUpQk78r/D/M83EZTniek/8A0k0v2c/itokXx08CQ22lX0creMdNERaAHYTcxgZJJ749&#10;v5V7d8GI47j4PC+Nw5lOr6gs6uwAUeRZhNpHI/iyCcZBI6knyT4Fj4eN8bPB1zpvw/MVxH4p097Z&#10;m1ORlDi5QqxBHzcgcd+nFeg/AO41iTwNf2d1ZCGxP76OVrlWJlcESKV5K8IhyTzn2r1Mka/tTRW0&#10;/wAz8j8VcBicPw9GpiNZOaS2WmnY8L8Z6cLXxJrepaejiNdRmmmlD5bO4hiqjqN2PpXnN5Be2U7K&#10;LsZvUEkkhyzuAOhBPBPpzW5FqlpJ4+16y1HU7i4jubyeFVjGfLJkYgjnkhsfhmmRjRrjX10y7WcP&#10;aSKkl1BGGxjqrD+7nPP862qJKrI/C0nyopnVrqznWw0idhH5Xl+WT0AHIGfcmtPSbz/hE7M3V3dw&#10;28rbZLZIzu3ZbBLDkZBA61V0y/dHutQlsIWlsPMihxFne8n3WIPYYJA962PAvgfxR4y8VQ+HfB2h&#10;XGqXV3FKkFnaQh5hFHE8s8mD02LGWPsDWTjze60HtHezOnu/iiPH9t5niHwpZ6lu0FbIXd1E2bRY&#10;5SyEEDIGXC/NxyBntTrXULa88I2ngm1itbOKGNI7kFn2yOrNhmyMDOcg9SARk9K9i/4JsXmg3niP&#10;xDoPiXwTba1FrugK9no94sTxzzQ3aFY/LkDbv3uyT7rbAjtg7QD6Do3x5+PUHjWfwv8ACf8A4J2S&#10;QyWjbYbq3uZDayHaMFGgs0zkEfxDHIOCMVlUwlTEJPon3Wnnr28rm1GtTcWpN3tty3v2Sf8AnZeZ&#10;4Hf+BfHcui2WgeH/AIbXd/qt0nn3D6dZzTFUbaVYhAxJaPnaRjHI65N/Sf2dPj4LotpXwx1lWluE&#10;ezkltTAFXcwYEzhCv1IHA/E/WXh2z/4KafEXwPcXlt+yxpHhrxGNfWKCLU4He3l08QsTKXM7AN5g&#10;RRnnB5Qgcbuvfswf8FO/HOj+H7J/iT4V8M3FvaTrr/7+02STG5lMbQnyGkwIRCOicg8H7x9CrlGH&#10;o0lyYmDdlbfd73snZLyV32OLDZjXrYhuphakYpyvrG9l8PKnZNy9bLufItj+wH+0Trt2lneeH7Gw&#10;uDO6jUNX1fzXdfMOw4thLt4JH45r0z4M/sBfEj4TeKrb4o3fjLwhZy25LxzJa3V2oDKUORMkQ6M/&#10;U8E96+gfAv8AwTc/aIs9bl1n4sftdS6tDPpF9YGytru/McTXFrJbrKFU+W3l79wUgDIBBUgEcVd/&#10;8EVv2YotfGp/En9q7xdeOZN32KXULeFCcg4Bkbfj656mrx2HyxUqccJUkpL43a6k7LWN+WyvffU0&#10;yirmUa9WWYUoODt7NJuLirvSbXNeVrXcbLc8o+H37B/wG0nx7b+KNc/ae07Ury3la7k0iGOzjLKg&#10;LFTE0s7FVVS3TI2544qrqnwX/wCCfdqJviJ4i8d+MPEdmkSSx3bW13cQGPz2iURyWlqiqu8SKMsf&#10;uEdq+wfh5/wTd/Ys+GF7Ya74X8G+LNTvLWF44L+Iy3O9HhaJstBBIGyrtkk9TnrzXYaT+xL+yh4a&#10;s4Lvw9+xzp90Y87H1G3CyZJzlvtU0WTz3/8ArVmo4CVGEZc7lG95aLm7K17JLy+dzeU8bGvVlBQ5&#10;JJcsXd8lt2na7b89O1j5M+Anw8/ZK8S+JbPVPhL+yrrWp2k96lode1LRJJrOHcyxs7rfXJVgocEl&#10;IiV644rA+Ivxe8PfD3xPf2vgT/gnvdXM0d3hUsdEskaQhuSrW8EnRiflOCo4wD1/RDQfhh4V0azS&#10;Xwp8CvBOlvGfliurW0VgP96JLiujuT4ksNND3Ov6HoQUZ22qSSoB+Edviu/Msxw+PoQpKhGKi+nu&#10;+WttfxPMybLsVlGInWeJnNzW0nzJa30T0VvJLTQ+C/g18bv2yfHOrnSLL9iK90rS306/lt7+/jnu&#10;QlxHZzSW8AUCLh50jTpgBycgch3hz4Xf8FXfESR3Fh8MvD3h6f5j5lzsj2Ek8kXMsmePY19sWfin&#10;StYll0y6+NdpqFwRjytIRPNA9Nj3ExP/AHzSafBbR3j2ptvHWoh+mdCljiPX/lpFZIB9d/415/t0&#10;uVOlBqOyabtrfq9X5s9P2c37RxqzTqO8mna+lraLRW6I+YfBv7JH/BRHWrXXYviv+0V4fsjqWiyw&#10;ae+nXdujWV0ZIiswNtCjZChxgf3qxtI/4JRfEvVR9m+Kf7beuXcCqSy6fcX7K3HPyvIF/wAa+ovG&#10;HjL4c/DG9Fz4zs4dGjKlmufFPj2C3hAyByl3qCY6j+D+tcJrv7X/AOyJ4e1JL7T/AIp/Bh5nBO/T&#10;tWhvpzjk4+x2lwSRz0b3rrxmY4/MWnVadtF7q09NNDiy7LMvymMo4Zcqe/vPX111+aPOPDP/AATM&#10;/ZM0GHWfDvif4zalq513SF0zVIZZ7aCSSFLqC6GMuWLeZAgJIJ25HvW7pn/BM/8AYX8N3cVxafBz&#10;xZq4UgKxa/uIjwOf3EJXt610Os/8FM/gBp3g3xF4p0P46R3EHhWK2k1u20zwZqLyQpPJ5cJRJzae&#10;apbCkoCFLLu27hXmc/8AwWZ+CPinTWfRPBPxc1eQqhiuLHw1p1nE++J5UI+0XlwQDGjN0PTpXB7C&#10;tOGt7fd2PR9rTjPlSV7f1+R734K/Zo+C3wvsp2+GX7MM1lHexbLwQ3ElsblBk7ZVnuId4+Y/KwI5&#10;NdLafDXwylsZ9M+BPhKxmBJ230FkrEnkkvEJyT718neIf+CsNvoeoePPDFp8CdY1e58A6La3urNq&#10;Pj2K33yzS20Zth9l01SsiNcYbkjdGwBPBrL8Vft7/tJ6tfeFZ/gt8KPA5svFnhW31iD/AISjxFrd&#10;20DOrebblRdpG5jeKZC2Bny87VziumOV4yVLncfdSct1srXe/mcf9q4KNdQUvek1Hbq72XTtp9x9&#10;t6cvi62sTau+g6VwVj+wSSTKPbAghx9M9qyj4oXS7o2Xiz44aEiOQBFHbC3kyPeW8YZ6fw18N/ET&#10;43ft8eGfhL4u+L3jnw38NfCsmkabpp0mbw34OsriU3N3PakeYbv7SWQQyueobdt57FPhHd/t/fGz&#10;4b6d408S/t722jjUrUyR6Xo9taWFxFtyGBFtboQe4AboynPPHl1sRhcPg44qUlySk4pq71STfTsz&#10;2aOExWJx0sJGLU4xjJp2Wkm0uvkz7ldLGO4TULT4geLL+FvmEOl6NDcxsOOhhs5Gxkj+KjXdO8Oi&#10;z/tyTw14vcR/MXm1a704cDqVlmt0/Svhz47/ALPnx1+HH7OXjHxr4g/bH+Ifju5utPtbGDTLvWb6&#10;RbWSTUrPfKmZiAwTfHwoJWVxxyKi+Dv/AASs/Zw1zwLB4l+J/wARtVn1SV2EsV/q0EDM2WIUJNvY&#10;9Bzn+IHmuStmuBo5fTxcW5KcpRSUXe8bXv8AedFDKsZVzGrhJ2g6cYybb0969rfdqfW2u/Gv9mq5&#10;t5bbxXqPw9tbiyiklmTxf4y0eSSNUA3Mf9JncDHJO3tzXGJ/wUd/Y78AyHTP+F0/DeyhbAQeFbm7&#10;1AZzt4W007aTnjAeuG8bfsAfCTwp8FdWs/gL8JL6fxDqnh290w3qQzyNIsqquDsHl7SCuWA6jjHI&#10;pn7Gn7AWt+C/hBocHxJ/Ze00a3ZyOb6TUJYmlkzcvcq+HjCAq0rIFD42ovOeK0hmNKrlscTCnLmc&#10;muV2TSS39GH9myp5pPDVakVBRT5l1bbvHtojs9Q/4KZfCMeKtF8N+HfiRf65L4j0q51LSrDSvBFx&#10;FLcWkK3Bd915fW4T/j2mI3oN23IBBBPG+J/+CrXgnWfhxpfxP+Ffw/8Aijq8Gp6pNpy2Nva6PaPB&#10;cRmP5ZBILll3CVWXaWyoJwMVj2//AATU+OPi39snVv2jPFlz4e0PRI9JutM8MaNa3sZa1RtPksos&#10;qh2ooEsjlF3YLADOM10Hw3/4JWeNPCnwbuvgl4p+K+i31m+tJqVlf2VtPHLayeW0cilcOHBRmAwV&#10;wSTzxj6rCwyBqKr1Gn1tdq/KtrLZSb9UrbnxuLrcRqUpYaknHRq7SduaV07vdwUfRyvsrHP+EP8A&#10;goF8dvjMLFdI/Yp8X2+lz+Ik02+1668b3Ki0IvfskssiWNnbghJA25d6g7SNwxkef+A/2/f25vjD&#10;4y1X4bfC74A+ANQtLPzA0+ttql/lFmWHk3N/szl04/2vqa+zfA37K9z8Jvh3B4Jf4+yC0h1e41K6&#10;jfQ41imkm1Ge+cHcwIAedlA3dFHTrXOfAz9mb9kj4IapcP4G+MtzNql3JcGfytTs2dzIUZxsJcnm&#10;NcAg4JOOSa+XlWxssJWUIRVS65L3atre/nsfZKnlsMbRcpN0+V8/fm0tby3PnBdJ/wCCrNxeC48P&#10;aH4D8Kec4SSPRfB+h7cbGd8tMsrEAK2cnPFZHia7/wCCgH7Sf7QnjHwD8Nv2s9b0O00HXrfTo7S1&#10;vRZFTJZzzAK1pECw328gJJ43LzjJH3nBp/w50JEtbuLxjqUYheGCVNFuHVFdSpw1vZ46M3Oe5qnp&#10;Xwt+HPgnXbvx74D+B2qLqGo3QuL25tJ3t5bmQI6CST7TPFuYLI6gkZAdh3Irnwv9tLB1oV5Q9pLl&#10;5JJfDZ+9v3WhtiZ5M8dQqUIS9nDm54t/FdLl2fR6nyRd/wDBOr4weLZk8P8AxU/bc+IWunzxFc21&#10;5rV5cRH5XO795ckYYLkDbwGFeD/tH/sM+G9L/aP8AfDjT/CWp3XhqysdKg1PXoLFsGOTVbvz5JZd&#10;hXcscikls4AGeBX6jDT9P8QK1+fgrpFtcKeTq7WQcn1LxtMfarmmXPj17w2U+g+G7KIDK/YtSklw&#10;Ow2i0T8t1LAYbM8K6vtcQ588XHa3LfqvMvHY3LsS6XssOocklLf4rdH5anxLq/7Ffw5+Gnw31rxt&#10;+zf8IrnW/GENjef8IxLZ3HnSQXUo8mF8Bljym5pNxHAGeoBPzb4r/Zl+IP7M37CKaL8S/Cuo6Jqu&#10;qfEyxlayv7TZlF0qXc28ZRz5plGFYkKEJxur9c9XbxnpcRu5/iJoFlZjl1udEm+Uem83iD8dtfAf&#10;/BW3XfAniKw+3eGPFt3rWqQ3Ph+HVby2khfTFiH9vmCKHy3dhcKzTtMrH7kltjqcfS8I0a2ExtDD&#10;c7kuaUm3q23G33KytY+Q44xFLGZbicVyKMnCEbLZKMr/AIuTvf8ARHwDObq78c6f4RsbDzptbjgt&#10;I2eXasZN9bNk8HI49sdaraUoTV75ckZEOAOefLFafhh1/wCGhfBQeMsP7WtUAVu7XtuM/rXMf8JV&#10;oOka7e22oarDFJ+6+R3x/wAs1r9dp1eXFT5nomrfcz8ijRlPLqapxu2pN21+1E+g/wBggBf2ufBz&#10;AElbm6PXpizmP9K+r/2eP+CXOhftIfsZ+BJfi1411Pwz5kl5q+nx6V5Uz3EF0kIikYlWVPkiBCk7&#10;hu5A6V8e/wDBPfxRoWs/tj+DbTTNXglkMl8QiPkkCwuCcevAr9D/ANjL4wfsk+GP2Q/BA8YeI/BO&#10;k6nbaMqSXPxM8TaZbTyzJkS+SLiZ5lgDgiMCNRtxgda+f4uxuIw+Hozw0rNyabWulvme9wbltDEZ&#10;hXhjIXShFpS015nrbT+uh0Xi39hP9kvUfG//AAn3x0+KE13rJC77gX0OnrK4t0gLMplIywjVjgAb&#10;gCAMDGpe/sQfsVX+gaYuqeGNV8XaVpdzcy6bZMZdQhia48sykfZ4mLbjEnByBt4xzm1Yf8FGf2cd&#10;KttSik+LvgUWOkWyT3l34Qm1DWY7eJmVVdzZaYUVSzKAd+CSOa4b4kf8FeP2evh34Q0v4lP8brvX&#10;fDOuXFzFpUmh/Du/ZpjAyJNzdXkG3azquWUA9s8gfn85Zri6ntZc8na1/e2S79rH6RSpZTgaSoU1&#10;CMb35fd+Ju+2ureqPZtF/Zz/AGfNTvo/Ffhz9nS9uLqEmQJdaVeQFmzuztufKXO7n6811dp4P0a8&#10;hNjL+zjp2liNdsct7aaUqgYAGCk8jDoB07Cvi/xB/wAFs/gZqF0IPAPhb4xT37TrCtqNC0azikkL&#10;7du6Rrpx8xHarXg7/gqt4v8Ai/rWkeEG/ZH8W29lqd5awPr978QpLc28M8loonMdnZQhsC9hbaHG&#10;RnkcGuSOFqzailq/T9WehOuqcHNvRK732PuCG8+KemS/2f8A2J4at7IfdaHXpN6DH/POOyI/Jvxp&#10;mrwfESPdLpPxO0u1hBzLHNo11OF9fm+0xD8cV+YNh/wVk/a28Yx3EHw7/Zt8ETac13JDEfFOvavq&#10;bHahY83F8oY4xkBe/tVTUf2pf2+INTnl0ex+GPgSYJI5bT/AFkC21ZirbrlJzg+UOSed4+taVsFW&#10;w9R06lk1ur/5GdDE0sTSjVp6qSun5fNn6Uat42+HM6No+sftC2lnqRO0x2EtjC7Hn+C4eY//AF8V&#10;LDrHhTRLIQanrPjDX0kztnstNlkOD0w+nWYx+dfmZ8cf2rP2+vCvwKvdR8WftTXg1eTxTp9rbX3h&#10;e3s7L7NBJFqRliBtIowcm3gYk/MCCPl+bPD/ABK+Nv7Rvw3/AGRL7xf41/aw8c+KtY8eXdnpHhz+&#10;0PGF8DZYkee8kWCV8EiMW0PmKBtMpwcNluyjkWIrRpy5laak1vtHe551fPsLQnVg03KnKEWtNXO1&#10;rffr6M/XTStG0bSYH8SeH/h94v1BGyWg1LVNRHP+5f3EaD8gK4zWfi9+y/ouoPd+OvDPw58MajGx&#10;ZpPFXiHw/DNkdyftUrjj24r8qPgf+yroXxO+E1v408dXvi2+1+40W7luYox9pVpx/bix4yxbBWC2&#10;5APzRgfxbl7y7/Zm0Txh+13q6fELwVfTaZD8NZ7fT5mtXVXuk8NOkKq3yq0n2gRqse7mTC9Tiuel&#10;ltCrTqTdVLl8lr6XZ1YjMK2Hr0qapt87d93y2tvY/Qqb9v34Paba3j2vxZ+GE+maXAZ7+58M+LpN&#10;Ra2g6b3SxsJAij+8WA965XS/+Co37PHxH12Lwv8ABP8Aal0fUNSmWVorKHwTrNwHEMZkmxNIbWIF&#10;Y1Y8sM4AzyK+avgz+xp8SPhve+FdSh/Z/wBZh0zVPBuqaR4uksLTMzLcXFmY1fbuduI2fIG4BHH8&#10;QB6H9lz/AIJ9fHbwj4y1rXbz4Rx2lvdpe+XqcsSxzyS3FstrhIpIw6ITDHJvdgP3r7gME104TAZV&#10;VwSrzr8slNRcbpPlf2l3t1+848xzDOMNmUsLSw3PF0nOE1e3Ov8Al3Lor9Hddjq1/wCC3H7OmrwN&#10;o8cvxC1e583y0vvD3gO2tkZwyLgfbdQcjmVOo/jFcvff8Fe5dNuI7nwp8Gfit4ihuFRoYtZudFsV&#10;YMISuPs9pK3IuIjjdnDj1GYv2a/+CaH7Tnwb0f8A4Rjxponh2AvrUl497FrIk2ozWBA+WRDkfZHP&#10;3epXnqK9F8Rf8EzPiXqdpbSaf8U/CaNDHCkiBpwVWNbJcDJlB4s1GT6g9ju4cSsBSxEoU3zRT0eu&#10;qPWwksVVwkJ1VyyaV1po+qPIvFf/AAU68SeLfhH4k+NOm/s669oc/h++021t7C8+LWqCK9N4ssgc&#10;rbJbhdixKcYIbzR0xmuFu/8Agpl+2F430WCxuv2Y/hbcWFwsf2Y+Ire/1GQq4tiCWuL/AJOLlOSO&#10;x9K+pLX/AIJWeE9d+El/8LPHHxbnX+07uwuLm50ewRPLe1iaNAu6IBg28klskYAHHS94c/4Jm/CL&#10;wRp0EXjj4xanqmlafFHFAk8ItAqILcKCxk2ji2TsPvP/AHsCq1bKo4Sn7OP7zXmvdrfS132M8PTz&#10;N4+s6skqXu8lt9vevbz2PkX4e/tLf8FB75pNQ8ADwF4LDW7TRp4d+HmnEH9w0oGZIJmJJwvXPB7g&#10;4i/an/an/b20Hwn4EhtP2qdV03U9csdWbVNQ0WO2sFubi2u5Y0ZvJiiC4hWBcgD7pz619maD+x/+&#10;wLHq0cXhXx9i5RPLazs/GNs+8bBGVYMXb7vH4n3Ndr4o/Zu/ZNuNO0+w8cfAeXxDb2CSrpcsnh+9&#10;vzAszmSUK1vCQA7szE+p9AAMsPj8JQnL2lNSumtlo2tH8mbYzBYrEQh7Oo48sk+uqW6+a/GzPy//&#10;AGhPj1+1R4W+B3gr4Q3/AO0p468ReNfHesS6ncS3Hi2/mlj09P8AR7aBF85k2TymWT5B82xAc4Fc&#10;of2atHmXR5/F/wAQ9QvNRvtJs7m/TUJZ5SZpbDT5mAJjfOJZ5Oe+5fc1+xXhP4O/BDTWg8R+EPgH&#10;NcXlnbx21o+o6RdCaKCMHy4kN+UKooPyqCAM8AZrf8O6Zol9rcaal+y0bTa+BdzWOikAgjn/AI+y&#10;+OOmPwq6+aRnCKp0+VRXzb77E4bL50ZzlUqOTk79kl0S16L7z5z+HvhiLTPiR8EvDenqUhj8aeHF&#10;hVEP7tFVApPGeMe3AJOK/WN9NtoYHuZYkMz7d8piGWCElV45IGSQOxbivyl+A+peItV+Pnw01Dx/&#10;458Pa1dw/Ey1N7rHh+5gOnynfckeU8KrEVwqqMLy3GMmv1guEJlW4kUlCNqfM3DE+nQcd+1YZ23U&#10;xkJP/n3D9RZBD2eWziv+ftX80YuqWkUjYMBcEkBQM5Axx7fy/Osy507J8qRWjYsC3yggc9P0H510&#10;bRt5xd2+YDKqSOB/kVTuYJAwkVRjpjrjrXmRgj1XIwX02NpZCIdrHAJ7EVT1TTIJYZbchVSSNkYE&#10;ckEdq6CWBgmJAAQcYA6Vn6hEuz94Acc/Q1vBcrujKfvJo/Pb/gsFo6ar+y/4Z1/VYytzaeLobVXL&#10;bdnn2U0jbhj1hHvzXm3/AATU/ay+A/wE/Zv8S6B8X/iDb2F1H4qe/trD7PJLcXIa2t1AjVVOSWgC&#10;jJAHGSBXt3/BYvw1PffslXEluv8Ax4+O7G5Zdx/1ZtpoeMd90lfF37Of7N3h/wDaJ/ZS+LI0PQC3&#10;jTwve6Vqug3CSKz3EYivjPaINhkw8SMQoYl5UhHy4O79wyehl+Y8FKGLbjTVZK8baXcddenvan5N&#10;i6mOwPEUnh0pT9i/iv71ntp100PYP+CfPwGn/aJ+OmvftreI7yyttKi8YX95p/h6G5Msi6hKTOry&#10;kAKEjFwCpB3FxyFAIPzj/wAHNHgbULbx/wDC7xza2TlL621LTWdQMGSN7eRV45yRMfy9q7n/AIJM&#10;/tL/APCnv2gT8LfEd8seheOHSyO4gLFfhiLeToSMktEeQP3u4n5BXa/8FivGfgP4l+LfDf7NmraR&#10;d6jqem+KoNasL6KRNqXiIwFoq7ctG6sEYl1UNhmGEJPm8Q5Nm74krU0uaEKXNDolTXT1T07tno5V&#10;nOWf2JhKmsXOpyy7+0ejv5NPm02Vj5/+GWk2nwtWw8OzXYt9MvLGGzu5ISoEFwqfupTnIwWXBJ9M&#10;fxV6p8ELePwH+2z4A8cSzpDDquqPpF8u4AxzzwS28bHJz83mAfVdxOXGfOItLuvG/hf9xo0r6fdo&#10;yy30QX906429TknP5Feeld3+zt8Z/HfgTRdV+IPhK6tj4i8L6beQS/bUzDcMsUqrvUbTtYx4I4OB&#10;GeteRw3mVWWFq4F7yjJK+i1Vv+CernWEpU8VTxr2i03b+vkfTP8AwUo/Zk8Q/H34Tab4k+GNobjx&#10;B4Vkne30xGAa9t5dnnxL6yhokZRkZ2uoBZgK5/8AYj/aL+H/AI7/AGd7T4UfE/XrTTfE3w/khi1X&#10;T/EbpayW0FtOrJOBKRhYkAjYnBTy8sFDKT8t3n/BX79rm8upJxd+BLUS8kRWMzYOOv8AF7Z+ldF8&#10;DP23fjX+0D4g8Xf8LDfwJfyaV8MtdvrSQ+GN8qmC1aVUZpICTESvzRgkMOMHNezWyLM45L9VxHLK&#10;EJc0WnK8bvVfBZrXy118jy8HnGBnmrrUOaMpxs17tnyptP4rp6W9NPM3vgZ8NtU/ai/4KEa9+0T4&#10;e0508E6D4pe7i1sAiG+lgAWBYiQN7MyxysP4Ub5sEqG6D/gsMmmXfwV0nVWAF1p/jWKCNmUcJNaT&#10;uQD6Ewr/AJ5rwa4/4Kh/tgWtvDpenfELwXiJhDHZ2+hGIKoGAo326ogGMZJAHtXG+O/2/wD9qDxR&#10;q8vhX4m+EPCOu3FretENP1jwjZX6xTZ2ERh43BJKgfLweME8V7FDKc2lm1LFS5OWlGMYxvK/KtNW&#10;4a3u7ux42MzLLP7MlhYKS53JylaL1l5Kemysr7I+0f2Ufjx4Q8Ef8E/fCvxI8X+LbaOy8O2tymon&#10;7QnmM8F1NstgCeZXTZsTgncvY5rwL/gk78H/ABHrfxS1v9ozVdMlh0i00+4tNKupYyiXN3Mw3sgx&#10;h1SMSBsHguo9a8f8T/Hj4++BbzTrXxf+yV4G0SXUo1uNOXUfhDZW7XUeR88Qe2BcZI5X1HrXrWn/&#10;ALV3/BUO5sbHTrP9nvV3hvbAzabDafD24ImtlZU8yIImDGMqMj5Rkc8jOVTKcRSwdeFCpTSrttty&#10;2je9l7uu9m77dDpp5pQnjadapTqOVJWso9WrXfvXWmyt82cl/wAFn3t7/wAd+DPF0LoUvNHu7YSD&#10;nd5MwYf+jf1r6C8AfCn4PeCtJtPjL4X8LaZoU+p+FYUum06zitbd45BHKGdIwFLKwGGxu+ZgS3GP&#10;l34s6/8AtWftCpa698WP2KNR19NNE1paXH/CMazDHDskYSqBBKihg6sGON2UwT8oA8zv/jRq2nap&#10;pdpqPwzMD+G7yCey0281/V5YYJIXDIhguLt1AXAG3aOOK2eSV8Tl9HCwqxXs73s7ppu67fkKGdUM&#10;NiKlapTl77WrVraWfX9Ttf8AgprbXHiDwp4L8cWVmwhs7q8sNQc9Y53EbxqRnIyIpT9BXcfsNfHn&#10;SPi98Lovhjrvl/214bsltmjlIxd2QGyOUDGTtXCMOf4T/Fx5r4s+NfjX9oDwnrWh618NdJTStVmj&#10;S9u1vBZwWtzgvG6zTyiOOU7GIyfmw4weRXAfD/w5c/A74haZ448NCeS/s5jtitPE9hdpcIQQ8ZEG&#10;75WUkfqO1a4jJVVy/wCrylFSi24699bfjb7mY4HOvZVVOcJWejdt7aJ6ff8Aej73vrRWRowqhG5B&#10;YA845I965y/05rd3hmwEjxvkVOZB34HrXnGiftX/ABJ8T2rf2V+y74mvY8gGTThNIB7grAf8mrOo&#10;/tFeKtDgM3jL9nbxppYAy0lxpMwAXty6L274r5Kpw5mi2gn6Sh/mfSQz7Ln9p/8AgMv8jQ17RYpI&#10;C1lFvBUk/Pt4OeleSeHvEMHhrxj8QdZmjiW4t59LZLeeTiQCObC9iSdwHHTNdFqf7VXwyvmFlJp+&#10;s2Tn5R59sigEnkt8+QPXHP1rwT4qakninxlrni+w1ORdLurdXhsrdmWdpI4xtLgLjG4cDdXkZlw3&#10;nM8HL9w2tHpZ7NPo2dNHPsq9qo+2Sb01uvzRyuv+J7fx78ZLi21iCTD6n5Epjfe0oD7JApQ4I2+Z&#10;gr2Ncxf+FNS0a/e21aSAzGNn+zJKrGILKUJbHAI8snb/AHcGuv8ADlpofh34eXfia5SVdbljeW3m&#10;mcxtYKrIiup43F/OmG3t5ec0z4g2l3H4N8Na5DpFpZyp4egivxBtSR9+F3Sc5YsuW55w47DNfGxq&#10;RpzUEtNj13Sk43vqcHq+p3Wr2n9nySzPFpysYY5Hz5auTlRz/sgCqv8AxOo9NgMx22skjDzHOMui&#10;qrLnuApXj0NbHjrwzN4P0HS717Ahtdtft2nTxzBh5CyTQEsAflPmwTfKeemOtVtGuLXX9XtvDPiL&#10;z3RbucPK0hPlyP5as4XOOAinjrtxyABXYpQdPmS01JVOpGVnubl54fa40W+8P2WqEzCGfULm4wxV&#10;o4YnZRHnBYMxYEkZyST0rkPDOnS6m/nWWGEEwaaF3wHTPTHcHBz25A713+gaR4S0TwtcjxTBc3Wo&#10;XNyDEEusRRpGcEFf+WuQ7Z7Kc9S3HV2Go/Du+8B3waxtNPunjnuLRVGZFCyR8BQf3hbe5x2ELADB&#10;IPJCvKCaSbV9/wAzZqCavo0tjHFz4a8B6GukaeZXE5ZLu6mkxFFArvIAEHUk7efXoOBn2H/gn/8A&#10;s33Hx+8caZ4kS8eO2ttckleOXTPnNrAbYxgFico7mVMBQSUYjOGUfPlt4O8XeLfD1idItDeS3155&#10;ctmifv2IVZHOc8Iq7CSwA5cjhWx+4H/BK/8AYUn+Af7EmoftYazbwW8tk0Fx5FzJv828kkjWOIkl&#10;mWOHzlfGAGfkfebHVhqMMVUVO91fVd/J+v5ItuVOm6lttjZ/aH8eaF+zB8Cz8NtGlitZ5LWOTWRE&#10;oBjKrmK1A6Yj+U9cGR14GDX4t/tc+I9b8a/Fe2u55/I/tEmGSRcgRb22qoI64UcnqcNkZBr7L/bE&#10;+NGt/FTxneafLqhnjjuiXeSQbrm4Yk85zkLuLsTxuJGQdtfGHx+8G3fiT4m2vhvS9OvJgmmNi4iD&#10;YWYFpC7E/wAKrksegAJz1r1MyxVOjH2Ke2/r/wAA48JQqTXt2r32Xl/wTzN7uXwnqq6bp2oT289r&#10;d4muLaTEc8QVFwFxydwLDcOjevVWkvbmXUdaluI5GuNxRxguGZVDAdgowRn/AGeMZBo8XeAPFfhl&#10;7i41eMM0J8ifyZSxQKBt3HGBlVqjoenavrlwDpaNLHEW3RQctFGMseD6AbifQEnoa8iPsqkOe6fd&#10;mzlNLlNbVvAcdzbWsHh+1A1K5kZo4YnDq0BQFQSePkAYse2Rn29A+Efwg+Hdvqer6z4/m/taz0qx&#10;jgS1sZD5gu5YlYfuwcvHEWkWQ9CqlhyMVa0LwDrHif4B2egDQLSzvINVW7tdQnmCzrFcLbbfM2Es&#10;sYiWSRSRgrI5xnFd/e/C/QpvB1540tfGEOlIRGLGylgDXWqQxR3UEl2wAUwIPLk4fLk4GDlWPj43&#10;HuFNwjLuvPdfmtjpp0VJ30UtLL1X6eZx/jD9nTw9rXwl8R+L9Fs9J06CHxnpdo0VjOzpbiW0upXE&#10;TvgmNTBIcMeMgA4BJZ8Q/FXw60DwV4X+COtavPeaILhL26vbeUBoCY33pHIEOFkZiSxBC/ew2cV7&#10;F4U+Hmr+HvhJ8V/g/wCINL/tnWNK+KGlaYs1nMWia7m0nW7eKbcQMeVNiRug3rtOBkV4r4gg8H6F&#10;8dfEdz410O1v7KyvmXRdMu7cpEsQTMEPlZUthFiT3XnJwTWbnz1YqbbtFSsu7sr/ANeeh0YqpJ8v&#10;MklaKVl2jfW27u9+ovgb4IzfFjQLu6uVtbO00HTbO+1FrWfM83264sbOODcwJDIZo2GcKoifHUZ9&#10;Su/hvpfga10j4Z+Frm21LSrLxPp2peJdVnswInkmkvBGjxhdvlC0MYXChVKSEfK2a5Pw74P1b4a+&#10;CP8AhCvDL+TKfBa6xr9/c3Ja0+0HypEjZHwC+9/JXHBkCMMhcj0oeLfFWu/s3eKvFME0X2/VfEN5&#10;qP8AZdxYkPDbvZww2befyJS8d+SseNo+zMwIBrjrOrUl7NS92+n9a931/Qy5dG0tlr9//A/rU+ff&#10;EfhL4JXl0lromoPY2zRussqTMzROs0mwsWH7xmRegChuvyY2jI8T/AO61fWtUXwZ4ns7zT9KuDHa&#10;XbSBHnXbMwlRTyRstX57fKO4FReNfAMsZuNVtL+Q2OlWyW+lPeRsskwbzJVkCnkBgTJjHRx1xmtX&#10;RPgx8SPGuuyaT8Pr4z6VZi2ks9avCyLiSeNPMwAzNlp8nAOS/AzxXpUpOnBTjWf/AG9r2/Hy9TNS&#10;ns4J/h5nHeIfh/J4GvHjvLq4ittQsEkMFs+5lhfbNHu54TayMM5yR04BrmtQ07T7COxvpr1p4pZD&#10;vQxEC3CydOvPDV3nxD8MX2q6Ne67pOpSXYstXuGm84KjG1RG8pQQ3JVYZdwxgBUA54rkfBXh0+LJ&#10;INEl1NLR2kMkl3MAY4EByxYddvPJ9M4zjn0qNb93zynez1Ik/etyrb/glnwH4Vt9U03VNah1uxt2&#10;0dYryaFjsaX94ihY/wC83zHK+nPbn2D46/BbTF+NEXhW+8TRxeGGspvEFmzOo+1PLDGNsXcl/Ltk&#10;64Xa7Adj4f4f1y302a2bU7WS7sLCTfFpuWVJp3CBwxBBGQvzEHJCKuRwR638ctcj8aa78PfEUUks&#10;lpc+GoNN2PtVpPJ/csrA8KWkjc9f4h606ntFUlrun8rGz5XR+45b4m6RL4B+JF9JZeHbCHTby2uv&#10;7MgmDMIoJll8vlju3R+aFUsesSk8Cum+GXwJ+GGtXHhHxDrniaQxa1r8ceot5YjOmWoW4/eNnIZi&#10;sayBuMBHG08E1pNA17x1dP43uJEm0OC4nGpXlvGGghXYdkDBhgKcEqq/MyuQBxmul8NeA/DU3heE&#10;6JdXNjpOo2099Fe63GFJEUph8xUQ4UrmZCu45EkYPTA86tiXGklJ67P+u5EIac0d+xD8RLLTLrQH&#10;0e9kXTJJL6G2szbwkTx2iyySJMXyqsqwz/L2OQQQvXk/AXhe88Q+Nl1S706cLodik0cwy0Nsudzz&#10;twQU+ZVEfdpB2BFWPG3ivwVdrrHiFdTkS8tYLaG0t5m2x+dstYrZAo6bUgmdmHyhQBwdoqXSLi+8&#10;M27aDolpPFc65ZtbahFNIYgnmTgeXIB99QiyjYAoDfN2OVGHsqHKlo72+5foJc3M5SeqNHxh8aPE&#10;fjbw34h+26ak9zrF7H50skmZ0kxH+6j3Zwp8nC4+bhTkYIPnXxXkvXv5PEE1lJDCbSzii6YJht44&#10;pFBX0eMnB9Acc1v/AA68SXunSweL9U09Gt7S7nkgvgWcpLGQY2CrwSgLMqnAJOe1ec+KfEx1mGSe&#10;ATT3Fx5n2iPzMxRAmMqUGMhsiQHnGCvoa7MJQca3Ktl/X6GU/ej5nTweJrbxL8L7h9ajE8WkzNb6&#10;NEu4ShpopJGmHBACmBd+ed0wxxnbzVpBqGrzTa5LYMsn2lTaPHEWkPkRM2FPQqE2lsjsDU99pmsa&#10;bb/2d4cSWe0tNOhv7vEQYwtIEG2Q8f8ALQomPVhVa2fxZrOgzawb+WIWtsYo44gyBo2UxSY28chg&#10;jdNwYk5Oc9qjGCdnZN/n/mTZRkc1q+r31zcbL26mdEcAq8nXaTjpx1Zuf9o+tal/4wvNY0KPR9bv&#10;nukhJaCVzuePITjPpgY/Cs/V/DsukXKW2pzqTJDvjKOCMbivPpyp/KoWsWi0qPUn+SKa4eIEjI4V&#10;cjrnI3jtXdanJJ/cTTclexSe1uPKJAyMAkmo2uF4Hl5wMZ6f54xXSaH4asjo02rarfMlvdM9tGY4&#10;cyB08t9wUkfL8wGc9N3BxWVdaLqWn3EmnT2jw3EDlZ4pQQyntxVxqwlJolp3Oknm0+51lYiJB+5K&#10;PJar83pj9P0rmjF9gujJGDs52rKvzFSD1/Ou68P+MdEtA9pa6XGjXOzzHkHoPXqKhtPDunavNdvb&#10;+VKjxuQkjZEWScFec8EjAP51w06zpNqUWkaSiprRnB6bqF3p12mpQSbJYJQ8bFR97Oc+/SvSR4g1&#10;G4+GGvavcXn2j7VIguGX7pdj19iOn5dqwYvCs2kW/wBtXRhcRSRKkkjkNsByHOO3Tg9jUut26eHP&#10;hHHYb/32rakZGVcBVWLKdu5Jz+Na1pU68o27r/MqgnCTb7P/AIBlfCLSbXU/H9i1/Gj29tuupUkb&#10;AYRqWwfqQBXqus63rGqaZb6uuj20kFwJHuJ2LARSlvMVnPbglRjrzXBfDOysrI6zbqCZpLiOygl3&#10;DIUsd3H0GfwruvEdmYPhnczzhoDc6olnZqrY80gF5D9FQf8Aj61x49qeKi/Rf8H8fwLw8Xb739x4&#10;5rF+0dmdOtyERmzKFX7ze57j0qPRBp9vqUP9or8pmjDqwP3c/Mfyqa+NtNeS3SHMYO6JGwCRuwP0&#10;rR1VLvxMz+Jo44Ys3KQgIQoQ7fl+gODz0r1Oay5ej3ZztuUj2nWvFEvw6037Kbu32QwBrq1JYBio&#10;O0AtnBGTwBzn2Brw7U9Vu/GGvzazeKPNu7gsyqePmOcZP5Vf8U+IWvdHM99I8ss6qts7NnOOGf1H&#10;ACjOe/NUfDWiavfaVca5bWEk0Vqy7mRcqpz3746Z9K5qFKNGm5fIqc5TsilfwvbXk9tL95HK+4IN&#10;doby+8Q6NBdPqFsL94vNZ0QLJI/O5ieATtH1Jznmue8T2V5/aM+oX0EkT3LeZslHzYJJH147962v&#10;g9p2har4ltrXXZFVAzhPNUsHG3lQo6tzwO5NXX96ip9UVytysQeJvE2v6pB/YuqavNd2tqA0YlcY&#10;BwBwR14rOstKvtTlgsdPtHaZ5gsa4GWbPGB+NTa54ck0DWPJdSsHm4Vp14IHXI+hBxWx4af+1vGc&#10;c15PbWrRyCQlpBHEQvJAI+7nBA+uKiLjCC5NjJp3dz7b8V/siftIeNvE2pXviD9uPV9B0qe+lkg0&#10;OLWb1zCsjFvLZRIEU/MSevWr+nf8Ex/gr4tvLrUPFPxB8T621xqEt0y6XpP7lC+D5YcBjtHQdK+k&#10;bUt4ctRJb3NzZW7AMkmn6EYEIIBG2ZyVYd8kc1zevftAfBjw3L5PjP4vaRC65JTU/HNjlGGMgrA4&#10;dT7YJPboax+t15ybi7X7JL8kdccJQjTipK9lu23+LZzg/Yi/Z10rVX8VJ8ItRutTkbzHvdR1uGN5&#10;ZQQwfy5GU7twzkjr37V02hfAj4DeBkFtpPwe8BaWGwSZDI7kgEZfKsr8EjBbGCR0NcnrH7af7Mch&#10;hsNL8a6XqUt1cC1t2s9L1G9Vp24VPMmhEak5GDvHrniuQn/4KlfA/RtOiu/C3hTxhcpPeS21s2m+&#10;GrPTxPJGiO4VvtLnhZE/g/iHFOVPF1VzSUn1u7/fqKE8HRapwcVbRJW+6yPoLw5Bp0LvB4eNkPLI&#10;wNC8Ih9nA/iiYYPTt0xW1eLrzxbLu98STo0qD/SpoYAAWHAWVVYDpzn5epOBXx544/4KeeKdPOlQ&#10;+GPgHrOpTa3pz3sNpqnijdJGizzw/MkNqjH5bcvkPwrD0zR4h/bB/ahi0ZLjxL8OPD3hwPoV/eta&#10;z6ZeSzwz26ySRqDd3EiSowSIuNgyHI6c1VLB16tRQilzWva6277kV8dh8PS9pUl7vMo3s/ifQ+vJ&#10;7bTrS2jluNH06CM4J/tTXZ2LccFliZ1/TirWly2E8qto11orsSoWPTPDi3TqSABz8jHp169+9fn5&#10;8Nvj9+2v8efiJ4Q+GfhH45WOkXnie5slmfS9AsrMwfadWFgqqYINwKgiUkn7ue+Aej+GXwz/AGpf&#10;jv8AtTaP8C/iT+0b42h05rKzn1i7uPEd39nMckMUpfa0qrgpICBlcgim8NKMpRlJXirvr+gli4uM&#10;ZRi7Sdk/nb7tD701TUdQ0qMXGqa54htIl5JkjTToQuCTk3CsoHHrXM+JP2i/2ePD6yz+JvjB4Zju&#10;Vj3Mmo+PbZiV+7nbYzFsZ4+514r5E/aA/YS1bQNBsdP+GCnxhqWt+C4Umk0lDNIbhtQSZ1lbOS4R&#10;Tw3zBFAyQBXS/sy/8E1df8QajrR+Pngq+0KztvB9jYeGftNh5gMywGe4UBGxGxuyAruQpyxPBq6m&#10;Fw9LDKq6ybaWi31+ZjSxmIq4p0VRkkm1d7aW1263/M9P8af8FAv2QPhzfra6/wCOdFe6aFLlI7Pw&#10;5qWoySRSoJI3Vru3RSrK4ZcPjDDBxUep/wDBVr4PReHru88L+GvGc1vp2irqiyWWh2WnRXMDSx24&#10;ET/apgHElwmQyAgBwQCAK4TVv+CYnxB8WfH7VfGscfhSTw55dva6Pp+qXqyzRQW6QIpaJRIq5WFh&#10;jLcOfWuz1z/gnDpusaDN4Y8U/F7w/pMF1pX9nLb6TaPGbeD7at4dquqqx8xcYG0YbP8ADgkFlaqu&#10;NWUnG10137aIdaWa+yjKjGPNzWab+z1krv8ADc818b/8FgtYt/DcPiTR/wBnXU9QtpNKF+ZdU8aA&#10;m3jN7JZqJRb2cZUmSMkAPypU5ya5Txh/wU9/a1lv7XQvCPwS8K295eab9r/s26stTvZ4QFZjhJrp&#10;lYBE3klOme1fR/hL/gl/8AotC1Dwtq/ifxprVnqX9km5Sy0XbEG0+N1h2SRKxAZpHdxnazEHAwK9&#10;TH7DPwIvfiJN8TtX+Fet6vrUkP2f7dfa0kIWIw+VsETmMD5CR0zz1zzWFXE5fCc1Tp3VnZtvfS11&#10;fbe/yNqNHHTpwlUnZ3XMkvs63Sdt1pbv1Pjey/aU/bmn+Hek/EvxP4rtNCi1HR9fkl0u08IabbMH&#10;tdOkubW7jkFuJFQO0GMsdzQufunB8fk+Mf7Znxb0fT9Gu/2o/HMl3caFqfiG5kt/Et4PNtFmW1it&#10;RDG6rvEsE7AKuSJfYAfrBF8APhloejQQWPwS8PfZ7VYokj1HUXZo41+TGQ8ihAhII7ruGDnB2dD0&#10;DwbYt5Ph678E6a4XaILDTIZmXnkAhY29ePems0oLCcqoRU7WbXfvsyP7NxP1z2jrydO7ai+3ZvTr&#10;+h+PvjT9kz4p+IdS8K+G4NO8TeLJbqRptW1YWE0skO+UKVkclxkIu4Zb+Kvd/hh/wTh+KeneGLrS&#10;vCfwY1qQS6zY6kJ9VgUDzLd3UKhKDy8rOzEgn/UgdSBX6SQtdXMj20fiLXFwBkaV4flhUjnB3MJF&#10;x1x071cjsGYeXfaH4juu6yXOo2kJGO/ymNqmnnmLpVKc4JXireT0trsLE5HhcTQqUajdpu+j1jqn&#10;o2n2Pzf8Nf8ABJX9pHxF8SdU8Y+K/Dui2uma743tbzUIb/XEhe60X7Y91cW7RsAd7slrhTjBRskV&#10;6VL/AMEjPG194V8V2mveOPCGk6l4z1e5vdT1LTbBpFtUlv473yUWMDMS+UqKueDggYzX21b6QtpZ&#10;JI/h2yMIjBb+2/Ec7MOOrKvmrn1/GmpqPha0u4W0678EWs6yk4h09J5EOxhlciMlu2OOGJ9jFXOc&#10;fXrxqt2cdrL/AIc0oZRgcPh5UYq6la9276fcfLnwp/4Jx/DvwE1gG/aJU3titrufSrGNd7wxxoGK&#10;yFepiDHqeetbth/wTD/ZmudUs9Q1afxlrlzpenS6daGDT5Y/KjkaeQktDvG8G6YhuoAQ9QSfpu18&#10;RazcI0UGu69JgfK2j+GJET8D+9X/APVWL4w+I/hzwdB9o+InjO8soXfEb65r+naaMfWbyW9fzFZ0&#10;sxxlJSjTqNczu7O138iq+XYGvKE6tJScVZNq9l21PPvh5+wZ+zl8KbO30zwV8EPECxQJEsS3OsgY&#10;EWShIuAnQsx5OcsSckmun8J/skfAPwQz33hD9mDwLp0wCnzLl41cnOcsYZH3YOT92i2+N/wTuUa9&#10;0rxjo+obht22vjmS+ZmPGAtjNMST7LWcvx9+DV4zRNoulifaMNL4N1eQg5/vXOnqp9PvD61EaOJq&#10;JqMZO+9k3cuWIwtNpynFNaK7WnofO3/BZm307Rf2etI8P6bL4d0uW5vy7aPoWlb/ADwssI89rhoE&#10;MQj3FfK3HzTPu58njhfg5YTSfBjw0jSYX/hG7HG0EHBgjzzn+X/166j/AIKWeI4PjP8ACvSfCel3&#10;2q6XFHr6AhNAs7XT5wYpHEjCK4eZ5E8plTMaKFlmySdor52+A3xe+LV98Rp/hLqWsaYNH8O6bBBE&#10;sGmlJZV+zKY/nMjYIAGSBzjjGcj9B4P5qa+rSTU3d2atpc/NfEBRq4eOMjJOnDRtO+rtZdT0Txek&#10;6u8kaKwUnb2z3xgD/P61y1w2We5WLlV5Ei8MMH688encda6jxR9sk3AOTuI4wcc+31/mK5p7WWMM&#10;JFBYHDHGAP1/Sv06jhU4K5+AY7M7YlqJSeRlQO8J2uxKknrzk44/T6dq1/hX4vt/Cni63PiHa2nT&#10;zoLqQjBgZZFdJgwVmASRFYhMMyB0BG6u9/Zh/ZA+N37YXxBPw/8Agp4VN1LAivquq3jGOy0yNjhX&#10;nlAO3JBCooLvg7VbFfoR4L/4NxvhmujRL8TP2k9autTYDzxomjwwQISM7VMpkZsf3uM+grx83x+S&#10;YOLw+Jnq1sldrz8n1R9Nwzk/FmazjjcFT92L0lJpRfdf3l0dtOl7nhv7BWk6ho/7Vq6jdSRx3F34&#10;aurXUAj2+15LdPKV44o0URwvCbaSMYOY3Dbm7+afGN3uv2vdSsnlO2XTriN24yFacjHbPUn/ADx9&#10;l+JP2L/CH7CXx6+FHhTwj4/1nxFHrPh3xMkk+uRw+akdtHpwiQNEqEgLMVBbcyoiIDtRVHxR8UtR&#10;msv2uri6W1kaP7FdqVKg5G8nCgsO+P8AA1+WOpetKV72Tt00Wi/A/orC4eVLDxpyjZuza3s27vXr&#10;rfXqfYfgL9sv4I/ELwUPB/xhsW06eW0Npe2z2Ul5YX4kDIwXy1dgjLkskqhV8zZvlxuPyx8Sf+Cd&#10;v7M+sR69oP7OX/BQLSfDen6zIw1XQb7VbHUHiUE/6KknnxTwxA/KyOWZgoDlsHP3Kn/BHb4Ba/4D&#10;0y+uvij4+t/t2nQTztZXNou/dEG25NsSBk9jnjGcEg+b6v8A8EAv2Np9RuL+5+KnxPR5p3ldFubI&#10;gFmJOB9hJ9a9ydXIKM28JXqQutVa69N1+J83TpcU1qcVjcNRq8rvFt2a7P4XZ7bWPifwN/wTq/Yk&#10;+Bmoy+Kvj/8Atx6JrtnEwMmhaDcxpJMqsCEYQTTTMp5B2IGAPyutanxj/wCCsXwy+Eegj4XfsnfC&#10;rStE0W1Ty4LrVoNquMFfMSzgYFiTz5kzOWz8yA5FfVtz/wAECP2JhGUj+MvxXjLZG+Oeyzj6/wBn&#10;nH4c1T8Of8G1v7FXjq6mPhr4ofFC/uImzLHPrumRTZ652SWaseoPTuPUVE8wyuEIw96rbZS92K/7&#10;dT1fzNqWV5zWrzqvkoOW7heU3pa3NJWS7WT+R8FfBP8Aab/aB/ak8T6v4m8T/tBeKFt9CNuH0jTL&#10;ttNtrky+Zt3RWxjUqBG2Rty2RnjhvpL9nz9qz4K/s9+ELzwD8ZvEUulQajeve2F9JBNcxsxiSNoG&#10;SFHeIfuw6nlWPmDKlRu96+Gn/BCH9jP4KeKrrU/D/wASfinbX4ga01C3urm0/eISDtZTYgj5lBDL&#10;g5XGcbgZfG3/AAQ9/ZI8ctK2qfFz4oHzbkTybbqwyXAIBybHOApIAyB04r1nnXD+Jyn6tVpuMm7v&#10;ljZXW1vk7Hix4f4nwWePF4eqpwSslUk27O17/NX+4+Z/2hv2vvg1+0P4YbwN8KDe6tBpt7FdSanH&#10;ps0MW7y3QqRMikHLKV65G7IG3J9Z+A/x9+Dus/DDQ/h7f+P9F0rWNH0yLTZdAvNVjilKRIIomVZC&#10;rSbo1RsruALFeor0P4e/8ESv2WvhvpeoaNoHxk+JkkN/cm5K3VxYN5EuwISmLIYyqpwcj5B6nOD4&#10;n/4IHfsleKdRXU734s/EkSpFsLG6smLck5Ym0JYkscnvnNctbG8O1cshhouacW3dpPff9Duw+C4r&#10;oZxUxk1TkpRUbKTW2q3TfVnyn/wWv+I2seFPhB4K+Fuizu0PiXVbm8u5lbBkitI4wiHbgOpa6DDj&#10;rEp5IzX566Lo0WueJHliUCzjhWZkeVXfLDIQlehznPToRgZr9mtf/wCDfH9lrV7O30+f49/FKS2s&#10;5Hksraa5tGit2fbvKJ9lwpbauT1O0ZPArItP+Deb9mTRklj0743eOsSvvdpLK3Y47DPkj/JNedgM&#10;Tl1HFxdRvkT7b9tLs9vNqGZ4nK3CgkqrSW+3ezsuh+TF3GQ52AYH3QOn/wCqr3gTwqfEniy2sZbQ&#10;zW6Sb7hUUncgIG08jAZiqZyMbq/VCb/g38/Z6Gdnx68ac+ukwH/2QVPoH/BCv4JeExfSaX8efFHn&#10;XljLaiaXSYcxJIpVioBGeoPPQgHjrX0mJ4hy6VGSpt83oz4fB8J5tCvF1UuVb6/1uflj45vo7/U5&#10;rS2vPtWyXM91u3eY4LEhTzhdzOeCQSx5IC4xm0+WF2WSIFlJUgkdR34r9Q7L/g3z8J65etpPhT9o&#10;LxHfXJQuLa38KxTSbR1bYs+4jkc4rH1r/ggHDpGoS6Ve/tMXtlcwkeZbX3glVkj4/iU3qkcY7VdL&#10;O8nhTUFN/czLE8M8QVqjnyLX+8j8zZbZkL4AznA44/CtrwahGowMxYBT2GTnHX/PpX3vrv8AwQpk&#10;0eFru4/ackkQAklfBHTjuRemuCuf+CV0nh7VGfS/2jNLuHU4Md5oE8Gee5SR6csfgcRTfs5X+T/y&#10;Jw+R5xhq0XUp6f4o/wCZ8/SKJrOQiUAlGPUYIxx6fWvRv+CS37GmhftEeNdY+InivxHpS6V4Q1S2&#10;W+0PVLeb/iYRz+Yx2SwkNCR5PDj5gSCMYrS+Kn7DXx18A6HJrfhQaT4w2PiSx0e/kiuQhByypcRo&#10;Hx02qxck8KTXRf8ABKL9oH4O/spaN8QrP4++OPCvh2+vdRsJLC18QRyTTyBI7jeYkiglLbdy7gME&#10;EjNfLcQezqYBw66fmj73ht4/BY72sVa6avo9HFp/gz6J+Iv/AATO+BHxF1/RtW8WftDtp82it/od&#10;potkqIRsiXAWTaUH7oY2kYyT349R079kX4C6ZH9vk8YeLb+eOME3On6aoB2oyjd5RYuuGJIbPOD2&#10;BHCa9/wWN/Y88PaFB4gs/jwsllczywwyaH8Or+QPJGELBS4gwR5i9RjmuXn/AOC7f7NGq6nDoHh4&#10;fFvUZbp0jhns/DFpbwjcQAx8+7dgvcnb0r4COBw/LZR0R+i4rM88rSp/WJS0iuW6t7vS2mq7NHtW&#10;i/sIfszWWrX3ia1+B/irVrq71GTU5p9Uu54ibp3SVpApiQId8cZwCANo6Yrvf+CgW+D9kPQ9zEEe&#10;HZ8s5HBIk9unPtXyd4r/AOCtFq3xL1X4UeE/2afHHiK40jV007VNQm8VWkUNsGvIrL7QRBZs/l+b&#10;PGBnaSWA4NfXX/BRCQw/sq6LHKMP/wAI7Iuzb0ba+cZ79a9HLY07xlTtby/4c8zOY5hTxkoY3m9q&#10;r35r3vddzyf9hTwvYa18OtO1T/hB/DeptF4asoZJ9fjBaGYXV658sGB8ko0OTgcKg5xx75rNy3h6&#10;0KR+MPC3h0KMlItHyi5JP/POLvnvXwNqfj79qf4c/CPwHZ/s1+FPB+pza7o91c6tN4x0yK4FrFDO&#10;Io3hDSD7x8zdlTnYvGVOfFvjd+2x/wAFI/DPjfwl8K9B+L/hvQdc13w+L29/snwhpkdqsj3N3s8t&#10;vspdR5EUXUk7t3PPHHjcTho4+UJSXNd+q9dD0cpyLM8xwU6tCPuwhzPW10rLTu9fzP1e074hQTRv&#10;a6n8bYbwHPyaNZhCO/Q3Tf8AoNIHt5r8Sw+KfiBqCsT+5/sPfHjj+JbN8dBzur83/hzP/wAFAvEX&#10;jHw1f/EP/gojqU1v/aSy33h/QtQkgaeOF2Z4XEJi2LII9oI/56DgivEfgd8NPj7+1T4fm8T/ABl/&#10;a0+LiRHVZbVoHudSvkEQSJhIHZ2HJdhtA42gn7wriWZYJt8s20uyf/A7HbDhnMZZfLFPlSjJRs5K&#10;+qvfbY/YvxRDosUQv9Q8FeJ9iLl5pfEDWIXnqwZ7cfqOp9K5G/8Aj9+z/wCGrF4vEvizwHYHhDF4&#10;s+I9lIf/AB6/kPYcYr88P+GFvBvh74X+Lb34U3njTxR4l1vQrjT3s9ZtiQw+22sqFFaNWLfuxzno&#10;GOMdPBdV/wCCWX7c+rWEdjon7PGsvF9o85CGgIDHAyxLbtu3PHr2qsNiaOKqW1Svu1b8zqq8N06G&#10;TrGyxEeb+TTm3tprr32P1Nvf2yf2SfA1y2uN8Ufg1pdq9x5SXulXqXgkmABMYaCzly4DKSuc4dSM&#10;5rnvEn/BXf8AY00yDy7b9q/w4XA/1eneCNQlPA6BhDAD+JH4V8X+Av8Agjl+3Fr3wYtPCd58OLXT&#10;7+HxO+ovHql2UxC1rBGMOqMNxaJuM8cetZ3hv/ggJ+3AxksfFOteCdJtnILzSavHI2O2NyqR15GR&#10;nv0GOqDpOUk3t+P4EYjKsmoYOhU+s80pq8or7Lvs9X01PsXxD/wWl/Ze8D6Lpupa14/8d6hb65ZP&#10;d6Xc6H4RWOOWJJpoCcTagdv72GReVGducYIJ8z8Rf8Fy/wBmi0umudM0/wCJutqcMI746Zaqx9M+&#10;TMw79z/WsnxF/wAEGviP4s+H/hPwlc/tC+G7R/Duhy6fcTfZPM80vqF3ebx5crY4uQuOfuk96d4Z&#10;/wCDez4b2EBPxF/agnDLy50vTyOMdfnib6/pRSqqzU4vd99uhWPwHC9J0/q+JlK8YuWi0l1Wy0+/&#10;1Zd+Kn/Banwd8PviBrvws8Qfs46nFceHNVn0y41b/hYcgWeWGR42ZFtrKI7SyEjJHB9qxPht/wAF&#10;i3+KfxH0D4OaN8HfDv2fxbrlrpVwdV1bVb94kuJ1iLKJZ1QuqncNykBgOD39H8e/8Ef/ANj74hfE&#10;rVviX8Qv2jNQku/EGqzaje6favbxQxSzOzsqFirbQXIGcnHvW/on/BML9gv4LvD8U/hzoXiXVvEX&#10;hm5h1HRri1vWl23MMivG7KrurKGUFgRjaD06iOZvDPmWtn/W45f6urOqcsHz+z5oWv8AK/43Pyj8&#10;by3EOtxhJCD/AGemQDgf6x89ue+K6G88U3kOlJCl5dhwMEmZvlxxke2e31+tch8ULPUrzxVax2ks&#10;i/8AEvH+okKKTvbA4IHrUFj8M/HeqIri+ZdyZC3OvxRMARzkSSgjj1rnlCDpRcnY/pXKMwxdKvUp&#10;0aDnqno7dPJPubzeJtYB3NrFyc56Tt/jUb+KtcDbxrF1uHIIuG4/X2qnD8DfiE0PmR31rt9T4rs8&#10;Z/GenH4G+Pzn/iY2OFzkDxVZf/H65uWh/Mj6V5jnMl/usvx/yHS+K9f2ELrF31zkXDc9Dnr9K6Tw&#10;j4J8b/ED4f8Ainxpo2p3bHwmtpcSwiVy0sEqyCdxgZJjCRMegCbiTwBXKj4K+OQQralYk+g8UWZ/&#10;lNX1l+wV4OufAvgrVtU8U2qS21zqB0/UQ0kcyNH5EUuS6sysBuGecBWYk8Yr18kw2CxWM9jVkrST&#10;Xo3s/kz8t8TuJOIMgy7C5hTpyj7OtFtN6Sjyy5o7dY3/AD3R8nReJPE/mbl1++4HX7U+f51Yg8Te&#10;J423R69eqf8AZuXGP14r3fWv+CVP7VPxB+IviA/s5fC3Wdf8MWtyslrqkd7HBb26S7itu01xIql1&#10;wVwWLFQrEDdVmx/4Iv8A/BRC4cCf4UQ2uf47jx1pSj9Ls1hWy2vh68qU1rF22PewfiBw/XwdPErE&#10;QSmlJJ1IppPut0+6PBZfEviuZiZfEN+5znDXbn+tC61rowTrN36589sn9fWvpWx/4Ig/t0ysftkH&#10;h+zXP/Lbx1ZnH/fEjVs2X/BCj9r+4QJe/EjwTaj+5P4slb/0VC9J4Oq/sv7jb/iI/DFPfEQ/8DTP&#10;lhvFeqWMTPLrN4RgqP37dcf5/wAivTLh9Vvfgp4JN80zFfEOuMhmPOww6Wc5btmvYh/wQZ/aiZwr&#10;/Hf4aqCej+IdQbnrj/jy5/8ArV6Ppf8AwR8/aUtvh9o/hrV/jp8O72+03WdRuprifWdSceXPFZoi&#10;KTYn7v2ZsjAHzDrzXPXy/FScHGGz7eT/AMy4+J/CM1JVMTFaK27669PuPzrSN01WQFOl233e/wA5&#10;9K354rqEEvGygYG7H+favrRv+CCfx+muri6uPjP8MMyzvIF/tDUiOWJHP2H3qez/AOCB3x2lfyn+&#10;L3wyyVP+qv8AUiSACc82PHGa654GvLozxsv8VOHsLT5Paw++X/yB8g7ZyF2RucHB4zk/5xToLW9m&#10;8tokLbiMELnOcYr67uP+CCfx1jiVYfjN8MiXGQHv9S9On/Hkc/hTR/wQd+P8eAPix8LW29M6tqQ/&#10;9saz+oYi2zPRXi1w5L/l9D/wKX/yB8kSWdyjACAglegB6dKjFtOX8vyiT3AFfWsv/BCb9olB5yfE&#10;T4Zv6bNbvRn/AL6sxVDUf+CG37T8MjHT9c8CXZwQvleIyCTz/fiT09qPqWIX2X9xuvFPh2a0r0//&#10;AAN//IHywbadm2bSik4JIwOnQntimSxXRGQrcL25wPw9xX0rc/8ABFL9smzwbfw14WuWB4EXjCyT&#10;J65G6Razrn/gjL+3DEzGP4VaXIoGF8nxnp5zweOJye1S8NVW8X9zNo+IeR1vhxFH/wAGpfnFHg9g&#10;l/aWE++7uCZ4P3MUbZBYn7zZ6YGaj0WNoLxX1OFnUJwiqAcj8s4x9a9h1T/gkh+2xpaLJJ8DNQm2&#10;9Rp10twc8jgRsa5Dxp/wT1/aa+H+jy+IvH3wb8TaNp1uQbnUdV065t7aPJwMyyIEGSQBk9aj2fKn&#10;fT5Fw4lwOIqP2MqcpS0VqsW/lZakHwPDyfHPwa4gZW/4S3TyqYztP2mPHB645/Ku+/Z4sIR4G1TX&#10;5touZituZCCCVTDKmOgwZWOff2FeZfAz4M67onx68FaqdXsfLtPFumzvJDrMbEItzGxIAbLcA8Ac&#10;4wK9O+B2sWx+Gt/oMcmJI/KmkjZTwsmQpLdD/q27/wBK7skcP7U0d/d/zPzzxf8Abz4PhKpCzVRd&#10;b9vJHzUw0m51C8ubzUWtL46s0kgVQFYh2+YEDIBBBwBVe2bTWk1TT9NdzNcSlt80m1ioBztHAPPP&#10;fr071J4g0y2lvZYdTiYxwT+ZFdQKQxXPXoMrnHvyK6HwVa6Rp8Fjca5pcN35F8VikWJHla3YZIAf&#10;klc5GRj8a6aicryXU/nRUla5g+HdNupZbnRgszFLX7R5jQYDxqRuHvt3cEe/FfrF/wAENP2SNB+C&#10;nwQ8Xf8ABQ/4z+Gobh5rGTS/BmnanAWiuZJQdu5WXa6sR5jLkZSOLHEpFfDX7BP7J2qftm/tX+Ff&#10;2ffBs89z9tu5U1N5EaOSOx+Znmb+7lMAkcKxB5AzX6qf8FHPHmh/D2fQf2LfhjYR2mheEov7MW1g&#10;AgEroyRzsTnCeY+yNcsAsbIw/wBUa7cDRjOTqVPhitTHENwUeVe89D4E/wCCYWjatF+2d4nvPDq2&#10;l5awT3UzCeVI7bT4F1AKJseUxY5KsIoyqkjLH5Vr9KB4z8zU5be++Mulys4wbXT7XZMOuMf6UR/4&#10;5+Ffjx+zd8WfG/hH9o8av4Ruo9Ou4/CviO5sLxbKC4ZWj028uEfbNE8bHciYypIGR3rufE/7TX7a&#10;vxv/AGTLTx14P/aW8cWnifTNUvNN10aBqjWi3jZW4t5DBbBFTMDSx/IFBa3BxkmpweT4nHN1oWUd&#10;Vq+ycvx2Xmc2PzvCZdNUJp3916L+ZqN/k9X2Wp+plqsS6kHGpeMr5SOIxoI8k9P40sScDI58z8ax&#10;fGHj74d+CtVFz4slfS23ZMusePIbBAfeKa/h49tn4V8cfGH9iPxl4mHwu8J698eLjxfpfxA8daS0&#10;/iS98TXM/wDZ2mtAwuBdtJ+9s1R5V8xXXCsmDkoa9N8P/wDBMX4FT/tM+CfAHxC0i/u/hppvwfEF&#10;54m8Paa+oLba3LD5sqKYopfMcXTzZGBgAjcrYFSqFGNNSc1qm/udravc3daq6jioPSSj33V77bI9&#10;L8U/tT/swW0qXMfjL4WanKsMsreTqqancpHHG0sj4tLe7YhURmOCcBSc4Fcl/wAPWf2ZNQtY7bwH&#10;8XftvKRJbeHfAOpThnZtqqpkFopyRgZ4rvfFv/BPj9nPw/8As73XhP4R+Hr278Y2vhXUNK0jWbrT&#10;xYW07zz3q75I7ra8LNBNGSVYgfOuGLVz/wCwt+xLdfs96HeN8XfC/hXWdUfSIY9JuYNZdWsruFYx&#10;HJuiQ+YnyMCrBuDuGDwOdVKHsuZN819tNtPI61Co6zjL4bLXW97u+/bT7zg7P/gq58OviFqFn4c8&#10;P+B/ivNLfade31pqU/h+x06yeC2XdIxeae7ZRuZEHyH5nUHHUeYeH/8AgrB8UPixZ3EHw0/Y5128&#10;W3luY2vdd+I6W214ER5Ny2dnDjAlTPzDlgM179pf/BPXS9KvrbxB4w+MNhB9m8N3+jmG00+Z1EV0&#10;0LFw0rJ86+QgHOOST6VS+DP7CX7L3w3sb/w1p3xr1XXjqd5d3F2qrYGZnuPKEn3NzDmJCMcjnqMY&#10;FWpfV9I+/fre1vv3G6LWLa5/3fKvW/XptY8I1P8A4KOfGnwx478E/D/xv4G+GWlHX4k1HxDa6rd6&#10;nqMtppsl15SeRJNeyRyz7IppCrIABsG0/MK4G4/bG/bV8Q/A3WPiN8PfHOieFte03xLPZCx0H4ea&#10;KIbqB7fzbRo2e1d8s0U8ZbzDk7OOor7f0X9h39kIfF+2+Kl98HPFmr+JbS3ihs9R1CxvjFEkcXlI&#10;q7LcRKNmc467mJySTXfRfAb4PeHdYvL7Sf2WLQS6nMs2p3c91B/pUi52NKJrtCxXccZXjJxiuzC4&#10;zC0VFzo8zW97aq2ve3kebisFiq6l7Os4XXu9bNO6utL3Wj12+8+Y9N/Z+/4KCQfs8H9pL4i/tZeL&#10;7ywk+ESa+seieJZ7WL7Vd6WZIozHAYirq0nmjCYBjABOOPFv2bP2LNY+Nfxk8LWX7TXxl1y8sdXO&#10;h6vqmpeLfE73ESWct9EJovMmc/vBEWJRjlQCG2gNX6W3mgam1tbnSPh14MiSAr9nju5oy0QAIAXy&#10;4JwMAkDB71dkuvF8WlmS58Y6Ho7KuWEUEssY9e1sK4/b11BxR6XJQ51O2y0X6nzN+0b/AMEzvgl4&#10;D/Zf8fJ+zvaReKPFuspY2ei2ujOLmd7Xz7ozglSyY4tiSrhSFUnG4CtT9gv/AIJ0fAr4ZN4a8UfF&#10;P4Xanp93c+Ery08T29xpgAs7swSxRtGFEedyuMgOylsElcnHtlh450PV5ZNLvPjrY385H+p0aGES&#10;9cEhXuZj/wCO1A81naXbJJqXjy/U+nh6Qp/31Bp4/wDQ6ieIrSpqD2Tf428/IqnSpqtKot2kvuv5&#10;eZ4J8cv+CfQ+I/i3x5Y+AtG0zSvDev8Ahuw07SJvEN9bLIklrJbzK0kNuWO0SRZ4Y7wqgqoznD+D&#10;f/BM/wASeBNM0rw945+Jnh7UbTT4bSKYWlvdCSZIbCS0wCPlGRK5HBwOOT8w+ifEmp+E/CUba1qf&#10;hzWVhC7jLqni17WNR1+Zbq+gUfiPwrhtd/aU/ZKGmy+INe8U/CKFYJhC8uu+MdJlKS4LBCyS3J3Y&#10;BOOuATWanWnT5L6eRbdKM/aWV+/9ep5HZ/8ABJ/4H+EtR8d6z45/aZ1SVviK7v4gee0toNrvex3h&#10;MJdl2fPEq/NuwrNxnBr0fwv+xP8AsgR+CvD3hbQ/GniLVovCkU8elXGm6pFLIiytvdCIFkLAsWOC&#10;Dje2ODiqWj/8FMP2TNH0/Vp7D4xeC7eDRIFm1C48J6bqOpRW0bSLGjM1tpqKAWdVHz8kj61j+FP+&#10;CuXwY8f+Lbbwp8MfHmu+Kprvzmt49F+Hk8IcRxGRh515qECA7QQMjqQMZNdKr5lb45JarqlqrNdN&#10;1p6HK8Llzlf2cW1Z7Jtcrun1tZ6p9HqewaF+zV+y/rXh2Twbd/AfVdYgmhWO4bWtCu0E4Uwsod/s&#10;8QbBhiPLclATk810nhjwR4T8A27eGvDX7P1zbWAdmRJ7+3eFWdizMElvSRliSflySSec18l67/wV&#10;98GeIdG8R+KPB3w++LG3wnBHJqKanBo2nRSyPPbQrFG5S8Jb/So35YApuOeADzGk/wDBTj9oD4v+&#10;EY/EvgP9hfxPNbSrIYL68+INym/YMnK2VnCD36Hsa5cRg/qdK1ePLFSa1tpJWvp0e1zqwuKljqvN&#10;h588nFP3esXfld+qetj7i1TRJ9PvF1Pw38KfBcEpzl7iaOKUc5z+6tZefx/nV2+1XxfJYF/+Ej0j&#10;S5VGPkgmuEX8QIPz4r4C8Zftn/tu+B/h14t8YeO/2b/CeiWGkadFJpcuvnWNSFxPJeWcOxjcXgDr&#10;5dxI2VHVB2NY/g+//wCCpXxE0238X6Y3ww8E29xeSRhtL8Faa7KY5DGxy8c7dVPXk49K561fB4TC&#10;QxFSpGMJNpPu1a+3a51YfDYzGYyphacG5wScvJSvb77M+8V+JGmQxyaX4t/aA0B5jkCGxjjhkHti&#10;a7lyfw/CqUc2m6bd/a/+E58Y6lat0jstFhuY2HoGtrF2/wDHq+NviNZft9+Afgt4p+J3xN/a41a8&#10;gt/Cc0+lr4Ylj01YbloVkjf/AEaOB8r/AHcFTzkcV4H8T/F/x78H/sqeFNU8VftS+PvEusfFHX7c&#10;29xf+IL+6Ol6bbF/tJjUSElvMMQfYM7fl74rrwfscbQjWpzXLJyW38seZ/h+Jx42NbBV5UKkfeio&#10;v/wOXKvx1flqfqjq1roOrga3a+DvGbJGoJLatqGnDpnlJZbdO3UiuZ1X4/8A7OFtv0X4i2/hKwMZ&#10;2k+MfGWjOc+/nahI/wCYr5D+Hn/BPX4cfCH4baX8VvFviHVtR8dJ4buFu49Vv1mWa5udKkEoCuoY&#10;4Z2VRkncR16V5L+wV/wTgn8S3XjXxZ8XPgVrDKlha/8ACPxXVm22eTZI7BYxhsh0iGc4w7Aqe2FL&#10;FYKrlk8ZGTfLLl5bavbVeWvY6J4LF083hgZJJOHM5X91b6N99D7x1r9s79nL4YeL4fh/4f8AGHwk&#10;t9UuL2O2t9H0XWhcXkkrMFWIQWOnzN5hLABc5JI65rhvE/8AwVu/ZqF/L/wif7QdnJd2bf6Tp1h4&#10;C1m8ZCCcjLJaqPun8q4WT9in4r+PP2qPAXx41H4I6yPsV1bSeIX1C1aKSCVd9v5yYBUgCO1ucZJw&#10;rDhiQL/7H/8AwTY+K3wS1TWtV+MHwr0q/lvgTbzWuo2xZYmDrJGxlaMgPHLIhAJ3bgpyuc9mP+qY&#10;XDOrRk6krQairXvJPmT84tWfqn1OLLHisXilRxEPZxTqJye3uOKg0+qmndadGuhYuP8Ags18EZtK&#10;e11iz+JWozKu2O80fwPbQRknocXWoyHqf7tc58Rv+Creo/Db4sax8LNI+CPjnxVeaVqT2UqSeIdM&#10;t0kkVWYlfI04vgBD3zwa+hvDv7H11Zxi5tNJ0G3it4H+yWM0lqnzkDDkxJIAcBhj/aJzWR8KP2An&#10;8DfE3xP8Rda+I2nynxL4oGsfZobeWUQqLW+tvKyY13grfMd3y8p0+bjycPjcTUwNeU6Fqi5eRX0d&#10;2+a/orHs4jB4OlmFCNOtek+b2jtqrJctvV322PBfEP7Xv7YniZ4tQ8I/sUazo3mMNr698QtY8oEh&#10;WBYRm2TGGH4Guc+Nf7a37YU/jvwn8Jl+D3wcTWte0GzvL6PVtGlme1lmuZofKR7q+dJSqxoxBG7l&#10;zjg4+1PFnwY8GW+oG48WfGCyisjCiS2UmnCGNiqIhkbdOFMhCAliOT29OO1H9nX9j3xf8UbX4oaf&#10;43kn8Q2NpFa2k2kavbbFiSYzKohVpF4djxg8HHTiry2vjkqv1yEdYNQt0ldWb12tcnM6OXuVF4KT&#10;sppzv1hZ3S8727Hx94D/AGm/27fiP+1Prf7N37O3xg0LRbHQBNHq1/b/AA/0qNRJbW226KlLJiqf&#10;a/3aZywDx5J5YWv27fC3x78Mfs7xT/Hv413PjPU7vx7YvaSSRCKC1i/s+4fakSKkYJ3gswQE4UEk&#10;KoX7E+EH7NX7JXwD8QXeqeC/hV4lTUdTEh1DVRo+pXM1yzuJHLTR27ZLOFYndyVB7Cvnr/gr5ouo&#10;6V8MrNtM8GX1h4an1/SJtM1LUb26a4u74waql1EYbl90axxRWRDbF3mZhubywF+gyKpianFdOUbK&#10;jZpRtrflev3nyvFEMPT4Lq02m63uty6fFG6Xkfnd4bDn9ofwN827/if6fjjr/wATG1FZllpHh+XV&#10;by+1DQoLuRpEGZ2kGB5SY+6y1reEIxJ+0d4CUMQD4l0wZz/1ErUViWVw39p3kYxtR48Ej1jX/Cv1&#10;vDqP1upddV+TPyN8/wDZ1LlbWj2dvtR7HvP/AAT80/w3B+114TksfC9nbyqmpFZ4Wl3LjTbo/wAT&#10;kfp3rr/F/wCyR8c/2kv2P/hlZfB/4WXXiJ7c6690tu0S+SXa3WMne67SxVseu046Vw/7AUzf8Nb+&#10;Fyve11XDen/Equ/8/hX6yfsiaP8AEvSf2Pvhwlld+H/CNr/wiNhONMtNMlnWVGt0cXTvHPCokmB8&#10;1xtJDSHLMcmvB4qzKrlsKU6MU221qtLW7Kx7fCWVUs0xNaFeckoxi7p635n1d+2x8efslfsB/Gbw&#10;/e2vhjUPgnqGhQav4HTRPFGpX9tllzpdsh2fMQXS7to/nC92IIHJj+Mv/BIr9pr4hfDjwj8ONNsd&#10;B0ttC1HVJ9TvL7VVETG6mgmDRjG5/uMTkAAnHY4+9LjxV4I1Jf7K1P4/6fbahnBTT5rJH3Af3J3n&#10;P4UJe+GtGiMeq+KvF2sxv8vmWmmO+TgHO6xsxjqO/pXwOHz7M8Ng3hoNKLbeq11Vnq2fo2K4cynG&#10;ZnHHzi/aRSWjdtHdXVuj/M+W9T/4JX/ESa8i1dPjD4Tcfbkubm3WwETfK8LYDQDknymBbGfnHXbX&#10;pfwo/wCCfdn4M0iyi1v4zztdWUlq7C3s5XgmaBbPaGRgMjdZqeuQJW56GvY7LQNAlibWtA8LeMrw&#10;AbvJvNQ1KMH0Gy6miT8MCuU1/wCJH7OWma4mkfETwr4L0C/kbZE/izWtDiZ3yAMeZePIT0/hJ56V&#10;5ida94vVdv8Ahj2ZOk04yWjve/bruzxf4df8ExP2Xvg5Amn+Nvi5qep2Md086x3/ANntBvcpk5Dr&#10;xhAB7M3riu2j/Y//AGMtUvW1Pwr4m1S+G/8AfW9nr8cyMTk8qgck8noc10p/a9+DmhZtvBvjr4Za&#10;hbBfueGfE4v5kX2isLGYn6A1Dqv7avgiZANJ8S6/bXB6Rf8ACpfE0yE/9dGtrdP1Fayo5hiqrqNS&#10;k3u7NnPDEZfg6SpRlGMY7K6RHqv7PP7Jni/R18Fa78AtQ1G2W5jnWCfQNRWEzIsirJlIFUsBLJgk&#10;/wDLRvU112h/Djwr8O/Dlt4X8I/s0T3Gk2yMttaiO3MUKM2XCrd3KFQTgnA571xmn/tZahqDFdZ8&#10;FeNZYmbEd9ZeHNOtFHysdxW81VpAMhQMx9TyMZI51f2m/iLlrnw/4S8QPErZFt4r8SaTY5+hsLC8&#10;P/j1dNPKM4rxSVKbS8n+pxVc/wAhw0m5Yimm/wC8tfu3PcdE8JJolt/aHgL4O+HtIumGTDdyWlqQ&#10;T6tAkx/nWto8/wASrtWtdZ07w/prYwrafqc1yvHsLWL8ge1fNPij9oP4g3sAvNW+HmjaGRjN6fjF&#10;q8sYH94xRW1mv4ZFch46/a+1TwtqNx4P8WfGz4JWzxIPN0/xVpd1cXCKUDAn7TrpOCpDZK9CDzW0&#10;eG82lb93b1aRzT4uyKP/AC+v6KT/ACPrS/8A+Ft2c32m7+KuifYVz+7/AOEdugwGOm9r0D8dtYet&#10;+KvhjfzrY3H7Rdvpt4GClNPvNMQu54wBcCY8nAx7ivibUv25fhB4Tu8J+1n4X0i5YllTwD4K0p1/&#10;DfZ3rdT/AHs9K6n4Sftu+EfjVc6n4S0X9qLxh4r1C10ibUltzpx0iUxwKrMsLWdnZCR/mU7eW+XI&#10;wAa0jw1jZO0pwT/xL9CJcV4CEeaNOpJJXbVOWi7ttbH11BN4X0jT8ar4m8Ta7A2QZ7G1aVj77tPt&#10;VI/Cl8N+HPAU0p1Xw7onjyWUcrBqF7rqqx/3bqRI/wAxivzrsf2//hz4vuZ7fw1aftE6uLaXZO8X&#10;jfWljLboBjbJqqr1uYBjbz5q8fMM8r4p/as8A6p87/sT6x4gkuNjpceNJIZnIYQFTvnFwTnz4z1/&#10;irRcN06btVxVOL7XuR/rTXqq9DA1pLo7KK/Fn6Q/ErxH8I9LuIZPi7+z/psEaq23UfEkmiBR0Jz9&#10;qvdx/EZ6+9YS/tUfsseELH7N8O/iP8F7aQsN1hL8Q9MtJE/2dlsk/PPQeuK+BdI/astPCn7PniL4&#10;g+GP2P8Aw1oT2evaVbxaZb3EKx3vnw3UolfybVNpjEQI4bPmnpg5pWX7av7a+vwwXXhr4Y+B7O2m&#10;VGgjlkurhlRhZ4JEc64wLxP4f4TxV1OH8ro04zqYrR7Wg9bEUOI88r1ZUqWBd42vepFWurpO1+nb&#10;87n6FaR+3N8NbncLu/iLqSvn+FtJ1vWYx0wwNtpihvwP496j8TftSalpekr4w0fxnfazprhWWwj+&#10;FmqQ32GZk27Lu8gYHcjclOFwxADKT+fcP7Rv/BQbXopb3UdW8N+G1+zO4ki8MysMrD5m3M4cZ7c+&#10;h7jFN/b+/aK/a7+Elr8P/g94Z+JcEniG78KSajr+t22l2sP2lprmX7MCrwqsGyOMgkEclt3ABKw2&#10;UZPVrNKrKSSu7JLRfIrFZxn9ClG9GnGc5KMbyb1fe3p99j7pvv2udR8QWhTSPg38V7aXIH2rTLDw&#10;3ByTj7t3qMrDn1U4qLwl+0V+0Qt8ttovwj13VTJJgx+MfGmj2TRfd5b+z9OlwDk8hiRj6V+enw6t&#10;P2kPFOurbeNP2wvF0EDPbCX+x9YEO4PdrCwxbyHb8rFuQMYYdVwbnjT4X+L79NNaD9pP4g6i11bW&#10;0l1Ff69qMpLta6ZI4wsb8b7iXGezKOoNY1aGQq6pqb9X/lY7cPLiWdnWdJd1FSenlc+stff4i/s9&#10;+GtN139mrwdYad4l0HXUuNE0Nbv7fDbStHcloRLchDPsEjAF1UsQCdvGP0u/Ybn+O/jL9nS0+Lv7&#10;QPjZ9T1/W74D+zRplpbw6ZHGrK0StboPNYyBiXLYICgKp3FvzitofiOvgjS4vhB8PpPGniNZdOGn&#10;6MLsRvdyGHDkM2Mtt3NjqcetfrF8AtD1PRf2YfDej63okmm3qSzPPp1zE0csRMsrfMrDI+91IHBF&#10;eXncYrHwhHZQj67K1/vPTyCU5ZROpPd1J/8ApTvb7tTSlTc3mZIbB524+gqFwdwULwBy3GOnarc0&#10;c0eJGhMjfwohwSPxptxGAcZ6e1eYkekzJmhKJgDHHIOM1m6ihCE5GO2BWzd4JBA47571m6gqrEx+&#10;vGP0rRKxDPjL/gphqlv4k/ZP+J+ny2DBNNm0rypCcksL+CM8dvvNg55xXyx/wR61u6h8W/EHw3b3&#10;phmk0mxvA8aklEjuDEZeB0X7Rk1+hXxt+C8Hxt8NXnw88beD/O0bUrmGXUUj1ExfaFibfHGxjZX2&#10;h8PgEfMOuOvI/Bz9hb4AfAzxpL8QvAfw2ttH1SSJ4nnstUvyHjcMGQo9y0ZQ5ztKAblVgMopH6Vh&#10;OI8uwPDFbL5RfNOUZKzTXu8m+t9eV9Op8BLJcbjM4hiZS0ipxd4tfFzWt6XX3H5sftbfsHan8N/2&#10;09J0XRLWXTfBfjPVjf2mpWFuXj0mFT519GqIBgW6CSRVXJ8kJyTuA579vfW9a8UfGT4m+JL7UZrT&#10;VdO0FoYDDevlS+oWtvIgYncymCSSMg5yrEHrX6Lfty+KE8A/D6Pw9E8KtrF+I7Hy3YSRwqn71l4w&#10;DhhGeeUnI7kD89P2oLLRvEP7VHiWHxBfiPT/ABDYawtg8hwsk+yWezjJPAD3KQLk4A3AkgZr9O4W&#10;xGKzvJVXxCvam4p9XGMo3b83s9/hufn/ABBHD5Vm1KhR0ftXJropSpySXp1Xqe1fAjSPh54m+H3x&#10;BttYeLS7y1v5JbU3WofZ7WONbdJHlOYZd53Fyw+Xd06kkeQ+ANG0Hw7qHxT8OahqmbFfDV5Mlxps&#10;LzrJdfZQ0TAMynY0jAbyfkBLbTjFewfALRfGOu/DL4iP4d8P3FybfW7y3ha6LSpEhtxuRFYhUPzM&#10;2BzuZePXxW4TWfD998VbTVnWGaHSTBPFsQfvPs8a8YO0jKnPJzmvxvBxUMV7uj5j9VxrvSfNtyrT&#10;7j5JtvD+V83apAGdoGcjHPvxj/Ir2T9iXT5YfHfjOBAqC4+EHi0Mzr8mF0e5kIIHOMqOnOOlcbpX&#10;gDxNq6BNN0C8uUAwfs9q8m3j2Fe3/sWeDf7D8f8AimXW/DN200nwr8XKLfUEaGA/8SS8O1yCHdWA&#10;IJUxlck59P6dznC0oZTVvZ6f5H4BkeNnPNYJPfm/9JZ83+Gfhj4n8aSTvpdlG0FsgfUb+6nWG3tU&#10;OcPLK5CJuI2qCcu2EUMzBT0vjfwzefFj4ly2fwl8O3+uSwaTpljENL06WWW4ktLKC2knjjRA+2SS&#10;JpFLKG2uNwDZA2h4W8a/EW80zwkuvaSkMl2sWm6cNXtLeCGSXZHuWIOAHbagZ8F32gsWPNeofB79&#10;o/8Aak/Zc0PVPg34F+O/hbTNB+23Kajo+oyaZeW0zsSk42XCOwDbcEHbnoQKyx1GcHzYfklUtpFy&#10;aVm1d3UW29F0S8zXB16VSny11NU2/iUb3ktlZtJKzd93t8vs/wAd28F9+yZ8L7X4t/sh+IvF/h3V&#10;E/srxHoFt4eu31vw+8MZS2vlhjXzoh5MUoZ12tumiUMA5z6x4a8F+FIdO+DWv+CdV1Kez8OXV94T&#10;1aG+054tQhtrm0jksmvIzGjwjz7Jk3sqqXYY6ivyr8QXfwt1W/Gp674Q+EF/cXDbpZLe+u7RQf8A&#10;rnaXkUa/8BAFd18Nvjbo/wAF47q9+C+tfCPwzqFwsZtdVijk1C5s3jZWSWJdTnuoYJM5AkRN4Uth&#10;l3V+X1+CsbKC5JWk3LT7K5rru9r721stD9Co8XYNTfPF8qUddOZ8uv49ruzZ9xX/AMP/ABRoP7Of&#10;xe+Hmj6jqmlan4E+Id1d2aeFbhlvzo73Ftq4S3VPmaSS0mniCgEs2VHJr5m/4KMfAHxb+3PpHhP9&#10;pL9kGHSPG2h6Pok0eraf4eVZdfRpmDKJ4o2YTxRmNgiQgsryylQ6MzL4pqHxs+Pd14g1LxvqH7ac&#10;OoX2tTq2sW914taWK4KghMwsfKWNQThFUKoOAo6VVl+L/wAUopTcr4p+DmpuTnN94M8LXUh+r3Fm&#10;XP1LZrqwPB2bYDFLE06lNzi7q7kk20uZP3Vp21OfG8V5ZjsO6E6dRRkrOyi2rbP4n91vxPJrXwo+&#10;teDpfhprt5Hout6NrMskNvrERt1uvNWGJoJJWwIJI2iUr522PbLNukQqqycj4h8A+I/DFxbxa5o1&#10;zbR3KO9pORmO5UNtLxSDKSx5Bw6EqccE1778X/j58ePiz8PIPhb4w8U+Am0O1jEdlZ6LoPhy1a0X&#10;zBIVt5LeBZLbLj5vJZMgkHgmvPNC07x5pKTW3h24d7a4eNruztnWe2uSjZXzIvmjlUNg7WBHPSv0&#10;DAYWvKLlWjCDvspcy82nZW9Gn6nxGNxeGp1EqUpSVt3HlfkrXd9Oqa9DzhLG6ihkgikcJJgOqucM&#10;ByNw+uTzQmmTk7UBQ4ydpP0z7V6LrHh/WdjSav8ADuSzldG3XFpbPCskjNnc8bAxgAHAWIRgCsC6&#10;02XznBgIGeoXBP8APFeksDQqJ3S/A4JY+cJWuQeH/HXxD8KpJBoHjrW7FcnYLHVJItvI6FT0Pt/+&#10;vqPAHi3VvG2s3mhfGTU7vxDY6lYMkt3qSLd3lssZL+Zbzy/PG6KXkCh1VyoSQFMqeWngkLFjEdxU&#10;Z3Hv60zTNQu/D2rWmu2e15LeYSeU3zLIueUYdwwyCO4JFctTJ8NbSKv3S1XmjenmWK/mv5Nuz8vQ&#10;4T41eHdS+Giah4U8Q3Eci2jSRRRtCWikjkBkS4ifq6MArI3AKuGGQxzymrrf+K9Bs9R8Q+IbeVIL&#10;R7dba25McmCkK4J5OVAz2HqBXv3xl8BQfGz4c3Wj2Sk6zo9h9otLg4El5pQw6jGQXa35DffbyD/B&#10;Hak184SeBtbtLC8vr7wvc20SjdHCYGEbuquPlkx8w344HUc+lfzrx1w3PIs1lWirQqNvRaKT3S7X&#10;+JeWnQ/auEc8p5vlqjf3opb7tdG/NfC/NeaNLwX4CtfFniFLefWNQi0ZBK/mTWwc7I3lbavRcKmX&#10;J9Q+KZ4U8MT2ouPE93ZiKO1tCUjZ1USEgKrHjhvuvj/ZPINbeqTWmnXVtpM9s4fS7eOKWG0f90jl&#10;QpG4Z/jbazepI+mTrniLUrvSZEsNHUW8ii2MoQhY8hSo9s7Gx7E+hr4KEq1SL5tE/wAv+CfWSapz&#10;0INZm0+CWCIxKjy2pKSiRi0cjIxU/mwyB6VVB03TLONbvUJo7gyoA/l5ZItzbiPQ/dO39ataLo0t&#10;1qH264hf7NHEu51YKxZyVwOvBQH8AKfqWk3dxAuqWEXnCHUZbWFY42bY6ncXHGMEtkf7p7VfPGFo&#10;yZhKLnqtzoPgTcvZavZalq13Ji61VLe3SB/3jss0AfJ7KVnIBB52kV++HxW/ao8Hx/8ABPfQPhbp&#10;VtJaIl1N9qxjcZh+7w/y8MN7IR07Ang1+EPwx8KeOV17w9JP4A1dbC11a1kbUG0+QrbwxySByxC4&#10;UMuxie2yv1y/a8g0rS/gBpVtps+pxx2t3NJHJIGMbIXB+VeB7gc4UDBr0MvVJT9pB683R+SHXdX6&#10;ryS0ufBNjqGhalf6x4+8Za3JDDBGCIUhJLXEqK+ABnG5+CeMADnmvn608eeL9R03UfEVhMzpdsZp&#10;I0uDGyF23FUYADPls428ZGeK9nHgLxv8VPAutfC34aaPJqut6pfR2+mWUMcaSSyCDOAzkY4Uk5IH&#10;Ge9Ufh//AMElP+CheviHRNQ+G0ej2t3EFun1PXrVYIgqoUDLE7sc7ApwhPFeJxFmuS5bXUsbiadN&#10;/Fackm1rsm7/APBO7AYLH4uH7mnKUVponb5vbqeQfEi98X+P9Qup9Lf7TLeW0YljjVfOvZFJZ5Cu&#10;cl2kmIGByvyjAG0ZuhaXrcLWXwj+H3hu1vdV1e/W11HVAyt5k5VG+xxE5jjCdXkALM24BjGDu+vt&#10;P/4Iv/tmaHeT+ILHXPCq6jeWzx/arfXJlaxYsuGUG3XkgSKcEj5+MEAmDSv+COX7d8Wv6R4rv/jP&#10;4Vt9Q0S+W7026uNXu5VgdcbWCG2KnAGT2PQ5r5elx1wjGDj9dp7aa9bdlv8A15Hof2Dm9/4Er/I8&#10;1XwJNqXhmz8Dtd+HtO1wa6ZJtX0jU0CwW9okkLReWpIWENsmMhfASMn53Yhez8F6h4W1w6Nr1yiw&#10;2d3FY2+pyanYGQaVbxWA3zBGUxOhvFdljJzI8GFZSWx7l+zv/wAEnPib8J7C7l+IHx+8Jz291Pp6&#10;3lkokEEkFvOZ0tnLqDsd95I4DZYkE9O48S/sgaLKTeeNv2yPAlhdstwI5bdI4liWSx+ygBGulX5G&#10;AnHGBI8mAA+B8/ieNuE3NpYlSt1UZvX0UdfI6qeRZ1zc0qWv+KK/U+Z/B/jeDw/8A/Hfj/XLWC4m&#10;1H4h+F9Q1zzJVV7gLHryzSNwMSTmBmKEAkTk/Nv58nsvir4B0iZvGUmlt/auqXuG1O1tU3Wtqd+I&#10;Y2UFVjmIS3kVsNsLrgrI619r+Ef2IP2VPDf7P3jHwbr/AO2R4cvrTVvGGm3s+uWjW6Np8sdtfJaw&#10;AxzsA+1pmVj18p/lPbFtvgD/AME5/hZoF78EdV/a/lZtP1+4urvTrayie4t7phDHIhEdtIwH+jR8&#10;c4KkjqTXS+L8inyuHtJvl+zSqPS9v5e6KnkWYuWrjFWW8lvZabnx74f1PTfHPw81Twtdak6XV/4c&#10;vbuPU1lWLyjbwzSLZvHg+YZLpEgjGQXYghTkCuk+LPj6xjuNO8JW97ZaN4YkitLTR9RlkMaYtrQW&#10;q3rqhby3f7EzuCD812+C4AZfpTw98CP+CZGl6rZLo3jf4hazfadDc3dl/Z/h6+M6I4WF2UR2Kt8p&#10;ZNpHKMwbOea6L4kfBL/gn94w8Fat8UPHfwI+ImtWXhy0ghuZ9TtLuwdYFMaBYUmltwyxh0DbOQrH&#10;ORurkqcY4KjKEp4Svyt/8+7atpK3M4rsvMqHDWKnBpVaf3t7X7Jnxx4AuPEfxn+GdrL4R8F6ZC+l&#10;6VLf6pcEqsUCrdX8wjYHHzCN4du3JCKACDwOP8AXXjnwlrkGm+MPm0rxLbWLR3lpdAGwga5jZZYw&#10;rjZLH5OFUYKbRlcHn7G8IfHz/gmj8NI7jwT4U/Z78Y6fazZklbUL2SG1ulaFiJCXviHjeNcBtpUh&#10;17OM04v2/v2FNF8XNbeEf2KrCe+g/wBHN9ewWg2rvAI3mKRsAnJHYKT2rRcR5pVnUjQyqs43TXNy&#10;R9Ptt3RaybBwjFVMVHtpzP8AQ+E9C8KfEHTNIkhsPBlxdT3lkYbe7hBZUkkMFwZXJBHMMoAztz5o&#10;OTjBfYfsvfHvQrNNd8S+HJdD0qUIBqN64Ebsc4C7CSc/Njtkc1+g37R/7evh34T/ABL1X4b+Hf2I&#10;tI8Tw6Lq1xa2l7p9wkiO0RCb/LWybyyQqjAY424zxXLeH/8AgpB+0Tql3NceD/2CLSxUSOFkaxuW&#10;LYyQQFhQkMeM9s5OK9HD8R8UYrDKtQy5KM9bupDX5Xuvmilk+R0JONWvJyXaLS/LX7z5A074F+Pb&#10;XTNTh8MvDLATELNWSNmfbIXV5EOWTcVjOBnI6E4zW94I/Zb+JniT4dJpmu+DtcudUt9RlmtntNMu&#10;JPLQ/MWDKpGS5Zh7j3FffPwa/bC/ar8SaRq+u/En4GWvh+3t9LhfSbTS/DF9c3lxcvdCJxsaVVZY&#10;osylCyM6yKVPytWRpHx6/wCCkXi62Z5fDvhXw64jk3C90PUVZmUgAAC0nA3clfnIAHzMDxXFHiLj&#10;h150qeBgnFrV1NHdd1Cz87PfQ7v7LyCFNTdSTUl+vbpt9x8bfBH9k/8Aak8PeIdGsPFnwU1270GD&#10;xLHeaxa22i3ZR4UOSqp5YD5x+YXnBNerav8Ast/tf+KvhdqPh+H4MX8sl9cyy2VjfpFAtgXmVyqy&#10;SMDs/wBYSCO6Dqu6vYvEuuf8FRHjlfSPib4IiGfkbKQkj6TaYv6twa5HX/F3/BRPX9b0621b41WW&#10;g21tbLFq89t4gsAZpthYvGqhMglkGQ69DxkYo+seIeId3Qw8b/3pvz1StucssHw5T1Uqn4L9GeBf&#10;GX/glT+1p4t8QaZq3gL4UCwW50wJqSXmtWaiGfeynOJm3/IEOVUfe6ZBr1L4Xf8ABKn9p/TrptR8&#10;VW3h95jpV3axzXmuvJMBc2lzFICUibJDTqQc8YJ71v694L/av8QyxxWv7bd7GC374r4xKMg9lheT&#10;d9Mj69K6b4WfDj4g/D/xVpninxp8fNb8cLZNNIdOvru9McjlGCEssUxcKxV8YAJXHIzSxkvEmeEt&#10;TlRTinaMYSu9NryqW127Dp0eG5TvNSs925folc890r/gjj+0fbaFP4ZfxV4PstPdmZYYLy6dUd02&#10;SOAYOCwVepb+tczq3/BFrWvAtodb8R/tB6FYF761ijZLBjsEk0cTcvIgxl8529Mjvkeo6h8JdEuv&#10;F+oeMYLNrO+1AW8twsGgalcW8V0seJ5Ybe4tnhjSWTLiIoyxqdgzyTynjT9mfxF8QbeKPUfjJrNv&#10;ZxS700/RPBqWSFuOWVhGpPToFUEZCjJz1YHL+PKiUq+OjTTs5JUot+a1lJfO/wAuhjVlkNJ2p0Ob&#10;/t+Vv0f4Hk/7Sn7D3g79n74Uz/F7R/2ibXxRqdj4lt47tdLEBxLMs8gM4WRuN1vlVIGSX64rxfx7&#10;8OYvgR4D8P6h488Xva3PjPTBexaJBD59wLBwyx3LlT5aI5DAJu8zMRJQAgt9R/G/4M6t4M/ZJ8SW&#10;WueJfEOq2d/4v0JbafXDCrKywaruWMRySYALITnb1AHTj4v8a3uu/F1tLn8W/EOC6m0PS49MsPtc&#10;RVhaxlmSNmUYO0u4BPOOCele1klbMKtapQxddzVKbUpcqTacIyjZKLSs5O/otdzgx9DCpKVKmk5J&#10;NK+i1d93ft+PkbVl+zNrPiu4/tzwnoes3VneKHti+jSNGRknh14IOOw9enSpLv8AYz+Jkv2r7Poe&#10;oopbMEb6XN8vzZAJI5+Xv/TrheHvD+h2krNqfibDuSXkFwq5Pc8j1rorW08KJsNv40VOctvvkXA/&#10;x6V6FfF5tRnanXultem3+PN+hlTw2Dkvep6/4v8AgCXX7K3jZbeC0vrqaDyCQ4n06ZVJBGcHB67j&#10;zg/rw6P9kf4g3shurrW7GZ2Rcyz2ckjNjudyZHfnv+FbNrbaZGn7rx+Rk/dj1kens3p7dqvadIyw&#10;kp8QbuMZwFTW5SePXbJXnyzXOYx0rL/wA3WBwLlrT/8AJjy288XfD2d/7BlsMWiuxE8oUPgpkgFR&#10;/e4BPSsbToLea1uDod60Zt1MxWQjd5f8IyD6E5x+VYF9oOtiM3clsWVRgEDPFUbe9uLIh4yy7lKs&#10;M4yK++jhPZr3Wz5mVRy3Oks9duLeQQXM8gUFmZTncM89KT4hXX2saXp8EhZvK3GPPRnYn+orm57u&#10;6Nwbi4cln55J4zVi51eRdSgvQgdoYxtEnQHHH5Hn8K19jaopIdOVotPrY7b4YzW2r3aaW9mGnm1a&#10;S5WRPvAKhB/nn2wa0fiHqth4gE2l2cTiDQ5J99wjsReSOwG7B4XbGqr74rlvCmrw+HvB1xNaqx1P&#10;UpDb2swODBFkeYy+54X6Zp91qupaHp9vqOjW4jhjmWOO5aMMskifMQAeo5BOc9a5ZUXUruS6bfr/&#10;AJHXGShSS77+n9anNtNbGYxFnJLDaFHAOeQRXa+MNHvPD/w1s9Pk0+OAz3rPK7x4kkITpk87Rzx0&#10;zXJeF7I6t4vtopQXBuPMlx3A+Y/yrsvjr41PiK90uzzsjt7QyFQf4nbPPvgVvO7rwivV/oc0OVpt&#10;nA7bnU7q30+2VnYYiiQc8k/4mvpK08A+FPDPw5t9CsWkjuZLYJd3COfmlYfMSuSMHJGOleP/AAf8&#10;Ba14g1OLxFbwMkMVwFjmxgBsjnn0r6GNlaaELK5vw80l3C0trLMfllUM0bYwcZ3KwH0rzM0xD9pG&#10;EHtq0u5rQhZ8x4Fq2kJDcyQa9dSTAK8KSAfdYqzIcehIP459KwPCc97F4jil0uZVmt28yF3JAVgc&#10;BiR0wDuz7V6V8ZL3S7lmsbTSot9vfbvtKMQWwSSpHYdPpjjqc+cajpM3hzxVFBfKyrIFYEZAZXGQ&#10;cntyK7sPNyg09x1FZXXQ9DsovDvjzwu9trtq2n3Bl8yOdJt/mvkA8H0HBx7cdc4tj/ZPhiO8F2jz&#10;xzSER+YBvZQ5BKnHcdR6/StjXdQg8PWmn3tnpdqlqYGIjYAmV2xtY85GDkjno3oTXCWo1G41uK0m&#10;kJhWQHy3YlVPVuB6Y5+hrmpU3Na6LsZVJWW2p7h47+APxf8AiL8TfE9z4e8Ba9e2uoazb2dvM2mT&#10;SrFbvJ5rzx5GMKYVUlT0kx/FXqXi/wD4JneLoNM8K6H8MfDd5eRT2NpP4mfUVNuIbgwRGYAyqnSR&#10;plwNw+QHccivuXSxrWr6fHm91ia3KjasU9vbQY7BFlCkL6DryBUkulW1jOv223soY2zuF94inBJ4&#10;5Ih3qT/9et6mZYirWU4pRsmrLVa99hUMsoU8K6U25Xs7vRq1tt+3meP/ABK/Ym+H2peHPK+FWhL4&#10;evB4otrwC7uIHtjaQ2wULlJZJBJ5pJx9zABG0kiuQ+BX/BPHwj8NfFOg+IPG/wAVtC8Qp4fuJruH&#10;Rzp7mNrt3iJk2uylhtgjXb3wfXA+mLXR9KvwV0mHRJ3xgRWGhNen05Y7WI/A1q6nqcXhuzefxF4n&#10;1HT4Vjy0lzHb6XAoxyc3IwB/wLtWH17ErCLCufurS3XXXff8Tb+z8J9deLUPfet9bXSte223keMT&#10;/sXfCnxD8RLf4naiPE7Xdhp8ljZWulaObW2SCTztyqMOoGJ5BxgAFccgmu78S/AP4ceLoxceJfhr&#10;qF8yq0RGpavAUMcu1ZEZEKMFYAK3HAJIweaUfFn4M2yy395450y7LDCOvi1bvPbhNOZmIyCPunkE&#10;dqoy/tB/A+/iki017S6kgxM0S6DeSNgFT96+jgXrjgvgg4PFRToYqc1VhCTcVa6T0Xa66Dq4vBwT&#10;pVZwXM+azcdX3s+ppaJ8IvhB4CkiudC+HXw/0e7RY1iuMvJKipgpwyEHGAQN3BArqdGs47a62aFc&#10;RFSBltF8GZxwB8rRNxx7d+ma8t1b9ur4W+GrZtNk1o6XIBxHLdaXpg9Tgw3NwefTZXLeI/8AgpD8&#10;NrC+j0vUdetJZ7qFJLeOPxDc6iWUqDnbbWcJPHOd/T6VSweJm78nzdv1JeNwsbRU/krv8rn0mdP1&#10;4zxJNJ4suVeTGyeSCEH5SeVuFBUfj1xVq48PxWkP2s6RDADt3Sar4ldcDgdIGcdvSvkeb/goVpEe&#10;gXutw6R59tZ6eL2M2nhi9QyR/aorb5De3rRyfNJ/dAG0+mDx3xB/4KIfEnwn4Z0zxrp/gfxJDaa4&#10;n2jR4dQ0zRrL7XBukQyxvHaM5USQuhO/OVYdRVRwGIntZfP/ACuKWYYeCvZ9On+dj7k02HwzdXDo&#10;LvwhHKZGOPLa/kJLesqoT9M8dB0FdCYL8Q28FnqN7BFbymTzNJ8HyRL90rlHLOqnDEZwcgkY5r8x&#10;Pid+3Z+1BZeP/wDhX3hbTtUjvDZWs91aXXjPUESGWa0inkR4Y5I0+VpGU8ckdMnFSfDvxp8dvGWv&#10;ao/xq0fQY0utOgg0y6tLVLiaO9nvbWGF3acygqvmEsGGSPQ4x1QydzrRpSqxU3skm/PsvzOGtnU6&#10;eHliFQlyR3bcUt7bXb/C5+j+qfFX4e+Fr37L49+JSQNniLWvGek2THpj5WaKQdPrVLWPjd8HNDmS&#10;5bVre/gmO+KSG/1bVEK4HezinQj8cZzX5saFH+1x4r+H3i/VtC+OF7aPoPjDRtI0yz03QbaNJoL7&#10;kzM0UYKiNCrHAIG1s4xUXjj9m79snx58TIfhxD438bX1pDpsRm8RWV1fS2Mz/Y/N2ggKpYuRERgY&#10;bjtXG8PgYTkqlX4Vd6W2ttq+56Ma2YThCUKStNpJ3vvffRdvQ/RvxF+0j8KdAjTUNI8NJcLH+9aS&#10;x8JxIy7MvkvezWjDle/X8a5bxT/wUp+GWmWISz+IFhZXe4eZbat4u03TNowc8Rm+JPt2r5c/Z9/4&#10;JjfHr4cXEHxksrfxFfeL7K2uxpdnqdgyxpcyW8kcUhkd2BXcwzkDGck4BNbui/8ABH34gTfGHVvG&#10;Gt+E/DdrpF4F+wwXuqx+ZE6O6glEGCHTYSc53A5BzkOKyVYX2qk5O9rXs/usnYiazlY32DSjGyfM&#10;ldeavdq/9dD0nxj/AMFXvhTpOlJcan4u0RGulIhuk1K/1SNmViG+aztbXd24yOR15FcToX/BXjTd&#10;W8S2HhfSorXV49V1GG0jm07whqA2+ZIq7s31/IvGc/cI9qs+MP8AgjPLr95plxqXxl8N+H7GyUg2&#10;lnp0sqSF33Z3ZUD8cj39PT/A3/BOn4MaYbCYfHWe8m0yWOSCLSLCJjuUqVyC5bGVHAFbRxWS03Dl&#10;p817c1+bT8Umc88HnFaFTmrOLV+Wzir9ujaPJdY/bZ/ae0j4wp8MPh3ob69e3rxi0FnBodpG3mS2&#10;8QQSR2Cyhke6iVskYO/BbaTXm8//AAUC/aau9J8V6/qmjeLdJfQIHMQuviRqckElyNQgtHRUjdFT&#10;GZeV44YdCa+6vhJ+xR8EPB+tW3jDRJPF+o6ojCZL+SwaKNib0XwKlomUr54UjJPyooJIBzq2/wCx&#10;n+zFp0Umh3H7Okt/DfXUj3Q1fU4Z453eRrhvMV5RtHmkydB82B3AOs82y+ni/wBzQTpr+7FP7/U5&#10;6OT4yeB/2itJVn1U5uO/bTdfd36n5lXH7Tn7Wnxea3vNU+Fvgi5SVN0epa3pUt5LgruBLzSMTlSD&#10;kjmu28f/ABH/AGitD+AejQ+E/E40bxbYaaZtVXQtFtTb3CT3t80MaRNAxXbDaSn5Su4yLnPf9KtD&#10;+A/wo8Fwxw+FvgN4EsoYwAgm52KAFHCJKOFAH4e1b2l3PhDS7l/sd54E0u5dwVSCzSRsbQP44oyO&#10;mMZ7Z6mpw+f16Mp3ppxaaSTtbs9F0KxfD2FxEaXJPllGScm1zcyW8feez/DRn5jfBr4fftQa38QP&#10;D3iPxv8AHzx5d20Gt2NxcW0EL2ttND56ttcRHbsKgbgeME5xzjjvhb+xh+1n8arm/m+Kvhz4nSQe&#10;RC1lHeX91tkJLFgVlJzwEHGMZx7D9grnxTqUNiZH8cpJFzxpHh924AHP7u4I/TtSXF7rurFltvEv&#10;jrp91NHaFSPrJA4FcTznHvDypye/XW69NjvWU5fHFxrQhaytZJWfroz8nvid+yhP+yB8NLLxv4q+&#10;FOs+HWv9ft7ebUr4ySeaotrv5OGOMkrgEZOxj/Caq/s6fCrx7B481f4nr4G1TT9AutLsHtL+5tZY&#10;4ZU+yqpMbzKrSLngEDkEHuK+h/8AguRZzRfCjwbeanoeoyXMGtzx2+q6zqsSyxI8aFoo7eONPNVz&#10;GheQg+UYo1/5bVyXwgsPM+EHh0snLaBajHbHkrX6JwTR9tQjjJS9+N4+Vm353v8AP5H5b4lYn2N8&#10;vhH3KtpPunFRWmlraLpfzGi386Lc6knA+V156/561c+C/wADfGPx5+LehfBv4fab9r1fxBqC2tlG&#10;ytsQk5aSQqrFY40DSO2DtRGbHFNu0aCVo9g2ngDHb/Ofyr9JP+CA/wCy/GY/Ev7VvibTQZJHfQfD&#10;Jli+6gCSXk67lwc5ihDKQceevqK+3zXM/wCzcvnWW+y9Xt925+WZBw6s9zmlhpL3b3k/7q3+/b5n&#10;29+yp+yh8Of2Rvgxpnwk+GGlForWPzdQ1FoAs2pXbKBJdy4JJd8YUEnZGEQYC13kljdGfDxsDnnA&#10;zge9dLJqltpGntMdpdxwe9c5aavPqdy0/mSAM/KvGV29PXqPz/DGK/Ga9SVSq5Td5PVn9P4ajTw9&#10;FU6UVGMVZJbJI+PP+ClWnXFp+0z8CLvGxY9F8YKzEgA7l0kYz+H6V+XHxauYo/2qZZ4/vSQ3UbAE&#10;kAlscgdB1r9Xf+CoKvH8bvga+CzNF4mQAcHmKwP/ALL/ADr8pfi7EZv2trC2YLI8l442g/eJlTjv&#10;6j/JIp05Wcr9hzV3G3l+bP34+FGmWmtfBvwhPIoKy+GbByB3zbxmtW70G2itin2WJeTjykwMZOOP&#10;piqPwAlE3wE8EXByd3g/TDz72sdb2oPxj+dU0rXIjdJI858Q+GbcSl1gA65AFeZ/HTwLPqXgbUbn&#10;Rbx7LUbaye60i9t2PnwX1vma3aIHjOVcNxllO05HFe265bLMp47+lcrqmnw3E9vLcL/x7TF1HqSj&#10;xj899YtuL0N0kzFu9Yh+Lfws8EfHRNGMd9rWk2/2+KLaWjkcIHV2xk7ckkccwr6VSuLCNRkp+ArA&#10;/ZRt9XH7EJ8P+e7ahpHiHVYgWOShN1c+WM/RkrsLmFkYqQDjggdqqTtN2M0vd1MKe3VTkJkgcDH6&#10;1D5cf3cc4+9VwyefcTQGJ18uQDLdG4zx7c4qCaKPaAFyM8EE01JMUo2ZCqLuBwBzkjPWnJHGWwVH&#10;Ssmfx14Ls9e/4Re58VadHqBdIxYveIJSzgFF2k53MCCB1ORjrS65438JeGrlLLxB4p0+xmdPMEV5&#10;eJGSmSN3zEccHn2rB43BxjKTqRtF2eq0fZ66PyNVhsS5JKDu1daPVd13RpywQA7zGMjuMdap3dnb&#10;MhIiX3GKpax458I+HrpdO17xRp1jOyB/Ku7xIiQSRnDEcEgjPqD6VZmmZGZG5wMk1rTr0aknGEk3&#10;HdJp29exlUpVIRTlFpPa639DM1G0g8wSeWVaNg8Uq8PGw6MD27/r61OPi9pmpND4E+PuoNNpM0qJ&#10;pXi2Zc3OhXDfKrSyH/W2rnAbed0bH5iyMrRVbt/L3MvJc5JZjxwBx1x/n61zPiezt9Ts5La6tkmj&#10;ZCrxP9yRSMFWGCGUgkEYPX1ArpW+pknYt/EzwcfDWuXfgLxzpMDTxJlXKbknjP3ZY2P3lPXPUZwc&#10;Gvj740/DdPBHimW90iWY2dw5O2Vi2xj2DHoOvXP5V9ZfDfWLj4heGx+zp4kvJJPEWi2kl38OdVuT&#10;l76xjB83S5CeWkiAO3k5XjKAgHx74uaA3iPRZR5DBsYKsMFSO3T9f6V6OBrOlVs9mcuKpe0hoeD2&#10;9w6ttZWIQDc20gcnA5x+nuK898TfsK/Cn9oj9ovwd8QPEOiw+atzLB4otIpUg/tOD7O4jcO5CCZH&#10;CAFvvq2CSUVW9Bitri1uJNHvQS6NtQk9R/j6Vd0m/ms7uOaK4ZJAd0e3KsCPpyK6swpLEUJUpbPZ&#10;meXYmrgqyq0nZ2afo1Zr7meUeMf+CM3j7xNrHhy90zxv4L8N2WiXk850+K3M0cxk8rOBGf8ApmFJ&#10;IycdOmfZ4P2CdN0fbf8AiL48aLp7RQFFjstIMaE+uSi85/ma9O1H4tfC+10pNV1nRfB6TRor3EVy&#10;s9zcRsyq3MKQTyDIYYBGTkHkEE5lr+2R8CbS4/six8VWWnXOMCOH4a6tgjth5LCFcc9S2DmvzOph&#10;8HSbjN6q+7P0j63xRm/slCnOajFKPLC+i2tZanmHgn/gnj+zr4I8ZeKPiTY/tBalqeo+JJRNe20F&#10;pbeUjrqFvqKBBv3KPPtowSd3ylhjJBH0P/wUth+xfs06dC0YKnw/KjL5hJGQ45z147Z7iuE1L9sK&#10;wOpf8IrYanr+qtcyi287S/D9nbxozHZljPqUbBQTyFRjjOFNeg/8FRpAf2d9OAdiR4fIAQD+JG4J&#10;Puc/hXp5TLDc37mSav0d+h5fElHP1ivbZtTqRqTTd6kXFvVXtdK/yPHv2Nfh34M+K/ws0eHxV8Nt&#10;Q8QDRPC9tbQJa3/kpG8t3fSy85UZZGhB5H3Opzx6nZ/ssfs+W2uW3iOX9lLQ47+yhEFlea5fQTvB&#10;ECTsVmumZVyznAHVicc14N8GfifqHwP+A3hLUNP8CQa0viOweWTzPEsummHypPLGPKtpjKCSTgtH&#10;txxu3fLf8e/tjan4Tt7e8htvDehrdQGVG8S6jqF1EcYBCH+0bYOBxk44yPXjzcwxWXUsbOM2ua/Z&#10;t/hc9zJOE+L80yyGIwVJulJaPnjFO2j+KS6r7z6P1H4d6V5guI/hX8PfmQxq0tyJHH0Hky46djWh&#10;Gs+j2ysL3wno8mMq0OliReDjtBFXxNJ/wUT0DVruLQdd+IPwcaW6dYojZ20UcxZjjA+031zznAH1&#10;riPGH/BS/wANeE9TmtbX9snS9GkinZXtNO8N6C5TDY27f7KZ88HvXLHHYW/LCDfpF/5Hqvw74j5e&#10;avVpQ781aCt6+89T9AR41vDfRQXfx50gqGyIrCzaJvTjN2Pyx0JqbVjaasv2iH4meLJRnkafpkdw&#10;CeemUmOOnvzXxD8Hv259T/aWsdaXwV+05ruvNolvG1yulrJpEis6yGMK9pHaqzN5TgYP1IBrzO3/&#10;AG77u+12/wBJ8N6z8f8AxBNpuoy2F9b2mtarfpFcRMVkjZZ74jIPGMVP9pXm4xpTuulrfqjd+HVa&#10;jRjVxOYYaMJbNTlJO29rQadutmfpNoWjWl1ut2sPGt+ykMzTaU9vwcjO5bRB2PftVLxVpfhzw3i8&#10;1nwbrlnENoM2q+NhbRAZ9JLyIfpX5o/Fv9pKw0/wcPFnjz9lfxFdZ1ArCnjTS4LO5uV2bmeN5Ulz&#10;t43c9WXrmtCD4y/GnwtC0Fp+yroWjwp/Fc/EnTokXB5BCqgz0HqKuOOxc17tH75JfqzKpwdw9hFG&#10;WJzWKUldONKpK6vbe0Vv5n363xf/AGaZcaXq3iv4XeYRlLbW/H9hLI3UdPtcpPp07e1Z+pfF74R+&#10;FZFvNPt/AaRMvyT+HdLudSY8Dn/RNPl9u9fHf7Q/xi8e/Dn9n3wz8afAlh4cMwng03xNp2sTTTpY&#10;zG8+yTSrNDIMxJOxThW3BHYH5QD4hqP7enjazeRNV/ac+BVhzhk0yHWLtl7DlYZBkVFHF5hiVenS&#10;Vr23v/7ab47hfhHKKip4zHVOZpNWp2un6zZ+mr/tW+BHV7Kz8aT2NyrDzbeT4YasoVhjK7pLaBTz&#10;3DY75xWJr37QR8Z2l74DKeNrtNQiMA1HSbGwsooiejN52qeaEx12xM23ICk8V+dPx7/bM+Jfw/8A&#10;jvrFp4x/aTi8LaKmoX8Nq9v4Hg1N2kjnCJGFdQcFCxLPj7gzya2f2WP2wr74mfGmyn0n9q3XvFkd&#10;pqenx3Gk6h8O7PSrOcXmoW9iV82KUuZFS4edU24/csSRtwaqVc0+rOaUeW3aT/HRG2CyTgmnm1PC&#10;OWIlWTX/AD7UU1q31bStfv5Hxx4+kEHiRYZWKFLJQu5vR36f570lzr1tcBZLm+iyUBKmQYzge/Xj&#10;8ag+KOk2d74whmlWF4jpwYeYDkbnfA6VBB8IdMuMNdeKNEti4B2yLOxXIBAzHCw79jXdKNN0ldn7&#10;DkOMzNV6kcPSUl3bt+hONXtsZW8iPB6Sij+0YV4W5Tk/89BUifBrw2UDn4ieHVOenk3vT/wGp4+D&#10;HhnHHxI8PHAzzDejv/17e9c69jfd/cz6j6xn3WjH/wAC/wCAQG9jAOLlcZwDur7l/YJt7Xxz+yF4&#10;j0ptInaPTL28luLxArxrKi27oeo2ZWUAsSQFi6dAfh8/BrwyMM3xH8OgE4/1V9/8i19y/wDBNLwf&#10;L4a/Za+IE2haxDqkUF5eSXI0oyBVU21qNziWJSQGCHgHt16Dty1Unikk316H5n4tLMa3CLniKSio&#10;Tg01K+rvHa3aTPpb/gnf4y1/xH4cv/Ef9pyf2Q6W1pewPKpM00VzutpmGc/8erTEkYBeRz3AH2fr&#10;Hgy0WU200eAzEIGUDJwTgD6Dp7V+bX7CHiL4hweAPiz4Ym1C6tTbfD7XdVs7ZUULHew2chimxsXD&#10;BdmBj6gZxX6pPaWXiXRNJ8YMn7q6S3uYNy4K+bGFGQeVP7wjFfUYivVr1Oapvt9yVr+Z/K+HpQow&#10;5Yba/wBehwZ8HW8pMcMACj7w2Dj2PGemPzpE8ExkjbCMnIJCDk9P8/5z6JJogY4ERpU8PTE48kj0&#10;JHFc/MdFrnnUXgyPOHgUEEgBelJD4FjHDRhhzklPc8cfl+Fejr4caIswgUEnJJIoGgrksSmWbnDd&#10;PpS50h8vkebTeBSx8yG2GQOd/APT07471q+BfAVrqHjjT9KntkVbkzW4O0cPLBJGvQ/3mArsjo0Q&#10;G15YeOOSM+v40+0t307VLTVbGWE3FjdRXMAduC6OGAP5frS5kwUWeReIPCTx6n4a0w2xMN9qFxaz&#10;fLwB9jnkGR25jx+Iq9afDgWaLCtgNoVV+6MgDNemfFbw3ZXt1Ne+EriKTy9Tg1XSkEoUkrIJGt2P&#10;OzcN8Rz2Ynpilmisp5ftdvIuyRdyqwIIHXBB5B9j0olNXTHZpNHnS/D6KY7XtlOGOAw9+P6c/wAq&#10;fJ8Ogpy0IJP3QB/n/OK9DeK1jG7dGOP4mGCaTbYyuE8xMkZyHGPzp86FyvsecR+AGWZIGtwQSxZz&#10;jj24781Knw3giAxEME54HT1IPpXoZt7cyDCLz2B/z7U8RW6sUeFQMggjv/hSUvMbXkeav8MzvVyh&#10;DKc5UAe/+RWx4P8AhjpHinw14i8Pa1pguFk0tZpLaUl1aEN5cy4IGflkU9B92uve0tllDxFQWGCG&#10;JwcZ/wAaveALix0Hx1ZX2pHFpcM9pf5ICmGVTGST2AyrH/do1Y4vl1Pw/wDi3+zzqn7Nv7dmm/Cq&#10;TT5m09/F1hPo0pPymzmuV2d2Py5K885UnFeX/DXTrrTfh5rMk+ryG0cRKluLYERyKGLvvPLEqyDH&#10;bYD3NfrZ/wAFOv2IJvi2/hj4s6C0kXiH4Y+LLa8vfIldTeaWlwj3MeFPzFUXzFBBztI43GvyV0U3&#10;P/Cj9aVGaOQtLgYyU/cZzgn6VxYHDewzdtbON1+On9eR+i5/xFPO+BqcKj9+E4xl3bVrS+a/G584&#10;ya5dajdWmhSzlrOFTGzFORxuLZOcH/GqejeJbD+0limtl+zkDmOM/KwJw3Pfpkir3w40eyvLqa21&#10;jxI0LRWrBGVSzuxwCTgYwOAckcH2pk2h6XoM9pq+tXwtrdr5jDMVBkmMfynaOcKCeSeKItqeh+cQ&#10;lOEb3P0s/wCDfLxHZ/Cf9oLxf8f9ctzcp4a0KKGNZZGJt1uUuVLkAZQb0TP+yc9a6L9qbX/+EqX4&#10;6eOhYXFxq+n+Hzd6DdQSMJo2b7MAQMfvMHUpGA6LgetcF/wRJ8e6T4y039ofUNXsLazhvPBdjFHd&#10;PBkQFZ5WEy46kbfxDMvOa734xWc2gfDf9ovWLCQyT2nhO1+xTxx7tjLJpbHGc4B8ocDrgZBxXTKS&#10;WDkl1a/NFRftMbCz0sz55/4JK+GLbxH+0tYWfifw3N4kgg8KX02nSweUtvbSuscMgvtzoVXy2eMD&#10;nc7oCpya/TrTvDSeHrwRaB8PPA+nRg8TW6r5i4Polm3P/Avxr8jf2L/itr3gT45XfxJ+GuoIZ5vD&#10;WsT3el3lrdrp8skNhLciNzbTxecN8KnaXXBAYglRnXsv+Cnv7bPxP8eWclh8JPh1HZprlhb3Z0Xw&#10;bFNd3HnzFREjXrXBDMEcA7WwcGuSjleKrKVZJcsetysTmeGoVVh5P33su6Xmfq94g8dXPh+aMal8&#10;ZNF0lTwIjZkFvYE3EHt/DTL/AF3TNe0v+0bT4ha7qHOPN8PaalzkjqMbLnHTFfB3xx+Nv7ZegeLp&#10;fhJD+0bqui3cfxUsNAS4jsLDTDZ2kqzllla3hhVR8kTMx27dpBYDNekD9kT4+fEX49+GfgL8Yv2w&#10;/HWk2Q+DEfiTVdZvPE2oS27ahPDHciCVBKVOwzlCRnCQFhnGK7sTk9fBSUarSvFy010/DfoeZgs7&#10;w2YQcqCbSko66a9e+3U+qYv7LudCaafQvGF2ictLfvJppAweSxjtQB75Hb2rkpvjv8APC63Nj4s8&#10;Q+EdNMaZK+LviNYTDHqQ9/MwH/Aa801v/gl78LfC3wO1HVvA3xSsPFnjTTvC+qR3NjBrqXj6jdyt&#10;f2yC3wdzs0TQvtZRhcsT0q3+yv8A8EwP2adB/Zk0LRfid4N1dvHHkS6hdwz+FrtVt5Gt7Irp8jNE&#10;0TqJ1u8SK6qN+TkABvP5aUaLqN63tbra256yc5YhU7aNXv0ve1unqWbD/gob+yDofi+Lwz4f+KXw&#10;yS6uEme3HhKC41GWRY42kcr9k00q2EUsf3nTv0zxl5/wWW/Z2Fnrmt+GPijr+v6X4fsheas+jeAZ&#10;4BBF50UAG+9vrcM5knjAVULfMTtwDjmYf+CaHxOtvG2j6vpvgLQNCstN8M6np8e7W7VJILm5hWJZ&#10;gq5JHytu+bd8+QTyK5+3/wCCKXjkfA0/BjU/jj4atU1DxRBqmq3lhYXErz28caj7Jx8uC6JIX9VH&#10;B61VOrhJUVN3Ur7eXV6IKlGusQ4XTjy3v/e7a39TrfC//BVnR/jHrWhH4P8Awd+K1zY674oh0OHV&#10;tZ/srT7KO6kiM2XZYLyQKIgznGeB+NeW+NP+C1ev6jqI0fw7+y5ezi1tHutR1WP4hX0iWkCSQRvI&#10;0dtbWZYh7hExlQSygMQwNfTXwr/4J7+CPgl4H8L6Rqfx+Uf8IvrqatBNcaUqJLKti9ntfzHT5Nkh&#10;bggghcHisX4Tf8E0P2GNHkvLiw+Imr+JbibTrqzulttTtm3Rzm3aQ7Yi5B3W0LK2NylQQc4NFPE4&#10;d05OcGpX0t27u73HPDzVeKhJOPLr5S8rLY5mz/aM/an1nUviZoi/D34c3ehfDvw7e6pPfXdlqFzc&#10;T4tne1+S9v5h85Ksyjd8of7pAYVv2Io/+CgH7VHiGysfCXxB8KeFo59Q03+0LrSPAGmww2lrdLAU&#10;/efZ3cMTOi4JJyeM4zX0hafAz9nw+JdQlvPAvje9uNXiFtqqy6RfJb3kXkSW+2TyrNIyPLlkGc9G&#10;611fh34eeD/glMknwh+BetaWhMR36R4ia0UeWFEeRJfwn5fLjx8vGxcfdGLr4vCSi40qbTfL26Jc&#10;3V7yuzDC4XFwlzV6iaXMuut5Nxvpuo2T87nz9+1p+z7+2n8Kf2T/ABr8cfHH7TXjWHU7PybbTdP0&#10;vW5tNSBXmZBcKtq6ZJeN0CsAQAxK+kPwu/4JYan4+8baZo/7R37U2uajpWs+ALHU9Lv/ABR4juSk&#10;d3cQWsrCTzJeQu+TbzySuVAzX1F4pvPEXjDTEvNV8F6NeypzHF4m1NJ2B3FuTi553Mxzycu3945h&#10;0m78ZJZmG6g8NaKoHH9mLJMo/AWsP86xWLl9XVJR2bbd9Xe2m3S34nR9WX1p1nLdJJW0Vm3ffrf8&#10;D85P2mv+Ccun+CZ/iH8Of2e/DQ8Y3l5oNvaNqGi3AuYr2VddhkkRHIw22NAScj5Y8kYIJ8x8W/8A&#10;BLv9rXxb8O/h38Ifht8BL3T7CzjbWvF32+Tyo/7We2trQo2S24hbQyZXKD7SQDwcfqZqPxGufD98&#10;bfxX+0H4atInYgQy2Rhk+mZNQwf++aW8u9J1S2XVtL+KfiG6hIyRoem212rfQLbTsfwNV/aGJjRj&#10;SSWjbvu9Ul38hLA0JYiVZttyUU1091t6K3d9z4y1P/glp8WrX4S+Kvh/4K+Fui6He+IbS0t4LptX&#10;gRCscmmuRISA+M2k5AG7mQf3zt9G/Zv/AOCbvj34Nfs+6D4AfXfCVt4k07X57+71ZrkOJY3laRYc&#10;xoWYAsBz2GMkcV9J6KNG8TWDRx6T48vWRcmW4sr7TS3B/iWC3X9a5XxJ8Uvhd8KrxrLxppjadG/3&#10;pfFfxIsljxn+7eaqCPptrjrSrYujGlJ6RfMrd/M6qDo4KvKvBWc48rb7fPQ8Wi/4JWaXfaH408I+&#10;IfjBZWWkeMLm1m8jSbGR20/7PdmdQjPGofchSM5H/LJSPSvTPhz+z98LfgR4B074dP8AtA2x0/S3&#10;mKXF/YRRTyeY8rsCxuEUAGZsYXpjOcVoP8WP2fdY01/F/wAP7b4Ra0Y3YS3On6taX8qSDaSpNjBd&#10;nd8ynGSeR6il0r9snwhBbGw1KO50qXdhP7J+HXiK4i6dmXSIV/8AHse9aZhGtmv++3n73Nqre80k&#10;3olukjHK/q+T+7gbQtFR0d/dTbS1b0TbsO+J3wO/Zw+OfgS68F654n1fX9LvYIUvINKu4j5wiljk&#10;jwYUkYYaNc7eSDjOOKt+CPA3wa8L6N/wh2heBfFkiec8xM+k6jHukk3b8yi3jBzub+LHOBxWJqv7&#10;U/j2yvUl0mz1/WrGRCyrp/hCC1c8j5f9O1qAqef4ox9O1Uda+P3jzxCwOheA/H+lz4yW1K/8OW8X&#10;5xtfOB+BrH+y0qEabp+4rtJrRX3av3Nlm/8AtE5qp+8dlJp6u2yfpfTsdtJ4I0TRbU6bH+z3ruoW&#10;DgIbe91WOSBgAAAY7q+UcYHVe1XX8G2U0S6noHwW8KW9wkeEj1SS0jZBwcAxR3HGea8vHx2+I9on&#10;9n+O/CelLYiNnn1E/E+YTQICC0jxQaPaqAFDHIlA/mPKda/bE8GaFNJf2X7THwv05SzD7BrGv6nq&#10;h288MP7ehXpzjZXWstq08OqnJaHT5+S9DljmdGvinRU+afVdfnf1PsLQL7x1Lp/2fV7Lw1pJRx5L&#10;WU8twFOMDhbSHHfoe/Ws3UNf8YeGbsy+J/jn4ZtLUN9ybTJoiB/vyXwH47a+NbX9sj4O/EzxMmhT&#10;/HT4eXGoLZXV1G/hH4bxySFbe3kmkfzL37evyxo7Yzk4wMkgVhad/wAFIvAUNnZaf4D/AGjPiJ4i&#10;N3ey20VhoHw80uCaSVViYxbYdKt5EADrtIK53Nhjt+XZ5dUpYb28nFR9TKOYxq4v6tGMnPfZ2t6/&#10;l/wD7duNc8LeNI2k8P8Ax9u7mRRiSPQTp84Y5xjDRzt1xx71Wi1bw9BG2g6uvj7U5JAVNwNAvIge&#10;Bx5lpYxqPqDXx18GP20rL4x+KdKi8MeHv2hZLXU5/JOuXHiHVYtPhAlEbySRxX5RVDYHEXy5ycDJ&#10;rz+X9p/WPHfi/XvBdl+xZrnjW80Z0bUpPFniz7fGiySSxKWNx9owN8ci84IwPaoeGh9TliVOPLHR&#10;+T6J9mWsRWWYRwcqUueauuzS3a2bSPvjUNJ0vwGh8Qt4T8Wy2qrvkbUvFs6RKPQreX0Q/DHtXL6r&#10;8fP2QdYuiPEeufCDTtQiXATxD4u0Iy5+q3M7fpXxvotz8edWlim+HP8AwTg+FmkXN2oFs9xqdgso&#10;ZojIoCrFEwOAwPTGOatQ/tLftqeMP2h/GnwR+GF98NLC30O71EWU2rS3Etw6wSYSIrDctiZgU4ZF&#10;5JGByKxpVMBPAVMVKtG1O10tbX22v2ZvWo5lTzKlhIUG/aJuLdkvdtfr0uj6/sP2sfBOlSCDQtQ8&#10;IX1kvCv4MN7qmV65C2GlSD16H/Gpte/af0mTT7e/8I+PL9ZblisVpN8MdcLswXJGJRa7R7sFHvXz&#10;hqfwO/b61l5YfEH7T+gaWnnQxS/2V4G3IZGikcCOS5iw/wA0eAVY5zj72VHl3xw8PftbxftPeCvg&#10;vpXxn17TvC66XbjxV4ws9Iitl3p9plmmaQL5cTtHEkaoHAyYwOWBOuWYnIsdhq1Z1ZP2ceZpLp89&#10;35WOfNMNxDgsXQoqlBKrLlTcr2e7ukrJed92faEH7UPjOG28rxJ8MvGmpIwwl3pGk6Nb499t1rjs&#10;PxT8K+Qf+CoOq2fi74cD4lTaNr9pf6j4h0bT3k1+8sTJ9ntYdYliiWKzTZHte9nJcyOz+YAQojBf&#10;0vQ/2D/D/jG3luT+1h8RfEbptGy2+I8kW/8Afuh+SON8Dyyj9eME84rw79uD4E6f8Af2XtO8MWMP&#10;iQy3fjfT7m/m8QzXM7tM2mThlWWaKMHBByibtucn7y59Dg/NMsxmcqEYTUrPlb0Wib17+XmeVx5l&#10;eaYPh+VT2lNwvHmSu5ayVrdFbrvofJnw7WGL4p6TrV3tSKx1PSZJLopxADq1qN2T93p1yK88mv8A&#10;xaPF99ZeGvCct+CItojLEt+7U5ACn1xXe+B2u73x7Z6DbWEckN5qGkfaria4CCBBq1uM8jnJYD26&#10;ngHFeC00SF73VbbVNEVpXDQ22+9aQoqgKN3kqrMQMkkKCWOABgD9ShV5sROMm1qtot6WfWzW5+X0&#10;6fssFGcYqV01ZySV7x6Xi1ou/wCZ6T/wTxsfiXH+1z4XufEPw7vrC0Wy1cvdTQSqif8AEquwuSyA&#10;cnA/Gvqj4VftJ+Bf2dv2aPBfibx78f7vwA2ox3a2p0vwjp1+9wIZBvZpbnS7yUEeYvBcKMgIoAr5&#10;1/YJu7SH9qPwzfifTSY7DVmNuiXO440q8OCXXZj156V9Vyf8E4viB+3D+yB4O1bVfE+i+E7240zU&#10;prVJ9BS2SKO9mt5EkgtYWVRGYoSFPy7lkDDgivJz6pltOFOeKd43duZPV2XRJHfkEM2xGIq08IuW&#10;TUeZwklaN5dXKWrfTy2OZ1n/AIKpfBzVbY2Wo/tG/FTxbiFpd+hWL6TJsRGkYhrGGw4Co569jXce&#10;M/j94cn/AGd7L4v6Tb/FPW7WCSWCfw7rnj3UftEK/bLm23T+ffvG6me2kQbnbAKgYBwOh+DH/BKO&#10;78D6bcaL4u+J+jgTWhgMunaLkhTDeRMRuQ4OLvjnjy8chiK9K1v9gbwbc6dcaTq3xbkm0q50mfT7&#10;iyl047H8y/e/W4J3x4mjlldUPKhDypJ4+Wwmf5csQva0Ixgv5Ya3+Z9ZmfDGZ/UpfVMVOdRv7c7K&#10;3pFLfRfifAXhf9qzwd8Wryzn8L/8E7fDlx/aFzHHb3mtGxRyzy26KSzWbt965iJOScfSvVvgv8Z/&#10;2hJvF/hvQdE/Z08K+G/DWrX9vFfGyu2mlgjkjs3LL5KxopC3agbhjMbDuBX0d4P/AGLP2FvBUQ0O&#10;P4q3M1/DeGeFW8TW4aKUyRygJH5hAAaFCF246jncc9l4O/Zy/Zm+F1zaatY+EvEWs/ZfLFm4tZ7o&#10;ptjgRMG3t2zhbaAd+YwepJOE+KMWp2jZQvsoxV1f79vM66fBuVukpT5nUtu51JJO3a9nZ+XyPz6t&#10;v2x/22vEGmRyahH4A0AXkzxW7TaVdmePEEUqAhp5EGVnQ4YZxuyARim33xV/bGsHuP7S/aWsII9r&#10;7H07wpps6oP3v95CR91PcEn2r9ENF/Zo/ZL1G9/tXwr+zTKlxGVKpdaLeQH5VRVGJljGAsaAdgEU&#10;dAK6j+wdD0PGlp+yaBCANs7WmnMnt9+73fpXJiOIswq1W4TaTeivt9x34PhfJ8LRjGdGMpJatxWr&#10;769z82/jHdftV+HP2ObzXvBvjnxf4o1rxV4zjsbPUrKzlgubS1hEskjweQFwC0SxkqMH95k5YAcT&#10;8MP2YPFnxD+G1vb/AB78VfEe88RzWjy3Fvqmp3DqJfK1JgiJM3+zbDrjcYx/FX64WPh/U9GtvtXg&#10;b4e+FLKRyC8U01tak4zgHyoZT3NX9O1T4pXEvla5o+gWK4+R7TVpJwOfRbWP+dRXz/H16EKd2rXu&#10;7v3vN7GmE4eyzCYipV5IvmaaXLFKKStZb+vTU/N+6/4Ji+H5NMv73QP2bNR1KKVb3yGhuH3cnWhE&#10;FOWzgSWABxj/AFbHIDCtu+/4J7+OfiH+0Vq/jib4H6jqGn6h4VvtME2rwCCNM+HoLS18kSxFg32h&#10;plMjAgeWjgYGW/QbVrb4rkCTTfido0UWctFJoN2+B/vfakH6Vlat418Faeq2HjL4+6Vpd02AWims&#10;4WJ/3biST+tcdPMcZGlKF9JWvv0+Z6NTA4OpXp1WtYXSs9Pesn08j4l8Z/8ABLH46mLwW2gfCvR4&#10;10PTbyC7afUrcbWluIXQgmMb8LERnCEcYzXp37Ov/BPv4k/DzXbTxT4g1LwpZXFtBLGIbW62yBXt&#10;xDgOH2gAgMflJwoxz1+i9PbQ7pV1LRvjRqWu2+elkthMMeg+z2xb9c1U1XXPhtrUxsdR0zx8ZlIH&#10;mWtlrkCnJxnMESLj3rko1q1CSlCVmnfpve524mNPFwcKkbqS5WtdrW/I+avCH/BMX4j+C/Fd3PB8&#10;WNAi0G4uhJbabB50724F1DNnfsAdmS3hjYsDny0I2/Mr97Z/8E4fCn9iLaN8a1SZYI4g03haCcDY&#10;luo+9Fn/AJdkI56+6qR7VYeH4LHTTdaB4F8U6rb7cmK6v7mQlcf9Ps6/rXCeKfHfwCsbsxfEb4Ga&#10;Fozq3zXOvyaEgHuS96xH5VpXxWKxdZ1aju3vZL9Ec+Fw+GwGGhQpK0Y6JNt/i22/mcFoP/BPz4Ze&#10;DNLutI8c/GCW60y5voLiX7NodvppVobae3UAxuq4KXD5yOoXGAMGve/sef8ABPO4SDRNJ+JstpNF&#10;HHGsNt4otAzbBCFzveQk/wCjRH/gP+02fSD+0l+z94S8MS654I+KfwZtrC0Ki4a5+IOl2wgLEBQx&#10;hSXaT0HrjiuFuP8AgqD+zdplz9l8S/HL4fxbWx5mg+I7rUh1XtbWHP3l7/xD1qb4upBJuTS23sap&#10;UKdRtJcztfRXdtrnT+Cv2Y/2RPhnpgax+E+o6+pjK/bBLNfSOpTYf9RA3VePcfU1Y1f4F/sp/E3x&#10;dH4u1z9nnVL7VI4/Jju/EOj6xI0cYYsI1adFATLscDAyx9a4bxf/AMFNv2edC8BQfEjTP2tdGj0m&#10;71N7C2d/AutzNLOkSysihnhLYV0JYDaNwGc8VxHi7/gsP+zj4G0/Tr7xpqfjHUodY0g6np99oHgi&#10;KMTW3mSR+YBc6gxT5oZBhwrfLnHINEcJj5axhLbs9v8AIUsVg4ySnNJ3tuvite3rbXvY+o5vDmi+&#10;HtMFhof7LVtfWx6BNNsRu78/aLhSck96t+DPDGjq/wBtsPghpPh+4PIjkt9Oic9O9vLIa+JNR/4L&#10;FfBXXbuIfD2w+NF7LMQkdpNo3h+CNiXKAZCzOMsMd6ZJ/wAFi9XtNLhluv2RvGF/DcbRDeXnjRbF&#10;iCtswP8Aotj6XcB47OPUVzzwde235HVGtB6X/M+hf+Cf0vivWvjh4G1DxZ4wsde1KXXYrjU9c0aW&#10;M2eoTtFOzzRGNVUxsSWXaoXBFfqXLZbEZlYrn+6AT9cnrX5g/wDBObSdE0D46+AfD/h7S00y0hm3&#10;Wem29y8y20AsZ2WFWf5pFTKruYZ4BOM1+pJXemJDgEcrXZm0JQx6jLRqFP8A9JR5+TVIVMu5obOp&#10;V/8AS5FGaNtu0gjI5I7VQmI+5nJ9TzmtO6wqkAD8BWTfShOScfSuBbnpMpXZx+XSs68dmjzirVxN&#10;lcbT+NUdRu0ggMkjgKASzE8AYzmrV2ZvQyb5zuOelYfiPVNM0izN3rGoW9pETjzbmZY1z6ZY4zmv&#10;ln4yftM/tPeItTvNW0L4FeNNN8MRSstjdJpl1brNECcSSyGDqwwdu7aM9+SfnzVvGfgfxLqkmreI&#10;/AckGo78tNHOWffnqfuDOfUGvv8AAeH+aYmCnUklfWyak166o+NxfGeWUJOMb+rTS/I6L9sv4z+H&#10;fiz8e38NaT4hecaZdRaPoWnwWdw5v7l2O9ocJtkZpCsY2E7wqEZrxn9sDwt48Pg3Q47zTdCtmu9T&#10;eNbi5so3uJJLWCGPyY3VGIwsis67grF0LcgY7TWP2hLn4V+I4PiL4YF6+q25cLdyW0Am3MpXO5VK&#10;8KSvKnI4Oa4XXf207bxN4R0/wTrnwl0q8udP1CefT9Z1LLzQNPHDFI4QEQs5EIYs0ZJPcYGP0Cvl&#10;/iXgcqoUMgpUUoac1RS0VneyUlq3Z3s+umx8Xg808K8RnFWpxDVrS59XGnJK7vpd8uy2tfbufQv7&#10;I/xOttG/ZC+Idjp5P29vGOpum2POMWiYOCMfwd/b3x8matcWnibxZ8T11qX95qKRojlRjzWIBOOg&#10;POR06V7x+x2bpv2VvGMmqIRLP4jvy7eeGCsINrcDr/XGB0NfM/i64axPxMmMT/uzEFIIIUiXaDnB&#10;549a/McAqlXFKF9XL8Wff490qVOVS10or7lY+dYfhH+1FrnOpNHaE8sb/Wj1PXPkJJ+NexfsUfs8&#10;/GzT/il4lutZ8Q6Q8cvwm8awKLfVLmRhI/hzUFTIe3UYBxnnOOmTxU03jDXhH50l8qgsQV8pOD17&#10;ivSP2QfF+tTfE3xEk90pB+FnjMp+6UfMPDuoEdB14Ff0Zm+R5kssqyniW0ovTT/5E/B8i4ry6pmV&#10;OnTwqje627p/3jwf9mz9k74l33x58E/254v0sRDxZpxkgggnkL4uY/lyxXbnnnHaqfjD9knxf4v8&#10;Xap4hHxKt1N/qc1z5TeHZHxvkZiC/wBrGRzjOBXtX7H/AIk1W8/aw+G1tcajKY38b6Ysq7yAy/aY&#10;88DjpXm9x408ST3Dzx61eqGkJAW4Yd+3PbNR/q7iZ5nODry0hHW/eUu1uxr/AK304ZVTqLDpXqS0&#10;9Iw11v3Lvwd/4Jxat8YPjpa+FbnxZbRW3iDVEisbXS9NNpBbNNdRqEUzSyFlVHYqm4EhOXB66nxr&#10;/wCCcusJ4ml8G+CfA/iHwhdWrahdrHqmnT3Ms2m20TyyTujsMBIkZ2dABgN8uFJXN8L+PfiBpMl7&#10;ruieLdTtbrT7RZ7a6hvZEeFxcQgMrA5VgW4Ixg+lZWofEPx5f3BvL7xRqEsw/wCWj3TlsfXOa+ax&#10;/h5n2MzyljKGbVadOlZeyTfJLq+bq7p2306Wep9XlvilkmByGrgq+U0qtSrf940ueN9FyvpZq+zv&#10;qnodn+zh/wAE8vAPjTQtbh1bVl1/xFo2hXd/PYahqiadHeAyRw2ptR5kecGUPIGkckIdqgZauF8f&#10;fsPXsXiFbnw/rsGiWqC3gvdK8g38gnYM7KjrOSG2KOCDgkDvtDJPiT4x0qKSSfxrfWySriQPfOoY&#10;cHnLc9M1zOo/tBnTnKweJNSunJO827uc9Ou4gH2NYvw/znD8QPMp5zV5Greycv3a0tpHvfW+/wAt&#10;Dph4l5bjOHVldPJqTmmn7VRXtNHf47bNaWta3nqfQupf8E9/hbb/AAX0H4peCfD19rumavqOoPLq&#10;Nxq2y4s9PhCLG86JMvlzeYtyjIYlA8pSu8SKT5p8I/2M/Ceqaz/wq74u+LW03xA+qm20p4ZvsEsl&#10;7N5SJp941zM0UOxkbb8kTF5m3vtVQvm91+194/ktk077fqdxawIyQRT3WVRSxYgKVIAyxOPUn1qC&#10;x/bA+IdhfJeWU19byxsGhlgkCuhHIIwowc815mC4JzvA1cTKWd1qntb25m2qd22uTTSydrap2Td2&#10;rnt4vjnLcbRwsFkdKHsWruMYp1FpdT973r23snq7WuewftL/ALEniP4beJ9X8DeBfCWuafd2PiFr&#10;bTdT1OW4SyvLNBJuuGlZWVVKqrhhgdQe+Oh8DfsX+Ibv4Gaz8UvBfxd8U+Mo9Hvbawu/+ELn3w2d&#10;xMXbE0apI6qqRS8naC231rwGX9rDxDqlwH1TVLyR8ljJdwrJjP1ya1bf9p/xrfWos7TxjI8KkEW+&#10;7aM9jt46f0rnhwZxhSyL+z6OfVHPmUvaS5XUsrXjdx2duytd2aNJ8ccKTzyOOxGQU1BQ5eRRtBu/&#10;xOKnZStpf70ZHxFb4y/Djx1e6Na6DreqW0bgRXl14a+2HHdGIjbDg5BGByDWLrHxabwtbw33inRb&#10;ae6uXw9re+HbmyihBzlmf91gg9gpGCee1dDe/FyfUboajqeiaZdzoxxPNp6M6k8/eIz1ya0LT9o3&#10;WbeMK+m2co3DEckeR+Wa+wweH4mweBpUqmKjUnGKTk42cmla7s7a76I+Ix+M4Yx2YVa1LBSpU5Sb&#10;UE01FN3stL2WyuzDtv2jNP8ACuvX+m+GPCXhPVrnTbuSGw1qyvruWCNgzL5sKSOBIjhSwWVMFT8y&#10;DJFfan/BFL426x8QNS8VfAv4jeJpJLTT9MiuPDmj3/iCdbCG3knIuYhbSF4ZN8ksTcpnJb+8a+Rt&#10;R+M/gXxID/wmnwe8OaozH711aZ+mM5roPgl8cfg98CPG1x4/8D/CHT9Ov7uxNpcRg+fA8JdGIEM2&#10;6NDujUhlUNxwcE5+O8QeHOIeMeFq+WcyhUlyuNSMmpRlFpprZrS6spLRtbNnvcJ51kHDucwxUb8l&#10;pJwcdHzL1a3s9uh718RP2uv+CYvhD4p+J/AXhn9gbWNY1G01+4sb280vTIxZX8kFzsEkJSTHlGSN&#10;WUbF4wdoPFesfE3RvgJ8LdUt/Dugf8E/fh9ewTQ3Bu7kXEGy11C3kKT2rr9jkYuqsriTlWVwQQci&#10;vE9W/wCCklx4m8Pz6BZ61Docs2FF1b6ZEQsZByoCqhXPHzA5AB65rD+IvxW+Blh410Xxr+zlr/im&#10;2XTJYFj07UfIdw6sWkm+0pMhUMzMdu1mVSBuOOf5fz3wLzmliKM+WvVjrzxeIq66K0k1NWs7+6t+&#10;ux+6cP8AG3DeYUqsa2JhSatytU0++jSV7d3Z/wCfo11+0r46s/I/4V3/AMEtNEi2jMZWO0VUIAwf&#10;3UYYfePRT06HjHQQftDftmXHhLRR4D/Y18N6brN7rVxZ3sEmgXy2NnZLHZ+RK8j+S6ktJdByIpFK&#10;wrt3EEV694H8VfDr4tQ/aPBfjiG5bH761v8Ax5dwzIMc5RkO7HqpK+9a9t4a8IaqWt9YXw3bvFO6&#10;KL7xPHctKgIAkXk/Kw5AbDeoFeLX8LeEKM1TxGGk5LfnnVk/mpTf5HXR4izGcXKlNWfbl/NI+cvH&#10;3xm/4KM3nw71+z+I3wu8D6f4e/s24i1dtL06ZXFqylZGTz2+XcvQ4yAfWvXv2xJLPTPgNo0AcpCi&#10;DbOlwzRyAAgOobnacZHAOGGR6M+NPhbwdZfALWtfvrPwxZzf2GJJ7Sxs1uZopCoJjWVHxkMcbwMc&#10;ZxUH7dmnPonwC0fR5Gd0trJlDMhXoODjse/41+gcIZBk/D+EdLLaMacJSbaStd8sV+R87nmMr46S&#10;deTclZfLU+M/g7ovi/XdVt/+FYfEQ+GfE0/iRo7PVpmVBa4tHYvuIwMgMv8AwLp0r1rU/wBm79u7&#10;X7pbi/8A+Chl6pyNyWGpXzAqCTytugGcED6CvOv2Kzdn4+eG2sbtIW/4SK4aSYwCTbEtlKZMDH3i&#10;gYLkYBIJBANfeXibxp4W0t4JP+FmyWWy8ja6fU30lBJAD86AySRFGIxhjnH901HEWX5disxjUrUo&#10;ykopXcYt2u+rTf42Ncqq1aWFdpOzk+rXbs7Hz7+0N+zB8TPjf41u/FNr+0z4w8MWdzHbRJpmjQ6t&#10;KI/KgiiLAkIg3tGznC8mRs5OTXnB/wCCWl1rsW3Xf2p/H12zMS8g0aUM2TkZ86YDA6YxgV9W+Kv2&#10;hv2fdHuLS31P47aRprW1yz31reeNtKhe4haKTYhCXYZB8ySh1HzBB/CxrDT9rD9l3WvFOn2PhT44&#10;6ZqVz+9jXRNJ8bPetfM4Uqdlss0hZNpI2dmbIPGPGweAwWAwsYUKaUIrR2Tsl57/AInpV6k8RWcq&#10;j95+q/A5H4C/sPwfBjwP4g8CaFq3iTU7PxHHM2sT6ppls73EaaZfW6Qf8fO1EBunlHyZ81YzuAGK&#10;1dI/Yl8BaN4bh8N2HgrVkhi+/c3mmaPcTyHcTlpLmGdu+OD0/XW0f9s/9l3xvp03iXwt8RLW40/Q&#10;Hnn1a60691OeJY/7Nv5zHMXstroYLa5faCWzCCoLBVPK+JP28/2NT4V0b44W2th9Aj1O8sIrzTvC&#10;19Na3M6wRPJFOj26ElUmidGbbyTtY4cUvqeHp1pS9klKctdN5W0+fKtF2RoqtR01aeiWmvS/5X/E&#10;67wp+xd4C8KfDDX9H02DWki1PxRpl9cLc+KVtvnigv1AUwWyrGv78/u1XHTG0IAcKw/ZJ+BfhHUd&#10;R1bT/Cmk6fPrE4m1JrP4gXVqk8mWb/VwCJFAMj4VVCruOABVXTv+Clv7N8nwi134k6F4Y1abT7DX&#10;tJtJGtfBgjMnnxaoyOscl7HuANpMC/y4OBhs/LxnxA/4Ko/B/wACfEPXdI1H4V+MptZ8Gtc6Rqs2&#10;l6HaiCMrJmRVZr5g67oMhiu7AOMbmB6/YVVVjBQtK222ia/zX3oydWCi5OWn/A/yPSbH9nD4DG9N&#10;9BoHhVrpodhkvNavL+TYT93LXWSMgcYwdtdHp/gHwn4dtl0HRIPDaW8LNcjTbTw/eSxxSTJ5Rm8o&#10;TsoZ0jdPMwCVVlyRkV4Ho/8AwUktvFo8RfFHw98EtesIND8Lz3ur61rmoafZgWtsQ8cAK2twxeSa&#10;5iijXoZLlMlQSRyeof8ABVnXIvCWufFpf2fLxLzQtStNDu4bvxBZpcSmZJpQhlTTgQsbQOGj5+Z8&#10;5G35sqtNybhNJ2cVq07OWi++/wCOujNIVIx1T3TfXZH1LfWPgrUNWt/DeoSaUbyxsla2s4vBZ8yC&#10;2yUBRZYW2x5GARxkYpkGj6Tba0+i6Pr+qLdxWqXD29todhEVikZ1VvnhTI3I49RjnGRn528Y/t9f&#10;tGf8Kz0nxz4X/Z/NxqF74pbw9eaJL4guxcWV00NtLbr+5SMv5omlULtUh7WZcHbXO2/7Zf7euvaZ&#10;deINE+B+hNaWot1jm/tHWblZZJXtFESMt4odx9sT5QM/Ka1ow9vCTg1ZNp6rdaPz9O6aaurEzlKn&#10;NRknrr959WyyazZPBpkg8UzPeTzLb+Ra2kSFhuchmilGwkKeTjcckDnFMn0W/fU4dJk0TxaJZ7aS&#10;ZJpdauI4QEZFKs8cjKGPmAhepCsR0r5E/aZ/a6/ar+Hnxl8a/DrwRpfhy50bw1rN9bQahqenXNzO&#10;THDdzoj7rg7i32ZkBVAAcZxxnG8CfFj9tTVvGlnqHxP13wjpvh6zjv73X7bRPDmny6glvaW/n+So&#10;mjkVZblgIIfvne3KnGDjTrUZ5csbGS5HHmW/M1a9rb38u+g5KbxHsuV3vbpb1v2Ps6bTdRs9aOhT&#10;eG5wPsIuPtuoeLLjyGyxUx5aNvnG0NgjowIz82Mi9sfDsmunS9Z8M+Fli+yCYanc65bSIZCzAxYZ&#10;FkDAbWzjaQ3XIIr438F/EH9v/Vfhl4s8T+J/FIXVB4eV/C+k6R4YsI547z7bp3IWGD96TbTXgKEH&#10;HluxAKAjp/hn4a/be8XfDHW9O8f/ABM8dr4juPDJ1XQ7/TrW6sorW5injP8AZ5WKNUeWSBp8hkwJ&#10;Iogj4ZjW1WrDDQnNu/K0vdTbd7Xa7pXu+ujsm7XlU51WklbRvXTa+j83bT5XPp2XSfCEWqQ2elr4&#10;RWOS2kka8itI5kidWUCMhLhX3MHYghcDYckEgGCXULy21pLWx1DRJrUTOL64tNCuzLFiNCm2NDIG&#10;zuOQSuAAfm3V8g+Af2bf2/PFvhy1vPHvx3+JthqBnme6tZrjViGjAhKBGRSpZt8vynaMx8sMiqvx&#10;F/Y6/bD8U+KdG0vSvEnjD+yrbSVg17VJNamga6uVmkbeySyoZGMJiTfzjAXPyYHoOVKnUjHmve+q&#10;W2l7/ocfLUlBu1n2ufZGp6vetq1jb6Zq9ybSWSRdRk/4Re5SSECPMZiV7SRXy3DBmXA5BJGDQ1vV&#10;brT9TFxJ8RNSXS47GY3Eb6LZxTCfchQhpIUGzb5gK43Z24PUV8Z+Cf8Agmz488rw5N8YtemkkbVp&#10;38Ry/wBt28ssdruTyxEZblVdwqvwflGe+eOk0z9jiWP4+aL+0Fqep+GtLvLbx5Lrl7odl4js0tLG&#10;xjlU2djaqv39iKoLN5YHQA/ep1qjpSlGlFytGTva12vhj/29rr00vujKMFJJzaV2lv06v5duuvY+&#10;gte+LfgqzntpE+L8trHHdiS/F3rOjR+fDsYFARdxGM7ijb+fukEEGsTW/jl+z/eG2/4yEisQl2Gu&#10;Y3+KVkvnR7GXyz5d820bmVsrhsoBnBIPiX7NP7AmsfBv4s6d8QL7xj4T1m3hnuo9RsbLVJW+22Vz&#10;A1vPbHEDgK8Mkqluo35GCozq6R/wTI+EVjptxa680pvrq8Wee/tbC+cIBMWZI41tNqBo9i5JbDDc&#10;MA7Rcas3ipQcXycqal3bbvFrdWSTv1vboHsoKmpKSvd6eWlnfz7f5mt+0140+GXjj9nvX5/hv4ss&#10;taWHxXoEV1e2/iaTU3yINXYRO7AhQASQAxzvYkLxn5Y+FVt4dj0wPdeFrO5bJDNJEW7A9j6k/Wvp&#10;T4y/AP4f/BL9mzxfofw9e4+zXfjXQrlvNtJYQjiyv4io87Ds5Cb2OAv7wbQBwvyv8Mfip4J8P6eG&#10;u7DWZJBwfLsAykcDg7vrXxCjVr4nMFRUn+9jot/4VPsereFN0uZr4f1PVBpnhi5i8ufwFo2CcLi3&#10;aM+vBVhjPWsXVvh1prTG60rw/ZybskISdy+uDn2//XVdPj18PyGE9hq8SqRuzprfKP8AgOa84+Ln&#10;7T2vw6tYr8OdWMMIicTi5scA8gDhx9elY5fledYjEezpxcb9ZOXLtfzNcRisJCneTv6bnpekW/hr&#10;RJ/+J18PNO1DKhGgvGuEKdOnlyIc/XI9q6O2j+DmoJ58fwo0a1OPnja5vOvtm4ryLV5v2g7ueC21&#10;Pxt4Z8+YFbaOSRUeUgjIUFAWOSKbpegftHX9mLqx1PQJY2ZhkyYIYEhgeOoII+orarlTqRU5YpRf&#10;lUml92i6EwxTg7Km3/26jx6TxYBpslmUJcrjAHauSDAyFj65AxwKuHcImlVHJB654UVYXwzq00MU&#10;6wIBPGJFElzGpK5IBwWB6qf596/ZqcKlSVopt+R8HOcIK8nZFFiLx1DMFCj5Q3YemagnJ8wqf4eK&#10;vWOgazqOoppOmaTc3Fw7iOOG2iMjOxOAAFzkk9Mda2dQ+C/xX093OpfDzV7cxLunjnsnR4wBnLKR&#10;uHHPI5FXCjWbsot/Il1aUVrJL5ma18buwsbWMEiziYMo45Z2Y/piota1S5dY7NZWEaLkR54UnjIH&#10;0FXF8J+LwzyW3hTUl3E7f9Ckx1+n0rP1PSdeguRHf6TdRyBRhZLdlOPXkUlha0dXBr5Mf1qjOVoz&#10;T9Gi78P57S18QJc3s7xqg4dFzg5HUemM1H411C11LX7mezZmi8zEZPoP/r5qPSINQs1e4S1lDDqD&#10;EeRUENnczXSGeGVV3/M3lms/Yy9q5tMtVIclro9Z+Evjmw0vwV/ZbboWhXy9y5BJZtxb0OM/Wun+&#10;JPiUtbeD/s15vhg0t3kZG/6fbnnGT0GD/nNcFeRQ6l4ItfEen2uye1kNvfRIm0P3jkI9cfL/AMBq&#10;p4g1O7v9K023KFBb2XlhADnmSR+eP9r9K8t4B+1c7WuawrRUWrnRfEuwgt7+41CMLL9vUTRyR8qP&#10;X+RrhviFqyapqFlPBdecIbKJWc42kjjA9uK7Swmns9Ajn1OMyxJZNFEjnq0nA/IH8M15rrmkXGk6&#10;qbLJkXarqQOxAOP6V10KEozV90aSq+413Ou8Q3z65eoI90ls8Kyw7jnC7Rx9Rk596rtoGo+F7yG/&#10;uVKtKmYxJxuDIGDg9BjcnX1rN8Mi/wBTvrHRLKOQySTiFML/AH2wMc89fau48aR+Gx8QJINe3fYo&#10;53iaO1lblguABu+YLuGMdscnvR7Jxla2hlJxneVz6z+K/wDwUW8W/C5bXS9X8PzFr+1jksr+x0+G&#10;6Emcqcm7nuF3FlbIMa8g4UVhfEb9tH9p3wppmnTav4R1jSrnWbK3utLBu4dMkuLa4jWWKVTY28OQ&#10;ylcHJ6nnrX0rYf8ABP39nfxZp2matrnhHxH4gNs0c9nctq4soVI+dWQOEbG52IBJ+8aX4pa9+y74&#10;q0XT/D1tB4X1nxHZ2drpPgux1fX4riWyuHht7OyYQwnlUVbckkZKREsSea6KVTD4jHKOEoXh1bin&#10;a/Vt3slvqeesPiqWWt42vap2UpJO3a3Lq126nj2r+BP29rfRb/xP8VniXR9G1+y07VYtU1+6vSyz&#10;RvKzxtPOySbUVRgBjmQZXFeQeB9G/aB8Ufs3+JvjromsWcL22qw6Xp+j6T4ciW4aVnhczRgRtvAQ&#10;yKe4zke3238SPgF4a/4RDUPEOgeIt/iuxik1C31xtavL671G9RC/7+OfEUwlZdrRlDGQ5CoBgDpv&#10;hV8c/hz8U7Sy0vwP4509tbn0pLy80LQNERLqz+VPMRhGzFdjOEOVGD1AqI4rFxw/tKS5kpatR5bK&#10;3VK+j1s7rqbSy/AuuozfLdbN813fvJ7rTSx8DD9nv9qf4nX3gfSYrvxy0MuiodfvLJJrdopHvbl2&#10;jdBgb1iMS9M4CnGCK9w8Mf8ABObX/hneJ498GWfibUvEUdrNHbr4olIhLupVdxkUDac4J7A89zX1&#10;1bWOu3M0kWoQeI54g+0/a9XtIQflB6OqsRgjkH26g06fw6lhGGj0mKBSyh0uPEVwcgsMlhGXTAHJ&#10;HoOMnivKqZhmE8VCsptcnRbP17np08uy6ng6mH9mnz31+0r9nbQ+N/hF/wAEptb8K/tIp8XPiHYe&#10;FLjwrbzI66Et8rF9tu0T70UFRuciTgnmvYfhT+xZ8K/hp8fX+K934h8MXdr/AMIwmnW/hi786SGC&#10;4OnR200zF0xKpcTOIyo++ASduT7lb2ekylZLFdBMm7iOz0MXz/m2xvx961hfajZmRpr3XbZFReLf&#10;QHtE+6O8gZRx+Fc9TFYmc5ScviVmttPuOiGHoKnGKjdR27/fc4H4xfAT4S/G7wnpfw6v9OfTtK0/&#10;QrHSlXw14bdpJRBK1wzLLvYoJJjvZFGz5RgDaCI/iJ+yl8IviX4M8GeA/GngXXtT0nwLposfD9tE&#10;f7N8tAAWd/lQyOxGWZjliSe9bniH4z/DDw/d+Z4x+KtjbrCd866p4y0m3ZExjLZkRkXcQM9zgd8V&#10;zvib9sT9lDwppC+ItR+M/hMWRm2faR4uurtC3JC/6IZlzhWOOpwcDis1PE2VnLTa3/ALcKDeqWv9&#10;dSxpn7Hv7P8AN4jl8XXvwJgvNWmwJr3WNTgeRgFCKD5Ui8BFVRxnA5ycmu1T4ZfDTw60VuPh14Ls&#10;IRtGJbuVgoA+UFHiKtggEDsQD2BrxPXv+ClH7DvhO4FnrHxC0Vbl4UuEjXwpqd6zxyqJY3UzWijD&#10;I6uBu4DDp0Fvw9/wU0+CfibxBdeE/hv4Z8T6zqGm6NFqptNL8G2dq0lvMkRjMTTX6fOy3EbBSoO0&#10;sMZ4qvquOqzuqcm9tpfLoJ4jC01Zzilvurep9A6K+lWU6vo2raKsSn5I9H8MrMyqMcBonUj0ztrV&#10;mvNW1B2kTWfFTZOFji042y9ACP38TDrnnPTH1r44+K3/AAVZ8bfDiGxux+yn8ULmPU1Ypb61qENg&#10;8BEsibZI/sUzKSIw4IYjY6Hdk4rzDx5/wV/+M7axb2Hw5/ZksJZprCO4ZdS8RahOYSybmRhbtbr8&#10;hyp4HIPA6VcskzSHvTotLe7sv8jKGb5dUfJCqm9rJ38vzP0RNp9tiSC48Nay77hlp/EEEWecZIhl&#10;Q45ORjoDinXsGm2MJtta0zw7FbkjL6lq9xcYx3xLG64/HFfnlZ/t8/teePfEn/CNXPgjwTpDaf4N&#10;utV12SHSBcvaXW26a0ija9nnEgcJaswAY4kfp1HnN9+2/wDtt+K/gvfeMPDf7Q82nT6ZrLQXDaR4&#10;d07T1aN7NZ44wIbZXVlMVwC27ncnTFaUsmx1Wp7OyTtfd9r9nrbWxFfNsHQoqrJu3Mo7dW7fdfS5&#10;+q+n3mk2bvN4X1jw+sWBldH8PJK/0/dSI30471oy3+tX8PmWuqeKolUDesejPbxnHXmaJxj8e1fj&#10;v8WPi7+2Bd694Y+H+oftdfETUjfWatqF3aeK70RvvuHU/IJAvyr8vQDj0qQfAfxsPiN4E0EaB4r1&#10;3ydUfVtY124inullR/syQRtLhgojdJmZWI4LHjg1pHJ3GUeeqldc23TT07mUs0UoydOnJ2fLbzSb&#10;8+x+qWqftAfArQYVtvHvxU0bTnWIMZ9Y8e6ZYMx9TGLqKQcnG0rwTjqK4/xP+3p+x5oa7n+NHgm/&#10;tLMb72e28SXepiFDld0gt47gBCzKoOT8zKPevhLwh+xB8c/FPxc8deI7n4Ga1LpeuaRq6W0kOmkJ&#10;e3ElxHPbxuCMkb4wwOCvyjJrb8K/8Eofj7J8DJ/DXh74FXuk+JLu4eKW61a6SNLmAXfmoCfNYLtj&#10;UD7q/c55PLpYPLnGDqV0rycXtpZaPd6PuKrisdGrOEKDdoqSetpXdmulpLtr3PquH/gqB+w68s8H&#10;gf4l6Pd3lvY3V3NBo3gG6nIht4HnmcPcQWy/LHG7Y3AnGBkkCoYf+Cvf7Omkx6CYdP8AH0qeLfLl&#10;0y+0zwnY2kRVrprNZJC2okxjzIyuSv3Qp714taf8EoPj3J8AL/4Z6N4R8G6R4g1O0gt5dbm1WLzI&#10;gHQTYZELlZIxIpHGS/PGa67xd/wSM8feNZ/Cs8vxG8OeHV8M/u1tYI3nt5YlvHuUQLGBkAPgs2Pm&#10;BO3GCed/2ZGF+Z3u9PJNLouurOqKxkqjVklZavo2m+/R2R0Ph7/granxA+Lll8JfDfwR+KU1xPr0&#10;On3c+qarY20VmZZVjMkvl29x8q5LEZ6KeeuPPtN/4LW+J/iDfXdj4F/Yzv7t7cKZprz4kEABt2M+&#10;TZRHnY35fSvXvBX/AATy0fwP8aNU+NXiL9obQ1utQvxfS6bHAyIki3DzgeY/IUs7jpkKR6c0fgj/&#10;AMEp/wBnT4Oa9Jr2m/HXXNcffFJNbR6faSpL5e4hQFIbB3HODnpggjNdWIeRQdRUuaWq5X72q632&#10;1RxYT+2KkKbrxinZ8yTWktbWavo9O58jft0ftU+Kf2jvBmueHvEPwx8P6dZ+B/iK+j6XrtnqV3dX&#10;FzIizrcBGuJ38uJ9luxCr85RCCNjCvc/hxYjT/hVoNuBtK6FajJ9fKT8686/4KOfskfCz9k/4FaB&#10;onwhsfF13Z614tWfWtX8Sw7QtwkNyYwc7fnkE0x+VcYtzuIwufVNE0q6XwNpQThItNhQBl7Kigfy&#10;61+mcHSw1TLZyoK0eZ2T9X5s/IfEZYmnmVGFZ80uVvT0j5LrcwdSk8uZt7t9Bz/k/wCNf0F/sc/B&#10;aP8AZx/Zo8HfB0QQpcaJosUeo/Z3LI96+ZbtxnsbmScj2I9K/Ef9gzwJafF79ub4deBroJNCvieL&#10;UL2CSLeksFkrXssbA9QyW7oc/wB7Ffvhf3j2UKwO5fCjc46k+px781y8Y4lqrTodlzP56L9Tv8Nc&#10;HGVGti7bvlXy1f6DfEOovc3HkQgMqZyvvjj9al0S3HmhVUYz3rCaWW7u9pLEH7xAPrnHH+ea6XQ4&#10;XUAsTmvh4e9K7P1SWkbHyl/wVHs5D8UvgnqEbbTFqOtwhS+3O6C3OcgHH+rzX5O/F8Gz/a/0+4uQ&#10;A66g7GRnK7l3qQMjoOvPbPev1v8A+Co9vOniP4O6tESPJ8T38RIOP9ZZnj8dpr8kP2hoxH+1dZpG&#10;4Rnu2QAnHzMVAyR+NbxS52vIyd0k/wCt2fvj+zfMsn7N3gGbfuD+CtKIb1/0SKtu6ZxqjyNIxR7d&#10;cITwMMckD1+YfkK5r9l6Uv8Asr/DiZzkt4B0csW9TZQ9a6HUJ1GqRRE/eglOPo0f+NEtETD4SlqZ&#10;VVyOT254rjPF9y9tZqEUBmvrVevZriMH+ZrqNTnWJ2Z5MZ5AJ71y3ioLdWSKcEfbbZgSfSeM59O1&#10;c82dETh/2QLz7X8PfippabQml/Eu6hQcED5omI/8frodKl/tHRbHUX4M1pHIyg88qDz+feuO/ZOv&#10;7HRfA/xrv9Qv4LWCP4p3TTXFwwVV/wCPYEkkgDjHP515t4//AGy/h54d+G8PhjwX4gvbnVW0eKK3&#10;1DSreMpayeUAG3zKyPjrwrD3HUVJVJK8IuTS2XX79PvYo8ilaTsr7vp92p7jfNbiVLd5YxIxzGrE&#10;ZP0HevHdZ/a++FumX8tpbWeqXkMLlZbq2t0EYwcEje4OO3IFfnr8ZvjX+1ZqHjl7Oztpr+S9y1pq&#10;+mxs7sF/56yzErbsCc/eUdNrdhnah8MfiB8Sbu51342fEbUby/m+aRdNuPvsc5Lu6kFyMA7UXPXc&#10;xJNfm1bMfEXOakqGXYSOFlCWrq++nH1TiovyXPdPdW1+vjgeFMvpqri8Q6yktFD3dfTVtevLa2zv&#10;p9g/GX9pX4TW3iu38U3Wn+DppSiy6dqs2rN5kiq2BvRHjZZEI2lGBKkDkgqTQ1b9pz4XfEbwdYSW&#10;9z4W1HUbC5eOSwudRknlMUmCssbGXeF3ZQoWbHyEYHA+Y9E+C3gGxs49Kg8IJfnzWcNfL57NIwUE&#10;ndkZO1eAMcV3nhX4C+PZbb7H4Z+El7DC+3cLfRjFG3oSQoWs6nhxxRjJ4l4nMoQjXWsVRg0paNO9&#10;ouXLJaczd46O71CPFuTUFSVHCyk6b0bnJaaq1rytdPpbXa2x7dF8SvD/AMRbWcePNL8PJJpOjypo&#10;0Uxug7sib1TKPhlKoV+Zg251I3HINjwp+1dNoUP2XUfDRlgkmDySf2rO7pwoJBuHkOMAfLuA78ZJ&#10;rnvh54E/ar8GukOk+HWNqoAFpqE0DxY9NrN8v4YNexaJ4B0HxZpC3PxA+EGiWWosuJlS1hfd2yHU&#10;ZH0zxmsFwJxtl3s6mDzaDqr45OjG9RX053eXwq8Vbp6FviXh7FqVPEYKXJ0Sm7R78q0339Slrv7R&#10;PhTQ/ENx4d8T6FqmmtFOyRXVxZ/uplBx5i/xFT2wD1q7p/jPw34ys3vvDOsw3kcePM8psFM9NynB&#10;XPPWsv4q/A3wn8Q4bT7XqWpWcmn2JtrP7LMGRExxlXVgT0yeGOBk8V558dfhR4xZIbj4UWNvaWiE&#10;S3FnpkgtpTMAR5m3Kqw2444II4B3E179bMONcnrYivXoxxGHjZwVNNVXfdW2930u1rvoebTwfDeY&#10;wpU6VR0qr+JyfuK3rrr66M7Dxtpd/crFquhXrWOqafex3mk3kWQ1vdxkGOTIzgZwp+U8EHjbmtPx&#10;5q2mfFrwba/HbSNPjtZNTuXsfGGlQIQNO1hPv8E/Kko/eL9/kspb5DXkvwD1v4v6i2p6b8S7e+XT&#10;7dVS0Os6dIlw7ueVV3A8xQM53Z+8mDjIHZ+HPE+l/DfxxdL4qZm8I+LrdNL8XRsGcQAn/R9Q2gnL&#10;xN6j5gHUL+9zX2WS5ms4y6njI05Q5vszVpLo01+R8/mWBeXYyWHlOMrdYu67pnjnxD8NC11ZroQH&#10;5m4OP1rnpIJpIzcW6gyIPnDcjPvjn06dvxr174u+CtU8K65feEdfh/0zTZ2jkZWBEqfwSqerIygE&#10;HAz2GK8x+zG1mI4zux5eeCvpX1dOaq0kmeFUi6dQ+ZP+CgXxC+L3w4/4RKX4V3WjQya3dyWM0up6&#10;aZ1WffCIiX3qFDLKw5B4i6V5PD4m/bA8JWg+IHiL43+G7iy02xutQn02w8NwAXIt4TJ5BkfLLvKB&#10;DjDDPHrX1x+0J+zZq/7THh7RPh74Uv7S0urfxPaanbPeTCKNhbrKZEZ+duY3fHqwWlv/APgmH8Vf&#10;EfhiPQ9X+KPhmJIntCzuTNujivIJ3jwq5IdIDEevDnrjB/Os7wKjj5ctNPm1b5U9/Ox+u8PcX46h&#10;gMNTeMnGFPTlU5JWTbSsnbVWXbueA/FDW/iYv7U/hPUvB3xW1W18NyeLtPtrjSbUqIppU1yztZgx&#10;KltpSd0wCBlM+uf0h/4Kg3c5/Z50xFOz/ingXLYzjYTx+Hf2r551z/gnTYW+o6P4t1/4xWcc3h/x&#10;X/b0dtbRTMbll1E34tctGAFLiNSR1K54yMfRH/BVZfs3wR0uLAw3hqPOcAYMWfxP+FaZHTdDDQhK&#10;PK03037HJ4hZrhs54jqYnC13UpOKavzWi9OZJS2V9dND4h+M/wAAfhn8ev2e/hgnxEt73UbfRPD2&#10;qy6ctteSQIkkk9s7K5j2swAKEZPVjjNeOfGTwxYfHn4C6r+zz4d0iwtbTQUsbHQUkYu1qbPVbjTJ&#10;JVJOSNliCx5JExJySc/dP7Mfwe8AfFf9nPwze/ETWdajXT3u47SDQ0JaSOWOzLh9h5AMK4BB6njI&#10;rofDn7GH7KnhrTrjw7ovgrxzcWd2sST289hcqJdk084Jf7MSWMt1cOXJyfMIOQBjzMxw2Mnj5ThL&#10;Zpq727nZwxxBlGXZZOhioOXtIOLsl1v1bX9I+PvhL+zH+zpaad4K8ZaX8AfBUceoaWl0Hu13OjtG&#10;GDlpI3O5S3APQr1Hbxj9hzTPA+u/FXxC/jLRNFn8vUrQRzaxbxPsJN5nl+gJ2kgf3R6V+pumfsw/&#10;Anw3pdtpnhr9mzVhb2ETJYsLoRGEHuvmCPGOo7flgQ+Cf2f/AIJfDrUZ7nwb+ydpOhyXLhriZrq3&#10;jMpGSC5W9yxyzdRxuPqa4IZbiuSalO/N5t9bjhxLgaeBlQVJ3bi72SWn+Z8SeJvFdz4Uvfs/w5g0&#10;+/m0nwXrGrnS9Ot0ia4m/tSySzRgGO5yYrwDHQfKBySfl39tfwH8VPDXjHXX+D3iXxyt1qF299BY&#10;+FLq7a3uMC3jMjRw8PJK5ldnBbCxpnhgD+0t54R0ciObTvhF4DLhcbr3UELAfMeeJcjLE455bPvR&#10;bWl1ZKqwaF4F07AAb7HbibA/CyH866MFgquDrxqKV7dLPXqa5lxfSzHIP7MlRsk04yurxsrOy89X&#10;vuz8Jfgj8L/2k9R+B3iC18efDHxzLqs/iSzNsuq6PevPLEba63sN6btuSoyOMkVyXwQ/4Jrftm/F&#10;H4jaFZaz8APEljo0+q20Or397brB9mtGlAll2yspYqm5sAZOOlfv7rfifUtIfzv+F0+GNNwBvL6K&#10;65Az38yL1J/E+tQaN8XNCmcWtz+0xpVxIzhQmmyKjE+gBvj+WK9qFatTnUnGy5/LbS2mqPma+ZLE&#10;4TC4acLxoXtr8XNLm18umlj4h8C/suftO+KP2ftYsfih8C9aXXNdtpLp9DtUEnlXZ8Ra1qAWOWJm&#10;WNlS6tXVidvzjJyjCvCPAX/BHn9uDxPPea74j/Zc0iLVNWvTd3lx4gukVUdyCQDGkhAznOAMkk9K&#10;/WPXvGGgtp2+4+LPjCdXbO6w0yKYccdopT1+tc5afFT4cQ3Ygk8ReNrplONlx4ekjyf95NPHv3rl&#10;w1P6rKUoP4vuXpqdOb57is5VNV4pOmrXV7v1387Wtuz4S+L/APwR+/az8e/GPxN8R7Xw74XNpqWp&#10;3F1pEGsawEMSyXBkBcFP3Z2E5xu5GD1JruvhT/wSz+JnwofS/GXi34oeFLS10Lxtp+v3NuLi3Qyx&#10;2sFzDHbo6vgMzXjkZU5aONRjduX6t8WfEr4Yi3juYvCHjS5G3Ia11q5tgR1/iaEf/rryn4hftffC&#10;fQ/C2o6RZeCyLgrGFt/FnjaCdOJEORC+os7yAbmRQhJcJwaqVOTwrp30t5GmHzvG1c9hi5WU24q6&#10;WltI/kfjj8SdS0uy1y3WeeOLfp0bRlnJ3De/POff6fpVa28XeHFhjUamrtsAKiNuOPcU7xtLp2pa&#10;zaXCygiPTkQosXQmSQ+vvX2L/wAEnP8Agn/8Lv2kviA3xP8AjydUuPh54euUTUrLTVWKbVLraHFq&#10;j+Z8iKCGkYYYBlC4L7k1VJTUY9WfulLPMRw9ga+Ok4+zh3V277Je8rtv/Nnhn7N/7JX7Sn7XuqSa&#10;b+zx8Gdb8SRwybZ721g2WkBwDtkuJNsSNgg4ZgT2r6a07/g36/4KKyqXv/BOgWqhclpvEkGB9SpP&#10;v2r99/2cde/ZQs/Adr4K+CsWgeGdI0e02waIYY7IWsSqSxVDgEAAlmGR3J5r0vWfh7pniGa3tru+&#10;tH0+FvNurUYJuHBBjVj/AHAQWK4+YhOdoZW64ZUmr3+4/N8Z4zcR1KrdCEIR802/zP5sf+HC3/BQ&#10;DULkQeHvD/hvUYTDG7Xtnrim3O/OAkjqqzYxyY9wGQCQeK9n+CX7F37Qn7BHwi13wb8eLjT7KfX7&#10;LVNUsotMvnlZI4YbRSzMAm0s21QyliBuxg4Nfv3DY6daoZFijVQOTtGK/OP/AILS+KDca1YT6K1x&#10;CZPhxqDq8licHdcR7Bh8DqmWB5AwcV1YfAQw9ZST1PmOIPELiDiTLJYPGcrg2m7Rs9Gmup8h/wDB&#10;MDwdouvfs9fEnxxqEwu9Rh8KeKbe4vmZg1zAdHLKr8bgVZdy9hucc5Un9Lv2kPEWgfC7wUmn+EvB&#10;et3OpnxNo8SxR+HL+W1QXGq26M3nLD5ZHzk4Dk84APSvzv8A+CLOls3wB+OFxdzrFZReAdUliWR1&#10;2RmSx1BJHzwvSKLn0Hoa/Zf4veHU1vwfZweUJGXxRocxyAPlj1W0kP6Ka3UJO+vU+Fg0tLHypf8A&#10;jD40xrO1r4LlcRNCqQ2GmsHffJsYgzlRiMfvHyclfuB2wh3fCPgL4v8AiS+MXjD4j6XpMDf6trJJ&#10;pHGfUSWsQHb+KvpHx5F4G8FaLdeMPFFxaWFhZxmS7u7jCpGPX6ngAdSSAMkivij4u/8ABTq28Q6e&#10;sf7OnguW1t7iP5da8SaTJBc/VbSVVaPHUGUHIP3Bxm40as5WTKc6cVdo7v4zfCTxL8DfCR+IPi74&#10;7T6tYSShbWz0+ydLicnLbUXztrYUEk5A46cgV4lpvxxvvijqiWvwu+G/xG1iGNDFdLHYKgWY/dJn&#10;E7pEM8kMvPqtWfgT8LP2mP2vvGkHiXxlruoTaMs+J9c1RiIIE3fOlvHwrHg/IgCg43FetfoTe+B/&#10;Dmg6LZ2Og6bHDa2VvHbxQxpkLGqhV/IADNbShGHm/Uzi3LyPhrw38IP2idZj8/UfhlcWHzHA1jx1&#10;GGZc8EC3tJRwOOWFdZF8ANeNuh1A3MbM2JUg1MyBTkg4byR78kD+lfTtzZWVpDvYRxRIOSwCgAcD&#10;rjFZV3caKuVa8gBPBxMv+Nc8pM2UUfO8f7PN9ZoIv7Vv5TnBMt2Ccde0Y/P2qO6+AtwytGb68Qn+&#10;Jbk8f+O17LezwW/iabUpfGsP9nPZJGml+RH+7lDMWmEgO4lgVG08DaCOSc0NT8VeGUViuqRnafmw&#10;vI44+v8An0qefzBwVzyY/CSaFzEt/OSgGQ07Z9ucc96il+HmoxIUj1a8XnG6O8YHt/smu91nxt4S&#10;gn2NqOTyX2xk7RgnJ46fr+HNY2teNPDChg15OCMglbWUY/ELnPWhS8xWt0/A5VvDet2LGX+2L91B&#10;5V9R+X/0WeKmll1eNRGsRDAj959u5/8ARZz+lGp/ErwShaKbU5huGCHsJcEY5H3f51x3in4l+D5G&#10;tG0P4kHS1tZ900J0zzI7mPYyiNwy7lUEq4KMpyo5IJB0SUmS20dXc6nr0Cqseo3MJLYBUJKB6Z4X&#10;FFx441XTbFpbiSW4KA70fTwcL3PyyMx+irk9ucCuDu/jX8OWm3/8LEsUULtZJXwM5HqOOv6inWHi&#10;PRdW099R8P8AiW2ubZG2l7dmdEJ/hyF4+laqml0Ic+hneKP2g/2sPFzy6r4GstDu7E/uU1DTJ7S4&#10;kKr8oDb55NzBQAcrn1Ga/Mf9sv4W638EPEnjGy1Hwrd6VpmsF9T0uSe0MUMjS2oa4RMjBCzGT5F+&#10;VQygcYA+uby58XfBT4s6rH4R1EwWV5O11DEjZimjd3YKU7BfmQZwRt4wME9V8QvH/h/4xfDi68Df&#10;EzwcNW0/UlEF1YTQebGQ2R5hPBUDruGGXqORmvR+rOMYyja3p3VtTmjXfvQd9fPs7n4hafa62lw0&#10;Hh1Egu54XhF3I5KQIx+ZsHqCMduwPataPQ77UbiOPxE2620dZLEeS4kKuDyRsz8rE56nPvX0V+0R&#10;+xVb/A34n3VnpesyW3h680trzR7y5QzNMiN88Epbjem7kr1UK2MtgeH6p/ZOkW0r+GRPFKsgFxpk&#10;gJUOwxuOeTnGPwr5jEOVOMofaW56bjCUHOPX+tj7R/4IzTTTaH8W/BmiL5u/wWJ/KCLlY4mmmYux&#10;yc4U5BzjAHSuq/af1HULb4L/ABksLCOWR7zRpWuiWbmJIbJcEH/abJHXgda4n/gjMut6H42+Id5P&#10;OIV1TwhNbGNAFba4MUox/dIlK4OetesePfDHh/X/AIffHRPE8s39n23w7vHkuYoS7RF5rMeYAB8x&#10;EcMp9/et6ElTy1zetvzucivPFxSPmb/gkH4E8JeIf2hG8E/EaG5ktLnw5fS2Hh+1spp/7VE0DQyK&#10;rxq3loIXlcsw6LgEE5r9DNc/ZK/Z08BaJqGpeCf2QLOwnFiZI7+2MEbRvEGeJ2D3COxRwGHyMQRk&#10;AmvhH9gb4r678Nf2gDP8PtBgm0ZNM1G1u75ryOxgubdYmuI1eeW2uPsyhoFkIVDjBGcEmvqfxJ+2&#10;v4C8ZX0Phx/iT8PdLv7+dLWPT4PiNc6hLcvKwQRosE1oGck4G6JhkjKnJFceFpYzFU3VtaL0eul1&#10;5X3ta+h0YnFYOjWUJK899tbbb2236nv3hfwyNa+Hmi63P8M/Ct/qF3o9rPf3XiC4SWWeYwpl5ZPL&#10;uDI5/vnJ68889Ppja3o2hGKK78MaAF5ZdNhaRFHX/nhb/wA6+P8A4d/tdaH4z+FFvpqeO/B9yul6&#10;PAJxpvhS4u5LYx2rymMrdz3Jlk8qCVgEXI8o/L2rnPEP7a/hP4Vpo09v8WPGCf2zpst9bWOgfDPR&#10;LYvbpKyM0u7TI5YiCrcFlOMd816FbKMXSo+2na2+93bboefRzvB1sT9Xp8172+FpX31va36n2hoX&#10;xOinu30/Vf2htGvHLHFnplt5cxHPADX0n/oHbpVO4mtx4h3x+IPH16Gbi3tfDXmQn2Ekenuce/mf&#10;jXyBB+2PquvJFqcHhn40W1nd6Hf6ha6hf+Kb7TYLmKG1uZt4WC627W8llUqmAcEDgV474r/a4uPG&#10;ngLw94js/wBkz/hML7xJqeo2Nvp/jDxcb+cLa28EwkBuopWkDLK5x2ERJPPEUstdXD+29pFLXR76&#10;f0vvRrWzKVHFLD+xlJ6aq1teuvTR/cz9EPil4i8D+CfL1PxdY6vZQnG2TUPHI0pMDJyyz3tqo98j&#10;2rm9W/aJ/ZR8S2H9nQeNvhZq19BESdNvvGWn6ndAjtthkvJCeOgBPFfE3wc+Jvxt8NfFLQfD7fst&#10;fDfwvpV+mqS6jbeG7ZnvIIrWxkmLBoUSIFiFQEg5JxxXBeEfjl/wUm+N2k6nrqQaF4Pgs4kezg/4&#10;RWVprqR2AEaC4Lg7Qck9Bge9EcJhVgliJ1db2tbqvPUuWJx39ovCxo6WTcr9H5et+x+jHgz9qH4X&#10;Wk//AAjVnpVtoM0rEQ/2P8PtceEnk5aX+ybeID3MgHvVKX9r7xha6kG0zwv4v1uweT92umeFbSzd&#10;l+t/rcJ9uY+3SvmD4V/AH9tM+KPDniTxl8YfFetRx+OSur2+leHLSGyn0dLSWQSEWsPmfPMEj4fg&#10;OcqcE149pX/BP3/gqj8UtNu7HxF4v+JelF7SR7GG+8TzqkspltlWN8THYnltcNkjgxgH7wpU6eWz&#10;wXtPa+/ezTtb5bNlVJZrDM1RdNezsmmrvys76J+XY++/EPxm+KHiqUap4D8HeJNOaDL3Ft4g8QaT&#10;ZkrgngwWWogjJGTv4988YOvftSeJzZLpvj6w8EaE4babq/8AjRcJIBgfNsg0+yBPbAYfWo9B/wCC&#10;afwd+G9zr2r6JpvjDU5da8Ff2Na2Wq6layG2nuFthePM8txGJUMf2uMLsIDMp52qw439kT/gk78P&#10;vg18R08ZfGD4Y+F9fsYdVe7s9Hi1pQkUctrJBNDIhgkEgBmMsZDLseKPgjpi/qTwiadp311f+bRv&#10;COMWNlGavTsmtErd10ZqQ/tUWOiaHrF2vx9+E9xDp+nfarxZhqusfZIjJHGZZA+tMHUM6D7q/fHI&#10;Gc+cx/tf/BrWbXUfFNp+0R4fa80XT21O+n8IfCWyUJbiWOPepvLO7ZiHlRQA5Y7++DX0h4//AGIv&#10;g14z+Beq/Afwz8M9D8HnVbyW4l8TafqjXVygdrPdBsNlGWiAtF2oZSAxLEk1gfFT9iv9mme01yzu&#10;PEnhzwrBr+hWelaj9g0mG3cRwSRyMyM86KrSPEm7KHhR3yxujWy+NKKqRbld306aWe39WMsRRzCd&#10;ecqUuWNly6rfqn1t+Op8+Wf/AAUj8Aa94I8T+KNc+NnxY1PSvDuh/wBpNJDp8OgpJEblbdUgfT4r&#10;J3fzXRcMQME9wK8uf/gpLp/iyFNT+H3wi+Pmv27+cI38QfFHVxaSiOETvxJf3CHERDY2ngjg5r7E&#10;0b9h79jTWvgs/wAC7jxhqfiPSGgihlFpqVuZnijunukTMO4geY5PygEhVBzir/gb9jX9jP4eWEHh&#10;rTvhH4vvra1Ro4FvdF1K4UK0KwH94tpzmNQuSegxTq47BSw0aVOk01u9r9tb/ePDYHFU8bUrVKt0&#10;7WW9u+lreS8j4xl+PA8UeAfG3xC8TfsMeENNu9BtLWSM+I9Qs7v+0Haa3DiSWS3Xy9qTxvkls9AM&#10;0fDr9ob9sS++D0nxn8F/CP4XeFfC0elyXFi50+8ZpmjjZhEqwzRrj924DDjAzgZwPvrUf2cPgFLD&#10;fabp/wCzLqmo2N3awfbNOujLDazDcdpK3U0Kyt+6TKndtEcfC5BbpPCfgnwXaaHF4Q079mqw0rT4&#10;Bi3sr46e9vEPZFu5Qv4LWeJzfFVcLTo0oqPLu9G2tfx23uaYPKMBSxlavWblz9LtJbfLu9PTZHx/&#10;eWv7e/h34L+LLzxL4w8Lx60lhp+p+HrvwhpLXDwwtIDcFo7nzfMDRBlHHylB13jHIfDP4V/tbfFv&#10;wFo+u/Fb/goFNoF/qKsl5pEegWVhNauDPGwyqI+A8GQTjKyIf4hX3/b6T4o8KXax+E/hP8PraAHP&#10;mpeCKUe+I9Pf/wBCran1Dx9cWgnHiDQdNm6sfs09wi/iPI/pXJisZmWNwUKVSdqibfOkrtPpa2lu&#10;50YPA5Xl+PnVo0/3copezbuk0/ive+vY+AvHv7GPx20H4J+I9T8C/Hj4qeOdf1jQLeLT4LfVpJfI&#10;kW6tJZBCBJH5b4Rk3hl+Rn65xWL8Ef8Agl54p+Iujw6x8bfD3xJutTiu3Mmja5qd/JDMEuLnbidn&#10;GI2ia3yCNw2qOobP3XqXxUj0m+Fp44/aW8HR548lbf7Mw57edqDfy61Wvrqx1uAaloHx18QTw5zn&#10;QLCxvEPc422k7fqaynUzGpg44epXlaN9dnr09Ox10Y5fQxs8VSw8byS0tdadfXufMfxC/wCCWnh3&#10;wH4D8RaN+z58GrjSvEuveFZ9GGsy61CsYSVtrhlnuS4DR4yQrHI/Le/Yj/4JaeGvgR8HYND+Kfw3&#10;8H+JfEU2oTXmqT6oYJo/m3xrHHJsdwvleUSMcMGABBBPv8epeGddQWj6f8RNRugCPtMmhanYHg9d&#10;8FpAp6+uOfpWdrOu+E/hfF/auu+GfF4iYZdtU8emOMZ7EXupxjH4VhOjOvgY4OpUk4puW+rb7tO/&#10;yLhiI0MwljIQSnKKjtpZdlt1epyej/sQ+Gk0K60GTwD4P8PSXNi9s2p6NdTSyRl7aSCRxF9lWM7t&#10;4baTjAI7ms34WfsHeFP2dPCV74a8M/G6OPT9Rv8A7dqMuqeHolLTeXHHuXy5IEUbY0wNuARuGCTn&#10;fn+Of7G/jQmDU7j4TSagqPIIPEPjHQ5p9qIWYny7i4cgKGYnBwFyelcPL/wUu/ZK+HGoHRdM8f8A&#10;wgtoImxv8Pa7NeHGOy2ekyDoCfvVVPBQhhfq9m4X5rO7101116LTYUsZVljPrKsqluW6snZX0/Fn&#10;oXw28Dfsq+C/CGj/AA80v41aPeXOi2UdpZ3DXOntcEIkaAkNI/zYjBBA4JJxyQaPhH9nL9n74N+P&#10;tS+Kugaj40u9S1gN/aE2nWcl3FMGuEuTlLa0dP8AWorgjkc4IDMDyGn/APBVH9mnx9qem+Hvhh+0&#10;Dpl1qur3kVpplpa+BtZuI555GVUQSyRWiLksvzMwHPJA5rlPDv8AwWF+HWveF9c8XWsfjPxLpfh+&#10;6gg1O48OfDyOCSJpxIYcR3esb2DeW3IQjPHcV1YbL6k6U6FCDcZtc0UnaTWqutm92jkxePp0q8MT&#10;iZqM6afLJ2TinZOz6J6J9D6Ufwh8IPiJbJcW3w28Vme3AeCaS11aydHVWCsm5IQGG5sf7x9azdJ+&#10;HvgHwRrc0mjfsl3sk1xdyXE9/LJYytLNIQZJWaa/3l2IBLEZJAJzXyhrP/BXHQtfitvEfw5+HXxo&#10;ure7iE8K3GkaHaRvFuZS2fLumCgowJ5xip9S/wCCnPxc/wCFs698BvDf7JPiPxZqvh5pjf3dh8SU&#10;hjCR7VMn+j6VEyrl1GTt5YVyqlhsPTk0lGK32SXrqd18diKsUuZyd7b3e17aeh9e6h8PdDeQa7o/&#10;wI8LR3Y5jGqG1hK/V4lm9TzzWtomp/Ey4Jttb8K+FdNt1GA1jrss4x6BfsKD06GvgL48ft5ftBfA&#10;LwNN8S/GXwUh8PXEmsWtlo+kax8QtZ1QXm9bhrh2MV7CEEHkKrDYdzSqPlxVTxj+13+174++JnhX&#10;4JWvwe+EUWp674PtdWvTrnhq9uJLGR9PmvJIt095Lu2LAy5IySOmTXbHDL6r9YVlBRcr3+ynZv7z&#10;hdeSxSw8k+dyUbW+01zJfdqfoXrdl8UbZ/tmgfEzw7YQjO5bnw9dS7f+BC7hH6V8H/8ABWeCX4gQ&#10;R+HPDniLVfFPiiO40B9Ug0uyJ02K3WPxFJG0CCaZxcYS6afJAESWp7HFyw+Hn/BTXwtqNvb6P4/+&#10;HHhkXbgImieBtKfaPPSPjfavniRDy3f2rhP26Jv2ltL/AGdoNJ+Pfxei8X6rP42tmtriXQ7a0t44&#10;X0+9RV8i2REfDpuyw+bEatlVArq4YzLCVc4j7Gak0pP5JPyODi7KcXTyKarRaUpQXS93JeZ8X+Ex&#10;NB4xivLFY5Jk1TRIUVX4DPqkJyfX7gGPfNcZYaZZ3ut3j3VlG7IIsB0zjKLXTa18MfE3gz9qrxJ4&#10;O8JQ2tjpfhDxbNPezw200dnb2tlqWwSyxs7OF3KqrHvLs8iICWYZ5zVfCGnprd3Pa61qss4dVlEV&#10;0IEjKoBsMa7vm45xJkHIIBBFfqOGxcq1WU4Rc07NLpaz727rTc/MKuAhhcNGnOag0mm9b3ut7X/l&#10;avtpa9z2v9hLT7C2/ah0Kaxsoo5BpetBHRFUgf2Reegr9bP2SPCuh+IP2Ufh94o0K98beIni8J2U&#10;U841XUreFZo4Ejkt408yCApEymIFQQRHksxya/JT9gWHRtM/aF0mSbT79r5tP1V7e5n1RnihiGja&#10;iJFaM5DsxaIq24BRGww24FfVP2qP2cdY+In7DXgHxX4L+H099qkVk0l9eaZY5upICzQKcqN8wV2i&#10;UKMkDJwFBI4OI8C8yhSpuShy8z166L0/rob8MZhDLMVWnyupzKnHTdaz9f66n6P+MPi/8G9MuDov&#10;xe+GWmWCDjz/ABXrGjgZ9T9o1At+lc7rX7TH7MHwk0631fwd4++B9jBdgtbCb4g6VbvMgbaxRbeK&#10;cuQwKnHQgivz3i/Yc+F0en3WleH/AAt4lvbtLu4RIP7JJJUT6wqFSjqSNrW57DHkHkSYXpPiZ/wT&#10;7+N3iW8+FOmeH/gBqmpaF4ei2a1bRBQLRH1y6ujGwLM2Tbyo+BuO1wOc1+f4bCYKrKSqVVG0W9ba&#10;tdNX1P07GYnGYaNP2dNzcpqLtfRO/vO3RWR9pa5/wU9/Zl8LnT9P+Jnxc0Hw5eaxbRT6Okej6zeJ&#10;eRS/6uWEx6bGJkbgq6sQexrB8Gf8FUvhL458fWngD4ffF6XxhdXodrXTdD+Hd/aSuixeaxEl/fQR&#10;gBOctjPYHpXlZ/YF+LPxK8F/DIaL8F9Qiu/BEenw3um65Iwa4is3t7qBFdk2BRIbiA47LnbsYV3n&#10;wq/YK+P/AMPfHWi+JL34K6DaWul2rrdTWupxxPFnTra2CrvkVGG6FuuMgKQMkiunE4fKKCounW5l&#10;OKctVeLvZp2+9dziwWJzbEfWI1qHJKnKSj2mrJxkr99mr6NHMfEz/gtF+zhb6neeFtK0v4z2esWM&#10;8lvcQWnhfQ44/NjOHAae5nOAeMgGqHgb/grnLfaL4l1rVfgt4tutK8N6BcapeXviPxNZaYzpG6xL&#10;DH9l04gyvK6oo3dyc8Yq/qP/AASI+J+veK9Z1+3+KWgafp+o69Pq9vZX06yzQ3FwIjOMxsECF4xt&#10;BDEBF+YnO7X8Q/8ABKLxd44+Dt/8G/HPxx02yg1jWLe51bU9D08AzW0JkeO3CCLr5sm8uWb7igKO&#10;SYvksMdZtukuvvXenlbd6GklnM8t5oxiqzsulldq7+Su7d9DyPxT/wAFUL/xV8CLn9ojwD8EtT0W&#10;UeKP7HstH1f4p6xdJdsLcTmRPs3kqvLbSrKF+XO4dGj8N/8ABQz9vL4jeHNifsrfDG8ie0lkFvrV&#10;rqN/cYSO8bBV9RySTZupyvBIyMnB95b/AII//Cj/AIUXo/7P6fHjWW0zQ9YfVLa4bT0a4aaTzAyN&#10;lFQJ8+Rhcn1GOev0b9iP9nHwJDN/wsT4wXriZpTLJNdwWvEguVYDc3Hy3cy/Qj0rHE18r9lD2EHf&#10;Xmvfvpa77HRg6WZRr1frEly3XLbtyq97Lvc+Q9U+Kv7f+galc634a8N/DjwbLCLll/sfwNaDd5S6&#10;iwI+0Ry8H7AGySeJ0PQ1Y+P/AO1n/wAFDLn9qnxF+z74J/abXTtF0fwNPq8F03hfSYG8yLTWuBH5&#10;sVmuwsy4HQAewr7Pi/Zq/Y98SSudJ+Keo6q86yrLb23iW3bzVl+1CQYiyTkXtyPX97/srjoNY+DH&#10;7Jg1ifXfFPwU1bUNQvLF7a51SPQr+WSeCSFYXQvbW2NjRoqkDgr1rKljcNCnKMqfvO1nZadzerha&#10;8q0JKfupSutdW7W+6z+8/Oz4u2/7eXhWXSdSsv2+/G4GqWlzNNHF4tbTY02O6qVK3KK4O3PGCAc4&#10;HNYfhNvjVrVxq178WP2hfFXitbfwt4imWz1nxVPfQO0emXLRuVeeRdyMA44yGUEY25r9O9K+Af7M&#10;fiKaO+0/4CXmpSQA/Z01rSL4mMEklV+1KoUZYnt94+tbVxoGg6JbHSLX9koyWhJBKWWnBSM5PEl2&#10;D+nr61GDx9TD1YSmubld+11e9ti8ywdLGYapSp3hzxcU7bNq11qvU/J79hT4LaZ8YPhd4t8GazjW&#10;73xIL3ybfUAZ5Fms1sZLYxyOjeWpe4mDjcNw2gcjnlNA/ZEXR7HUm174Y36bdSdtLe40ifLQE2LK&#10;DiM52/v0yW3Hbk9Mj9l/D3h3RbZln0X4O6Rok4I2pdR6fFg8943kxzWpdax8W4oxBZaD4Rki5xu8&#10;QhSB9Es29+/evUxHELr4J4f2KXvuUXfVJ7x21R4mG4eeFzRYxYiTvTjCUXtJx2nu7Stp6H5JeEv2&#10;efHOt/steIfhD4D+G+pxya54k0hpLaKxkLOipI0sqpJt4BhjBzgZdASua7bwj+wT410nwhp89/8A&#10;sj6ut0LSyEwtoow3mLDookLr5bg/vLa5Y467JB1lU1+nFpqPjC5gMeoarpWmuGJK2t7czjoOcCGM&#10;H+dZ2qT/ABPDIbT4vaR5TMcxyaDeMwGemTdqP0rhrZtia+FhQcUlG+ut3fvqelQyzD4bG1MSpNud&#10;rq6sraaaX1Py3+Nn/BML9sD49Xfgr4a/Cf4UyaV4W8KeGY0SfX5I4AdQuWWS75VFeQplY95RQTDk&#10;cNk+o/FX/glH+1FeePNG1/QvA2hTaXpvhC70t7RtTEKeZJJfMo2/LiPFwm4hgfvY7Z+67vX9L0q2&#10;z45+K1laEDmWG1jhI9f9fO9YP/CYfCvUp2GkftTSPuOPIivNGOTnGP8AUsa0ed5hd7JOPJt00899&#10;NzOOR5clFWbcZupe7+J33021eh8ofB//AIJefHeDX4NY8V634Y0FYpY5Wjh1RpWO27eYj5mIGQfz&#10;J7YFegeKv+Cb3xo1HR7TRdJ+KXgdxbwQxedeaYsznZDYR94Wx/x5E5B/5aL/AM81z9FPrPhm309T&#10;e6z4i1aIgfvLGNmLD1BtLcH8qytN1X4VapqIFtp/xMWUNjJ/4SZEB/4CirXlSr1b35vyPZUUlovz&#10;Oc/4JoX1h4z/AGlfCfirQr6yutOe3la0ubSR3WZGsp/LljLohMbKu75lU/MvHWv03nLR4ZuB3z2r&#10;8eP2Xvjf4l/ZIGifFK9+CN5Nq+iaW0Nx4F8O2Uk/2KdoxA9vGqszFYWcoOTwOWAya/Vr4TeKvHfj&#10;b4YWXj/x1Z6NayarNI1ja6RNJIqwqdoMjOBiTcGBUAhcDkk8ded1JVMxu93CD/8AJVr97PNyDDxp&#10;ZUuX4VOovn7SWn3G5f3GFI3Y549qxLy5LkgjjHNedW37ZvwF1/49al+zlpHjNZ/E2mfZo2ghjLpc&#10;XEi3jSQxFclzAtjL5z48uJmSNn8zci9je3q4JYgYPBrzneLsz1elySabJySOAe1eVfta/EjVfhp+&#10;zz4x8c6HpMeoXOm6FPLHZyuwEvG0qSpDDgnoQa7nUtbSKPcr5P1rwL9uz4knw1+z3q1rDKVfWZBp&#10;4cJuCb0djkemEI/GvVyOjHFZxh6UldOcU/S6uebm9SVDK61SLs1GWvyPyx1D4pXei62mm6p8Mri3&#10;upJV2vc+LNSZWLHqNs4Ddexr3jxt+0/8QPB/wbvdO8AfFPUtR0nT5J4obm08YXeo6PqrQ3FtDLEs&#10;cc7LAypdxSlZJZG2tGCi+YpHkfxS0eS9srLXYNM886fch5cuQYot6sz4z8wAUg5HRs8YrmPh34C8&#10;X+AP2c/F/hj4haJc6XrEE1zc3Flc4EgDz+HWRmweCY51ODzggHBBFf01nOOw8c4y3CxpJqrKSkm2&#10;7W5bddtep+CZJl9WXDua42pValRUeSySvdSb6LZpbfPse6+D/GMX7VnwF1i11HQdGsvE/hWP7XA2&#10;i6XDam7s2IS4jcRRh7h0Zo5lZySkSXBLEBcfOuqaPPYa9HbXEIDpdqpBH+12yK9R/ZuXWv2f/HGh&#10;+OtWRbyx1EiDWtKYMgaORGEls7BvuPE0kbnjG7Azmp/2kfhT/wAID8Xm0m2ma6tDfwmxvWi2fa7a&#10;TbJbz7f4RJC6OAeQHx2r7HAzoYbEVcLT/hyTlDytpJLyTs/mfm+cUa+Ko4bH1F+8jJQn53d4yfqt&#10;Plqeqfsv2wsv2cPGyTWwDt4q1QAoTu2h5UwRnHr74HXmvl74j38+iaf8TdbswA9uTLEzIGIkSZyn&#10;UYPIHBByMj1r6n+AMtoP2bfFk8E5LnxZqnnMj7ljLTy4BAGQx5PXseK+SPjg72vgP4p6gckEMFPr&#10;m4kH4j8v8f5Xwif1ltfzP8z+p8TpS17L9D521/8Ab3+Nd/J9kudH8EsWX5Ft/AelLsyc7crbqVwS&#10;Rj1Hvz6B+xD+0h8QvGfxv1zR7z+zbdIvhP44klFpZQ27M6+GdTK42hSfmwcDsM44Jr5bvobe2jEd&#10;7CZI2TdF5bMuMnJOD16Y6YzjmvTf+CfWpw237QOom4kIL/C3xwgUnHJ8L6oB/P8AWvSr5lmFShJS&#10;rTf/AG8/8znweWZbTxF40IJpS2jH+V+R6D+wn+1F8Y9S/bE+Hfh/UfFtymnReLLaW9gSeRVEcbGR&#10;lIzgjCnPHavJtR/bn/aasrotB8dPEsIViFEeszqQM9Bh6qfsb+Iluv2mrDU9J0yOAWnh3WrkBM8v&#10;BpF1J5gyTtOU3cHGc4wOK8QvJRNcu+Sfmyct3qVjsZ7aUnUley6vzN5YPCxw8IqEVq+i8vLyPpXw&#10;N+3x+1C/hHxtqDftB+LluLPw9A2nP/wkM6mOZtSs1JTD5B8syD1wT6muMvf+Chf7a1+6uf2qPHsO&#10;ABiHxXdr/wC1K8w0ua7tvB2ryQj9zNNbQSfKOSS7gZ6j/V5/AelZS2sjgNEm8EckDGDUrG4u7bm/&#10;vYnh6Fl7q+5Hd6t+1F+0drc8upap8dvF1xNLJmeabxFcs7Me7EvknjrVRv2kPj8V4+NvivnrnxBc&#10;f/F1ykenzI376RiGGGCc5HWrb6MLS3S8MSOjNgPuDevBH8J4PXHqOKbxmLf/AC8l97JVCgvsr7ka&#10;kfxk+JjatDrOs+J7rVZYnDJ/bDfa1OOeVmDK3XoQRz0Neo+EPDt38R/Dr+KdF8PW4ewt4ru7tPtY&#10;VLi185YGk+/lWWZkR1UgkSq6Ki5x4mW3MCuOegUYr1/9lr4kT/D7xkLHUbCacWUs082neZ5bXNq0&#10;LQ6haAkfuzLbFzuxlWhXbyRXqZRneKwWMg6tRum3aSbvp3V9rHHjcro4nDy9lFKaWjtbXpfuu57D&#10;44/ZA+IXws8Ua2zeFYj5/hyTWvAUd5IL1LuNZYZSpKI0Nw8VsZS4P7s+WW5Qpu+Zrr4p/Ee6vpJp&#10;5NLjl3ncqaJZxgEcY2rEFH0wK/RG68Va94r+B9x4UTWLe/8AEnwme21fw1fT2rytrHhtzjbGshOI&#10;RHcwzNFwpt8ll+WRq+Kf2sfhjY+BfHEXizwokqeHfFUK3+lqxyqsSytGThQWjcSRlgoG6NscGvf4&#10;nhmFGnCvCo0l7r5W0r7xl/29Fp+tzwchr4TFVZ0ZwTe65km7bNesZJpmR4X/AGlfjRptqbS0u9Je&#10;2gUPcSHwZptw0Ue4AsWkgJPJAGSOSBkZqLUf2jvihrMbS6q+jSYkAKwaHaW7HOeghRDjjkjj35Fc&#10;HZBLifbcNtVgdz7wCSRgcnryRx6enWidlZijxhfLOFAfhRnOO/vz7ivlI5tmkVpXn/4E/wDM+hll&#10;eXSX8GP/AICju9L/AGg7iywdT8C6TfMWO4TNcoMcY5SYe/Yf4bo/alsnt/Ij/Z78GZAx5gm1Jn46&#10;nm6I/SvI/IDRJL9sRfmYBSGyMAHOcY5zjg59h3jZmUhWbIx2Oa2hnmbw2ry+8ylk+VvejH7j0eX4&#10;56be3Jnu/AvkgtnydP1Dy1A9BvVz+ZNb0Hx3+GB0v7Onwt8QRXe07bxPE0ciqemfL+zjIyem4det&#10;eOIduduMH/GtCM2scYVJDhSWZsgMVO0ADk5Oc8Y9evbePEObr/l636pP9DGWRZXJ/wAJL0b/AMz3&#10;f4e/F9Ir2G68CeOdZttagRZbeG8b7GwlUk/umHmK4G0dWjYnAUE8V9n+Ff2uP2lf2rofAY+CQ8Tp&#10;4z8E6vJcfEjRrDWksoNVsFezEbeU0qKwLLcq6EDBkA3ANtX80dOvtT0e5tNctC0Mg/e2kvGGAcj6&#10;EZUj04r6B/Z6+O138I/inofx30vToZrOJ/K1fT54TJDLasyxzRkEY/dsyY5yqTW4HKk142e5dhuM&#10;qMaWLj+/gpOnKLcbtxacJWaupLa+zs1ZpM9XKK9Thurz4eX7mTXPF6210kr3tZ7915H3t8ZfG/7U&#10;M37Ot54Y+Ifwvv7S3SUf2z4g1DU9OMk1u92XCiKGdmDANHF8oOdvCjPHp/8AwUttbm0+HENvJbTR&#10;MlsfMjkkRiCUzyUypPU8cfzrL/aX1PR9f/Zh1PxH4avtEn0/UY9Ont5tO8OTxeZFJeW+CJTIyrw3&#10;ccdK3v8AgqNclvAVrOAcyacGLbs/8su479+1fnfC2TYDJKEqOFhyKU5SavJ+81G/xN22tZWS6JH1&#10;2e47EY9xnVd2rJaLbXt6n55/DD4M2n7QmpRfBmTUra0Ot394qT3TERo0VnJMu5gMjlOCAcHnBxiv&#10;orQ/+CS/wesrSS0urOwnZYZYLWe2nvJPka4uXV5Atod0gjlhUYZVBiJIfNeb/sGPDZftC+FL6fUZ&#10;LULqWqh54zFkf8Syfp52U/i7+vHNfed58ZfhjoD+ZrfxjtLXbw7XniTQ7cjnvumU/pW2dVKkcZaM&#10;mvdXXzfQMsUPqy0V7v8AQ+cf2iP+Cc2gftE/HD/hcWteNJdPthqVkz6RD4YvbkSQ2tutq0Jn2xEC&#10;RUJJCgqTgZIyYPhF/wAEr/hp8IdH1JfDnjPVpdUv/DF5osWsHw0RNax3Vubed41eZU3GF5lBZSVM&#10;gbOVFfQPir9pv9nrwxcvYeKf2hNG0+4jYb7e8+IVjbSLu5XKLdAjKkEHHIII4IrD8S/tc/sx+E7z&#10;+yPEPx006C6UIxtZ/HtwZSGUMp8uPe3IZSMA5BGOtfN0MPTp4KOEpp+ztZR1aaXz1Xc9epWbrSqz&#10;a5ur9flucnp37Dnw18I/CqX4aeHPDer2VjeeVa6hfWNlGtxco2nXGlqhMl3Iq4jvbhwdgy8nLFQA&#10;JLf/AIJ9fDG4+GV38Jta0XxxeaZcy6c8sl5d2iyA2MM0UBBUMB+6uHjZsEuoUEnYuNWX9sn9l3xB&#10;4F1nxjpXxJhvdJ0GSzk1bUIrjWLqKAPOpRWJsvmLbWwF3HjpjNchef8ABSD9hkRvJba7b3pWIyFo&#10;PBuqzfIAxJy9tHxhWOT/AHT6Gt3QnXTTi21JN6P4lZpvzVk18ifaqnZ3VrWW213e3le533hH9ib4&#10;W+Dvg5qHgGw8J3j6e11p9usep6tCkgjSPVOkkdrleL2dc8nDgBgFwceT9k34AadqfiDW9Y8DaR9s&#10;8XXJn8Sz3HjiSM38jSea29AiKAznJRQEPQgjijxB+3F+z78P/gvqfjrVPCOpQ6a+q6FJFLb+DgfP&#10;S8g1IwOoa8UNzbyo2SrRtlGXcSF5DU/+CkHgPS/ij/wpjTfhJ4vu9cj1+HRfKs/C9oITdyXQtEHm&#10;tqZXaZjtDnHXJxUVK0Lxm5LZu9+ifvO99lpftpcuMJ3cbdUrW6tK33npM/wv+CUvh+TweLPw5Bps&#10;1/HdyWH/AAlszwtNGYmjOxJlBCvbwME+6rRKwGVBrHn/AGcfgpeC5hk8H+B7y3vbxr2+juNHuLxb&#10;i5JOZpFNywkk+Z/3hBbDtz8xz5pcf8FOdG1e41ZPAvwk8Ya1Z6XePbzalp9lYx2su2eGAOjyO5KM&#10;9xDglQf3q9KxPEv/AAUn8XaJo2oeILr4DeJLV9MktYWsNR1jT7eeYXVsLqKRCNPcBDEEOCfm8xCO&#10;nI4yp0fbS0i2tbrd2S/RExlGdTkWr9GfQmn/AA/+HWkWR0yLwR4eW0e9W8e3tfAVyIzcqDtmwUdT&#10;INzYY/MMnB55WPwH8PI0WHTvDNnaHPS18EwoPQY8y0PTH6Cvmv8A4eLftF3kd+dL/Y+11Rp0NrLc&#10;C68XxjbHcCIxORHpyEKyzIR6hs9Ki/aV/br/AGjPgfZeGdXl+Eul3Nv4msLOeFZ9f1KOS3kmDq8T&#10;IrR7tk0UsYYH5woYABlp1UsPUhCo0nUdlqtWle11pey0vvbTYUZOrGUo3aja/wDTPpeLwhZ6TamT&#10;RdYvQjSyH/QtD0yMA7yWGDCnOc556gmp4H8Q7QhtfE1yuMDathF0/wCudwpr5L+Lf7YH7W+gftEa&#10;h+z78KfAfhjxHeR+I59L0y4v9T1SJppAskqoynUAo+VGUHP8IBOSCee8XftlftYeIfHl3ovwytPh&#10;9PoMutT2Oi61fNdf8TBIpnh+0COS9YrG7RyFcgjgDJJ5wwVejj1TlRkmqkedf4dNX2v0Ts3Z22Zp&#10;XUqCakno7fP+vzR9p/2BcXDBZbDxZnBPOtSxgf8AfE7VWuvDt2qqIdJ1OUAYP27xXdLn3xsYf5Nf&#10;Hlr8SP2zYfhF4p+LnjvUPC9lDpNm0dlb6d4Zs5GiuxfabD+885Zd6GG6nwFOQ0eS3QG38O9A/wCC&#10;hvj+XwrNF8X/AA5YWfiGaSSWWLwXoym0sQbDZdEeQSwK3hO1cuPKOVGRXdRUJYiVFTV4+vZPTTXc&#10;wm37JT5Xr6H1Neadp8KldV8O6EEAwRea+H5998ArBurPwGs8z29l4HjcSZ3SzQybhgdNkicDjqBy&#10;Ce+T8++OdG/bK8Ofsm2nxL1f463UPi5pjeiDTLKxhE2mS21mY5WjWABVjnnSPK4YtdpuwFGfMPCP&#10;in9oX4q3ngTR7P8Aag8X6Q/iDw//AGhrmr2ur3EaFluLrzWZEIAdYYUQKNoJjAz/ABVlHMcNTruk&#10;2+ZT5Hps7cyfo1t+K3tLwlacOZLS1/8AgeqPs+F4bdQbPUfCSAKCFtdLmfAx/sXR9+1Pm16/gs7h&#10;5ddtmSOJzIIvCt4UwAc5YrIFXHfBxz6V8myfC746+MviPY+Cdd/ac8WaXoHh23g0XxLq8vjS/kuN&#10;S1eF7P8AtKWNTIQyJLftFGQUjeOBTu+V3MPww/Y98RPf+DfGnxH+NZ1R0gGr6zYar4glmhaNFsHF&#10;tIJZCPNPmXAKMCvyPgnaQO6lj6NXLvrcU7crklbVq1183+F9dTllhqkcR7LTe17n2Bc3epSbWTxF&#10;rSZ5+XwqsYx9ZbMY/OqGo+ONE0FS+s+Pr2MNwftD6ZbdPTc0VfBnw8/YG1D4oXTv4x03xBossMol&#10;DNpsrRSRhJNylfvbi6R429A5yDxX0J8Pf2QPhX4H8LeNPCWmeGteurDxndXUcVhqnhqZks/stzeT&#10;2M8hWAh2fbDACgXal5IcYGROMx7w2XvE0oOckk+VLW11e292ldpW1atuy6WE58Sqc5KKd9d/S/q/&#10;u3G/tcePPDnjP4CeIG8O+I/7Tjt/F2iQSXA1WC58s/Z9Rbyz5E0qLjdu3ArneAR8mT8hfC241G10&#10;kzWRWLOArIuDgL1JHOOlex2nwC8U/BL9kfxX4f8AEXhyTS3u/jDaPZJPGUaSAabO0Zw3Pcj0yCM8&#10;V4L8OPH3jl9IittP+Emq6hEwLO9sSS5znps9BXxtOH1ivmDpWadWN7tL/l3Du122PSmvYypKW/Kt&#10;tfy9T1G01fVrsg/bWk+X98H5wOD6ckeh9e+cV8/ftZXFxP4m0yO7WESrbykiGJVBBK4PygA9P0r1&#10;ePx944tWIk+AnicNvyyra7sD3G0dcdTXhnx88QXnifxfA134cvtJZbfaLbU4xG/LsC30yO/cGvX4&#10;WwVSlm6qNJJJ7OL6eTZy5lUUsMld3uu/6nb/ABf8Gz+NoNCYeLNG09kheMLqF6YzKWKD5AFO7B4P&#10;4V237Pti0/wc0WR7l1JE5zHuGf38g5wR6e9eQ/tA6v4T1i20P/hGdaiu5rcTrcrDJvEY/d7eenZu&#10;n9a7X4Q/HT4deBPh1pnhzU9fla6hjczrHYs4Qs7PtyV7bu2R710Y/B4+tw9SjSjKT578vLqkue/n&#10;rdbkUK1GONm5aK2999jD1T4jeBdB1iLQ9O+HBeW6ghkiS30+JGbzUV1XaoJzyBj1rpo/ir4q8N6J&#10;qPiiT4Z6npaQWyMJZZzCZzvjjWMt5Y/hfPf7uK4XWbr+yP2g9LOoRo5t5bBJip2gERRgsPoecd8Y&#10;r0742+IE1f4NausN4JYzPGY2+zSLuUTRjILKFwM4x1xjrkmv3X/WHGUs6p0oKK5ovVRWl0328up+&#10;VLhjATyac5uTs43Tk9bNefn0M3wd8U/iZ48ji8SeG/hSZooZh+9u9VQozKehztJye9cT+0f4h17X&#10;vi5q+veIrRLe8vY7R761tnJSKVoYdyrkngHjqeBXXfs/+L/FGm/DkWkE1strJcSW6l7dmKIXYlgV&#10;dfmy7YB9F6Vyf7QVlreq/EbUNQhsCv26C3kt5DGER/3SAkZJGAwI6nkHmowebZhnFXEOt7zpaRst&#10;bNu+2mtkbVMnyzJIUFh1yKrdyTd1dctnrd6Jv72cXE235vMbP1qWJzJIsKNznA+X3qvH4S8fZ3CW&#10;3P0lj/8AiqenhD4hrIHR7YEHIPmxf417Eee38Cf3f8E55PDf8/Y/eekXfwcsdN1S50u88ewRvbzt&#10;Gwe0AbIOAcGUYz1rO+IvhGy8Aabbalb+MLHUhNc+TJHCV3xnaSDhXbI4IJ7cetcVqPhf4qalqdxq&#10;17qLTXF3cPPczG+XMkjsWdj83UsSfxqnceAPH883mTQeY68Avcof5tSq4rF3fssLKP3v9Diw2Dpx&#10;adfGRn5WivxT/Q2X1nVeHtY4pUbqd5FXdR1m4tb5ba6Xyna1t3wQejwow7/7VUdF8FeK4bZ57hPL&#10;ddoEQdG3k/jjitH4jeF/HN14jVdLsImiTS7BRIzpliLOEMR+IP5Uo4jGe1SVOd+3K7fkdLo4Lkv7&#10;SFu/Mr/cNj1a5dtzSkjHXJ4/WpV1S4A2h25Hzden51iQeEvijbf6uwiAI4BINTDw38VwVP8AZ8B5&#10;9q7li8Wt6U//AAE5JUcJfSrD/wACRrx6pcq2RMwweCM5B/Onw6tcfwSOM8cE/wCNY6eGPi3LII49&#10;Ot8k9wAM/XoKu2fh3x1mAXumTfdP2gQ24GGy2NpPUY25z71osZiP+fc//ATKdHDJfxIfeaY8Rapt&#10;2rqU3uBIf8arzajfRwvcW4aR/vBd+3J+tdv4f+Eug+ILTVbyLWNStBb6R/oMF+1rC7Xx24zyfMh+&#10;WTO0BxuTI7td8OfCz4T2+jW1v8RvGHimLVWO+6Hh/Qre6tlTzG2qjvKh3YUE+7AYxzWEs0qKLUac&#10;73tZRbfrbt5lRwlLR88LWT1kkvT/AIBw/wDauqpEnmalJv8AJRpRHclwhZQSnHcE7T7g0y21C6tp&#10;jPDcyI5+86nBP45rrNb0/wCGD/He5tpNA8SQ+Hl0mKNbbTmtbu8Drp6CIsyskLHzwhcgqcb/AJQw&#10;KV1niLQ/2Qrf4bG28L23xVfxq2nJ5QvhposDd7Rv/dqpmMO4Ng7t2MZ5zWzxuIjUjTVKTvbVR017&#10;7WfddDKWHocrk6kF5N69Hpvddn1PMhruts5c6xdDPYSN/wDFVHd+ItdgUzQXk8rddpnZf1ya9S+F&#10;vhL9mY+DYZPjHp/xQ/t7fJ9oXwzBp/2QruOzaZxvztxnPfOOKZoXwl+FXjr4/aD4P8Pav4h0LwTq&#10;FxFDqOreK/s0dxaZ3b3Lxr5QT7pBK8ZOc4yblisUlP8AdTXKm78nbt3OZLDe7+8g7u1ub8+x47P8&#10;WvG9hdJbCzvVZnwjDVGAz65xXvOjfsz+KfGmG0X4jXOtSIRHcf2PYPfJHNsVmQMkvzYLYzgZHOBm&#10;vQfj1+wr+yl4F+Fet+I/h7+1QniDXbVYjpukxXFlMLgmeNXGI2DnEbO3AGNuegNewf8ABKr4jeAv&#10;hV+zLqfhXxl8T4/DmoP40u7qPS7jV7azZ42tbNRLi4ByCUYZ6fKfSvHWeY3D4Gpi6eHlVs1FKUXB&#10;q/XSN2d+IyuhicTSw31mNHdtxcZ38vebSPnbxj+xqfhxqek6T8SPjm3h+71raLK01XQZoZpzwD5a&#10;NKDKAxCgrwWOBXWWf/BNH4q3F8ttJ4y8S2sWC3n3/gm5gVVH3mO+YY/mc10v/BSLxL4Z+If7QHw1&#10;1nwl4hi1i3sIl/tC+g1q2u1g/wBLVvnktvki4BPOCOtfYmpfGv4MRQXUdr8WPAL5jYILr4jM4JIO&#10;OAzr6Vw4riDiDC4ehVjRcvaptpxl7lmlZWaf3no0MnyTEYipRnXUVTsk1KHvXW7umvusfnj8KP2O&#10;W+POqavoPwc+OF7rl54fMa63C2g/Y/shZnVRm6uo1c5jcfKT93nHFS/G/wDYs1v9nTwcfGvxS+Ku&#10;t2lobpLcR2mkWtxMztnoseonAGB1x1r1P/gmtrPg3wX8R/ijqfjbxd4a0WG7v4G0258SJAVuQJ7o&#10;kw+c6hsAqSVP8S+orsv+Co3xI8DfEn9niz8N+B/iR4d8Q3kOtRSfYfD8ce+Ne52xyvkccnjGBXbi&#10;s0z2HEqwMKb9ldLmUZX1jffVbnHhMvySeSvEzqr2mujlDo+1k9eh5b8O/wDgmN8Qvit4J0XxzoPx&#10;3vU0vWLCG+sVn0CWSVIpkWRd0cFxJsbaVyOox7VwOu/seeItH/aksP2StN+LWpXOv6hD5q3r6I0F&#10;rHiCSYhvMuPNB2xsBmPnK9Acj72/Zn+Mfwx0n4AeA9B1T432qT2fg3TILvSX8WaXbNbSJaxq8TJO&#10;VdSpyCCcjFfN/ibxh4QuP+CrOkfEW98SWX/CO2tpOlxrb6wslpH/AKFdKitdWrMucsi/KTyQO+K8&#10;vAZtxNiMTi6dRS9yE3H3Xunp01ud+Ly7h6lgsPUg43nKCl7y2a166WMrX/8AglT8WvAXgjW/iFr3&#10;xo8xfD2jXWpvp6WsZF0IImlMW77WWUME27tjEZztPQ73/BHrS9E8ReHPiDceNtA0DVfJ1DSGSbxJ&#10;KzBGCXuWQeVICTk5yB6c5Ne6fFH9q/8AZS8ZeBfEPw9tPHehy6hqOh3dnYtDb6s5M7wOqD7RPaJE&#10;oLEZLShSMgk55+WP+Ca/7VHgP9lu013w74+07Xf7S8X6zptrosOn+Go7ovIDLGA0s9zbpBl54wCz&#10;YOTnG2uSdbiLM+E8TPGRnzKUeVOLi7Xi3pbVHTGnkOA4hoRwjglyttqSfSVuuh+jGmnwfbBF8O6v&#10;4OtpFOPLtNEhmOB0C48s/p71rT+Jb2K2Z7rxDrZEaAs2l+FrhI1A7kh3XGBXyldf8FgPhfd+IPDn&#10;hXw34R+ILX3ie6jhtRcrZafHbs901sDN81yVG5C2VDfIQeeleeaT/wAFvPCfjr4j6F8NoPgn4guW&#10;1XVrSzNzdeMoHWCWaVV3EQ2KeZsznAYAkHDHhh+f/wBk5kpK9Fr1svzsfZrNMBKDlGsmlvZ3/K59&#10;6aaNeYrqH2vxZcx7cQW8kMEIZf722aEYHpzwPfIq22myX9yjf8IprMDhckzeIIkDDHQiGcYGOc8d&#10;B9D+ZXxU/wCCzPxn8EeONR8JaD8AvDR+wXs0Hn3OvatKWMchQsQlzEBkrnp3rT8ef8FMf2qI/hZp&#10;nxJsNK8CWsGtaPBd2KL4dluHhfz5rWWOT7VPMHAkgkC/dOACQa6aeTZlUfuw/H/Js562b5dh7e0n&#10;vtofpIuh6taKEfwrpLRsRk6jr9zLnryNyyDHHrVNYvBllJLLPL4I06cyEndEk2TgDI3xoe2O3Q+u&#10;a/Ir41/8FWP22Ph54nt/DHhb4l6NCx0PTri+a28D6TH5dzPZwzzRqVtQyiN5WjwSTmM81mfFn/go&#10;z+3C/gLw34jsf2nvEel3WpaCt3eRaVfraCeY3c8W4LCFxiOJBgcYTPc1oslxt5KTirb6/wDAJea4&#10;RxhKN2pbad/mfs7HqupW1hJeW3jvSDEqMw/szw20gUDqT5dwOB15xxV25m8RX8Lxxa540izx/ovh&#10;+WJTwe8kUgHTr61+Qn7Df7Sv7QH7QF1Na/FT9ojxzrOo6N488M3UdteeL7x4pNLlupYbyOSIy7JY&#10;2d7RWDA8OemTXkXjzw78avFHwhtrnRrbxZ4l1fXfE9y8reTc3l1b29rbReWVOGdY5XvZMgHDNbL1&#10;2Ctv7CqKj7SVWKX49PTuYrOaTxfsI05N9+mzfn0X5H6Hf8FZ/h7o3xB0X4c6R4tOqm0h8S3i3Ot3&#10;Oq2wubJXtHkMSW6RqJRJ5AYu4Hl/Z1UH9/kfNXwJ8U/EXU/ij4l8Oa18U9U1DSNDtYUsraeSFo8S&#10;2pm37kjUvtK4Xpwema8Y+AGjePvgp4A17xP8bfAniLTbSXxTpIt4NX0yWGS7BsdYjcRCcKH2mVN3&#10;PAYZ6jPu3gf4VePvhqviv4ieLdI03SotbjsP7KsF1a1eWSJYDC7LFDLJtAyDtySM+zEfd8E4bE0c&#10;TGlzuVK0ndaR5tbJ6vU/NPE/FYOWUzqciVdSgo3tzcl4czWmi6P03PtT/ggZpVrr3/BQDUde1QiR&#10;tF8Dahc2LyOCz3DTW8QRc9WMMk/HorHoDj9k/FHjPw7ZSmG51u0iYnBWS5VSD7gn+dfkH/wb9/Df&#10;QvHXxn8cfEKd7ldb8Lw2Evh+aBolEMlxFfwSlmeKQ7fKLrjG3LAlSyoV/V6Wx8ZSuVvZknz0Et5G&#10;PxytqtcPGNWU88qRXRRX4J/qep4Z4eNHhOlLrJyb9ea36Frwx8Q/AGr6hcWWl+NtKuJbKQJdww6j&#10;E7wtgEK4DfKcHODzzXdaLr3hwoETXLLJ6AXSf41598OvhppfhjV9W1rw74K0m0vdcu0udZvLa7Mc&#10;l3KsaxqzskILEIoHNd7F4ffYH1K3ukDA4+x65cZ3AZAwCmBx+eK+apc/U+8qcp80/wDBUDX/AArq&#10;/wDwrTRLDX7afUdP8f28l5Z286tJDDcafqHlu4Gdqubd8Z+95bY6V+TH7RcMkf7WdiyyYK6iWJPH&#10;HGevTv8ApX6cf8FjJh8Jvg98OfEtpqly9xN8VbK2866vJ53bOnak2P3kjDorDhRjecYzX5cfHC7f&#10;UP2kPD92Yi63qySYdixJ+zxuM8Hjnr9c11QhKV3/AF0MKk1Br0/Vn7x/soTed+yR8MJQynPw90Yn&#10;H/XjDWvrmoJD4gtBufadPu2+6cjbJbjoOvWvPv2TPDutS/st/DDVI70SKPh9o6oJGh+QCyiAAxb7&#10;se2/8axf2iPirp/wa1/S9e8e+MbS1hk0bUza2UEUrXF0yy2A2Rr9pTefmHOMAcnArGUpN2SNIJKN&#10;7nzh/wAFTf8Ago18Q/2dfFXh34P/AARkgttV1XS21XVNZurFJmtbYyvFEiRyqyZZo5ixZTwq4xkm&#10;vxs+In/BZP8A4KSeJfEeo6vpf7SniqwhmvJZlt7KREhiXeSiogQAYXawA9GHBxX0j/wV/wD2qo/F&#10;3xkufG+q+EbyzN34Oj0vTUWbz3i4nIdsf7U24gHjPfv+YtloyPOpg1FvK8xGbzkcFsHJIOO7/N3w&#10;R3yQaheN09zSbjpy7O35HvF9/wAFLf2+r6y1DwzdftHeJhY6nqS3mqwI6hLu4CrvncBfmYtg7sFt&#10;pyPumvvv9g23+Kvxi/Zq8K6zrs2p+INb1n7VLBELYPcRwLcSRojbFBYDaTk9FYDoBj4v/Yt/4JL/&#10;ALUv7Z3gnUfiP8L7PRxo2l62trLdazqMlsstwUWSRY8RvnYGidumFkCjduIH75/svfCzwl+yt+z3&#10;4R+D+nw2lq/h3w5ZWOp3Fppm77bcQ26pJNiIljvcM3zEkZx2rVYv2V0tTmlQ9rZ9DwnwN/wT7+JP&#10;iBVvvHer2uiQumTbKPtE45zghSEGR33kjPSvW/C37E3wR8KIjajo02sXAzul1Ocsue/yJtXH1Bx7&#10;16RL8X/CLXBtYk1mRs43R+FdR2/gwgI/KoZPHVhexGWOJo1DFWNxb3EWD774RXPPFVZ7s1jRhDoV&#10;LDwH4K0G2Sz8PeGtPsoQQVjtLNIwCpyD8oHOVzn2pXgSKRnjQMxA+ZhnHovr7/jVK7+I/hKCb7FN&#10;4j0O3ZMEJLq6x4JycAFRzjOQPxrGuvi98Oo9WFhJ470GNpULCVNbhKZHG08/KfY4zzWXOt2U46WN&#10;p2/fMjR4BHyMOh5PHt/9f2qveZClNuDjjC4+lY2qfE7wPHZPf2fi/SblgrGOC11e3LzMoPyLudVy&#10;SMDJAz1I6jE8GftB/Dbx14Th8SjUzojSySxnTvE8sdldRsjMvzIzHg7dwZSQVOR3A0UzO2htapbu&#10;ZDtlO3r8pzk5/TpXO6jsLEKCeMgA/WjXPjv8DtNYx6r8afBds/8AEl34qtY+3+01cjd/Hn4H39z5&#10;Ol/HDwNcSOPlWPxdasW/Jj6VtCRm9UaF+xL/AC5BU/MAMkHg8gVzfi/T4NT0yWzvoGeORCsipktt&#10;PUrgE5HDDHOVHIroYZm1tftGhTWl2jEFXtLrzQcf7qH0+vP0qnrMU9rCovtG1OJv70Oi3Uyj1xti&#10;9zXTCaRnJM56bU5fGfwnWHUf3niD4frHp2qAMAbzR3IW0ucbvmMTbYSSCQjW6jktXmurWGJjKgA3&#10;E5+br05/KvTbCy0XS79tR0G5NrdS6XLpzm/H2dpbV1KvGwuNob5ScE8g8jBGa881Lwvrmn+M7h11&#10;fzNHu4kEdqRaOLOZRtZknjmLMjDBMbRsQ2SHAO2uyjUjF6HPVg5K7INBuF0fV7LUri3MqW9wkrRO&#10;xG9VPzLkcjIyPxqx8S/2wP2Q/h1fnTfHPjP4O2E/mOjRX+vedMjK5R1aNbeVtyupUjGQwIIB4qrf&#10;Wus2jCO2MV5HJ94vcyq8fPT93bnJ+jY9+9fOP7aP7E2sfFjxJpnxb8MfDb/hLdZV7CwudM+w+ZKb&#10;SCWaTcgnk3M5MqxvtGGjVeF2Et52c0FVpqqt1v6fM7srcHN05O19u1/+G/E+kdJ/bb/ZV1LxLf8A&#10;wf8AD/j3w3b+I3xZy6Np/g3UllSaaSO3RGeTTolTMk0Q3MwADBiQoJr1L/grOYx8GtPgy4C+Goly&#10;pOc+SMfTOf0r89fhr+xX+2/Z/tRr8e/HXwzkttFk8Wafd311Pstm+zxXAJkC4BLbWZiG5OwAY4Ff&#10;oN/wVf4+EVizOvPh622jccL+6U5x09fyrxMv5m4v+r29D2MzpYWjUlGi27OWr6q65X89b/gfPNl+&#10;3P8ADv8AYi/Za8GzfEO18Zu3iCO9/s2PwjZ2k7ztbvaK0ZEs8Z34vY2UYfKJKfl2AHzjxX/wWu+H&#10;VrB4W1HSPBvxP1dPFspW0tZrzTIJ7Ui4a32yxLaTMSWQuBHvJQr34q98WP2dfEP7RPwl+EOieHvi&#10;zovg+Lw9Jq2oz3uuTLGtzJNY2tsETDA7sTTHIB+7nIyCfJPGP/BKjRdb1DwzeeIP20fDpuNBjjE1&#10;3b2N3cyXEiXDzb4ygPljDBMZJ+UkHGBWFa3t3dN6vv59jajTwv1ZNy97lXbe6/Q9b8J/8FVZfHd5&#10;4r0jVf2YfEWk2nh7w3fX6eIZ/HfmQ3MtudhjVUsbflWEhbn/AJYsuBu3L8czf8Fsv2k7y/aey8Ia&#10;AIN6BWkvdXYDPJABvwCQCeMZOwjjrXqnxp+D/hj9nn4S/Eebwz8QYtVufFWn3kMMsImAWaWEwu+J&#10;lUp5pLygEkqSEJO3cfz8fQ9esNUiup7t5IjMvmH7cilQvJJUt3IBwD0JHoa7cHRpyoJ1Iq/9d7mO&#10;avDxx1T6o/3bfu+SdtL6PTbU+wb/AP4LXftDNqz6dP4D+HupWMUpWK6vtGu5fM4PUS3J6AhucjBz&#10;1GKydf8A+Co37VEtr4kuPCuk+BtKv9GgtL23jsPh1YOfsrqRM5aRHxtmeBFz183npXzJ4I+F/wAS&#10;vHeotYeFdK1K6nGN62TGYK7NwDs4RfvjJ7Hvg197+E/2O/2XtF0KC71XQPGR13U9At7TxP8A2fFe&#10;SwXMgMEsqALGy7PPgRhgY+RcUsRToU0lCKv8vx9S8rqYeFfmxSbh5X66aa7rdeZ876B/wVg/4KK+&#10;Lvh1rXimL44CxSx1exsvM0vwlpUCATRXThSUtQf+WJI59fWuQ1b/AIKB/tr6n8Ibb4h+I/2gfG5v&#10;tX8Uz2dnqFl4g+yqEtLWJ54wkSoFObu1O45+7hdvzZ+3fAv7I37Knh7RLnw94Z+DfiqSx1C8gubv&#10;T7jTrgJJLEkqxOTLa54WeUfe/irVuP2V/wBnVdItPD6/sb3l3Y2ckstlbzJAkcLyBRI6q7x7Wfy0&#10;3HAJ2LnoKzjOCm2oKza7dv8AM6JTwiwtKMU/aJSUnbRty0fyjp6+R8G/Eb9qr9rfQPBHgbx9J+0n&#10;49lGveFrm7mS68YXc4kzqWoWeXR5CgbbCAMDjCkYbBHL/tgeKPiF4d+Jsklh8TdUvtK1mKPUtLjb&#10;W5p/KtrlBcQqQ7HafJmiyDyCa/Sqx+CXwm0qzt7Ky/ZSjgisYjFZw319B5dunmNJsRftnyL5ju2A&#10;ANzk9TW5Z+DbNEY6b8DfBi+Wioi3mqQ5UAYAPzSdgBjnAFFNzhUU+zendPb7jqxWYYCthJUYUbNx&#10;prm0upQvzSW2kk7Nd7O+h+Zfxs+F2sQ/to6j8NvBL2RjuPiZPpNtPd2Uc9lbqbx4VeWJ1ePy1DZ5&#10;BCgH0pvwf0u51r9t+z8faj8MdV07wbP43muGnm0ORYbOweVxGpOzagVSiggDBAxg4r9Nrbwxq1sE&#10;S1+FPw+tlUYG26SQjHc/6IxP1yax/jldeINN+CmvXF5q/hnRIFtkUz2WmmRxmVBsXbary5OzPYNk&#10;kdQlzqi4y1dnG/qXUzOjiM2hXpUlBc8Jct017tlbpo3dv18j8yPGF1p+n6xFBaGWZJrRJQUAOPnc&#10;HOfp+tfvZ/wSM+MPws+Gv7Bfgj4QfFP9needI7aS6vNY+ygzXD3UhuRIAQGwqTJFkHrAw5ABP4GS&#10;i2lvkubiAuRAAQGOMbm/wr9xfhWW1D4Y+F55JXJfw1YPtOQcm3jP9a1wsFKR9N4gYrErL6FO/uyn&#10;J2/wpL/25n1b4q+A3w5+JFvbaz+zVq95qF3c6jBBcaFc3Mcb2kLyBXuD57I2yMHeyjcxCnaGOAZv&#10;CC/tl/s1arqn2zTtRutMXUFMS3ETXVqyiCEfKw5UZBHBGCCMcGvm21RrOZLiJp1kjYFHSZwVPsQR&#10;ivW/gn+2V8Z/h7YDT11r+1bJLqdfsesSNKSBK4yHyGGevJOM11ulJO6Z+We0urNHvOp/t5f214Sf&#10;wtrfgyTT77UITby3ls63CRK3Dt5TFCflzwTgErk814J/wWg1SDxJpsFzcaW8Ms3wtup4rW6gHmQy&#10;NMcKwIO04ypIBIJ4I+8PRfBXxS8GftU/H7wxpes/DmHTNk0jXRs5y6XPlK02G4H8SMpyOjewryL/&#10;AILsX0Vp4hhs7QsEf4c3AmCA7yWnlCY5yTuBPQ5xg8E1pRU3W1JqNKm7f1qjyb/gi1YWb/svfE21&#10;GnI/m+GNX3ZjLcCxmZO3OCcjjOWPA4Ffrt8R/F/h3wL8NtS8d+LbpodO0i3+3XDAqGIiYOFUE8sx&#10;UBVzySB3r8nf+CFGhyS/s5eODI2V1PTdZMa7SMD7CkZ+nIbgcc9eMD6s/wCCtnx4utD8FWvwS0W8&#10;aN59GudY1gKSN0SLIkCk5wQXSRiCOsaGlRV5yQtoJnzz+0r+1Z8V/j2uueKtdn1KTRNKgutR0/wl&#10;ZzbURYY2ZY+weTapHmNkZZiNqnFeH/DD9vLVfg1aaZ8XbH4H+BNWuL3UZrW3s9a1H7deaTJAlvI8&#10;oggnRXUi4ULM+xi8bqFTaWb728A/sqeEPhV+wp8S/ij8VvDctzfeIPh1qs99aKSs0GmfY5GaJCp3&#10;JJJGoYkEMuUX5Spz/Pd+2hrniLUPixfaZ8MPDXiPSNGFy/2eBPNLeSjGOON8D5yreaeTkq0Z9zdb&#10;ESi1FWt+ZdCgpLmerP1803/gv98a7G7lbWPg54Rmswx+zNaRz28jLlcbla5kC8Ek4J7D3r0r4bf8&#10;HEXw2vZINB+NH7Pur2BkiYS3HhvVYrtnIwAUgmEJwWyPvnGO54r+eN7z46WzD7TqPi9UJ53G6IIH&#10;TG7hhx908iv0N/YM/ZS+Gf7QbfCPxF8R/Huq+DvCvhK3v9T+O/iPUNX1iziuVa4j/s3TvMumWFpp&#10;8XChbY7lhDM3zquco4iUmoxitfU6J0YpXloftEus+Gfj34/+GvxKTUZ7vwR4j8J3d7oGn3aeVFNq&#10;Li3mh86Mt88otftRWMhgvlTHqFNeqXGi2VsoWCyiUD0QCvGG/bO/Yk+Oeo6J8A/2cvjFpU/iu3Kv&#10;4LsNP0O9jtbeezhaWOPzVtxFFCYoniYBl3RO6LywFe06Hr6+JtMjv10u5s5jEPtVjdqqzWsn8Ubg&#10;E8g5+ZcqwwysykE3UpOErSVmc8JqSvHYyNQtoFYL5YUlsKSB6VhXiQTwLOiYUjI3Jgj8DXnvxb/4&#10;KIfsW/CDxnf/AA/8f/G2K01rTZjBe6fb6Hf3TxSL1BNvbuCRyDg8YI6113w2+Kfw/wDjl4AsPih8&#10;LtbfUdB1VZfsN49jPbmQJI8Tfup0SRcOjD5lGQMjIIJznSqU4qUo2T8ilUhJ2TIdQhjlTBGSeRzx&#10;0rmr62it7byYYyVBIAYjhfT6f/WrptajRUEUk/klyvlnGADngc8Z9qw9ZtiquGXcCDvx/nj61CsE&#10;kcfdJObcG6G1wvJU87vbHY1gaoEw7biM9Tu9u1dTqtoIy289Dxk9BiuX1hEGctz6GuiCS3M5M5vU&#10;pUk3fIGA9V/x61U8IeM5fAevpq9hplvPbOdmoWE0KtDdxE/NG6ngggnnqOo5p+rIFZtigEjLcd/W&#10;vL/if8f/AIWfC3X/APhFPHetXtnevapcqkGiXlypib7rboInUE8HBOcEHGCCemFP2nupXMXJx1Jf&#10;28/hbp3w8+Nt3ZeG1d9NglQWr8kLDKi3EUZJ5bCSkAk5O0mvPNCSSMJNGxBUcFRg49R6GvUf2h/i&#10;t8Mf2g7rRfHnw78Tzajp0Xhe0iubtdPmhY30FiqMDHcIjcOFBYjBHI3dK8y1Px14X+Hkdne/EDSL&#10;qG01G0N1b31pp8sqmMSPEQTEr7W3xPgEDOOM4OPSoOXslHqcdVL2jaGfE/4W+EvjX4Vm8G+PrBbp&#10;Jo3FnfvzLYzsuFlR85BBwSPutgBgRxX5W/tO/CzXvhz4zgbxOfKmSC4067gilYZuYnB37hw4Bz9c&#10;j1r9i/BWmeG/i14WufFXwmvZ7+O2Dm4trrTZra4TYoZm8uZUZlAIYkA8Ak4AOPzq/wCCyfwb1ax8&#10;VaF8ZfDqz7NSQ/a7ZSxjN7boqliOimSDZgDk+RIfWvGzOgpzjVho4uz7no4CXK3GXVaHQ/8ABITx&#10;Fdar8afEtjeXM0c3/CEOrRhjjcbmD519VYk8nvkV7x4x8QWK/Cj4vWj3EwbxB4QSwt8ENkvLd7i5&#10;44/c5Jxz/L5t/wCCPXjPw5rXx/8A7Q0efcLrwlcRTWsuEaFxeWrPEST2K7l9mP4+861F/wAJI/jP&#10;w88QSK38GanelZQWZjbnUGCnplju29q5aii8tnf+rMak/r8Wv60Plf8AYb8A+MfF/wActQ+AsGoS&#10;3Vze6ZqXlzXKkJJDPZS2onOMZWNph5mCDsUkc4Fe3eBv+CL3gb4KeNLX4nfFf4maTfS2viWyvdI/&#10;4RmF7KS2mt3eYJm4LpJGWC7uN/yAZGSaj/ZJ1bwLJ+0z4X1rUdPeCJRNbidNSNs6Ko84B5Ny/uma&#10;BFkQkBo2kU7gdp+mfDv7Y/7GPxE+IF14D8L+LfhnqmoyabcSxN4Y1QS3HyrgvuFsqMq7i2BKzZUM&#10;EYBmTz8vxledFQS927bVuvr8l2NZUKKquq9ZPReS8l82ebfEfSP2Q/g78RtKd/Cn9gXVvLBqkNr4&#10;YubY2l2vk3dookWa7ZjujuJkdRsy3KrGMLTvC/7Q37Nnw+8b6f8AEvwTDq0Gs6boVxo0N1Mum3SS&#10;WVxK0k0LQ3MssTBy7AkrnadoIHFfAP7bXxB+Nfxs+PHiLxSLTxVDo0V21rpcJtJo4xbxswTIUYbq&#10;cHn5cDpivEG8KfFZ0+0DSNfeJWHmMttOcHAPXGM4A6mvYhmSdBUnFWWnXr8zOeVw+sOrZ8z1vZX0&#10;67dOjP2x0f8Aba/Z6+Kejaf8H/EPgjUL+0vJDY2Gn+dYwW7faJJf3Iit7iMRh2uZVIXC4k28LwPX&#10;PC/w+8HxWlrptv8As/adZR6bb+Rpia3eWlwlpEI/KEcS/a5zEnljZtUAbeOnFflp+yf4HvvCPxgv&#10;v2nvFH7K2qW2i2fhy81zwla69fNZR20kNo8qXamKGIyhihSIRAbGl80bjECfSdU/4KKftZXfgbwz&#10;43+H3wk8HQ3nim6vY7TRtc1/XrpEigERDmQ6mqnf5hADRL90HowrzK1L2sXOMbR230vv3Z1U5ezq&#10;qmpXla/S9vwP0LtfC+oaRqiyaV8L/AFpF5gL3CMokUeuE05gTnH8f41f8T+IfEGk2Rlj+J/h3Rtv&#10;3mvLN3QeuD59vivzJ+Jv7cf7Qs/7UWg/s2a1pfw+stYtfCt9f+Lr7SPBFtcrb38djeXyLA2oR3Db&#10;Vijt9xYFizPyMjHC/Dn9rT/gpN8VNM1OTQv2sLPRNNtFBgGi+AtMtZJEaUohzFaxsjbfmx1A+lEs&#10;vnRpqpK1n6+vYzhjI1qrpq7a7+tu/kfrL4Z+Iml67A2nal8ftG1OcplYtAjjRgM4yVkvJ8jPt1rL&#10;1C6h0zWCs/jf4g3CsQRBYeEUni65wGh0tz2/vZr4Y+E3hL9sD/hMfDuq/ET9t74n6oP+E7+w3Wln&#10;XLuztbu0W1mkO5I5QSDJEyhhwcDsK+Tr/wAEftOfGzXPEk3iv4n/ABFlii8PSarpsN9rF7eJcO80&#10;AhgBeRsbo52kI5YCJsgYJBh8IsTh6leE0owsn8+xWJrSwuKpYacW5VE2rbWWuuh+1WrxaBc6MNVu&#10;9H8ZTKo+/PqVzpR4HB2s1qo69TxniuFt/wBov4AeGtTfQfEGoWFoxwHHiT4raXOCT0BSfWHYf981&#10;8p+Fv+Cf/wAN9M+EnxF8ceAvHN54i1i+8E+J7TwV4cmukkuo7n+0Y7KLeFY+Y01jNPJGm1TgEgbU&#10;yeTvv2F/jJcfArwX4WtPgPr8mpeE7qF7Gxn0Z5iEeC1u5R5gQqq/bRdR4zwkuOQMnfBYHC4mDc66&#10;h8Vk7LaN1u+r09TjzHG4vB1OWnQlNLku1d6SnyvZbxXvNdkz7B8e/tCfsmeFba48VWR+DdzDYW32&#10;i/un1iCZ7RNyLvk+x2d0VBaRV3ZwWYDOSM5+h/8ABUD9kr/hG9Rvj8YvDNgmk6eb67/sTQtYvI4L&#10;cSJH5h26dBkb5I1wOfmGKwPiT+wx4d8f/sN3ngb4N/ArVdD+Ier6m0mowa3aeQogZ9MeSFbggIIA&#10;1o5jjdpJASxJ+YknxN/YG8L3/iTWE+HXwOh02w8QWOjRajJLc6fbqvlXsVzexLEt0QqukSx/IArM&#10;mdqgknnjDAezi51febaaTWiVrPbrd/cdk54320oxp+6opp2au3e636WX3mR8Rv8AgrL4G8B+IPFW&#10;hp451nVP+ELWE+JItJ+HTStZebIkSKfP1uHe290UqqkqThgCrAeceKP+C6fwV8Q6ET4G8B/GG8uC&#10;rstzB4Z0uzT5EDuQZZrzACkHoeKqeGP+CN3xmj8P+PL/AMefGfwrca58QblrzU5Y5JXjhuGvo7r+&#10;HJdRsIAwOXOcgAV23wj/AOCS/iLwx4YtfC/if45aO9pbreK32XRrhi63EEMDrwVxhYR/30enWtMQ&#10;8ohBezk5O7vv5W2S8zPDLNZzl7aKirK2qvfru2cl4J/4K2eN7zwD4r8cXv7PXi+5svDUdszJ4k8a&#10;WNm1y00irtT7JoykModGPzHAYetctD+35+1x8TfCWo/F3wR+y7pmiaNb6bd39vca98WtbuEuEt/M&#10;Dqkdpcw85ifGUQHHWvoT4hf8E7fhJf8AhLXvA+s/HcaZp2vvDPqLrpyJKGjMeNhluAEGIYwcqcgt&#10;061s/DL9mT9kHw98OH+D1n8fP7RsTpkmny2lpq9lvMUjSl+PMc7j5zAn0NeZiazSj9Xj63vt5ans&#10;YKnhry+tP/Da2u2/4ngPxU/aj/b48AfAvxB47+M/wS+EdgkENnFo0ItbzVZGuJbxIHEour6YFVQy&#10;9x8+08jrxJ+KP7Z934y+Fdt8HfH3gzwmPiL4b0q9kkm+GWhmO0ubm3YlEl+w79vnhEVSHbE6ZYnk&#10;/bvxH+A3wQ8Z6PNoHxJuPHHiHSZ50uJbFdIeaKRldXU5tLItwyg8N/OtHTfgP+zT4w0jQNG034H6&#10;7cR+E7eGLw413puqWb6esRRo/KeSOLaVaOMhs5BRTnIFdOBxcI5fyYqlF1XGa5ktFJ/w2rvo977o&#10;87MMJUqZkqmErONJSpvlfWK/iRdv5l8L6NdD47+OPif9vz4R/Afxf46+Ln7XuqajfpoNu+iw+HtP&#10;i0g2E7X0UDy5tEiD5XeArAjDgjkVzXwP+D37Svxb+Heh+LPib+3z8ZY213ShcxaXH4vvFV3eWLYF&#10;/e4+ZZFH3eN4NfdeoeAfCugXT2F7+zN4l1uB1WMx6j4gt7uEqrs4zHd6mP4jnleqg9RW9ceAvC+v&#10;WUd1B+z34Wtp44/kh1yKwXbjoN0RuPQdAeleYvr8sJGm52knq4pK6vtbpoezGrlsMTOoqV4taJvZ&#10;2X363fzPyc0zwf4o/aA+LXxp1e40PVNQ8K6L4d/sXQry+t5bovIt3ZWsV3FuBMk8kVtczM6/Mxkc&#10;lstXrn7Hf/BPn9jnxL8K/Dms/FHSpm8RanLIdT0jUtXMEtrt1K4iGYgVkQG38phuOeQ3Ir9EfD1x&#10;8SdCmGn6Z8OPAen2oUgS2GtyK4BxwFXTAOw43dh6Vsaw3xB8gXGi+NNFsJFB3mbTLi5VfxWWD+ld&#10;ucVsTmlFUoydJc1/detrJW2+Z52TQoZRVdVr2jcVH3trpt3+d7HxqP2A/gj8JbGDxR8Jfgjew69/&#10;wjFyttcWQvLt55Htri3mXYWcBSJYRuwFBdeRnNeffsPfsGfFnwd8HvE+teJfgNd2Pj6V7qPw3PqO&#10;kFHiV7B4lPnAFQDKyjk5UFsYDNn7jl+K40OdLb4oftL+D4hnAjW2+yE/QT6i4J/A1Dquq6DrijWP&#10;C37QWs3ERPCeH4dMuVI9P+PaZv1zXBSwtWjg1h51HJKXNdvXpp6abHpzx6qYyWIp00m4qNltpfVW&#10;667njPwT/Y1vvhB8M/BXh2//AGa7JtX0LQtOj1HUbRNMDtfRWIgmkV5Zkdv3wWUE4JKB8ZUVx/7N&#10;v/BK/wAf+CPgT4p+H3jvxToMV/r9vbrAILweXDLDl4ncqfnIlwSAOQgGa+nNM8W+HZZP7G1NPiNq&#10;cxOPPPg/UIR9fMtdPjX8jUl/4Q0fTFbX7Lwz47mwMiOXxfqVuv0KXN3Eo/ECuvL51ct/gVGvfU+/&#10;vR236eWzPPzONHNr/WaaacJU2rNLlluumvnuuh5F8Nv2Ofi78P8A4RaP8HNQ1vwlfwaNd3Lrqq6l&#10;cBmhkmleOIRfZzgRrIo+/wDN5fYmtP4X/wDBP/w98L/jJ4t+Puk/FF5db8WWtzbXFjc6c01rbpNN&#10;DL8oURuzKYlGSwBGeBxXTa5+0Z8CtHU+HPiVoOgacMbSfF/jjQmHHqJtUdvzWufb4w/shaf4g/sr&#10;wDqvwGk1wvIBpsHirTfthaMFnXy7aGd8qqsSADgKT2NYTwFOsqqcW1Vd5JLRu77bb7LQ6aeZ4ikq&#10;ThK3s1yxb3Ssr6t67LVnDftKfsMfBL45a/oeqftKfG23jsPD93dT2un2USadHKbh0eTzDLcMX+4q&#10;jGMDIrrn/Z4/Y38f/Eu2+Lnhn4mPJ4lt7L7Il5p2v2kmI/s0lqy+STIpzFLIvIJ+b1ANc1H/AMFZ&#10;v2UvD95Jpvif4/8AwysYQ/yHRtQ1O8Cgenk6SFb14PpUnxM/4Kq/sseAorSaX9qjRrCS/wBNgv7E&#10;SeAdamSaCZA8Tq7fZ1YMpDDoSOcCu2GGr+x9moS5VHltZ25bq62tZuxwzxFJVFUclzOXMnpdys9V&#10;1va/yPZFsvBfhWWKTxFdeNPELRKVh2eH5ZAgLI5wbOyxjdGp4z0+tfK//BSPw3pnjK98K6FZ+AfE&#10;ml+GtW8d+HY49VvhdxTXVxMuqx3UEMFzErR+UgtXDBCGNzjnYRVQ/wDBe39l2ykuU8SfEzW9YjtS&#10;Pm0TwAYfO5x+7+0asc+vIHFcr8bP2p/gD+15onhH9p34V33iO1sj8V/Duh61c+LorS0igTTo9QuV&#10;KJFJIEwNSlZ5HfkNGMARknuyXLY4fF88afIuWWqW14s4M8zCpXwVpT53zQsm3q+ePkfJfxN8Xa/d&#10;+H/Gfi63t/sp8Y/FfWJHuorYqLkWxR4J4X4ZVB1WcrtYqzBCc7FrzK1s7azgS2jAjRRhV28D/H/G&#10;u8+PPi7TfCfws0zQGQ3ujW3jTX5NC1iG4VjNbJdWdqNwVWEhItt3mgxqSxUJwGbyi4+I/hKRfk1d&#10;cY4zC3X8q/W8oqYeGFV5JPXsurt+Fu5+RZxh8ZVxr5YNx07v7Kv6at9Ee4fsYzLbftG6XMgDImj6&#10;2cqv/UIvPxr9bv2TIfGPg39lvwQ/w1+F3hzTba78N2VxcrrWtmO6nleBGedgtrcEK7ZZVL8KVG1f&#10;uj8dv2G/Fmhaj+0hpkdnfrK40LXTsAIJxpF56ivqz4lf8FAvjx+x7+zp8Nb3wj4Y0HxTa6v4UkuW&#10;TxXe6s0lulttjCKIr5IiuAdqrGm0AD5jlj89xdgq+aqjHDrma5m9Vskv67nu8GY3D5PXxH1puHMq&#10;cVdPe8/8vQ/SyLVvFN9aiTWfEek6XdSqQoha4uEBwTwFhhz+lZcl/wDEnTn83W/jToLWW4E7/D9z&#10;GSOn35L/AG9u6+lfit4q/wCC1Xx18ZSyXQ+APwfsJlkIW4Xwa1y5IJAObmWXn3Ndv47/AOCm37b/&#10;AMOvgv4K+IXgL4p6BpEviPww+p6hbWPw/wBFSJZBqt5YqI8Wm5R5dtH1JOdxzg8fG0eG8xrfDy6K&#10;+r6L0R95ic/y7DcvO370lFadXt18j9bbrxj8LdedtOsv2i4re9UYePSr7TSS3Q/LMJTjnvk1ZsNX&#10;0PwZodx/bfirxb4lguJEVUg01ZdjKQVYfYbPJzllAJ756gY/DTw9/wAFcf249U+Iei6t8Sf2j/EN&#10;xokWsW8utadol1/ZrXVqJVMsYa1WMoWQMAQRjNfTupeP/wBqPwl+3z4Y8A6j+0x8RtW8K6hr9/Hc&#10;6Lf+Ob68tEgNk9zaL+8lPmK0WGO7cMpXXR4Tx9ajOopx9219Xezdr9NFfU87GcX5dgcRTpThK9Tm&#10;s0la8Y8zTfRtbd2fozZWfw68c3bHSfDXxFjk4GxpvEFqp7YwRGtM8T6zp/gCw+x+IPgnrF9aD5Wl&#10;1nVLZxjn7xvr5T6da/F/9m6b4u+IfiL46+OXiu58SeKtL8C+DpJ9PtNR87VI7zWbwC2sYmSRmL4k&#10;kaboSPs5x0yPFdS/Z6/aquI45rn4C/EERmQN9ol8L3u3b6kmOsq2QfV1+8rR3a27ddztwud/XJJU&#10;6UrcsZX9bu229rP5n7tQfFb9j6wD6pq1t8JfDd4rAhda8R+H4G3HPG5LmU5GP5Vh+I/+CjXwV8BT&#10;Lbj4w/Bn7Ep+/p/xAWdgO+EtrCQH6bq/NT4Ifsk/HH4l/sTWHw1tfhXq7atc/Fu8up7G8sjHNBat&#10;ptlEtwyvgiPf5gDY5KMBkg1uz/8ABIT4+R60I5vAestZpaqftVrorSr5hYjYFD7jhRuJxgcDvXbh&#10;uGsFXw8arxUFfdOUI21a6vyPGx/FuLwGMqYeWCqy5dnGFSaasn9mLS1dreR9+3X/AAVp/YsezIb9&#10;rfw5p92CB/o3hrW71FPoDHaxZ/Aiuf8AjH/wVY+F3wF+I918NviR8b5tS1OxWM31hovw0viU3xJK&#10;oEs+ooh+V1Ocd+QDkV8l+EP+CNPxq1uVY7LRtQtGycm+0J4QD75fP6V65+0b/wAEh/2l/jN+0n4i&#10;+Lb2GnRaDqwtms0S7H2rdHawQndHIEVQSsn8RPA4546J5BkVCSjVxsW3tacGvna9jkpcV55ioOdH&#10;LqiUd+aE4t7W5eZK/W9rm74q/wCC7/7FMun/ALrV/i3bTs7IWsPBukKMqFJ/193KQPmHY1yfw3/4&#10;LTfD34h+Mrrwv8PdC+JOsyWmlX2ooviLUNF0+OSK0tpLmVc29jMwLJEyqPUjJArxyT/g39/ap8T6&#10;wh8T+OfDGhRAAswuxcgnCqSAGTsP0r1f4E/8G/njj4N+Kbjxkv7TegajPceHdU01rM6T5Qj+22Ut&#10;r5m8Tvu2edv27RuC4BBOa8+FPhenWUZ1G1fX4tvkj6CpU4jqYOc6dOKnyuyfLvbRau29jE8af8HA&#10;nw5hmk0PVP2RvFX2qLG6RPiy9ueQCP8Aj3s06gj861PhB/wU48U/Gv4VeJvin8GfhRBY3/hPU7SK&#10;/wBB8UfEHXL1Wt7jcsc4lS6jyd6OpQRHAAbd2qKP/g3Si1/xLPrPxD/aViZJlTI0TTWXbtUL1dWz&#10;wB9K9t/Zu/4In/A/9m7V9a1bwv8AHzX7t/EHh+fR9TtdUs0kha3lwdwCRRssisqlWD+o6E1dKtwp&#10;Txa5oylC/wDe2+9GOKo8U1srl7GcYV+VNbW5tHbqrPVfO588Wv8AwWK/aE8b/B7xR4k1j9m/4Tpf&#10;eG/FdnojWOraTqV4CZobySQs73/VWtVA4I+Y1wviv/gpd8Y9C/ZQ0L48j4Y/Dfw34h8UeKLuDw/Y&#10;aV4EtjBJplrGFnuWNx5rMxuGEa8qP3b5Dfw/aVp/wRv/AGdbLRtd8P6j8VdYu7PXtcstV1NUsEgJ&#10;ntraa3XawYYDLO7MCMlsEEc5n8ff8Ezv+CY+veH/AA94U+Jk1x9k8LaBHpWk248Sm0jiiR2dnYLc&#10;KGkkdy7ueWJ+lFTGcM001Toylbm3W+vuvV9vxJpYXiivL97WjFPkbSb920ffS93W89Ff7N9tD80l&#10;/wCC6H/BQi2tjb6N8UtEsEAwiWngTSRtHpk2xPT3r0r9rj/goh+2xo/wy+HXjDRP2jtf02bWvhxp&#10;+qawuneTbC4u5ru5R5AIo12ZCIAFwPl6ZJJ+yPC//BJ3/gkxBfibwz4Zi1bHS3l8XLcA+xBZyTXt&#10;Gq/sufsGp4e03w/4k/ZStNbtdG0uLTtPF3oE2oiG2jd3SJQls42h3Ygf7XfrXJSzTKqPM3h73TS0&#10;jo9NT0cVluZ11T9niOW0k5b6xSd187r7j8N9Q/4KZft96g2G/bC+JKRnqkPjC8jX8lkArmdd/a1/&#10;ac8f30Y8XfH/AMa6pG7hZFvvE91KGBPOQzkV+6mk/sifsBfb1u/Df7G2nWUgbKbvAN9CB+cCivVv&#10;DXwx8E+EtKA8Ifs4RyRKhCRWejwR5HHGJ5Ux+NY/21Qj8NBfel+h1xy6omnKq/u/4J8/WfiPw58F&#10;p7rxBD4Nvp7XSp1t7TSvD9iJJo42lWPZFFuRQqjaeowo464P6q+FJ47b4D+DTG2VfT2YNtx3HOMe&#10;9fA3/BK6x8VyfHvSLjxj4f07TNSi8PzDVNN0nd9lsrowgSwwZLnylYMq/MflA5Nfc3xD8UXUMzRX&#10;eou8cYxDEW4j7nqe+P0FcWeVFPN5zSsnGCt6xixcPU3SyKnTbu1Kbv39+S/4O54Z+1D+zHofxM8S&#10;t8ZPAM7aX4/svD0uk6bqsWpG1DQGc3CJ5vkz/Z3WctIJlikILtuST5dvA/B39sf4lXxtPhh8Z/gV&#10;4usfF1r5sd7Lbrb3Iure3uPs02qEKsG23Z2hZTHHmQTN5KSLDIy+n+P/AIy+GPC0TTaxrttCQf8A&#10;lrMB/WvmP9p34ufAr43+H5/C/ie2hupSiJa6nDp1tcS26Lc290Y1+0xSxvG0trAXidHjfy13KcDH&#10;DTcpJRktD1nNLR6n0/rPiyIM6PMoCkjlq8M/aw1rw94q+Fuo6DPdLJNF5V3DGWztcTxRH9JW/Wvj&#10;/wCFfxz/AGj/AIPyf8Kn8QeK4PEPhPTNOtINF16/uYxcqkcLROhEcSHO+KJhHJuKpPjz5WiYydD4&#10;L+JWoeOr3U59Z1jcokgtY1ZuGMgkk2j1/wBTn8K+p4Sw0pcRYfyd/uVz5/iSpGOSVvNW+9pFXRfh&#10;1b+MdatPCmoK6W2pXC20zxD5lRzsOM8ZwTXeftPWlhffFC7sNQtImVvh4ZZcgfM82rWJBI6kgWp5&#10;wccdOKZ4IYaD400vV3nit0ttRikM88bPGgDg7mVSCwGOQCCccVB8adM+J2p+NNV+I/xHPhizubzS&#10;bTStJ0Dwt4gt9XCWsck0ss8s9u7BWMjRYRlU4HG7Bx+zY2lia/EeErW92Cet+rfbc/LcLPD0eH8T&#10;Sb1k9vKx5pqOg2mv+EL7w8JR5ojDWskrFysiEMjEn72CoJz15rqfFn2P4j/BnwJ4rvo/+JjZz3Wk&#10;XD7QGljtZIZo5HOTlwLsx47JDGv8NYWmWesWyJcXkYV0Q+YFjILH256VH4l16x+G974Y8Oai8i2e&#10;sWUmo2yyKSqTy3ssT8+5iXPoMetfaRlJ1EoatNtf+AO/6fcfD1oUo0ZOpopcsXf/ABrl+67+8b8G&#10;da+x/CjxxZpIxx4n1PdHnIA+0sFxznPJyCBjjr2+e/2g5bSD4J/FO+uiEDSxLHLIMLH/AMTG4GTw&#10;em3/ADivY/h5q32T4aeNmkVgs/iLUTGwUDcDfDvjLfcIAyQDkjrXiP7VQ1Pw5+z98Rr24g/0O81g&#10;QWN4qEJOyXlw7hSQM7RKhPHG9c43Cv57y2HtsZGHdn7rj5OnhpSXRL80fAmveOEMr2+lW5nUF1Bl&#10;HyKhHRQMY659M9q9I/4J62+o3H7Rtx/o8rtL8PPF6nCkkg+HNRFcVoOpSOg24Ut/EigZr6e/4J6e&#10;DPGuufGubV08+OyHgTxWq3MrsqMx0C/AC9256444wff62pwlWlg51YVL8qbtyvp8zzKefUsPiVCr&#10;FR5rq7l1aa7fgeJfsH6PLJ8dtUle1cG1+GnjKcE9tnhzUTXk1r8PfGN8BcQeH7jYwyjOm0MPbPWv&#10;0K/Ys+G58L+LPEmqNrF/fT2vwy8TNJI87COINpVxFuC5wOZFHOeTxivTvg/8Q/Ekvwyml8T6f4o1&#10;uy06WS4uNRs/D9nq3kSMNsPmG7nRtqMgbb908jIOSJzzhSpkGFqYjEVLpOCslr7ydutuhz5RxVhs&#10;/wATSw2Hg1eM5XbsvdlZ9L9fwPzg0L4Y6rB8DPEFzc6TOb3/AISvSEhiK9UNtqJZgO/Ozn3965aT&#10;wd4qt2OfDd5hR0Fs3Sv18uv2vPhlr/wit7fRdQt7LVZtQha3i+IenWtppUln5cwlOwzzN57TLCyj&#10;fs2B/lHykcRrH7U3iC802HwVdfFP4U2+lQyRva6Zpl68UUcgLBdqQsFznPGOeQRg18PHF0b6SX4/&#10;5fqfXVMJJOz3+X+f6H5aS+FfEkYydBvOnU27cfpUUuieIoUaD+yrwI+Cw8l8H0PSv0g8S/FXwTqs&#10;TWUl58KIJRI0xms7q4tG+bJY8MqtznGQcY46Yqstj4N1Twx4f0lLOwnv9X1q8ig8R2cUt5bOjR23&#10;lRSpIu0xo7E74wGVbhmPm4jQephll+Jg37Zpr+42vW9zzcR9bw81FU00/wC8k/S1j835dJ1WMpIm&#10;kXaZBVmMTYJ9uPQj8/erei3Ov6BrFnrOnWskFxZXCTwSSQcb1OQTkcjgcdP1r9F/EHw6h8P/AAL0&#10;Xx/deF9Ge+8QakxsLy58EWa6dLZr5sZaG4ngxMxljIJBAUoykZVq9C+LPwu+BPiXTvCniXwP8KdB&#10;8Hm+8IWt9qen+H/DNtdSC48i1IZTIhmWSRpJHIEmAcBVUYrsxeXYbC4aFZ1rxnzbRd/dtfS/n0+Z&#10;zYXG1sRip0fZOMocu7095NrW3l176XPn34J/FrxN8OfCPhf40eE9OWCWxu9a0jQl1KwSe21HS3RA&#10;0LrIMSoovbyIyNkFRGgHyHbj/FnwH4N+IGm6z8HW8SWEdq10NU8G6yXCwQeciubaZmG5SVMYIZys&#10;UsMi4PmM9er6j4G0Txv4304+KtQ8Z6rJdXVvBcXmuaWYisZkji2tKSxwFOFXg8cGvJ/Hfw+1LTPi&#10;jrXgHw9pE91NY65dWdva2aG4Z/LmaMBdmd/QcjOa/ReH6mU59k0sJOT9yCUpSSWid09f5dd+58Dn&#10;tPNMnzuGJppe/JuMY3lrZKS6fFu7ddj5D8Z+DPFfgDxBdeFPFmkT2d3ZTGOe3kjYYZSR3H16881R&#10;s445jIs1xsYRkxAkDcwI4yenH8q+tdQTxZ4eWGz8U+H4LqOO2eLT7XxJoUN7FDGX3N5Ud3E6p8xO&#10;SgByTzWDH8JpfFsc2qaZ8I7e8QSBXl07QFWNWIOF/coFBODgDHQ181iuDnSo/WaeKpul0k5WX36r&#10;y3PpMNxNOriPqs8JVVZbwUby2vs7S2d9UfMM0U0UnlOhG08qwwQaZgrJlePQCve73wF4ThmdJfB9&#10;okiOVdTG6FSOoI3cHNOvvhjo+m2i6le/CwpbyEeXPMb2ONs+hEqg1nPg7H07c1WGu2r19NNTWlxP&#10;hayk4Uqj5fi91aeuunzPCEwV2KuCOd1T21xnCsANnQMTyM5xxX6Kaz/wTc+Hd18LPBnij4ZfDc61&#10;rmteBrLW9c0KTxDcrMJLmWZENoguFaZTtiUxAGQNKm3zN+E8o+OH7JU3wF13QPDvi74QWVvPrenR&#10;3s9s93fmewRpGURSh7j5ZAoDEEcBh1FeLRyyVar7ONWN9Va7W2/Q9arjI0leUJWva6Xy7nyZYyyF&#10;drPtVn+ZiMBfyFdz8NPEMI1CXRbq0V47jdJb2ykje4Uh4VJDEGSMug/2zE38Nfd37SH/AAT/APgZ&#10;4A+Kc/gj4dadoul2cOlW0uoQ+IHFwYZyTGVjmYbuWjZsMQQDjc1eN6r+wd4V0jWILoeNLOFV3Sb9&#10;I1C38xAqM+VBYsD8pAzjJwOCRXlwxNKFdKNRKas1vvuuh3yw85UXLlbg7p+a2fUsfCTxZN4x8ARe&#10;FvEfxO1w3Hgu90uLQdCs5HSy1DTZrp5WuZkU4ZlMkAXf90MndRj9Av8AgqHq6jwTpto0jn/iTQtk&#10;j1t0J/mK/L3wEdIT4p+GbXQdNubPT7Ix2oRrrzriVFkaXdKwQK5DEYAQDaijGRuP6Uf8FOryXVPC&#10;Wk3UF410brQLd7eWJFQMPIXnCgDoOwHSujiHKoZfminFW9onNpbKTtzW9Xr6s5MozN5hliV78kuV&#10;Pq0lpf5aHx38DfhHa/HDVLb4e3XhxtXOpDXFtLCJivmXCadI0JyGXG2QRvycHbyCOD9T/tZfsDaP&#10;48+AWm/Cz4QfC6IX/hC7eLQbrVZbeAXdpPdyXTAuzKYxGzTDYAob7SpxlCR4n/wTvso9S+Mnhae+&#10;Nl5C3WuPjULcyRqFswpJUMvOD1zjiv0Kg0GJX/0eDRRxwIPC103/AKDJX5dxLRhi8ZTUpNezcZq2&#10;lpK/4NNprqmz7vJ5ujhXZX5k0/T+tj4u/aX/AGFvEX7Qv7Wlj8WfENtoUXg+Dxdpd7qdrqGv28V3&#10;eWVqlvHPCqKxX5xC6qS4GHVuOlaHw9/Yt1qP4xWPxh+K2u+A9V1S+8Wt4g8XXKa9u+0yvexXDW8U&#10;QwvkgR7RkhiZXOQNqj6u8eajr/gTwLrXi+20lbltI0u6vVtYPDd4vn+UjyBA7KwXdtxk5C574r40&#10;03/grD8R7zVm03xR8C77w1EXCxXp0hr1FywG5x5aMqjJOVVz04FcOQ8OTjSj9U2pR5FzSWi3dr9X&#10;ZXt2XZHVmOawVRxrLWb5tF10/wAvz7nsI/ZV0hf2bdc+CPgWXwnpc93Y6XPNqVveTXBa4t5IVlMj&#10;CIs0Zy2wfwlunzsQz/hlD4dWVpqNrZ+F/DsMV34dm0uyEWhX9wtp5kN9E8vzxM0p2XpwJGYr5SAN&#10;8ua4vxd/wUU8QfDPxXrXgPxdrWnLqFoxtJEs4LCRI5BLGxIZZQGG0HkFh83TuMtf+CoOiNLnUtRA&#10;RWUNHD9nBcd8Mkvy9MZwcZ6GvbXDmPhOVaFnKdm2pLWyVt/I8/8AtrDSiqbvZbe7956/8cP2Y/Av&#10;xm/Z3uvhnpc6+GVh8UafcJdaf4buJR9njk1C4htRE8SfKstxMxbqxlbOAQKwvC37LmmeHfFvjrx7&#10;p3jK4k1TxzaXIF0nhI+ZpLXErzeZbSvKpDxyskiMcYeGJiMrSeCv+Cin7Nfiiw/sbV/GWrafNd3S&#10;N+9v5dkZUOq5ljIwp8w54AG3J4GR1/iX9oD4AeG7j+zNf+LKWt5CqiS1n8X3ok5UMPkQOcEEEcHg&#10;5r57G5XSw0lSrws/f0fXnd59dm9z1MPjJVoudN6aa+iVvy/AreA/g/P8OtGtNC8PafqN1BZ2FnbK&#10;smk24aQWy6UqM5F4mWzpEDHGOZp/7w21PiF+zLonxkU2/jXRfFAR9SW+ItRbR4lS2itUALTShVEU&#10;SDYOu0elS/8ADR/watjFcSyardLcwmWIpp3iK7LxbmUONmnPlSVPOe1Tx/Gj4Z3kbalB8JfEd1bR&#10;OY3dPh1rjtvPKjZLpyuwwG+ZcqMYYgsucsRisH7JRrTjy6btW8uprCliPaOcE7+Rd034EwaMm3So&#10;9eiLTxzOLm8tEDugjCFglu2cCKMc5+4Kw/Hn7L3gn4gabBo/xD8L2ms21neyXdomq+LHVoJpPK3l&#10;SlspUHyUIUHapBwBubOjB8SfCeovjQ/gB4kcrE8jh/hjeRfKqk4DT+SC3YLnJJwATxUafEzxQk7J&#10;ov7OXiUIjFXZvDWmQAcD/ntrMZHUHkciuWvmmTK3ta9NcruryirPa6u9Hr07lQw2NXwwlrpon/l5&#10;GLF8GPhFbfEO4+K1/wCHfD8Pia41G4u5Nabxw8U6yyiRGdfKWMIdkjAbQCAex5qjov7Nf7LWhXyX&#10;WgeCfBdnNAipFLFqrzsqqAAoP2kEDium8XfGzxn4L1CfTZPg5rM6QzEC6jn0GCNjnqPP1kOB1wGU&#10;YHGBjFcvr/7U+r29kl1c+HLG382Rg0F/4+8N2rRAbQC2biVTuJYjazfdOQO+eGznI1BOhXp2skuW&#10;cdlstHolrp5+Y6uGxadqkZd9Uzdl+F3g86dPpNrb+F5rC8l8y7sm026njnJZX3Oi3TByWRGyRyVB&#10;6gVPb6HoOkRxQNpWhiKCFYYVg8F3jCKMbQEXIYBRtXgccD0FcBp37UWsa/DqVxaat8PrddIsRd3D&#10;XXxi0YhIzLHD+8MGmzeUu6VRvJ2lmVerisu3/bP0aW6jstT+Jvwqs4Z5Qk15YfFuO8lgQnDOkaaN&#10;GsjqDkIWUMRgkZzXbDNMBJtxle29lf8AJGLw1ey037u35s9IuNF8FySAWlgtsFTav2TwWqhR6DzL&#10;U8dPyHvUFrpEdvLPJpt9qzMJQZFttD0yMhti43bo0+bGOuOMfj4/qX7c2jS3aQv8ZfhnbiVsRta+&#10;LNdvi3OOFt7KIE8jgGrPxA/aNvfBnw60b4q6p+0L4PttE1uN2g1Kfwh4uuIGUbcEMl4MAiSMjeqb&#10;g4IyDWzzjL6VSMJc15Oy/d1Hd720jqzFYTE1IuUbWW/vR0/E9kNxrEYVHsfFsxz95DZR57/wTrVa&#10;/wBL1W6immPh/wAa4Cc/8TxkzjPIEV02T7AZr5th/bw+Hl9pDSp8f9Hvrt5VFhc6V8LNelge32v5&#10;u5LnUPnbeIwr7l27ZAVbeCtDw7+1n4O8feINM8N3vxC8RSQa5e/ZIbnTvg1aWyyA7A2Jrm8lMePN&#10;T5tpI3qcGuipm2HoU5SlTqWir/wqi0Sv1il99jH6nUnJLmjd/wB6L/Jn0/L4S1oL5h0HW2PUC88Y&#10;3XH4Yce1Ub7RJ4oyup+BdJkJOS154kZ+3cvbf1r5GtP2xPAt3rq6DY/ED4pXN3NP5NvBp3wh8K/N&#10;IzbVXLI245IBHfPat3XP2uvCj2ia3p3/AAvOytDdx2E5sfBnhm3hN4IyXBYwOVkkMUkpUMADu2qq&#10;gKNFmy0cKNRp9oS/W25P1JvR1Ir5/wCR2X7XVhpuk/AGZrLSdPslk+IWlvImmXaTRs32O9XOUVef&#10;l5BAP4EV8leBL4L4Zs0W5dXVTwc+px+Occ+lfSfxr127179kBtcvrTxwlzF8WzY3MfxB+zreB7W1&#10;uY3RFt0REiWQyLjbu8wSgnpXx/4Fi+Oer6DAdN8P+GVgjUiMXWqQwsc+okuVx9cdc18PhOTG1sdV&#10;bUF7b7bStaKVt97o9atehOlBe97i2TfRM9AGu3M85iW/IRCNjGTAYDp/Lv8Ayxnxj9obwJ408ReN&#10;LbWNG0S7v7ZrJUjniTeAwZiVA6j7w6+vFejw+Hf2iILYqfCfg9gWDAf8JHaNzj1F1Vi3X9ofT7IR&#10;f8IN4dYBiS0euQk5PsJj716mX4iOV4pVqFSlJ7Wc49fmc9ek8TT5Zxkvkz5yPww+Iq5DeCtSH/bq&#10;1JL8NviLDgSeCtRGembZq+k5r/42Rxosnws02RWPAh1JST36An/OKRNc+M0a+XN8DriQj+KK4kP6&#10;iP8AH8a9/wD1rxz+xTf/AHEj/wDJHF/ZtLvL7n/keoy/8EuNJv8AxunjXxP8dbeBg0TeTb6eRhkQ&#10;L1fPpnpXX6/+wJ8FfEWhN4c1P9oW/eN7cxeRBLbqFHmRyZwy8ndHgEknDGvdJfF1uWKWnjzw6oU8&#10;qlmp7dOJFq7pWtXVwwZfFdjKDyTaaeTwfpNX2LxeJliFXcvfSsnpotu3mzxFQoxoOio+67O3o01+&#10;KR4N8Pf+CbnwV0SwXR0+LWt3dkJTIEjjt2OScnlcfnjpXxn+2Ha6bo3jWfRtIhv47OyhntbWLUox&#10;HdJGlxKiiVRwsgAAYDjOa/VpdeaJgBrutqc4zbaU7Af+hV+UH7YsM9p4+vbS5tb+CSN7lXh1R911&#10;Gftk2VmOBmQdGOB82eK+q4UcnTxkm9XFP58x89xAk62DXaTS9OVnlNlq5VkuTYW0bLarCvkxLHlQ&#10;VO5tifM3yjk1Z/4SIpwYUyPSY/8AxNVLKFWgXd/d49z2pj20bOSR36Cvdw/t6FFRpuyOOpGlVqty&#10;3L6+JlGGeAfjKc/+g08eK4AcNGB6kSH/AOJrN+yRhgAO9PFrHuztFdEa+N6SX3GboYXsaA8XWw4E&#10;ffqJG/8Aia0fEnjWOfUkeVS5FjaqCZD0FvGAOnYAD8KwEskYhVTvitv4ieCdX8C+Mbzwj4jWE3th&#10;5cVwIXLKD5SnbnA5AIB9watYjHc695denoT9WwrTdvxKy+MoFODCcf75/wDiaG8d2kSFjbtyMZDn&#10;/Csx7ZSOVGR1qC5sgU4XqfSreKzC2kl9wlhMG3qvxOxFnHoa2kN1a2ZmsbZyHhsxHLI0sf8Ay1fJ&#10;Lld3HHUVmv46txM0TqTtONy9M/gOa2PiuPs/iLWrdOPLlZFx6AAf0rhrO3AxuWunFOeXVvq+FVld&#10;+fW3X0OXBxjj6CxFfVtLy6X/AFOkTx1B2ds49/8ACn/8J3BjHmMB7g/4VjR28e3hAaVbZGH3MjPe&#10;ksTmFviX3GjwmDv8JPf+I7SRr1WtI5lvFj23DWpaSDA58ti67evOVIrTk8c2s7vLbQzQRlyYoX+Y&#10;oCSQN2OfrW94c/Zj/aG8b+GrbxR4N+APjXV9LuQWttU03wreT28oBIJWRIyrcgjg9Qa7X4OfsIft&#10;E+O/iDpPh3xd8APHumaNc3W3UNRbwvdQrDHgk/vJIiiknCgkHlhweBXl1Mwp5bTrYiVSKSTlLq9E&#10;29L376I76OXTzKrRw8INttRjfRatJXe3bV7Hlsfj5F/1ssjHtgYp0fxIijlK+XcAAZBwMGvdfjD+&#10;y9+zh8NvG0/hbTvGupXENtEnnXE2u2uQ5jVjwIRwSePYjrjNctL8H/2eFyg8S3ZPQA6xDzx6iOvk&#10;6PivltelGpSVRpq6/d9Pm7r56n21XwizOlUcKs6Ka3/eL/I4TTryXXorPxdNFazWiXFxapDqUbuk&#10;rqkZYkRuh+USKQd3U1nW3jSy0NP7Jh81zAWVnCjDHcT0JJAGcck9OtezQeDP2f8ATvD1v4atdbl8&#10;i2uZrqOR9egZ2klESsvyr0xGpHvn1GMwfCv9mye8LPrlwZJZQ3OtRqACeeqen8vetJ+JeSRkq1Gn&#10;V9o0uZ8mmy2XNYyh4VZ24ujWr0ORN8q9p5u32b7fieZr8QoHH3Jvw209fiAvX7NMTjgjb/jXQ/F3&#10;4efDnw7pdjq3w6upbhXupIL4NfpOI+AYsbVBBYLJ1/ujp34ptMvA/kpZSnHX90a+yyfiCpnOAji6&#10;DtGV9JKz0dtVr2+4+LzrhqOR5hLCVkpSSTvF3i7pPR2Xo/O6NM+PYgxBtrj25X/GlHj6EDabSfkd&#10;dy9fzrJfRr2ORIpNOlV5CBGpiILemOOa+gdN/Zp+E/wA+Guj/Fv9pxb7UL3WZG/svwdpkgR2ULkm&#10;ZgwYYypPKgHj5s10YzOKuBpqVSa12SWrOGjlNGvPljA8WXx2pOFtLg8cnK/40f8ACdYIb7HcDHT5&#10;l4/Wvc7b9pr9jHT12yfsq7VHALWFu5GPUs+TmtCL9sn9g9ikMn7P+qaeqjAa10y2yCe/+s+vY9a8&#10;j/W2tfRP8Dr/ANXqK3/U+e4PGVre67ZIdJjlyTD5V8ZvKLSMgDHyZ4yMY656E8dK9R/Zd/Z98Q/t&#10;I/Ejwp8I/D/iyHRJ/ENnPc2OsamGdYhbJcSNIVViclrZwoznJWvRoPjp/wAE7vF0U0tz4p1Hw84A&#10;aCLUfBCXoYj/AK5lSp/E16j4d8Ufs/8AwM8JeAPiR8K/ij4OtPGN7ea1JaPrGnrbBLGORbWK3WJ0&#10;eCMmRbyUq7KCtzGeSp2888/hVpV9Gqk4tJ9E7KztqtPJF/2JU5qSi1yQabT6rW6XW7dt3tc9b8Z/&#10;8EwtB8ReMb7xhrfxh0Dw09xZ6taJZy2ck8kUV1JdlZYiAqQlPtIKjLFvJU5j3PGvP/Cj/gjB+zV4&#10;D8aaX44t/wBpDXdSvNG1KG7gW1t7ZonkjcMoIO1sZA6HPoRWr4b/AOCjnxw+GnitNL+LOjaY9rJK&#10;jXXkaPb28scRIDSQtbiNHGB1O4HbjI6j7N8J+O7f4meELTxz4N8Z+Lr3SdQXzbS8stMZIWXJUgMy&#10;SKCrAqRn5SpB6GvzzMMTndCSlWqaPZq1vyR9PgsFlCpunRpJK1mnfb733Z8y6N/wSg/ZPuddu/EP&#10;iS2+IOu3F/cNPNK2nSIhZ2LNsMSkYyT/AImvQbf/AIJxfsoQeFrfwtefBbxPqmnxPmGyvtXkiVB5&#10;ksu3LqhwJJZWAJxmRvU16fqvxI8BeHJhbeLvFwikAyX1bxlpVqxOOu12jI4FR2vxO+Cc9k91p3jP&#10;RZDvy5i8ei55BIIItLlzwewHrXAsZj56qpJ+jf6M65YXApawj80v1Rw0/wCwj+yZrms3eu6v+x94&#10;envL+5e4u7rWZrKd5ZHYszE+eCMk5wBx0HFdLpn7MHwZ8OmGLwn+zf8AD+2FvGsVqZUGI0B3BVCe&#10;YFAbJxxySe9E3x1+E8l0dMmt9NufmwM6Prt3lsc/N9hkX9cc1oH4geAbPSF1vTPD+nuHVnAg8IYY&#10;hThsC6S3bjI496hwxUnaSk38y1Ww0Y3jKNl2a/Q04PD/AIQ0G3jj1bw98PdPXycbPIVg3J/v2o9h&#10;17ZrRm1uO70ySPQvHvh6FPKbC6XoccjA4PKhZUO7npjriuMsv2mLCaMRR+CdcNqHERuLbw9pSxsx&#10;GduBq27GMn7vYjrxW1e/G+61bSHk0u61K18xQIhd6rb2hZSAcjyhdEdccjOR9DTlgMXp+6f3f8Az&#10;jmWBbv7aP/gS/wAz49/4Lj3uo33w3+H0c+r63dAeIZxIYbE22nk+SNvnBpHzNw3lEHAU3Hrz5f8A&#10;HD4m+C00mxgi8S6efs1oschF0nDYwe/t3r0D/gr9d698Tfgto/iTWYBFP4d1porKV/EjXyz/AGhF&#10;Vw0f2K2VMbFIc7yOQAAWJ/Ok6EuqwCS/8Io8hGWnS6CuxPO7hMV+pcG4vFZZlbpulq22r/Pok/0P&#10;yXxAynA8QZlRrLEe7FWaik2/he7aW66XP20/4NivGumeKPHHxfOj3QmijsdHBkU8E77zn6da/XZA&#10;zzYzgc4PpX4qf8Gn9m+i+Lvi5AlkYA9hpRCFs5AkufYdM/rX7W2h8yYsozjtxivAzmrVxGZVKlT4&#10;nb8kfacNYXDYLJqdGg24q9r76u7282dDoNuFAIHfnvW2R5kiRE8KNxHr6fy/WszQ0wo6VdjuD5Ml&#10;zFGzl2+UIRyMcEZPpiuCOiPYerPhf/gv/Bd3H7OfwxktIWk2fGvT2kVFydn9lark457e1fmX40tk&#10;n/ap+GeniRlD+ILe3lkRD8oNvZg8Y54z9fpX6bf8Fu9bbUfgr8OLC+0O7s4IPjHp7PPcSQFWU6Zq&#10;gwArseh/iA7V+ZkUUl3+1L8K5FuI5d/im2KFRnH+i2Jxk+mO39eN6EuaMrGOKXLyX7f5n7afA74j&#10;+Ffhf+wn4J8feKbzydO0nwHp3nFV+d2WBI1RQcZdnAUA45Iz3r81/wBor9oHxf8AtFftK6Z4p8SX&#10;BVRoeqpp2mRyForGD7RYYRemT03N1Y88DAHo37Sfx81HWvgt8PfgFoUzJZaBpAfVRGeGu98iop7f&#10;JFjHvKwPQV4t4I8Lz+IP2i/B3hy3fEupaRqFujHHBku9MQE+uN9FFxT59x1E+XlPE/2ufB0OqfF+&#10;KTX9JeWFvD9vPaC5RtkilpELDkbl3RlcjoVI7Gvg341+FrC9+NZTT4FtRDbNLsQlvmSMuT177DX7&#10;b/8ABcz9jeHW/jF8LtS+E/imLw7PqXg2/wBKuILrxFa2Fp9l014HhwbgjL4u5FOCSQq8Z5P4+fFH&#10;4D+OPD/xIW2n8b6FeyyyNEbmTxPaShVwQcshAwQSM+9cqnCWIk3uds6clRjy7WX5H7jf8EOdBtrf&#10;/gnB4JubezSN7u91Oa5aNQPOkF7LGGbHU7EUZ9FA7V9dG0dMEKOgySK8m/4JnfCbw58Mf2B/hb4a&#10;8M7jDN4Rt9QuJRcCQSXF2DcTMrjqvmyttxxtC49a6f8Aam/aL8EfsofDeH4l/EbRtXvre51FLG2t&#10;dCtIpLiSVkdxgSyRqRhDwG3EkAAk0pXlUaRFJJQOsntt4O5CV/z/APXrDv8Aw7pswaeXTraRmPVo&#10;FYj25+lfG/xi/wCCyuh6t4F1UfAL4ea7pPiHR9Ujtr+LxroSBUBhu3aMRxXG5ZQbVgdw+Xng4xXi&#10;Lft8ft7+M9Lh13TvjJpukw3W/ZDY+G7GQqQSGB861fuPU9epolRlB2no/wCu1wU1K3LqfpQ2k6cq&#10;fubG3U/whYAnbr7Vm3ttHHJhIWVcAAIQoUZ+v+ccV+dPwW/bp/bG079qjwH8Nvi98bbnW9J8Ra5b&#10;2V9ayaBpcKbbnfCnzQ2aOGWUoRhxnA6jIr9HbqRI4vlYYxxyScfj7VDjy2e9xJ3bRn3EMcYJVpOD&#10;zmZxn8jVG4RAW+aYFR3nbp19at3twjcptYgfdLYB/SuW1T4pfCzRtTfSdY+JPh21u43wbO51qBJV&#10;bpjazgg9R0pOUY7spU5zdopv0NC6klZVmHmcyAqEuXIxzznvxk4I61TvbhERmkXKgEktzj86k1/W&#10;9C8P6U+q61rVjYWkaqPtN3crFEmTxlmIUf1rB0jxz4E8YzPH4S8baRqrxoWkTTNSiuCq5AyRGxxy&#10;QMn1961jOCkotq5HsqsqbmovlXWzt94moRWFxGTNYxHvh4waxbpdKtk8y3023Qs3zEQqDV/Wdc0G&#10;xuxYXevWcUxIzBLdIrkHpwTmsrWZgiM5cBSMgHpXVTlFuyZhOE4q7VrmLrmqKqkByOeB6Vw/iXVi&#10;6lBng4469fSpvjD43Hw88A3nxFv9C1HUNP067it7tNIgWa4hDpK/neWXDGNRE29hnbuBPy7iPANb&#10;/bF8OeMtAurr4V2N/wDbYrYyQyappX7jetxbRlXxKuRsnJJQsysY8gBiR6MEoUvaPZHFJc0+Tqz1&#10;+wjkV90TEEHpnmu10LT7XV7EWlyuw4+TcxGPQg9RXzPp3xT/AGpL7T7bU7Z/h5DFe28VzZpd6VfN&#10;IYXUFQdt0q7u3GRwOeRWx8Kv2ovitb/HDRvgv8SdH8P3NzfXM8cr6LZTQGFfsUtypPm3MgYH7OVA&#10;O3l25wDnCriaNVWi7mtOhVpO7Rl69H418N/HbS/BHjHWPFmptZ+LdPSO5udSWOBkeaPZIVVY1YFH&#10;G5RnksvPOfqH/grDJDc/B3T5YpCU/wCEet154YfKozjv/wDWzXyT/wAFFfgJaeI/2kv2ff2n9IjS&#10;abwz8SNL0jXpo1ZpEsJLoTQvKR8qRQyq67jzm7GTgDH1J/wU0nEvwJtbmNS/laNCG2qPlbco/wA4&#10;9enevKpUVGordz0sRJK0oveP432/D7j5S+PPj/4Y/DX4JfDQfEy/8LwG7s757ceI9ZjtFbCWedgd&#10;wZPlKFsBsfL0zz4lqn7WH7KuhSLcahP8KIllQtFP9oluPNQcblMdjICAwZevVT6VzX/BZL4VfEX4&#10;n/D74H6V4E8N3GpNaaPqM0scGPkMtppRA+ZuclGH/ATXy74w/Y0+Mmr/AAu8F6Z4d+GurTatY6FN&#10;FrVuYDiG4bUryRVB6f6h4H4JHz+uQOKSpLlc5at/duerh8PKvGdmkow5lfS7VtFrq9Xoux9+/BLx&#10;/wDs6/tX2eq6FoWtaBd2emRqbqTw7ZSxeQ8hOwkzWcIYkKQOHAG7gcE/H/7YXwa8FaZ+0vYeE9A1&#10;J7KybRJ5pZ8qfOkjWZ1O35QdxVV9fx4r0j/glh+zd+1D8M/Gnijwgnw31KGfXrGGW38rSJrp2+zM&#10;6lRGgycrPuzzgKc1l/ttfAz9o7wh8Xv+Ev1f4da099bwS6fBFceEruIYkEilsEZLL5hIHc9fQ6Ul&#10;TjXajLocNT2jp6ozv2Ov2o/Cv7OXgO9XWJdbiudbeWY/2DpCXLNBZQhpCzPd2+wjz8j7+RkfLjnq&#10;PEX/AAWA+EUvy2OqfEyVjkGN9N0+BSMf7U8uOfaub+D/AOy7+0f4Ul0jxG3w+Sys5vC2tWUNvrxN&#10;ndeZfQtaGYpMVPloYUIIHXeM5Axy3iX/AIJW/EfxTqz6pa+JNB0YXMjv9ljukljiDEkKp84tgDAy&#10;cn1rOc6LxklJe7Zarv8AL5HfChSWWRmp/vLu8fL3bNet39x7BqX7eHjKy8Z33gmP4P8AjnWNQtPE&#10;Vpo0ds+vadD9ourppVgCEaexKyGJtpz6HvXFX/8AwVe8PLf3VlZfBfVZpraaSMrJ8QtivtYjcpis&#10;oyQcZ49RXcxfsifHmKXTNYPxN8O2l3o1rpAtL2AHzBcabayw2tzkBsuHlMx9fuk55Hkmjf8ABJSy&#10;C58UfGixRhkuYIJfb1iPUmuej71/aq3a12evmMcjw7h9SbqXXvc+luqStu1tfbS/U0/iJ/wUS+In&#10;hXw14f8AGFt8GI1tdf0x76H7X421WQxKLy4tsMIpogPmgJ6dxVz4Y/t/fGD4m/C/xt410H4e+Alv&#10;vCa2ty+i6nNrFw93aOtwZplZtR48tooVOQcm4XpjnXuP+Cdfwst9A07w74o+PqTWGn2rwRWssrbF&#10;j86SYYOxSvzyM2AQM5685reDP2C/2dPB8mpyaf8AtGW8S6nYtZ3ELGE/uvMjk+XdIpzujXn0z1zV&#10;XcqUope9fR20tfb7tCObJaeLpVIq9NxSnG7vzctm07bX1Xno1YqftBftt+LvhppniT+zfBnw5uWt&#10;PHTaP4VuovDbyG/sIEuDcXEnn3EhDgmxx2PnSegxz3wJ/wCCgOp/Er4i6R8OvGcdloukaxP9m1Y2&#10;Xh7SvmiKtu2sLHzFJ6ZVgwzw2cV6Lrv7EX7MHjWf/iqPjBNf/wCm3F4kVkYwnmTlDIRifvsUDHZB&#10;3zmr4m/Yw/ZQ+EnhG7+JPgS11++1nSlWTTwiu0e/eqF2/eMu0Akn2BxzipcKc8O4Tvzd1oa0cwwt&#10;DOIVcNTj7O8bxlHm63e97dUrPax8ueK3Gh6vZwadEt4k1ms+9pgNo82VcdDzxzX9Av7Fn7RngMeB&#10;vDF98WPhjbXeg658PtCW9t4ohM8VxDYwxrcpuwV3IPnAPJAP1/n4kjd5Wv4rRCUwigkNj5mPU/UV&#10;+zn7ONgbn9nr4fXBgQs3gXSGYlfWyi/pXVhOVtxZ6nHvtJ0KE+bTmlZdvhPugfs3/s5/HCM6l8Cf&#10;ijDZXTLu/snUWJK57bWw6/qK868XfsV/HvwHd3d1L4Pm1O384yW8+ky+eoQRqCNoAYZIY4x3968Z&#10;tbg2TCeOJY5EbKPGNrA+uR0r0fwd+2F8e/BWnf2VonxIuZLVWHlQXqrOEx6FwW+8Dxmu/lktmfmq&#10;lrqj1P8A4J++ELvQPil4g8V+LbZ7aLw7pTwXLXERDRXEkir0xksRHKMDnJwBk14v/wAFxNQXUvGg&#10;vo7CVxH8KxMtvMMY3Xd1jdg8H5PXivqT9h211r4gfCTXtb127ldtX1+G0uBA/lmaKPy3diw+bpK/&#10;QjOK+bf+C0/hS7m8Y6gtpHPNBp3wfgDzPIzNkXl4ELY5YnnnOaKDbrahV/hmL/wQi8PTaJ+y2/ib&#10;xFYSWkF5Z+IWiuLm3KK9ukcSllJ++m4sMjIyhHVSK9M/aH+G+qfHn/goB8R/D98pn0nwx4Q+0XMZ&#10;KkfZo9Mjm8vDZDB7iYIR6SMexrzb9lnQda8A/wDBMCw0Pwtqkml6hqPw+8QXFvf2IKvEbrU4EUqM&#10;9dk2P0r7J/Z38LweNviT8dPiEiRyf2zcSaLbXAAP+okvYnwfQr5H/fArCnJc7XdstRvSR9JzwRyJ&#10;5bqCrKVII4IxX5FftpfsHfCqXxF8ZtN0Sy8V6TH4T1XS/wDhEJV1NYrIRTabFPP5800ck98fNyAW&#10;c7BgbuNp/XS4dtq+UM45I9eK/OP9qy+0m58V/tI3Gt2GtnVT4p0yGytrEwGHyF0G02yEyMNrN1wO&#10;n1JC61qUKjjfoVSqzpJ2Plr/AIJ36TZfHn4p+HPhL8SfCmnW+gReJbnR9XOg6N/Z0msRLZXTf8fE&#10;G10yYUdmQh3VSC/HP6bftx/Ay6+Nv7M8fwm+FkENrcaXe2k2mRS2nnJDHCjRgKjSJuKo3y5cEEA5&#10;JGD+Wv7Efxg8a/DA6j4ni8K6mI9P8UXdy8emzbrmGJ7G+t2uFSPccxrMzkrkgRsRwcih4x/bj/aO&#10;+HXxE0PVrH9pXU73LWlxEmpeOjHHdyMwYRMst1sdWyBtYD720qDuFfJ5zntXI8VCjSwlSr7RtXhG&#10;6ily/F63072Z9fw9w5R4hw9SrUxlOi6aTtUlZybvt6W17XR7l+xH+zbffCz9oeL4zeHNG16+i8PS&#10;Rz3OnyaS2n25nlX7OEE8mIYyVmcbB8itGGklQF2bt/iF/wAF5tP8N/Fd/DHhf4HQ674eg1JrRr8a&#10;8IpbpAxUXEeYyiqRyFJYHjD4O6vT9Q+L0n7Snwvvvht4/wDhX4j8JReLEisNP1O+0+QW7ySSoq4e&#10;dYMFiQAFDEZzhsbT8Zy/8EofizpV6ml+JNAlhaJlE+qR67ax2SjJG8SPkhMc4+//ALIPA+hnialK&#10;Vp+8/v8AyPmKeHp1I32/A2v2kPgH4b+OOqar+0H4e8Ga5Hp/jbUl17RLzS7SW/ml8/z8whYGkQSR&#10;yxNHNGFC4EayE71qP4if8FmPhF/wTXj8P/sXW/wu8Q6pr2mXl4l42tyG2e2ie8lMbOiqchwSyspI&#10;2bGx8xVfev2ZPjlffs6eDNG+AV14Tu7rQdIiMcF3JpNwkwkkYyzlWwFkXzXkI4XII5A4rxb9rH/g&#10;lL4Z/bE+NT/tGeEviVbNf6pcKb6w8QeFbm1eCNeFKNbrJ5hwBwQo4znJJrfkrUmva/C9fJGHNSq3&#10;5d1+J9nfsx/tIeB/2r/hLY/E/wAPaXeWBuJWW40+aJ5hDMj9pFUBlJGQSFJ9OldFrXirwHb6t9jn&#10;8c6HFd/NH9km1CJXJ442Fs5GMfnXzPpfgTxn8DfAMfw2/Zc/tbW9KutFeyvNS8OaLMYFvF8y3nZp&#10;FB23CSK2WVg6sAhChAtfIv7QXwF/bK1e5n8U+J/2ctbXUrm/d7qPR/C+qah9qYjc0qi2splSMuW2&#10;+Y6v2KDqfEz/ABma5bhYVcDhvbuUrNKXK0rN32d+itbrc+i4YyvJ84xc6OY4v6vFRupOPMm7pW3V&#10;t779D9StesLPTrI6hqur6faQY+ae7eONPpubA7etYtt4fsvF0Tv4c8SaLfxqCJJLMwzBc+6ZxXxz&#10;Y/DX9u74vfAnwf4Gv/gfNdaNpVrb6fPFq6SaZcLFAWjimEV4EkWMRs+4eR5xAjwjY215p+z34F/a&#10;/wDgR8adRk8P/C/VtPOoafNon2/UtDv7O2ZZ3RlKXF5b28T4eNPuvuzzjbuI45Zznkc2o4ZYJulO&#10;MXKpzL3G73i1a946X7307HpQ4b4fllGIxEsxSrU5SUafL/EUdmpc2nN0utOvc+5dR0vQ7fVjpln8&#10;YfDdpehgn2ZdYhjmDZ6bVYNn2rw39rL9l/V9W8SahqPjHwV4j8Q2l1FYywz6Dol1cEMYZFbbLCkh&#10;83fb7txUriRVdHDFW8H/AGgfgN+1/NZnxx8QvgjM+uX2pTG5XwlY3esxzjIPmxrp1vc+XGx6CVkc&#10;EsNvRm+vv2RPjD+07ofwk8P+G/HfwKupLDStMhsoXv5Bp900cS7E/d3RjkRcAYDwq2MZAPFVlOZ5&#10;9mOYV6GJwjowpt8s+ZNTSlZW0Vrr3lr5M587yXh3LMqoYnB45V6lS3PTtZwvG71u72fu7a7o+Cf2&#10;pv25fhx+xD460j9mbXPDfiXV9bMJM8d8yrLYRSH5RMACisx3uvltINjIxIZmRPdtNvdK+MnwJ0jx&#10;pa+DNV1C31TS4NIOk2+nXd48Ma3Ety7q9mpeEmeElX+Q4lXIyCa6j9r7/gmh8Fv2kvjJo3xk1z4x&#10;WWieJ9dYQS6b4rghlkuJILdSzJLbMkYPlRbthA3bWYbcEV6vZ32lfsmWmg+FPhXrdjf6dBp6Ragm&#10;nWKbHaMk+ZKVfZI0hdstkuoTaCq7VH1X7/ExjCLs1/W58c3Roty0dzx7xZd6p+w58JovHFvO1nq2&#10;q38lt4c8NazcRXWowQeQizPcNalYdiLgCRcZ82MCPIkdfkn9pHx/4v8A2n/2XfFWlav4U0xPEWhP&#10;/wAJJ4ahsXYbnscvMroXfeZbc3cahedzr8v8S/Y/7YGv/Ab9qX7PqmpfG/w34b1/TrUpb6dq93DE&#10;mG+8vmKSfmIUhXACAMd5zXjng34I+Gv2cYh8apv2kPhrrep2MimHwdpvimCY6lbsRBcIZw+yGVVm&#10;DIGyjMMM8YBNYTqY2L9l7P8ADf5nVTpYKaU3P8f0Pzk/4J0+OdQ0P9rXXPGGn+Eb/QrW70HzYbe7&#10;gICM93aK5UkKGHJPQ8HBzX39rLv4j8afFLVopSPO8B6ylsxIU7Jk1nymxnhj5aYGTzgc8Z8d8f8A&#10;7XbWni25stNu7u4gErKXs9BnlRGONxwINr5Bw3lGRSVY7mUgnsPFOtXGu3Hinwr4e1fTNSvr7wzb&#10;20T6dqUdx5xij1KTy0aMkM53phR82XVcZOK8HIcwzzNMBXp5jgXhXBxteXMpJ3vZuMdra77n0XE+&#10;SZHk+Jw9XLcfHFKalzJRs4WStf3nvd222Z8+/sF6rf8AxK/aF8J22mQM1/JJdxyQqjt+9FpNzkLg&#10;A/Lz+Z61v/sxf8Ei/wBqv9nbxBcfFbxLqOlaHrOhXtpqOn654f8AFIS4itIYbr7ZbqVZHXzlkiUk&#10;A8Iw+vX/APBPf9kn9pD4PftPab431z9nr4iaZ4Vura7+16pJ4J1DykfyXCgSGAqqSBim7sSOR1r7&#10;11PwZoHi+LV9Hkv5NHK6NcPJd6j43nlhiHlP/rbe0uZJEPYI0O5iQqqxO2u1VJ0IOnT0g9djwFRg&#10;q3NPWS0Rxv7ZH7PHhe+/ZjtNa0/4Y+J5tQ1O4ma78Tal4pnu/MGInUojyOyKNzMerEyEnoAvgn7L&#10;/wCzT4L8L3XgvxlZ/E+bwlqlpH/wkAOrXEtxBNLaz2pRGtpljhZCZSHPmMccYwzEfcH7Ztpr3wQ/&#10;ZL8HeE/HMlqzSaBb3ST2VxJOrbreFMHKKFO5D0LAjv6/Mvh39sD4P/Bn4T+D/Hfj/UG0L7LaXWg2&#10;XiJ7B7yCWS4e1kjgKwsm15BblwXZBGsZ3cvmtnBUYw9kvev28uzTuKpKVVSVb4fW3Xunc9x1fxN4&#10;D+KXw31j4O63438KXmhaxZSWsuk+E9PEP2SJ/NyLdReTeWf38i52nCsQAOCPNtb/AGWf2adWHh2y&#10;13wr47vrfwrpEWnaHBb6JeBIreOOKJQXt7H9422FMuzEnbnPOTw2u/8ABWbwN4S+Kl58JdX1LxTP&#10;qlrb3009ha+A1hOy0t5p59skusbHwkL8qpXIxnkVx/xA/wCCuvw7/wCGfJf2j/D2h/ENNGi1ptKS&#10;C4Ok2c014Nv7tVeG7H3WZ8lvuxN3wGn6lmDXJKMrPpt0+XT8DBY/L01UjON+61dr23V+um+/mfQe&#10;p/sg/suX3im8+K9n+y1Le+INS8432tXVq9te3AliaGRTJO0DBWjYoVBC7eMY4Oj8MPgT8GvCEcmn&#10;eG/2RtP0SLPP2x7B4yRjB2rfSHsOSvYelfGfwi/4LX6D8Wteh8Dab8I9Ylvpra9uFk1LxzbqXFva&#10;y3G3/RdPiPzCLHBGCe4GD4n4p/4LlfGWTxQ9h4N/Z+0yBoYlcfb/AB3rtyqlsg7hHeRK2D6qPXAq&#10;pZZmE6d5RdvNr/NlLMMJCv7NStK3a2n3Lqfqnr3gFbXUorzw38EfhzI0Uu9J7qRImVirKTiOwmzw&#10;7d+/riunsZ/Go0wQzXOgaQUQjZp/mzRoOxwLeD8Rx6Zr8ovg9/wVV/aS+P8A8b/Cfwn8UfCj4eW2&#10;n6zrEFrdXMegS3lxFEzDJRr6acBgAfvKR7V5DqP/AAU5/bt0wXWpeB9V8H6YwulWNdF+FujqWJZR&#10;jJtWJb5vWnTyHHVIOcYqyaW/f5MieeYOnX9jOTu1f7vmfshqHxP1nwpq5t/Ev7TngqxjV8Pb3Fg8&#10;MvfjL6mOf+A10N14h0TxXpIfSPjDfXMrJzcaDHbT5HqFcXH8jX45fC7/AIKd/tlfHn4m6noGqfHH&#10;XNO0yx8B61dxWui3Edj/AKba6RcyrOGtY4z/AK6MSBM7R905XIPmHgH9v39tuw+NulXeuftG/E/x&#10;DpOk+JLefUNMPim+mS9t451LwtGsm1ldQVIx3rohw7i50vauUUk7fP7kYPPsNDEew5ZN2v8Afp5s&#10;/b/w7rtnZ6p/Z19rXxO1iQhgPtXgmZIj0582DSkGBn+9R8Q9G8MWmnHxBqHhrxXHEOSqeMbzTcn0&#10;xJeWyj6HFflL8fPgh8StP+JHxXtdRbxTrdpJ4Qxob6jc3V6wuF17TNskDyFiJGs5G+4c7BL/AA7q&#10;8o8YfskftDeI/gz8Ovhn8Ofg14j1e5uTqPiHxLLDbsxhurmYW8NtI5xtZLe0ikKE5X7Q2QOa6cRw&#10;19UnapiYL/hk0/iXc4sFxL/aFJOlhp/NbNNprRPVOL69j9ebH9p/9nHSEk0jxPqWg6bAg2yyeLfi&#10;lo9yD1HIm1iVvzXuK4rx/wDtd/sJeCJ11zTfE/7P95OxyZG8RWLyg/8AbnaXRr89Pgp/wTl/bC0H&#10;4RfEDw7rv7M3iGO+1uDShpMBtBL9oEV3vlGQxCgLgncR7ZNavgz/AIIW/tB6vPZeT8O9Xe2YFZxq&#10;98+mvBkFgzYhlXHBUhWJ3MvbLVyV8uwGHjFrExk3e6TirWt3fW56OFzDH4mpOMqEqajazkpO999E&#10;uh+gfgb/AIKnfsit4c1TxFe/Fjwfp+maKsJ1O58MaRrF/DaCVmSMSNHo0SpuYYHPPPpXn/xI/wCC&#10;2P7KXh+987wD+0k2pQlSyJZ/DPUZiAOo3TXloD1HavHND/4I/wDx7+GnwV8c/Czwl4bsl1HxfJo7&#10;xve+IIDDELS4lkcmZ2VmGG4AiyO/UVzh/wCCAnxT1zTdLMPxS8NaJdx2xN/O5idWmKoDsEUpLj5W&#10;+Y4JyDgdKqlhMjVOMqmIs9brR27bJ3+8zni84lWlCnQutLS1V+9+Zq33H0L4L/4LW/s/eMfBniHx&#10;YbL4javD4bgtpNQn03wdaWmRPMsMYjW41WXcSxz04A78CuA8Mf8ABX7RfiR8Y/Dnw7+Hll4+Mvip&#10;pBpEXiLVNF0+Lcvm7I3Mel3LqztFtXBbJdMkA5qj8M/+CI/xT+HPgvxT4Ivf2h/Dl6niiKwRrprK&#10;5/0Rbe5Ewwih9+7AXGVx15rQ+Ff/AAQN0Twt4s8N+PfEn7Vt42oeE9Qt7vS5NL0bYsUkEpmj4kQ7&#10;hv5IyOCee1dEo8MUqLanKcui963TyXmYJ8TVsRZxhCHf3W9n67O3RCt/wWN1XXtC8baXefstapa6&#10;j4S0W1v0e7+JpX7aLi9gtkw1lYwFR++L5B/gK4GcjxrxJ/wV5+Mvgz4K6D8c9M+Fel203iLxDqNl&#10;pmjat4u8SXiNbWaW++5LnVEUhpZzEE8vGYXO7tX1d8QP+CYP7PT+IPFHiXxJ+0bNp8PiuzS0voF0&#10;63hFvBHfrfIkTPOANrptywPyEjAOCMqb/gm9/wAEyvG3hbw14D8UfEc62nhDRP7M0q3tfFUNtlGu&#10;Zbl5WWO4JaV5Z5Cx4HIAAwKrFV+FaU2sPCcld732srbtbamWAo8VVqcXipQhOyvy99b2snvp6X3P&#10;l34W/wDBXP46/tL6d46t/FfwW+Flm/hnwPLq1hOvhme9ZpxfWduBIL24mDrtuGPTOVHIBbPmVl/w&#10;US/4KE+ELiO60LVvBPheOdt9pPbfDbRLfzYjgqylrQkggqfxr9EfAP8AwSo/YV+EcurX3grwT4wm&#10;ttc0dtO1WG1uLq9FzameGfZlIZCo3wRnKnccYzgkH0rwp+zv+yFHpdr4b0P9nfWlFqsaW7XHg/VL&#10;YjyxtUmQWkeSAPvE5J5JzzXOsfkfseVUWnd68sXpZaayXmdksHnixDqRqxlFpe63JWd3d6RfkfnV&#10;8Gf21/8Ago38VvFl5H8U/jz4gfw/F4T1y8EmhaQulxC4g0u5mt28+0hh24lSMgZw33TkEg+J63+0&#10;z/wUP1G3HiAftXfF06Q8rxwXcniy/jtpZFheTYJBIFZsxsNo/un0r9oIP2b/AITeDWbWPDn7MmoX&#10;jOjo8n9o7d6OrK6Mt3exZVlYggjBB59K07Xw34TvNNi0G7/Zz0rS7ZP9Tb6gukmNPcBbuTnk9BWk&#10;c3yyjTcYYfm1um+VP0sk9DmeVZxVrqrPEKGlnFKTW973bWvy2PxV/ZO/ac/aC/aG/aQ8FfD74lWj&#10;+JdKu9ahh1OW/jubppI1GTvMkjIchRklTnJ7k15N8Q/gL+0RbXvk2Xwb8aC3YpIkh8P3uw7oYySC&#10;UxjOa/oBj8E6t4SH2v4f/C74dQhfmZ/tqQN1/wCmVjKM9Ohrb0a48dan8niG18PWMhzlra9nnA/D&#10;7HFkflXJDN/Y4eVKnRiuZ3vfX8j0f7Ki8Yq7qy0ja2lt733PyGi/Zk+MX7U37GPgW6t/g7q1x418&#10;MW0+gTR3lh5Vz9ntbgXFo6K4DCJoJXh3nALR47V2vxB/YQ/aq8N/tA/GL45aH8BNZurvULDX7TwI&#10;1nGHe7l1K6a2NwChOwJYy3LjeVO4oBzxX6kak3xI0mD7Vpfxf0OzjfhVuPDl0+BjPX7bGOnfFYqf&#10;Erwppc7S/EL9ozw5G+7BWPy7ViehyJ7+T+VdL4ix8sPGlyR0SV7O+km1187ehwrhvLo4udfnneUn&#10;K11Zc0YxlbS+tr77tn4peD/+CJX/AAUR8e3ZVfgqdGHB3a1eCLg9vlDHivoH9qT/AII1ftj+P/DP&#10;g+w8PWfhrGjeDdD067a41vyiZrSwWCYqGQEqXztJwSB0HSv0hk1bwD4jnL+FP2jdTlkkYFU0u40m&#10;UHI6DNtLn9aBrGgaVYgavrHj7XI2kX/j28NGUEcc7rTTACO/BrkhnGYU+flaXMrPTpv3PQr5VgK7&#10;pucX+7d1q97NduzPyg+Hf/BvV+0/4quDF4x+J3hXQEBBdlnF0w55woZO3PX0r034rfsZWn/BP/8A&#10;Zm0T4G+LPi7pfiRp/itaeIdQn0mBUu7W1uLCa3y1qXf5SbKby3ZgJGSVdo8vJ/SSx0H4eePbvzNI&#10;8KfEdZGX77S+IbEe46QqP0r4x/4K9+DdZ8JaNYpcfDd9MsZtS0aGx1vVNTlutSv5Fi1lpbeRpriV&#10;xBCJImjGFG+4uepzt68nxeKq43lnK65ZaWX8rOLPKWHWA92NnzQs7v8Anj/Wx8Dfta3Oq3Vt4T8H&#10;fEG8ifXbG51a51JCEAjlvbiG9aPauGSNDNtBIIMy3CjAUVxejaZoMty94ljZzqihfIe1X5D/AMB4&#10;PQ8969G/ad1LxH8VZLLxkuq6f/ZkGq3WlaeLWy8p2mh+zF52XGFd0kiZ3B5kD5ztDvxVnZT21mFv&#10;FgMjDDyxQhS/pyoBNfoeSTq/VOenTT+dttNLn5xn7oRxbpzquL+/fXW1unY9S/Y102xuf2gNOg0f&#10;QtOguZtF1qOKbekAUtpN2OXchEXnlmIAHJOOa/QOx/YT/Ze8e/BHwDpP7XXxDsXn0jwmbe3stK8Q&#10;RQ27x3OJWzOJ180/NgNHtXGMFuHb87v2V5Yx8UrgrAyNH4S8QMzlyQQNJuj0r9Uf2cf2ofBXgL9n&#10;rwToQ0my0HTf+EetmggtLfU76UZhVnkc2umSJktuJ/ekjvgjA8Li3FZiqdGWHUoSbkny72tHsr6n&#10;qcGYfLPrGI+sSjOKjTa57WTvNfadtP1PNIf+COf/AASp8SSR6h4L0K7voxukEVh4xa6BOc/d8yUn&#10;ntXq+nfsqfsC6D4a0zwHq37KN1q9nomnCx06DVPB19fxww/aJLjYCbNlIM00r8knL+mAN/Wf2r/C&#10;YsX1Lwj8a7Ubl+a2PgzVC270/fS239K5v/hthmultNe0jxXfxvkNd6d4YsYxn1Hnay5xyOq96+Rp&#10;5VxNWfMqVV302mfaVuJOEqPu1MTRVmn8UNH3X/AOj+H37Cn7GMWup4g8E/sfaLYzZDwhPDM1t8w5&#10;UbZRGq/oK9F8R3UNrZf8I7cfssReSiiJHuY9MaPaoAUYe9zgABcY6DHTivFdf/aQt3U3fg7X/G0U&#10;6/8ALvew6TbLnk9Vt7k/rWZo/wC2H46nn+x6/wDCy51KIZUXMnjiKGTPbIh0lMc+/wCNbUuE+JKy&#10;usPL52X5s4cTx9wbhmlPGw+Tb/8ASUz3az8HQWMLaj4T+GHhOwnwCI7j7HAVOO5jWXH4ZqNdf+OL&#10;XK2l34T8IxQAY3W/iKQsvPYLp2O3rXz34j+NOq63cF/D3hDUtMkaPe32rxzqtzGT6ARXFuMfgKj0&#10;T9oH422Cm2v9P8Iajbk4Md/p+rTk+2ZdTYH8u9dkeBeIpb0beso/5nnS8UeC4p2xV7doVP8A5E+o&#10;s+N3hFzp3jqwsLlslla3u7lR+XlZ/wD11nzN8cLRjLrXxb0FrQZDf8U1do2B6s9/jt6V8z+LvHGp&#10;eJ7AXMPwv8E2N2R+9lsfCsDEDsf9IWbnk/5FYei/EX4y+FJzc6V8SlsIsDCJ4S0NEGCehNhnge9d&#10;lLw74gqK9or/ALeX6Jnm1/GHg2jLl55v0g7fi0fUur/EP4a20Bt/FPx407TrjHzPBc2cRB+k8smP&#10;/wBVUrC58O6tN5nh/wDai1PUOcFLa40RgT34W1Yjmvn+b9rHx0LYWPiz48aVArOAZ/tFhYOB67oE&#10;jI4rw39pD9uKP4F/EO98N+O/E3xsFzbsGNxoXiS9W1lzAs5KMl8nAjO4ggY2tx8pq5cA5lQl+/rU&#10;4LzlL/5EeH8Vcmxytg8PWqv+7CP6yP0C1HxR4R02Dy/EF14y1JSvMllptyxPvutLQd+/HSs7R/DX&#10;w28YXUl3oemfEneqsx+0X/iKEAAZJwxRce1fl/cf8FpPAc8X9n2up/GDViU2/Z9U8W3Dq3b/AJaX&#10;MnHTtVz4H/tieEP2qfibL8OND/ZdeTUG0m9vLW517VoAs8kUTOkTM8OEDvtXezYXcW5ApQ4MpyaX&#10;1yF/JSkbz8QMVCLm8tqpJN+84R0Xqz9TptLvfDWnf6N8I/E2sQbSALnUJXyMZ5N3dr+tcF4h+Jn7&#10;PVrqIt/iF8CvDelTqw3Sa9daChX8ZL4npX5k/tE/tpT/ALOnxNvPhdoXwX8C6lf6XHH/AGjd6J4h&#10;aa1t5mBPkh2gg3OF2swUELvCkhgyr5ref8FVfjO5aHT/AIX+DbYptxHLezPwQME/vh2OePWtv9Uc&#10;qpu08br5UpfqzGnxvxJiFz0ss93+9Xp7dHpfTrfr0P2b8N/ET9ngWqyeBfFnwmtZFOY4F8SaJEwb&#10;/tk7kDp+dZ3iz9pXV/B0rteDwBcQY+R9I8QyXTD322unSV+f/wAI/i5+0t8Zf2P5Pjbptv4V0bVp&#10;vFLwacU0iaa1k06OLY0xZpjnN0RHkcDY3BJwPkzxD/wU4/argDWi/ErRLe4S4Mc1tB4ah3REZyP3&#10;kRPXg81VThfJMLFSqYibT1VqaWnzZNDi/irH1Z0qGDpJwdnzVm9bL+WPn95+1GjftmfDjVFEGoeL&#10;pdJuWAAaPwxr06KfqunRj+VSeI/2hNQs7RrvQfj5p+oRkHbZDwFqwl69Mz3MIzjucDrX4f6v/wAF&#10;F/2sobGM33x7ltzMW2pDoUKkqCQcHy/XjrX1P+1V+1BpPw0/ZL8IeK7n4r+MG+IniX4c6Lc28Fjq&#10;TWdnGJ4nZr9hEwaSYkn5PunYmRhWza4e4fcHOFSrJLV/AtPxKlxDxhGajUpUIOT5VrVld9tl23+/&#10;Q+87f9sm8tJDb+JPh94sv9pwbjSNA0+IH3An1djjp1Fa9p+0l4Y8VQNHpsvxW0iVjxCdF0BQSR/e&#10;LXB747/pX4RXf7V/x08TafNJbftG+PLmOzjVrmK516RGbc6qCq+YwIyecDjI9a2f2cdU8d/tC/tE&#10;eF/hVrHxC8V3MN7rP/E4kuvEBxFZwAzXTkkDGIY5CDnqBUrKOHJLlgqjk9vejr9yNv7T4y5uarOh&#10;GC+K0JtpLVvV221P2E+E/wAZNW/Ya8GaFrXww0O7kfT1t9BgsoLI6rLaxGFokZwvltIF2BTJhclh&#10;wN3HR/Hf9oz9vTxP5FppnjDSpYdRcrFJoXhp2fZtJzIFkJjU9MjjJAJ5FfmL/wAFJkjm/bG8SRzX&#10;2qWrh7MzSWK7WiVrC0IYAOpfI5xgD5Bzzx83+G/jX8UvhrPfpYfEvxDp000SxNNaeIJYJGUfMquQ&#10;43DJzj3NeVj8irVsdKovdT6tN6JJLXrse3lOf4alldOEnzztdpNXvJ8z01tZvqfpp4pvv2lr25a9&#10;1bxVpdzKxO+S8s5mbOeclpu1chqtz8d7mPNzrmjoehMdq/GSP9s9zX5s6p+0D8Sru+kvdQ+L3iGa&#10;V2yx/tqdyePUt/Ws64+Ovj+UBY/HOuyYxgz6rIcf+PGuT+ykt5nrrM5PaB+ies6T8Y5Yi8utab0x&#10;tSGQc5znmSun+GFv4tsvhL4jvNc1KAXcHi3SWsWswRlRa6luzknrkV+YEHxS+J16GuLbxbqBAO3m&#10;/lz0z/e9BX2p+wJq/jTUv2XPEniDWdVudRjbx1YwvO0zSbWFjcsq5btgsfT5TzX2Xh/lvs+K8PO+&#10;ivv6NHyHH+YOfCGLjbWy230lF9PvPpjRPiRplxCbXxHIlq+3akka7VOcZBAGAP8A9de4fso/CXxF&#10;+0V4hurbw/qtra6TYMhl1W5nzl3OVhCjMjs23bnaVXcu5hkZ+XrPWNPh0/dL4as7tgzHz5hLvzjJ&#10;G1WA/Su1+Gf7Vfxf+DWn3lv8J7O00try6t5vt1rbMJIXiJ5BJ+YHOG3Bgdo4r93zjL8TWoThg0oz&#10;ezk1Za6vvt/wx+IZFnOHoVYTxzc4rW0Ytt6aXe39bns3iPS7S31S/wBBkhltZtPv5La5tbvcJbeV&#10;GKtG4cBtwII5APHIrxT9r/xLNZ+OfBWiQSA/2ZoVuigDkPJezykH8CnHvXO6z8QfiF8QvGN7quqa&#10;zNNqHiLVZLzV7yRMCa4mcu7naBjczc7ce2K1viR4Gu/iV48bxFY6hcNFosGnRaj/AKMh2MtsrM+X&#10;kXKFkb5h03DdjNeXWxOXcOzi8diEm4Ttu9bW/G7PYpU8w4oouOCw8mo1IXei0Tu9300v/wAAWGz/&#10;ALK+Gnih1KsZvE+pxgMRni8b8Ow9OlfO/wC2v4nnb4L+I7HZepFe61cyzzyTMY7qVJSI1AIwWQzE&#10;kkk/OOmefvwD4Gt+zCx8MW1/Neapqk19evq/gOFpbZ3uPO4nW7+cFtyn5RlcCviv40/s/wDhP416&#10;I2gaj8Sde03UrzV5IrKytfCiXCCCWVZ4mJN2js7mST5dmAFQhn3kL+F8P4vBUsW6lZ7KSW/xNWR+&#10;1Z1hMZOiqdHrKLf+FNN/kfEHwRt7bXfF+leH9TU+RdX8UUyk4YKWAbHocZr9Of2NPCdtP8RTf29j&#10;bCxTwpr9nHHFPGCjNo12oTyt2/bg4BC47fT4H0v9nnxH8N/iVN4ktfElldab4Zv1lu1cPHcTRxPm&#10;QKqq6bsKwHz4PBr6Y+F/x1+G/j39tbR7j4QWGt2ulWvgbXYYbTWdQa4lttuiXhlwwChVMvmEIF2r&#10;5h6nLV+mV+KlkHD88JUot1KqavslGy183rovvPhv9Wo8T8QUcbTrpU6Otlq3K7+5aavfsek6B+zL&#10;8ebe0urzwB4N1K7tdVuLbTHkuvCl4ftME93AHgtybds3DrkKEJc/Ntr0Pw94I/aE+DPg3V/ghcfB&#10;jxtaQeJdKu8WB0C6glmcRlcqk6xySlC6MFRG5xjk4rif2ZfD/wAVdK07SNav/BXieIeLLOKHS7qH&#10;QLnyJ7nyxdrtKjDErbs4VNzZUccEj3D4Ofsry658BfiL8Q/jb4r8Q3mv+Hra5lTwnrF5Pa2c1tGg&#10;kuJZ1Z0uC4hYTIAFBAA2uWwvTxkqOZZXivaVkkvZSjaLu3y3Xu3dt7Nt6fgeRwXGtlmY4VU6L3qx&#10;neSskppO0uVN6q8VbX8T4A/aH+An7Q3ij4oXHgfxH4MutCbRWa1tdE1OyuIJrY4YOGi8rchPy/Lg&#10;Y2AepPKXf7G/x28JaxZS6polk1w19GY9PkneJ5uVfKkoFA3DueASO1fon+3ZpfwH+HmneFfiF+zn&#10;4Q8NeHNTg8M2wk1jQ4LsGe5SLfK0kcoZGYtu5dcOEBArzn4e6zqVn4usvHL/AAr0bXF1m1jk8RXK&#10;QxQGMBisD+WpUSM28nYvJMeSGCla/DMJhaM5r6zJqnbWy19Ftq9j9wxOKnTv9VXNNPS+i9Xvp1PA&#10;R8CW8U/FLxB8WPj58O4LSzjFzJZeFfD2tRrF9qfe8Tb1gmVrWOVx+5QbpEG3zIxh69b8Kr8GJ/2Z&#10;tHTx/p+sHxHp/jW+m/sXRhLbslu1vYlJ2aRJDtZo3XG7nbwqkZr6S/bD1TSviD/wTX+HPibwc9vb&#10;w2Tz211Fp0CRLPcRO6GUqg+8xDMecnBznt+d1vqd59sZ2kLhmCklsgnpu9/rX3WRSyvCZUqGEpNQ&#10;5k2nLdRuknZLvfQ+Vzz69jc1dfETTnytX5U9ZNNtN97W1vp+Hrul6nJ4h+HVj8GNV8WeJ28N6bqU&#10;l9pOiTY+zWk0gIeSLzgERnyNxDKDhcg4zW94g1Hw9H4Olh1HxTe6Tq9i1tb2ej3PhqNJvsoiUqzN&#10;NKRGoXGNqfNvB5ULjyqz1a/e3F7LMGZVx+8G8kDPHPQ9K0k8SwNbqNV0wMDgEwMFI5Pb15616WOx&#10;qxlGNOVJWi21rs3vuuvU8/BYJ4WtKr7R3kknpuoq0duy0RLc+J9Ttr2E+GdQ13VZxOpgg06bTref&#10;fuAUp5loec4I+bOSMV2vwW8aaP4H+Ix8d/Ev4IeIZJyl9dW8017aW87ah5UiIfMVJFb9+w35iAA3&#10;Y2NgjCi8SabIWsNDjkZXwGR12scAHnnBwR9OM+1Wri7maETXcgibyi8KnPzrnbhe3UE8/wBz1ryc&#10;wWEzDL6uCrUIqlVXLNK/vLs9z2MtnXy3MaWNpVZOpSbcG7e62rXVkuhl+J9K8M6tpdvovhL4T+Jr&#10;mwglllt4tW1+yaaDcyD5j5aCT5EUYBTBLHoa73QIvg9H+ztaeHvEXwt8RWXi+78XNeXr6TrFukCW&#10;0MKRWxYeVIOVluNyKQowmMfODwl9M0sfm7mf720A4J468/U/iKrW8lvDcsRcD96f9Wc4jwOSSAAQ&#10;c8YPY+1eZWyTIMRklPKqmHvQhNzUeZ2Undt2t1bba7nuUuJc9pZ9UzeFe1ecFByt7zjG1tetrW1T&#10;00Q++8C3d145/wCExtfhhZST3N8ZLsXniBAmJGJaRdsQKEBsqApI2856V6N+0L4a+BPi74heIbb4&#10;R6xrVl4c1WGO3tdP1WwilFvDboBCFmeZN5cQRBpSEIMjsFPEZ82e8Lxy/Z1DxxqQzqgIAJxn16nv&#10;/jXn3iqJ7DWFuSXEdwocnZkA9G4yM8Afn1rfFZLkWaVsLOtRbeGUVT99+6ouLjbzTirPUwwfEmeZ&#10;TSxUaFVJYmUpVLRVpOaalzJ3Tvd323Z7t8SDqmseCLnRJ/ivphntfBuj6HoUOkxzSR+RBJFI8cmW&#10;3LKNg3OuY8xuqqQ6yVz/AMVPFvxQ+NY8Oap8RLjwUt34e0OHSbe60/w9e2i3kEcskgaSIL5MEpaV&#10;w3l7UfAcrvZ2bxyS717TITbzXN1b+eu+INKyBsEjOMjuD+PFWPD/AMRfiB4fvU1DQvG2r2UyjHn2&#10;eoyoyA9cMrA+vQ/1r6GjXwtKo5Knd3bWq0uknqknZ2Pk61GvWjZ1Gtr28ndaNtX13+/oe1/G2+/a&#10;M1vUYfjDp/xG0CTWvEU0j3mj6Vot8Ggj3syPIypIgG4yLjIKjYTkvkcf4P1H9pLxX410bRPiNpOk&#10;2ul3OrwJdahJGwEMbNseYkKoKqrM2GYZrgU8W+M4VeCPxfqXl7Jo3RL+QApKQJFxkZD7V3AD5sDO&#10;ccWfC3xG+JfgaeLV/BvjbWtNljkDxTafqUkJRvXKnJ4I54rya+CwlSnJezSve1m9PL5HqYbF1aNa&#10;Em7pWun1t/mexfEb4K2uk/tFaj4L+DfiPw/4ogOtRaf4Xm0DSJluJUVhEs7fuAFLohZ9rMN0mM/3&#10;fdf+ChHiHxCvwl8P6d428My6frGkWcWn39rImwCVEYeZkfK3H93I3AE5yM/NF5+0/wDtm+JNRv8A&#10;4jXn7S3i6e6EitdXc3iqXzTuGNxHmcjop7A4B6jPH6n8dPjF4vneLxN47vdXlkwDLqkvn8nAyTID&#10;2JyfSvnMHkFDAU3ClN8v96UptOyW8tbadW23qfRZvxFiM5qwnWglJK2kVG6u3qo6N6vWy0suh0/7&#10;HeteNNAudK8aeAvAcfiO+8O22u6u2ly6zPYo8VtbiZt8kDBmU7Npjbckm7a6lSa+jdJP7X/iDxJH&#10;4esv2Zfh1bys9nbXCeKfGWs6sIbm4uBAtu6yXx+cBlkJIxsIOSMZ+Xfg/wDFjxz8MvEMt74be2hj&#10;1PTL3TLiGGwhjiaC6QJNGcKAm9QFYjDbWYjBOT+kumX/AIJ+IHhy38bSXFl5XiWyF5M03iwRSkzW&#10;/ltkpEpSQIxXKkFWGQQwBHwHF3D8PrDxM4tylHlTU6ijpdq8YyUd3vZtnuZFjYyoqCduV3asuvna&#10;/wCJ8v8A/BQ/UdM+G2nazrHwn+A3w0vbK28RTeG/FF5qPgrF9p7yJC3n208cqhXWG8gKfuz86Pzh&#10;AtfLP7alp+zV8LvF9p43/Z+utOm0u00CL5rK6vJvtWp+ZJlg94qynavlFhtC5YDAGa/TjWvhT8G/&#10;GCa5/wAJhZaVqZ8Q6iLvWItR8USTrcSK03lny0dUVVE8gAVRkMN2WGa8a+G/7EfwU+JWm+L4fDXj&#10;XQx4K8JWTXllqlh4Wt7u5j1BluZW02WSF4pShECKrTHKhxjzMEjg4BpYvIsvlha0ueTe93ZppLW/&#10;VO9vJ+R18QKnj8QqtP3Ul5X0179dPmfjBr3jXxdrOqT6zqXiC7lnuZC8jmdjk/n6V0HwxtLPxVZ6&#10;xdeMfiudFexs/MsIppZWa7l2sQihQcDKgZ7F14xnH0F8QfhLZ3Pxjv8AQPDtppq2m9xCZdMibgqx&#10;xtcOQcA85POO9eg/DH9rH4cfAj4S+I7PwJ8DvA2vP4cKalqUvinRII7kzSSw23lxEMokUSfMFVWd&#10;V3E5AJX7mo60lanG79bfofOQVKOs5ael/wBSp+xL+wb8RLzTdK/aG+MfxD1Tw/pun3p1SHTomY3C&#10;WNjJp11eXEgcMq4srt5UGGOY+RkgV6v+3P8AE39pG3tdD+JHwg+Pni/wtotz4pm0PxNZ6brEssVh&#10;LDeNavNjO9P3aQz7B8uLxQNuBnY/YE/br0j9srxlPoHxG+F/h7w/qVhZ3SW39jaKk0GoGYQsV8p4&#10;5GV1itXy2SGUY+XADfXul+HPDMFlEdLidEKhl+yeGLNV6Dkbrf0xz6V+dZ7lFXF57RxeI5b01blc&#10;VJNO999NdLOzs16n1eBxVOGXypU07Sd731vp/T2ufPF/+yj8UNREC6x+2l8UkOtFY9KeXxRdssBi&#10;hjkmeQpIgYHMmPu7SBnODXl37QPwx8T+BvAkelaF8bPHWspr/iOUpHqviWae5toYBJCxR0lJ2mTc&#10;TkKMqM5BBP3RFbXunx4trbWwC4OItK0xM4P0Wns+qSarDKdG8QFxDIFP2azVyN0fSRJRtHTK4yeM&#10;Y2mjE4PCV6Kp06cYap3UUno79kOjVnTnzSba7O9uh8U+Ef2Ffg54qtrJfFXjrxDNFq2qXMfm3PiT&#10;Mun28K3gjJ3tk+YyRDLAZyuM7xTrb/gn58EvBk2nfFCw8B3+uyr4i1LWZdBeWScC2spNQktrLZgn&#10;FyIrOPDhifNUg4Jr7RudNvp3Al0rxSBjk/2u65/74npttoOrjEsema8MjISbxTdLj/x5q660pVMP&#10;Kkny8yaurLcypKNOqp22d/uPir/goH+zf4u/af8AAeveIdB+HWp6j4n8M+MNRs9DGn6PMH1HTzcS&#10;NCfMMQRgDcXGSrkAQQ7vmatjTP2G/gg/wiuLC0/Z711NZtvCCxaX/aOgzM9xdvcam0iS/u9gYJLZ&#10;jdleACrArkfXFzBriRkXOjmXMj7jqHi64U/eP96DGB0HsAeetZV7/YmWj1Pw74XjDcN9q8Qq5/Hf&#10;CK48iwSyLL44OhJuEW2r20vbTS2l9fm+hWMqrGV3VktXb8D5n+KH7EGi2tl4+s/gJ8FHsf7Y0Ox0&#10;rQpDbyQi6T+0ReTlzKV2BVijXMoy22MKR8wOr8N/2PdL8HeHNJt9Y/ZysXv9Js4ZDuuLQme5aK38&#10;8uzS4PzxzYDbgN5IwDge5NF8MA6FrPwNG6ycsLyBwvynkgFSfTHPOD7iQS+HEkjl0bV/Bse0EMId&#10;O34B6H5LgdwB0713U3KniZVk9ZWv8kl+hnNqdFU2tF/X6nlVr8IfCHhXxNpuo6R8FdKtIdFcTaeb&#10;rUtNQiUyQM4bM5bH7lsc4+c8DiuZ+JHwiuvi14F8Q/CnxDrHhrTtBn0e3sfDu7xJav8AY1tLmeK0&#10;UwoGUAafcAO4Ys01vEAu1d5+grfVtTt/+PfVNNZC24SWnh26IPvlZWFVr3XLuSSZZry4wGAY2/hq&#10;7OCUU85ibBwRxzxg98Vy4/C0MynTnW3g7xs2rO6f6I0oVJ4aMoxWj309f8zwD4M/s7X3gX4G2nw5&#10;1bXPA19rWn6Gllp2q2F1sWzcST75EKw7sujxFm6llc/xc9RafB/VNMtlt/DuleHI7fTtMvItMs4L&#10;68kSN5Vttr4FqQzj7KgLE7mwMtjIPpU1/FKSBq2rxbhwR4aZQOP+mlqap32s6XZWNy974+uo4zC+&#10;5J7SwXPy9NrxoT9OP1rtrTlXg4zejv8AjuYxShJNHhfwC/ZbX4G6teatqni0ao15or2DCHw7eJs3&#10;3CTmQMYSSQUxg469q76y8L28C6RbWviFm/swMSs3hi62yyFJkLfMy7QPPbA9uvJre1T4m+ENNi23&#10;vxDAG3ktrmlxY56/69a5y5/aJ+CFkJDf/F21T++v/CeafGQMjul9kfX396uiuWKithVJOTuefft7&#10;3upN+zzNJc31vOv/AAsYSxeXE0Zjae3u7qbcHd2DNcTzv8x4EigAKFz8RfDzS538NJdyEkyPmJck&#10;4xjnjgDjv6V9m/tk+OvB3xJ/Zltr3wR4pj1fT4fiRDbS3cGujUkMg05nYeaJXUYEgyitgYzwWNfF&#10;/wAP/AnxhbRLQR/G7RNPRoA0UD2DkqmB3W0bJ6cgmvi8LToUJY2MJKH75vXm10u9lJ6vV+p21pVJ&#10;1abkr+5Ha3ZeaOsnsLiMrH9mYRgZ4TJHTC9znj68D1q3YaLOwSS1Rwy5+TksefVunfj6e2KCeAfi&#10;06K8vx40F9oIGdKk5H0+xir0Hg34qWh2N8bPDjE4+7pcg/D/AI9RXPUlDlsqsfun/wDIGsYvmvyv&#10;8P8AM1Y9JniXbNAzBmyGJJCjA/H+fX0pg0+d2YtKVO7+FiwP86qS6N8WVUCP4oaBMAcgLYsuPziW&#10;oxpnxjIwnjXQT7hEA/XFcqjferD/AMm/WJpbT4X+H+Z5L4j/AGmP2nX+I0fg23/aD8RWcPkwiWa2&#10;vXwHNsskjABh959x68bvwrQ1P43/ALSug+ENb1Sb9pvxndvHbxC1xq9zGELXEQLg+Zwdu5cejGvt&#10;6w/Zh+Bo1JdXPwP0lbsNlbmZbcSDjAAZZM4C4UewFdJafAj4UWkJhtfhF4aZJDmRbgowbGCMjcw4&#10;bB/Cv6AeZUFmPto01yWfu6dU/LzX3H58sDN4FUpTfP7vva9Gm+vWzv6n5raD8QPjv460ldS1z45e&#10;MZ1kEgYNqk7KpDEDLFuhx19ap/HuBY9O0jdM0hj0GBWkd8s58x8knuSec1+qui+GNM8P7LTRvhl4&#10;VijDcCOTaDyTyFQjqa/Ln9rC9GteJZ76PU7G7F1EZFu9Otvs9tMGupT5kUZA8uM9VTA2ggYGK+h4&#10;axE6mHxumllby1eh4efUoQxeCae0pJ+eiPM7K5h8lVCg/KOrV9tf8E9v+CdfhX4seDrT44fGOza9&#10;tL+aQ6HoAmKRTRIzIZ5mVgxBdWCoCv3MncGAr4b8MeEbvXtXtdJsNk09zOkUUUchLOzEAKABkkk4&#10;xX7xfBnwDbfDH4c+HPh/aQKv9iaNa2UjxREK7xQqjMPqyk/U5rkzzMsTh8HCEfdcnunrZb+m619T&#10;ty/C0quLb3SV/n0/U81n/wCCX37KV5Ilvd/BLSkMZwz2N7OhB9j5rK2O5IIP6l8P/BKf9l+fyre3&#10;+FFlGDIBI7rM0jD03+cyqfpEa+i9Pd1UOFPJ/OsD9pH4hy/Df9nnxl4n8yeEpocltbXVuxWSGa4I&#10;t45FI/uvKjZHPy18hHG4xtRVWX/gTPovY0XvFfcj4/1vwN/wTO8E6jeWuleG/wC0jaSFYZLHwnaa&#10;jbOy5B/e3H2cuM55CFSOjEYNcP4a8QfsjfDLwZMnir4O2/xI1RdQuZnvtf8ABNnYvItxPvRZ5Yrm&#10;WQ7S5XeCAqBAFAFeU3t4dWs7po5S8ceREVPBAGB+fWuJ8ZXms6BBLEupusNxDtljEmFcHjBA6+n5&#10;V7KjWcdZyfq3/wAOeZKpFvSKXyPcfGOufCbx941ubn9mv4G+BPDelQaXB5mk+I/AFtcTCTMiyzK1&#10;w1wzgMYs5KKC0ahW+Zj6Rpvxe+Emi6HZWlz+xx8OrrUorKOO+v38N6OkdxOEUPIIl0sbAzAtsDZU&#10;HAPevhH/AIXl490C5WfSfEjRvHkJIwG50zyrn+IEAZz3GeoBpbP9p74paXakR+KXlTdkLc26ylj3&#10;+eRWbH40OFaatJv72KNSK1tqfojcftcfAqGGW9f9h/w1BezQjzrjQNVXTmduR8wjtvLcY5JCox5G&#10;ahH7W/wKkRbW5/Y00DyUX919m1SKGReuTuWyAcnjLSB2x0I5NfAlv+2V43EYjuvDulTt/f8AIkBb&#10;64lA/Srmn/tn38asbvwZanKkHy52Xjv13dql4dt3au/V/wCZoq6S3Pui1/au+BNrfLqJ/Y30CSVh&#10;gm7vLecNwRyslkQfqelaNn+1l+y/NMJtQ/Yd0WBnl+dtJ1xrdmXb0x5DRg7jnhAMcEcZr4OT9szT&#10;VyZPBG7uQt8wx/5CqVf209IjXC+BZMYP/L+c5/GGj6vfp+L/AMwVdrqfTHxK8W+HfEmrnxb8Lf8A&#10;hJfC2r7AkM7avZ3FuFHDHyobG3O/gYYOMdh0FZvw6uZNOsvEP/C4rmfxlNrFiItMkm1O+tF0mba4&#10;E6ItywlOW3FZMglFxgbg3gEX7behMgDfD6Xb3A1E/n/qacP24NAQn/i386/Lx/xMm5/8g1H1NOV7&#10;fj/wS1jJqHKvXZfnufRPhjw1+zZp/hu2sPGH7MPhrxHraGR7/wAQareXhmu2aVnBYRzIoIUqnA6K&#10;M8kmrttpX7LKDfcfsV/D9sI3GNQHzbTtJP2s8A4JHcZGR1r5rP7c2j7RKPAMmSTjOptx/wCQuKT/&#10;AIbo08EmDwKF9nvHwT9BHVPCrt+JP1qW1zvvh/8As6eG/CHjnT/FXiDTvC/iG0s3lMui6l4YCW14&#10;GjZMSeVMrfKWDrtIwyjtXrumar8OtIaWDTP2VPgqlvNEyTQ3HgCa5MilSozJPeO8ZBOQ0RjOQMkj&#10;Ir5el/bnlfHleC4U+f8Aimc4/QUxf25tRRg3/CGWwG7P+tfmiOEjCNkvxKnjJ1Jc0me8eBh8V/gn&#10;4t8WeNPgv8QB4TuPFXiRNTurHwnYtptralZndLdI0dk+zxmUlYipVdgwMqK6X4g/Gj9sn4na3HrH&#10;in9rnxKu0Rr9lsP3KKFVFIURuirkIMkKCx3MRljXzJH+3Pr7sIbXwPaO7HATdIc9+mfrSS/t0a4V&#10;G3wRZ7dmAwaQA9v7x6H+dN4SM2uZEwxc4NtPfyP0C1P/AIKD/FC6v5rnTvhR4At7aWVnggm0e7la&#10;JCcqrP8AahuwMDOBnGcDpUbft+/FIXBvIvhf8PYbhlCGe30a8ik25zgsl4CRnnHIr4AT9t/X51Bj&#10;8HWA3Z8wEvwMjp+8Ge/HFEv7bnjHyhdR+CNMVHchGKuORjIx53uKr6srWsR7bzP0AX9vr4qzMR4i&#10;+Fnw51qAjBh1jwq95he4Vpp3dD7qQenNZzftla7p8lxD4Y+Anwy0ezupfMubCx0C5aGSXCguySXT&#10;hmIABJHIAHTAHwa37c/jMRlo/CGkDBxu8uTqenHnfWq+tftj/EpVSS3sdIhEsW5Gt13YBOBn5mwR&#10;jkHnpSWEp9YoHiZ2+Jn3Hqv7SXhnxLZtb+N/2RfgvrRZSPOfwGLWQMc/Nvs5YXbGRjcx6Z614x42&#10;0bS/GV019r3hzRzEsTKLQaHayrBCWkdlWSeOSVcmVyWLlskHdlF2/M+pftV/GjUrBvL8RxRKWxiK&#10;2iDdCcghA3GPXvXIax8SfGXiK5U+L/FN7fJGMiC6uXdfpgk49K1hhqcVorESxNRrV3PrPxz8V/hH&#10;ffCGBPhP8H7jStJjtNq2Vx4se7+yXXlq3nxmSDMbOUlaSNCIGGAkcO0Fug/Zn8ew+APgpYeN9atY&#10;/EGn+KvGtp4bT7NYp53h2+fmIzb85jmQu0bKQd1pPkD5S3xlD8Umt0a0SxVrd5UaSFuBhcDaCOnA&#10;x+NfSn/BMLxnp3jXxfq37OXiQNPZ+L4be60qFWyyaxp06X1i0anrJJJC1rnjCXkn0PZg06XxapNP&#10;XXTrv5XPLzGDxGHnFXu00raa2916edr91c6H4g/8FRNd0zxHMjfB/UpbeNmhtBJ4iUxboztZxiDA&#10;bn64f3rsP2fv2xfGPjvR9fVPBOm6bNaXCX9ve3U73EM0zwXl4VYRtHtBSzlwQchtvHOR8w/EP9mP&#10;9pLxtHZad4f+Bfim5eHVL95QmjSqqhzDtOSAMEq35V7h+zL+w5+1L4R+G+kR3nwI1xrmf4h2l/rl&#10;ioj3TaVHbmM878dJrlSvJ/eDiu2hmdF4pU6laMYeXKr9tTwMdkUqeXuth8PKVVvS/PKz1vdNvTdb&#10;ddDkvE//AAVU/aH8PeKL/SF8JeE4Xs7+WKSS3ScqZEbblC8pyuVyMjP0rQ+M/wDwUZ/aaurPR9Zs&#10;PFOmaUP7Ft5ZrSz0tNu65gSQnc4fjkdj+HbO8a/8Emf22/F/xG1DVdM+Ad/Dp93IrpJPcxIDIUXe&#10;2Cxbl9x6eldx4w/4I8ftr+JNNsbK28HaVbrDpFhA7X2rrHteGBEfPB43K2P/AK9YPH4OlUnfERur&#10;qLTXp07o7FldatRo2wrSkk5pp6bO2r3TPPv2X/20f2pfH3xw8M/DhviSkun6lr0cupwxaVADJboC&#10;8wDeUCg8pX5XHr1rc/ba/aQ+OngfxVo/iD4dfGfXtN0bxPp6X9hptvdEmyV1SVIlKlTgRTQg7txL&#10;bjuPQemfszf8Ed/2q/hl8RIvHHiXVfCltJaeV9lW18QB5BmeITAgoow1v56gZ5ZlBwCSOz8e/wDB&#10;Gv42fEnwF4R0DUviJ4PtNX0KNVv9Uk1YyrKqmRVVQBnAhFqvPTyj2xUTzXAOh7+IvO97+9t+pVLK&#10;MXTzBeywsVRUbWtH4t7rt22PmTwT8bPiF8Z/2YfiNL49+Iuu6/HpmveHW09NYvXm+ytINREmwMSF&#10;3FYs467PYV4zo/hay1C8nuNQ1TUD+/biO8K9WPTg4r63/aD/AGH7v9hn9nbW7DW/iVomvXHjzUtN&#10;u7SPS43UpFZSSLIxzkMCb2LkHuODnj5a8PyJvuFOMrMefX5jXsZHPD4qipRlzxu7Npr8HqeVnixG&#10;ExMouPJJpaJp/itP+HP1x/4NXrSx0r4k/FWxsZLpxJoenP8A6VP5h4mlHXAx1r9r9M++AIsc1+If&#10;/Brxfsvxv+JFoGysnhi1Y5PpcY/9mr9utIclty856CvBzpRhmdRRWmn5I+k4bnKeUQcnd3f5s6eG&#10;f7PYvJvKk8bhztJOAfwzVyW6Sy08GRcBUywHY9TWTNMnnWmnCXa8paTZn7yLgMP/AB8V83f8FZv2&#10;r/if+yZ+zA/xD+ENtpsurT63DYk6nA0ipG8M75QBlBfdGoG7K43ZU5rzeZI9yMOZ2R41/wAFz/EO&#10;sW/7P3gLXbbT4nhj+LVh5gkkzIFaxv1Cgc5ypk5z1UDBFfCnwzbQR+0t4M13xFthttP8VRsb15RH&#10;HagHTVeWQEf6sRq4JJXbuDE4Uqe9139s74+ftSfB06R8c59G8Q2UN1HqFjDc6JbRC2uEjlQSqqRj&#10;JAlcAlj1ORkjHkfwg+Lnh74a/tLeH/EXxa0eTWPDEV202s6FAqxfaoHj+eMMBkAqBjbzgYGM1pQk&#10;oKUb6v8A4BniY+25HbRK34v/ADPc9Rv7bUNYu2s7lJoDrF8YpYmBVka7lZGBBwQykMCOCpB9z2fw&#10;XXwPof7Q/gXx34s8RRWMmnapBFEtxMUhFo93aS3UshMe35Ps8ABMikB2wr5zH8e6nrHw28YftC3/&#10;AMe/hn4fuNP0TTZ5pVjty26JcbXKJG4aU/vVwpyhYKjhkLCv0E/Yc+CNh8RfjB4Q8WfFPwDDc6Jq&#10;+ma0+h2esA7Z5Lb7D+/aMjDIRN8u8HJVmx8qkzWnTpxUacrv+tAhCpOo3Jaans37Q/7QP7Of7RXx&#10;s8Ef8K28YR+Ibrwtp+uRXrW0d1DHB9pS2C4kZVSTPkt90tgDtuGfzA/a6s7XRPjfaaho4ltnS/bc&#10;7TMwb2GWOOcD8Poa/Wr9r6x0Sw8X/D/RdDt7C3jtF1SNI7K63CNWihwNgUBR8v6V+UX7aEEcPxot&#10;WWKRwL84VQe/f36dP6VxWbxCv2O2D/cux9b6J+1Ha/sp/s9eDNZ+GPxt+IVpq1/4W0+9bwp4q0i0&#10;1/QLmT7MBKISJ47uzjkl3FVW4VUAP7j+Gvjf45ftX+I/jt4+v/iD4g8Najp+sapffaS+lXMt7bop&#10;UBo40YCYDevyIAQgBGT1Hrvxdh8ceL/2fvA2seH/AAMlzb6bokVlMlzO8ExMSL86DymV0YtlW3AH&#10;HOCDj5s1Tx34T8HeJ49S+JVs+hIsxllh1WdIUn7mMSIxRA3TOQcE4GcCss1yHLM9wnscYnKKfNZS&#10;a1Xo07eT0O7I+JM14cxn1jAtRm1ytuKejtfdNXut7XOu/wCGq/hZJ4S0XRfit8N9e1z+zbm6aUWv&#10;iGGFpm8m5iAe3ljnEDJHeKEcqHzHuUnHy8vaftM/CjSbk6Qnw/8AGEFi6xtZw6T4nto2Tdkvkz2U&#10;iucnHEYAZW5YGvJfiRrfwq8SazceKV+OHhWDV3cNDMviaz2urMWKsvmfd9Ex1xyBkHA0P4tfCmRJ&#10;NJ174i+Fo54flkxr1s8Tqf4o5Nx6ccE5HPvXu5dlWWYXCU6cdFBJW5nokklvvZdTwszzTH47G1K9&#10;TVzbk3ZK7bu9Ekld9EfUfhT9rj9mv4Y+LNC+IOvfs9fEPXJbS9t9S0GTXvF+krEZredJY5FltNHt&#10;5H2Sp8y+ZgkMrg/MK97h/wCC6Ph7xBq8Ojw/s5XMDTyxok114tjSJN7Abnb7PhFGRljxj8a/Nm+8&#10;efB2KLevxZ8OMSc5TW7dj1HX589j7c++afqPxa+BtxpVpAfiX4fWe2V0kmivVzKm7KhiDklfmw3J&#10;IIHRRXf9Ty1JK/4nA8Ri3Lb8D9Brj/gunoksciW/7OeoBiAFf/hJFxj15txjvjOO30r5Z+Kf7S/h&#10;/wCJWvS6n4f8Bz6X9suJDDGkhupNrNlIiSVLYPAwMnJBzivFdd+LP7Ps995ul/E+xW2MMQ8u5uzK&#10;+8RIsh3JGoOXDlRtG1SqksQWNc/GD4FufJPxU0wqjHaPLmbAJzj/AFfP/wCuvJzbhXhfPqcI42HM&#10;ou695qztbo1ffZ3R7eR8XcS8M16k8uq8kpqz92Lur3+0n/mfYPiv/gqHF4s+A2g/Btvg/Mv9h6VY&#10;2ceqNq2RJJBAITI8QQYV1WQ7N/G77xxz538GP2uG+B3xT0r4yN4b/tKBBdxy6NaymAkPE0YDSEyB&#10;QC4cArlvLPTqPn8fGT4Exh41+K+mRLId3NvcEg/hGf19TUB+N37NJtJjc/F23+17FEZW0uPLRt/z&#10;Bh5OWBXGGBGCTlWHNZ1uE+FK2Y0sdKF6tOyi+aWiW2l7aeZvhuNOLMPllbLqVW1GrzOceWOrl8Wt&#10;rq/k1bofSPxk/ba0H4yeK7zxBdeCLmwW4ufNj8u6EzQKQA4zhd2W+YcDHAycZPpPwV/4Kf8Aw/8A&#10;hf8AB7Sfh7rHw313UrzTY7hJbsXUcccm+4lkXGSxXargZOfu9MGviRfin8CZNpPxT0wjphra5/I/&#10;ucj/AD9anHxQ+AT6cYJ/idp3nGUNHcYuAqptIZSph5J+XnPGCOc8Xl3CnCuU5hVxuFTVSrfmfPJ3&#10;u7vRuy17fIzzTjPinOcpo5bi5qVKlblXLFW5U4rVJN6O2r9T7n0j/gqzoun3B8Qaf8HtVht7TUEv&#10;Ulm1+FCXiKqBGGj+dw0kZKqGbaxOAAWHD+KP25vgz4vtkl1L4O6iy2GmTW1lp0s0MkKCaW2d5QUE&#10;TxMDaxjMZVmWWRWfDbR8pWPxX/Z5i1O3Ot/FOyls1uka6it2nikdARvVHMEgRiMgMVYA4JVulQn4&#10;v/BAuR/wtjSmUEhN8c+MHtzF1+le1Khls5e9L8T52FXFQjeK19D6a0z9um5uIYtF0DTraxhtysdh&#10;bxeFrq5bblQqjzNXPIPAAAH48VhR/tJ6bq/jeDx/rPiG7TVLfz/slxpnhc28qySQNBks2ouApRiD&#10;8menI5B8N0/4i/A69tv7OT4seH4BK4Ml3LJMNg6Yxs5XPP3Sf0qceK/hGt29pbfFzwzJDkhJm1SN&#10;AVzwcOQc45x1rCpl2UYinOlKTtJNfFbR+Z04fMMywlaFamlzRaa0TV07q6e/5H1x8PtQ/aP+Jnh6&#10;8034Z3PxB8R6LHHfWPiW816yttO0ywvfKdBb/b7i9aB2G6JmDPE4DHCEYz7f8XPil4d+J/7Ntp8M&#10;/i98Z/A3hXxHp8Xk3V1qnjC31f8AtBQ0ZV2Ohm/YFQpX5gpPJPLE1+dlj4q+DtxbxtJ8R9DuLsWj&#10;GOQ6vbp9nfzDiONhNnBXDbsKQSVxj56t6foovY/P8O65b3SCLcGivYrlSvcnDbuvfd3xXkZZkOCy&#10;xTpUaj5b31bk+2jk3p5WPZzriLHZ3UhXxMY8yVvdjGOl76qKV3rufbnjHx3+zF4h8LeFYIfj74vv&#10;IdHsZ7SZfB3hiHF4yuuMS3c6zQADaql7Q5HIHXGL4b+IvwTm1FvDvhD9nvxx4vv7qXZCvjHWb67R&#10;MfxBdKtNPKDb8xLuwCjJOBmvmDwh4d8QapqEfh2afWrcXTs9quha5LYRz3AjZVSSUlQkbH7xIbGA&#10;QDja3pvxl+IHwY/ZG8X2f7K3xfTWGj8RW1kdWvtGmY2N352Yg95d3FwtzLEZdzBGVYVVlYxI5c15&#10;uaU3g6/JBOSe1uvlo1sevkmCpZnQ5pVo0+W/NzX91K2uzundJWu73vZan3H+wX428EfE346aH8Ct&#10;d+EnhS3t7azl1S51Lw9oTLBGwD+XF9pcul821igk+bATMc8oZwvB/wDBU/4H/DPTfiKtzo3hjT0D&#10;6mvnP/ZcGWUsTgkKBjI75BxWL/wSO8IfDHw3+3Hq03h3wMfDs0ejRNoJkjjZdSglTFw8LBycJJAo&#10;kDYILxZGHUt3n/BUifzfFsSTL11RTz944br7Yz+vvXPhVzVIScbXIzGlSwtedKlWVVJbpNL8UvX5&#10;ny38dLrwBoHjTSfD50W2sVt9NSOIW3iaDSkcM8suXha8h5G/G4qCQE9MmtYaV4A1dYnjg8GyhpUQ&#10;C/8AiFZyN8xAAP8Ap7+oH/664f8AaD/a70bw/wDtUXPwUfwtBpuoaD4JvtWsvFNzfRsrXf8AYk8l&#10;uot3iKkhpAoVmYE7eMfKfkL4lftxftyNZedYfHJ7iyLxyOlv4fsIDE4benzRwAZJQkdCdrDBwa5l&#10;PFut7PljFdG29V02T7dT6SlkmSzwEMSq1So2veUKa92VlePvTTdr7pNM/QvV/gjolhYnVE8CfDYx&#10;mSNHu/7aSZQWbGT5aSbQCcljx9TxXP8AhfTvh4/xT1n4b3dj4I0280mATXEkXhzUrgsp2EERxaW7&#10;EfOvzY2nIOeVz88fs8/toah41/Zb134X/tC/E7V5fEGvW9xd6ZqtrC0U1nGyzwLGxhC/Kn2OaQrg&#10;gibkEAivi6X9rf8Aac/4Sm68Yj4++LY9Vu4xHdX8WuzJLIo2gKWVgcfIvH+yPSrw1LMa86kJNJx8&#10;tH2a09TnzLC8N4GjQrRlUlGpq1eKatumtbPVW+Z+2nwx8CfCnxLof2xvixothFHdTxBrX4ba0yEp&#10;KysctpaAHcrZ7g8HkGuj0f4TfC2S9vIR+0PbH7NKVj+y/D27VpEKK2cSJEB94gdc4zx0H43+Ov2w&#10;PjVP8F/C9jo3xh8aade2uit9sltvFF0qXs76hdSvNIqyAFyJANxBJ29a5P4JftGfGWx+JKeOdd+J&#10;HiLVE0e1lu3W71ueRRNs8q2dgX5C3EkBx7URwWYzhKamlZvTl7fNbjnHhajiKVKpCrLnUXdTgrJ9&#10;06b26n7U33hfwR4J8Zy+HNbbxtrFveaWt1pj6XoNrCZVRgkxXzNWiwq+ZAfmwx808YGax/i/cfBj&#10;4gfCKT4aDRvihomqatdQ2i6iX0+OJilwomSTbq0rGMqkgbapJGeCMg/jz+2Z8TtW8a/GnW/FNsHs&#10;Z7zXdQmuI7OdhFh5ywAAOABnH0xXMfs4+K/F/hj43eHPFmj6hNFc2V8XguZE3Kh2MD97juRz61cc&#10;DjqmG9p7RJ22s9/Xm/QqE+HMHnccNKhUklOK5ueOza1t7NfdddvM9UHw91W5KXllqUv2YxCRmhiG&#10;MnoDux8xAOQM9OOK/p8/4J8/Df4SfE79gr4QWninwjpOoMnwx0JXk8pRKh/s+EcsuGB/Gv5fLr4j&#10;eMdsEelPppiSyRX+0wuxb5m/usAOK/Xn9iX4neLfDXwE8Ba14f8AE15p14vhDTDJLp9y8au32WPs&#10;DyPY5rswVOrJvmsdHHUqEaNF0k1ZyWu3TbW/Q+9f2p/2I/CPgPwZL8Q/hzcXaW1rcIdSs7hvNWCE&#10;nBlU43EKSMjnjntXjnxa/ZM8e/Ce306a/v8ATL6PU42ktJrC5zvQbCT8wGPvjH1rptA/4KD/ABN0&#10;7wjfeHPiNpdh4o026spILlLhfImdHQqRvX5STnHK1xtp+0V4r+Nvh/wn4GstA36pp+gQ6bBb294J&#10;mkdd2GCrzvK7FwR1QV3y54Ox+cc0Zbo+1/2MPCsng74AeHdOvrdY5pVnupiDnJeVyhz3+Qr+VfHP&#10;/BXr45/BX/hMvFXhG78XPbaxc+A7fSbC8XSbmW3W8jubuV4WkWModokj3Fc7TwxUq2PhP9uWTxbp&#10;H/BRvVfBt3qd49ppVmli6G5b7Os0GlWGwEkbcFw/BABLe5J0/wBsP9tD45/DTU9Ck+POoy2Gi+Hd&#10;PsdF8Lavo8aRvfJBGhg8uRU2xSKITKVZiyPECA5KsxQqUE7zv8iqlGpJNLyPuj4f6h4Y8Ifsh+GE&#10;8Z67ZaPpmn/DZI7/AFC4uovs9vCNS0fdMZAwRkxvYHODkdM8/Rf/AASa1G+1b9l271bWCWu7rxRe&#10;tcs5yWYrGxz75Y18E2vjj4Yftf8A7D+s6Ze6lc6Gus+F7qO2sNOuCtza22mQtFFGTJEqqJJrARuC&#10;gysz8DIx61/wTp/4Kcfs3/Bvw5qf7NPjXXdQufF0PiKe5vNO8PWa6gLKAmCIySNA7ghXLBwm5lwB&#10;jJArgpV4xqty6Nm06UvZrl12P0t0HV4NY0Sz1aAfu7m1jkjyOoZQf61+dP7Wjyy/Fj45xo8X7/xD&#10;acyS7CdukWidTxxtPHXmvafAX/BRrwFZ/CTwZJ4Q+DXxm8WPceGbeSR/Dfwl1WWGJ1to2CtM1sI2&#10;3lsK0bOuQSWAwT8+/GfxQPiJZfE/4gTaXqNi2peJ94tdWsJLa4hC2/lbJIpUR42GwZVlB4/Gu+lW&#10;hVat/Wxz1KU4LVHyL8JXa0jvorbWmsUk1W9xetMYCg+wX3zFgw25BIxnvjvXkWk2OnWF3Nc2utvF&#10;K8rSyXcFwSLo5I7cSA56HII6jufWvD/xP8Afs/8Ah+w+LnxTluYvD8HiaWC+kt7J7lyJbS5hJWNP&#10;mfBl3HGSFBOOMV89WX7TP7E3iL4mXeu/Df4pQh7a4a6tY4NFvrcKgYYMuYArAE5wevpziuzDzpOE&#10;1LuZVFKLTPRfiT4cj8P+E5rMR6leeKIreOa5gkwsVjG0ykMwi2qkoUqm05A80BgHwV4OfXf7asmU&#10;3U6skhWWOR23rwAY2BJGVIPYHk9e0Gpfta/BF/EF14n1b476PrDXF4818NXe5Wa5dny5eRUDOWfO&#10;SACc5z3rH8RftI/sx+IYoNQ0r4l6baalAz+aXDmOVMjETYGWUD5QT82Mc8CvSwbo0I2nK7eu+3lr&#10;0OavL2rvHS2nr/wTabU3ggEMVxK6LhpYoXkIyCcE9unYH15yTWo2ryaxZpBpt3JFFEivIZp23qzq&#10;qui7cBl3jcvcBsHdhifPP+F8/A2RFmsvHGnDIKSo2poqZ3MV2lsEDbjrk5B9hVfUPix4J1KUReG/&#10;ij4bhjKqAk2v2cLfdGeTKOhz/wDWr01LCVLe+vvR57lUjsj0PX9XsLPVZ9QYQW8dzcSXMdnDcyKk&#10;QkJYRguzSOi5C5ZmYhclySWMVj4ht5dObTj4giWHzvmDTtlm25ypxjHGOx5HvjhH17wVqSxzT/FP&#10;wWTGCF3+N9OG4EkjO645/wA9TU66v4GhO7/hbXgVcc4/4TrTOv8A4EH/ACa1jDCOCXOtPNEc9fmb&#10;5X+J3FrLbXErO0wmU/MfLYtg55zWtdWEl34X1SxtLuC3K2/mGZoQSgjZZCykqWU7VblME9CdpavO&#10;IPFvgCFiJ/i34NQ4yCnjTTjn6ETemK39I+OngHQJ4obr4p+C7yK1yFguPE+nsXUnJRj5pznpyTip&#10;qqk17sk/mi6c5p6pmJcNc2dzIsF6ZViceVMIg4P8QznOD2x9RnsX2UGo6hKRpccrsIw5w5LZCku3&#10;TpwTjqB69TV0v4t/CLVL6a4m+LfhP75895/EtlGHJJJYB5l3d+gAHHSm3nxS+ClrJNNc/FTwnGQp&#10;Mcdt4mspFJz04mJAAyc8n5R65AsRRS3QclRu+tjYsL+O0HlTxvKz7fNJ+Vlww+VG5wSMfNgEZPpz&#10;s3dpLaeAU0m7u3tpW1MyXMFwCHf+BZHGMhUCuMckMxwOTjiLD9pj4KeHtRt79fit4anNtMJQs19F&#10;PE54+R4zlXXg5BBBBwcior/9pD9nbWb6e9vvjF4dgeaQyFInZVDE5IVUTaqjPAGBxxgVjOvQck+Z&#10;LW+5rFTUX16Ha+Jb/Q57iPVtHsolM6pcToxYmGRNwaMqcBuob1PrUaeK3s724uYdOtG+3W8kEltc&#10;2kc6RRyYBEZkDtGQOA6lXQ8qwOSeE1f9pf4C20MaWnxG0++e3BMBtJURxklhzIV6EkjPPashf2r/&#10;AIIRbVuL69CLnPlNZNnp0zdLn/61ZrEYKMeVyE/bOd0fSsn7Qvxm0HT7LVfhroPgjw7bWsEccZ0P&#10;4fabFeQIAQrtdNCbqViQd0rzSZLDlT8tV9W/bX/bA1m2bTvE3x/8byRmIqsEPiu58oKVyFMZdUGB&#10;kDC8HvwK+f8AV/8AgoH8HNLum8QaVZ6nLdSN5ckNva2KRsDxjy0uGVUwMFVAX25rk/EH/BQvwE+o&#10;SS6b8G9TntXkGfL1hERHOCcYRiuSOAT6cnbmuCFfCRdpRT87a+nmdk/aVFdNnumneIfEM3x50Xxt&#10;428S395p9+bjTJ9Kv7uW5u21F7OaBI4rTLzyiRmiPyIQrSMuFAXPL/Br9kD9pz4H6to9l8Ef2PPF&#10;dysmoQHxT8UfF1iiX62QkUz/AGG1Mh/s6Mxhsv8APckFgHQHZXpXwT+IyRaj8G/i14Y0KYaN468Q&#10;2f2zUdglk0C6h1CGGRJGwoCkynZISNwTlV3Cvvf9ojxPP4d+DXinxXpPibW5rrTvDGoXls8OkCSB&#10;5I7Z3USExyhUyoz868Z+YYyPCzDG+yrKNFLlld630el+qPQwlFyTlUvdJLRrVa+TPZfjx4ou/EX/&#10;AATv+D1ze3Egnn+GenPOrsTnFtGoyc8k7Tnjt+FfBvx3+BC/thfsY2fwTvdans4PCur/APCRzG3j&#10;Uy3EMKra+SjNwr7rtGBIOVVh/dFfWt94sh+IH7A3w8u7WyaA6b4As7a5h2ARqcyNiPknbtdAB16d&#10;sGviH4zah4p0D4JX2qeHtV0q1aPTb+Y/2zcpEs0dvCs8iwMzqftHlxOY1XlyNvAYsuvNTjyzkr2d&#10;/wADJuUpyjF7mN4F/Yf8UftSeP7X4vyeJbLRtT07QL3Tb6LV1Z5b4Xeky6dJeKYFZR8zJKyED59y&#10;g8lh02s/8EVPh/qPwA0v4NfEH9pPULfS9M8S32uzS6bp6Ri4uZ44o/mM3AEao+O58w5Ixy3/AIJ3&#10;fEKDU/g/qHxF+OOmeG73Ub6+WHTPDupyvftZ2CxIyXHlWtvdHMryv8+0HjaT1r6Q8N/tS/CHQo3t&#10;bfw4mhDlS2k/DTxAy7h1HGjwjr/tAe9c+YZlmmMrc0W1BWSSStouXe13ppuZYHLcoy6LpqMeZtt3&#10;bbu5cz0ctPed7JJeR8x/A3/gkn+wl8HfH9p4u039pWfUtQggu4RBc39gC8c9vJbyYEcqkMFlbB6A&#10;4ODjFesJ/wAE6/2I9E0ey0a08A+I761t7Rbe2uodL+2yCMXM1xtEqWszcyzyH73Iwv3QAOv1n9s7&#10;V4Lrz/C4128s4yd/l+CPs5cf3V+2arbEHOOSuOfaqF9+2rrF9HJHefDD4k20wjH7yP8A4R+JFPuH&#10;1O5Of+An71csaedwhzQc0n5tL9DplXyStVcZqDku6Tf5M3vhv+zN+y94fu4W8J/BTXUubeQNHdz+&#10;HLyzIYdDvFpCOOvX+tVj+yf+z74Dtjo/hL9jvNkZxM1tZ6jbRQvJ8o3skuoRBm+VeWXPA9K4m1/a&#10;a+MP9qxXVj4Y1R7aRyGg1fxppsDKME5xb6HMCcdvMxx1qv4i/aL+PPiS0S3Pw08J6ckke03B+Jeq&#10;zSKTjJK21jZgnPow68HitIZbxDi48y55J/3n/wDJHNPNOGsDPkbhFrX4Uv8A239T2nwX8Hfhjp1g&#10;tvov7MfhnQgAQsN5Dpo4IwcmGeUkEE9jVlPBWuaJqXm+Gvg18NkUODHKdQaJ8euE0xxn/gRr5+07&#10;4nfGLS7yW7tPFvh2RShVYrtPEV2FlK4Vsya6FdFZuR5Y3Beq5GLGs+JPih4tjkPjm88AMY1BWbSf&#10;hvGJQMdA19c3YORgfMDUVeHcwoQTqxtfbX/hzWjxTlmLnJUql3Hf/h9D6wV/Eslqsl7rmi6dOqkK&#10;Le0lnC5HIB8uHjgHtnFcH4i+JWteGb/y9e/am8G6fArf6u50qSJsfVtVXn/gNfOWl+IfF/gRft/h&#10;jx49u8xYJLB4I8NxGPj+ExaYp6kHknoPepdY+OXjbTNCJ8Y/tJ+IHYuA0lzf2GmqpzzzZwQEcZ7i&#10;ut8H5lRhGcoqz0/rQ8+PHGT16sqcJNuKu9H+Gp9PaJ8RfAnjmzNvpXx1j1W4PSTQ7i1b8laWf+tc&#10;/dXKeHtT2X3j/wCKV0oY/ubbwWk8Zz/tQ6Q2R9Gr5Tv/ANobwD9nuL6b9qzXIdPgZU1O5T46askd&#10;szZ8vdjUAse4q2MY3bSOcYrlvEn7WH7Ip0mPTPFX7SGla4kUpYrrHj241YZJ9Jp5c+tFThnEUZR5&#10;pJX1Ko8W4SvGXs4SfLpstWffFtYeGPHenLDJ4P8AG80gTAnvrXVdMcgk85SG3Hb+R9K4nxjN4Q+F&#10;E/27WvBPicRKeJb/AOJzQwg56YutYi9PSvhBfjh+wJrXh7WfF9hD4LutK0ie2i1a6tPBonWCScv5&#10;W5UtiWyY5MMAcY7ZGeaf/goJ+wH4PLr4V1OwjOzaDo/gyWEgj2MSYr0IcIJRUqmIik9df+HPOnxv&#10;NycaWEqSs7Oy/Oy/pan6G2H7Tv7MHiKGW28V6l8ONNiiULK3iXx9oU5GTwG/4mU7D8R9KzL/AOKX&#10;wF0GYat8O/Cvwc1oABlm0OZbyXJ54FjplyT17E18P6H/AMFLPg74u8Hav4x8Mw+Krux8PXNrHfJD&#10;p0aO7XPm+WIw8yg8QyE5IxxjNYGqf8FsvgnBbRW+m/DHxncEMP8Aj5jt4AwwB1ErVjjeHaWDhGUa&#10;qnzdvzOrLeJsXmFWcHh5Q5bb36q9rafifono37Z3h0Rmz1uCHSNqM3lWXg3xG4UL3GdDiDDk9D1A&#10;HeqOtftYRahEbv4aePtTuJSPltbj4barASwPZryeyX8yK+EPg9/wUG1H9obQPGOv+Bvg/LbQ+F7W&#10;0aVNU8SrD9peefaka7IHK7VSWQnB4j9814n4r/4LC+J7LWrjTrL4CQ2V5bXDxzR3fiRpfLdWIKkL&#10;CvQ5GK9Clw3ksaMZ1sQ035XX4I8urxNxLUxEqeHwaly73mk/LRy7WP1H0T9tbx/bXBi8X+DPFl7C&#10;VKqumaRpETSPkYAMviOTBxu+8o/oa3ir9onUfFg+06T4c+Imiuq70TVbzw/FCx92jS+YfTBr80Ph&#10;X/wUs+Jvj+LxRPeeDPDVlNoeiJf6YZXuJRJcPf2dttfEi7l8u4kb5SDlBzwc8RqP/BXr9pW7b+zt&#10;P8N+CI5UlMYWDTLx2AB6/NMRioxeR5NR9nKjNyT36f5G+X51xJifawr0owlG1le+r2u02j9WvD37&#10;SvxX0q8Nn4n8B22t2qpukd/iOiSKp5GEg8PRAnp/H0qp41+IWpfECISeGPDc+i3URAL3Hi3WbqMA&#10;dRi2u7TsMV+dX7IX7bHxs/aN/aHtvgt8VPEWlx6JrWj6hDqljpujeW4T7HI2d7Atxw2AecYPBNeG&#10;ftX+FfAPgzxTL4bN/qmk6u9/NdPHJcTSRfZnht0WILztZLmO9B54DIMcV11coyiGFVShTbu7Xb0T&#10;VtHr16HDQzfiCeYuhiqsYtR5lGMbtptq606dT9btL+OHxY8C5smuvB2qsud0GpWutTsMdc/aNZkH&#10;H0NcT49/ab+EfiQPD4o8Z/CjR7hZNwntNO0jepxzkXq3AHP1PJyOtflz+xU+lRftbeAYINZa9LXR&#10;kkmVXAjk8qUbDvA6YHI4+YCuG+K3hq4t/iBLDp1papbzwwSkLEMoDGoY8jGcgn3zWrw2U/Vk6eFV&#10;72vdva3+ZMXnixzjVzB2snbkS3cl3v0/4B+tXhv9sn4c+BJCnhv9sPwjbMXColpp3hNM89B5VgrH&#10;rjjuaX4m/wDBS3wn4V1K58F/FP8AaZuNPu4ZZI7y1gSWzuI2ViCCbOJCOR2x0696/Ob4Y/Ae7+FX&#10;7Svw+Hiiaxv7ODwvF441GK0h8zZaQxSXaQybkG1nMCIcZH70c816V/wVc8Ix3+sxeOtCkicRXLCV&#10;oYgUTbI1jOCeeRPaKfXMpr1MHhcFUy6piKeEptx7q+ltX8rnzuZVsdSzzD4GtmNVKp/K7Wbdorrv&#10;Zn0hN/wUu/ZhsUee0/bH8ftJj5Ui8U+JZFHUbQpbB4/n7Vl/ET/gpJ8PvA1lZweN/EnjjWhrVhb6&#10;laSMJrpZbe4QSwhjPLkMUbkN3z1r81dQfQtE+HWn6jpuuvJq9zqs6XGm+SdsdukUeybeG5LO7jaA&#10;MeUck7sV61+1JYLrPg3wc0kskco8FeGmDRAKDu0pCw/M1jga8JYasoUYcys/h212O7Nss9nj8K6m&#10;Jq8sm4v39HpdO1t7n0LD/wAFEP2Ozfm8l+AmtX83OZW8KWQYuT6mWtv40fHvw38af2OtO+IPgzwJ&#10;c6BYJ8SI7O3tb2COOSURWM5aUCMlQuZig90NfG2n/D34e2X7MHi7xxq9ze/27b6np1hpGMCOZ5ZH&#10;kk3gqTkRRPjDDp3r6x+Knhe28B/8E+vBnwuit5ornwj4rsrDVoZ0Cul/caUdTuUI65SS/aPnn93j&#10;tXp5bXrYjnp1IRUeXWy662X4N/I8bO8BhME6dahVqSm52XNK6skm3bTS7iterPNbH9ofw54f8E2m&#10;harqV1ocmnXt/INT0nw7b6hdN9shSI7BPfWwHEJyyBnXy1G4Byrea/Ev9qvWPENvL4XtPjF401nR&#10;pZUZhrOgw2zsBL5n3EvZQMEDjcR27VBqng7/AITbxJ4d0Ky1eG2W51eO31u7uIyU0u1mmt4I7lgx&#10;RXBeZ/lDZ/dHO0YauP1TwHC1y1q3jEpImPMSLRi+MgEc7z2IrgqUa/tpww9SXuuzSaS1V7atH0OE&#10;lgvq9Opi6UW5K6bi29Ha90n19D2j9kD4oaR4p+JN/pdpo90k0PgHxDJJPNhVbGl3QzjcefmFfXfx&#10;m/a0sv2Rv2V/hPq934J/t6XWPDixw2y3pt1VI443kkMu18f6yMbNuTvJ3Dbg/E37Fvg2Xw98Xtdv&#10;k1mW7ib4eeIkBksniwf7NmOcZIHQ96+2fjBYaf8AEf8AZB0TwA1vAj6R8PtGmur2WT5ltNQW6tJA&#10;iHqRLBbEkdCw6YruwNPGNwTfv+9Zu39y22m54Gezyui6klG9G1PmSurp+1v5rTtr2PmnWP8Agsh4&#10;vvpjH4b+BWkWwP8Az/apLN/6Asde7+Nf2t/Fnhz9lPw9+0RqHjPwRpuo6x4a+22vhNdDury5ubk3&#10;tzbhg32hEgtwsURLsWY7ZiASERvzM1XRrPw7rNxot9C1zJAwjkIfZtkA+YEAHo2R17dulfRX7UWi&#10;O/7PHwe0iEEyt8MrFgrjkB9T1B8jjvurnw2d5xXdVVKjvGLeiitVbyOzH8F8LYWGHlh8OrTnFNtz&#10;l7rTfWX3di3q3/BUz9q7URJJpXinw9bbQC32TQFbAyB1kDccj869k/4J7/tI/tR/tBftK6b4a+IP&#10;jprrw0mlX95q9vZ6Jbw4hWIwq4cRg5W4mg6c5r4v8MfCTxlcabK2m+E9T1C4kYbUsNPkmyowcAKh&#10;ySwH0A754+yf+CZ3wN+J/wAGPB2s+P8Axn8NtV0y/wDGGqXOjrNqOlXEFxaWFrpF5eSTfOo2pLdN&#10;YRqx++6bVyeKxwmaZg8bCOIrtRerXNbRd/U7M14byOhlFWphMHGUkrJ8nM7vS6bTfu7/ACPLv2qf&#10;jz+1B8CPihJ4G1/9ovxe0TW5ePyJVjaMgtG8b+WVG5ZEbIHYj1rypv2pvj9e6TLq3iL48eN5oAES&#10;Ix67KPmbd2Lj0NfU3/BQH9m74gftKNoPj/4WfDq+v9R1O3ttTm0rTIvNms2u4FN1BMOqypcR5IOC&#10;A2cc14lff8Eq/wDgoTrunW8Gkfsw62YFCkmS4tY+gwuQ0oOcZycd/rXPmeYSwuLlKOKvFpNe/ffy&#10;v01Ojh3KMPmGUU41cBGFRNxl+6S+F7p8q3VtfU9g/Z++Pnw90H9heb4m/GXwtrPjfWI/F/iCPw1F&#10;resPJbwyrp2mkPcquHmjUsPkDKAGkIIfYy/Gn/CbN4vvrn7cbsXLxz3Jf7QxWSQIzlQkYURrwTgf&#10;KuAMYr7g8Hf8E0/21p/2SdH+C4+Buq2mtr4n1+6u7a6KrHHDc2mmxQuZQTGwZoJhhWLDYcgZXNLw&#10;5/wQC/bpXTjfQeG/D8EsqFT9t1aTcPYFYGAz045xkdDiuTEZtg6tOn/tEb2973r63/M9PA5JicNi&#10;MR/szS5lyWSStb5af10PmX9kbwfoPxN/aK0Dwz4osLU6NYzHVvEc91JK8aafaxNdXG4hjjckZjGR&#10;jc4r7w/4Kf6Fda34L1PxP4d1QpqukNcRXLWO5THcQR5lWZx94y2N2UCHqmRyDiqHwE/4It/tifCP&#10;wJ8QrHUrTQbfxR4w0210fTtQg12MWttp7XAlvlk37X3uIoEUBSMF8kcZ+tfFP/BOD4kfE7/hYo1f&#10;4iaPa2PirxDZ6roNjeXUZFnKlr9knaYJKd/mRAABTwQK68tzzIqWCnCtWXNLye3TZeX4njcQ8PcS&#10;YrNaNXC0nyU7acy1bcebd7NO1u8Hp3/DG9vtL1WLfPYJaTpHnzYi5WRvTAXg8+uOK9m/4J7kJ8Sv&#10;HmoW96RNa/B/xDJC6yMTGxgCggkDBG7Nfppo/wDwRG+CHh/RdKs/FXwx8G+I9QsrNINR1i/8X6mT&#10;eMqoglMSllRsJwASoLngqFVfTvCX/BMD9mrw14f1vSvDfg3wv4SvPEWg3Ok3eqaFBNJcRW8sZVgr&#10;SQ85wpPQEjJHUH5fD8W01mMHKhLkUleXu7X3snf9T7fG8JuWUVqdOvF1JQaUdbXa2u/P/gH4J/FD&#10;TtZ1r4g6hKi3VyBMEWWaVm24UHG5j0HpmjXpdRXWtP0/wzFLHeyrawW7WjMJXeOFIAVIwfnIY47Z&#10;xzX7teBf+CSvwA+GXh19D0nVPDWtSNevcSal4n8B299dtvUDZ5pVCU4OBjj1rrvB/wCx7+zv8ONW&#10;h8Q6npvg+2lt5lmhmtPC1rZFGUggqwkDLggHOeMDpXPX4h5sVP2dBtOXxOSWl90rb26XOzCZFTo4&#10;OnGpiFeMEuVRdm7LRyvtfrbzPlT4NXvhfw58Lz+y9bNps0Gk6ongSzvDeSLZ/wBrwaQdQmusNgl2&#10;v/MXpknb6AV+bHx/+Dfi4/HvVLvwj4PvtRi1GcalHDZ2UkuDIzb94UZUGVJMZ7Cv20i/ZT/4J2+H&#10;khs7X4mG0u08ZjxZ9obxRC0r6yQAblzLO+7OB+7wEyD8vNaHgv8AZ2/ZU8LeM9U8e+CvGF7fX+ru&#10;7ajJDrUDpcFpTKf3cSFQA5JXA+XcwGAxB9zN+KsFjMudKhSfPG3LeyVr2s2m3t5bnyXD/BuY5Znn&#10;1uvXi4Ti1U5eZtydnzK6S+K/XRbdj8Hb39nP9pjxRcolh8AvGV2LZPIj+xeFbuRcAluCsZByWJ47&#10;Edq+kf26Ph1438Xaf8JfhLpXhbUm8QR/Cfwtp/8AYpsX+1LcrbtvhMRAdXDEgqRkEYIr9j57P4D2&#10;8Ob/AOG2u3b/AC73t7O8kJKkkHMNv68jH6Yrlb74X/sr+I/F1v41PwI1q41y1Ci11jUtB1g3EIXd&#10;sCyvEpQKDgYIwD9a+ewHEGNw9OtGrSi+aNlZvR+fl6H1+Z5Bg8ZWw8qVSSVOfNLRaqzVl2evW5+K&#10;Wgf8E4v2xNMtLjb8B9bWaaJA4vWhs/lLrtUefIpOX2duuB9e6+D37NvxS/Y1+EnxB+NHx28IRaVq&#10;/iHTbfwp4QguZobkySX8jG8lVoXfyZY7eGRcNhv3zD2P7aaLpGm29uItJ+DF1foD8qXFrMSRnP8A&#10;y2mUdgeabfwx38pstZ/ZGEkLZVmntdMYYPHSS9z0rLB59mlDERqVY03FXsoqSd2tHdt7PXY6Mfkm&#10;V4nBypU5VFKTjzOTi04ppyjZKPxK8b363PyX/wCCo2nLB+3H4sj8vYx03Qy/P8Z0ayJPtzmvAIvB&#10;HgPwhpt34n8V2Ftq9z498PMdMiuNGV10mS11VIC6zSH70kdrLllUYEmz5gSR7Z+3kupt+0xdxaw+&#10;mvdjwf4XF22jFTZmT/hHtP3eQV4MW7OwjjbjHFeTfFa48nwd8ONOI3SL4e1Ny4PADa1euB064YV+&#10;pUaUcTgKE6i6Rl89P8z8aqV54LM8RRpO15Sh8veen/gK2OIuPh74Yv4FuB4XskJjBVkiRRyOM4Tm&#10;su9+Hej2qK0vh+2K/wB5Ihj8Tit3w9q3jTVbONNL8ET3QVODCHbj8ErQuR4+tot158MdQjTOCzwy&#10;AfrHXSqODavy/wDkv/AJhXzOlNxUrpf3v+CcPD4U0qFHS2sViBySEyOgPpX6R/8ABE/9iL9vP4o/&#10;CrxP4p/ZO8a+GPBEdnrSJqNxqniO+tbm9t5okZWjNij5X9zna2CGXmvgK20zXdZuPs9t4QurYlHa&#10;SVs7FVULEnKjHCnvX7j/APBrhr/h3QP2SvjF4pn+Sy0fxArXWY2G1YrRpJeo553HI4xgdq8HNsbX&#10;yqVOpgmottpuy2t5ry7H2fDuEo5tDERxsXJRipJcz354r7L8+5qP/wAE6v8Agt3p0Rguf2xPDMp6&#10;F4/GviqTPDf3LM/7PfsfXixH/wAE9v8Agsh50bt+1togwBvD+JvFsmT8uf8AlyAHO7gjoQM8ZP6I&#10;6L8Bv+Ek8O2Wp/Fvxr4un8RXECy6wdC8f6rptpFcN8zxQRWVxCiwxk+WhK7yiKXZ3Luzv+GUPhZK&#10;wlPi34nBgf8AotfigA/h/aOK8qXE2ez/AOX3/ksP/kT2o8P5HB2dBf8AgU3+cj84vHH/AATx/wCC&#10;lfhzwZrPj74hftc2N7pWjaTdX+o6H9r8QzC9hhjeR7cvcQqih0UqWZcc5xjivBNeTRtH+Heran4c&#10;1GSa31mN0e3khGUZbFJdrsCc4yw6D7ufXP7LftF202h/skfErQzqctwLDwFqy2k95dGabyPsMuzz&#10;ZHO5yCGXexLsEDMzMWY/jV478Q2tt4eh+FOi3NlqVjZXt/M2p21ktub0iztYgSvQ4y6j5mzgtnLG&#10;vOx2YY3Hxg683Jp9bbfJI78Hg8Hg+ZUIKCa6X1fzbPQLWxXSv2ZIcTpMbqKKSRbiEoN43ErkHJGC&#10;Dnjr7ZPx5YedH4tmnEEM0MOowyyxXMzRgD/VhvlZWxmVM7Tuxz0BNfYeo2Xk/AeGR79ILV8tbi7X&#10;Y82RlECIXZCwx/s84LcV8y/C3x/Y+Cv2g/Derap4YtPEEcer/ZLWxvJI1t5nmLxREvIMKgYoSWHy&#10;hSeO3m06lSknOKu07r5HT7KFasoSdk9PvPn/AMU+G9U8UaV410fwr4DFxe32i3Sw2GnidnjzuBYh&#10;5DjDEAluB7c19C/8E8P2Z9J+FfhW2+Lvj/4Pxazr2m+FtW0zX4rMrA1nBNYyrG7ywpKkkhyqAlQC&#10;XZGdmC7fsj9tHx38BPCOkaf8L/Efwk0TTrW+0jXHmsNKv7Cdb9nlhhs4Zbuye4C+TFLc4Zg0ivIs&#10;hTcqGsTxF+1d+x94j/ZB0n4EaJ8N9Gs/H7+FZtFsviBr9rG0Nm0jt500kiRvKVIkkDMI2k+d8L8x&#10;z9FmHE+ZZtQ5JUYxTtdvV6W2b1T01a9L2bPKy3hvLsob9nVlJ3dlol7107pWTSv1v0e6R8c6p8Xf&#10;2cIviF4c0n4f/BL4g6fJY+LPI1uee9mkV7d7eeF42yij78ibg4IwD9R26fF/4D+M9HvdI0D4O/YZ&#10;tXgaG0uNZFrb3k6M5gk8kAF3kjx86xsdiuGz1A+hfGf/AAU6/ZM0zT9U/Z88AfszeFre38DaVY6z&#10;4lh1f4d21xcX+jwTQPNA9xJdk3VxNFIGZWRVkWSQmRTkHVsv2gfAn7RH7Dtt43+EP7N/wt0bwzqZ&#10;uYLGdfg7Dp9/aHd5EtxHLHf3EcW5t8fnMob5CwVSEaqrZ9nWOrSvUcXJWfvzd9Ot3rp02NMPkOT4&#10;WilCCag7r3IL5rlStd/M+f8A9uXwL8QNK+GfhO+17wvfhbbwrHHLPfhS8Mflk7SrZZNpIGPQN9K8&#10;c8RfGX/hRk3hPUtO1S4gvzosVxHKNPkuE2xmUF9qBhsKZJ8xRgZ4BBr0T9sDR9K0D4WeBbeC4RJF&#10;8Ml5IZJZcqGDDbgj5B8+0AjJwOeRuyPh/wCGPAHxEk1P4E+IvAMEuqT22hak/jJIxLd6PotkNRlv&#10;o7ckYV5g0Ma7iAX2Z6Ajny3Hf2ZiIYiVONRRT92avF9NV13uvOxljsv/ALUw1TDKrKk5Ne9B2krN&#10;PR6289NrnU6/+1N4W8a/sheGv2XL/wALzp458TazY6p4ROnWaQ2NzPNId8W0sot3ljZ1+6Ihk42A&#10;Ba+QvF2lS+APEl34f8YBdHms7gpPb6tKLWSLuCVmKkAqQRnsR61J8f8ARdY+Av7TeseB9D8UX0c/&#10;hu+iv/DDq7eZZxHTDIjoSPkZZBvIGAHYketeKfHDTfjl8bdY0e98Z/HHXdei1DTgVXWdSlm8kcu0&#10;KncVI3bscDBPPet8Fja1Dm9nFcrbdvXt5HLj4Sq4mCb0srt79v0PZNH+IPw5jcm48d6JCp2ks2qw&#10;k8Z/uvn/APXWnP8AEf4Xq4jtfHOlzhcgul9Hll7Hr7Yr4s8QeAPCmg3i2N4+qK4GGKzxtk4ByMoP&#10;UVTXwn4JlBf+29Xj2jnFjG+P/IgrreY4tvWA1RwttJn29H478KPBiy1+zRem9bpWbH51oaZ42YQC&#10;DT0N2D/GSW79QQSf/wBZ96+DU8J+B5GxH411FM9DLoygfpOaS58DaEObT4hQH/r5sJk/9BD1LzKs&#10;96f5lLD0ekz9FdFF9rVhNEuh33nPMCsjKxAHXnoM9PTqfbF618FeK7OZbu0sL2OWMZSRIWIXsecD&#10;34r4J8J/D3wPN4bUzalYanfRuTO9vLcooU8gEvGoDDp6cdTXP+Nfh9qUGsA+FbdEgNujNA2qQ+Yr&#10;9/lMm70PSpeMrRhzOFkyYexnW9mnqvQ/RI+Fb+1iMH2O6QTDEg2EZ5zg9uoBGehArnPiDo2q3lik&#10;8lnPOYLkyNI6MxG4/MTxySQpz1475r88rjwz48sYzcXGiakkaDLS+S+0Ac53dMd6jgg8QXuY7SSd&#10;+QBiU4BJ49qiOZyTvynRLCxlG1z7jvdMuV3J9gmb5zkrAxUgdDnqeKikt5ASYbOZSCS6PGRlskcf&#10;5718Vr4U8bMN7Soo/wCmmqxL+hcUreH/ABjbjc2qouP7mqI3/oLGt/7Wk3fkMXg4fzH2hukkKk2x&#10;LHI+6RxxWjoGlafrOsrYo0ke8/uxIoGBjqTjjA9q+F428aRNmDUL0c4BSdxn9atW918TIm322t6o&#10;pxwVvnB9PWnLNJyjZQ/r7hRwlOMruR93eMfDGt6OEs5nimtsK0RgkXnIzuYKxIYZ6Hn9QLOjpa+H&#10;rGK40rWo1mnjzdiTT/8AUt86su5vvZAXAx0cjtz8FzeKfivZLvl8Xa0gK8kajKeOnOGqfQfHfxkv&#10;9Tg07R/iFryyyyBVMerTDbkjnhunOa5ZY+Uo8sonTGhBO8WffOmeEdN+IGt2OiwwPbzuWMnkSqEx&#10;jcoQc7csQAc9W9q+gtH/AG49D/YR+Gln8Nviv4M8S6sltfyppN7pOm27FYHHmgTNNOu0lvNIxuHD&#10;DPAz+cXxB8RfHr4E/Eq8+G1r8a/Eks2geIpbR9Tg1WdPNaGYRiUfOSqtu3AZPb0zX174K/ZKT4ye&#10;OfDerfGzxt4f1iz8ZJHbt4k0uS1uRbXyRqE0uXyhstrmRQDtwGbLtuLhxXh5tOjiKfJX+C1/NPe/&#10;3XPVyz2kXz0d729UfQnxu/4KweB/gV421H4f3vgnXNfnsHdpb/w1q+nTWrr5LXAZXZC2PKBJJX7w&#10;IHavV/gf481LxLp3x80IeCo9CVfB+hvYSWl5HPBqeL2dvt0EkNvErI8cuwkpv2qwPGQvkkn/AAR+&#10;/Z5v7I2urWd/dQK7D7PqHiCQINpIyF8vjp1z05HWtbT/ABFr37PP7R+q/B/w5JCdK1P4UwtNDBcv&#10;ebpYrycxyM10JApyACiKi8AgZJLfK5XShDEU/Z1OZxi+a8bczvGz3drWenW/ke3j6j+rz542vtZ3&#10;to9Nlfp9x8U67Ldj43X9zEsmVFzJFIMhh/o7Fe5KnqcZ4JOK8z13/gnJ+1vqkviHVdK8HS/2Y01s&#10;0jSTieTZc3NqtshdUAeUm9tyVUBuSdoAIHrniHxXrV38UdQ1vUhbx3Aa/gI+wRRB0W2VgDEqbOG6&#10;nGTnByOn0/4B/Zi0b4veEdQ0Kz/bQ+JdrdeGPES6NrVxb+L1tYNQ1GxjtX+1rAAcBZI4VjO47Vto&#10;+rLvP0GPxbw1ney9L9jycFhVWi7rZLqfGn7D3hj41/sr+MdVv/BXw403xh4imuIYdPiXW5I4oYmt&#10;2eSdHtZB5rrHIqsgf5N0isAyHb9Eah+3Z+1JN8cX+Fvh7wd4eudOg8Zro/2g6jqjXlxaAXDy3iQ/&#10;b1VgkdtJn5gNxUcA039n79j3x18GficfBV5+0xpljfnwxeTxeJLLTUnjF4l2IZYJY5iudyuzABwz&#10;qSQdvA9z/Z00/wCGnjrwxf61qXw58FWXibw/rl3omvXGmeG7m6Wa4hI3TRzrLveOVWV8tg5Yg9K+&#10;azT2lXEqrCSceWz0ad3s12t+uup72CVOFFRlHrda30Ts18zzfUfjB/wUEl1vWdL8P2XgSWLSPFx0&#10;HdKmoIZ5BbXFyXXzdQK4EUCk5P8Ay1XGa5f4h/tK/treDtMhk1S68Fm+v/EupaRob22jyNa6jFb3&#10;H2fzgs0xYEyqAC23Ac8c19cQaF8Po5vPufDehGRpw4lPgW7LGTbsBDOGJO35c5zjjpViXwX8M1ur&#10;LyvCWlxpBbyiOOLwPKgjJZCSqtAV6g5PUHHqa8lfWZYWFNtc6UbyUd2t9NlfsdX+zxqykk7O9lfb&#10;/hj5ZuNB/wCChGtSeRb+MvATyXPiyfR9MNp4JtJEuUt21JJ7gNIj4VTYDAYgnzflDbWI8x8ZfEj9&#10;uyf4yjwn8H/GGn3egW+vtodxq1z4F0lBJeWkMJvnGLTCwmV5RETklUIyzKa+97rwp4MkI+yWez58&#10;qI/CtuoBP+9bA5yc/nVxfD1nGrtHJqWFGAq6RYD05GYB/Out1JSqqSirJNWt3tr8rGEVGKs77p7/&#10;AIfM+DvjZ8R/2v5fjb448KfCb45y6Lp+ja35Gj2reHrOSOTzNVtrQr5y2+5URLhpCzFuIiK1/iNH&#10;+01q/wAbNW0LQP2sPE2haD/YFxqWnRW0sU6CYabPdrbJKFTIEyJbckuWxgMWC19ro2o2Vpst49bd&#10;BI+FgtNNQBtxJ4DLznOT65PGarvd6veAINE8SkHqUmtV/wDQLgVxYOjXwsaKnU53TTTbt710leXd&#10;pq6er1fc3q1KVVTShbmt8mu336rbY+DPiJ4P/al8B+G9XuE/ap8Z+Kr2fwjDcabbaX4jupZLfUm1&#10;RomWHySNzfZYmJGOEnzjDZGz4U/Zl+Our/DlfE3ib9q/4mT6kngkXsmmR+JrotLqUsN60cCqZA29&#10;GS0DoV4LsB1Gfs+7srt4Y/N0XxSm5j93UmH8JPJW5O3v9eneqEnh25Dq1vpviA4U4EniS5UD0zh2&#10;rvp1506s5fzW0000S0+78TGUITppW29T4t+MH7Ifxs1S71D4f+EPil8Rr2w8L6BcXaeJIWvWm17V&#10;JZx5VsgaQ/uEgiBzk7XlbGS+By/xJ/Yw+IutasfCfh7RvGGt2mieE7mKLVYre5gku9Ta3v54FlJO&#10;dwlls0Jfqu3kKOPvr7BrNpGxXSJnz1+1eLbofzibNU3mvUZ/tvh7SHDycreeKi20YHTNsMjvyTyT&#10;zjGI5qr5FzP3W5aW3bu7+WrXp8hpU4p3W6t+Fj4t8Q/sBWOu6P4RtJPhX4pvprTwdfaZqzRWC2cv&#10;28IxtL2ViVEy72CtjLgRZO7q3bat/wAE5vg94H1qfxX4F+H/AIi1BtDsP+JP5zL/AKZN516xaRW2&#10;tlUe0A2gZ2EbWOcfQ17L4Ja4VNU0HwZGdvzeZqcDkdfWNaoTL8LHt5ktpPAysUbKwm33kkEbciVS&#10;Dx1BGKcJVKdCVLmbi+b/AMmbbSt0108gfLOqp2Sat+Fu58ufAX/gmhpmk67o/ib4+fCF702mrG4v&#10;7Oz1yzWK7tkFl5cTAzKRkLe5KlW+dPm9L/jb9hjQ9K+EWlfDLwB4c07QnklF34p1fUNbszLeXEVo&#10;DBaBVkKvam9SOR92G2gn52CgfVdvLbwxhNA17wqvfFvpxY9P9i4/pVXVNZ1+GX7Pc6lpToXzuTQr&#10;w9vaVs1catSUIwk7pNPr01X3PX5CklzuaVr3/Hc+QfFvwV0v9nT9gSw+HtnqNld3y/E2W61O4s79&#10;J4JJ5LBiuxlPygRCFSGAO4E9CCfJ/DemgadZQ3NsF8u2UMQehCrwD9e1fV/7dlxHq37OcUMt3Hcm&#10;Hx8kcnl6dJbbM6azY2yIrHgg7iW+9jdgbV+JfCfwejk0W2vL343eK0kmhVtsUDkAkdAftY6Z9BXw&#10;l6NXE4yVWpyt1X9mTvou2x6E3OLgoxv7seqXRdz0q2it87UiyucdBj3qQ267juBJOOcVyVl8I7CK&#10;NWm+N3i1ZPRbVm/U3dPX4XRQMBF8b/FZA4DSWvA/8mTXG6WC5tK//kk/8jXmrWu4fijqpdPxj5Oo&#10;9OvtUJ06JSR5IABwAPSuZl8Ca0H/AHHxn1tlGMLLaAEdc9JGyOnFVpfBHiktuX4032COBJbn/wCJ&#10;NVHD0X/y+X/gM/8A5EXtJfy/iv8AM+rNS/aN+BmhMYJviV4JLqPmSfxYhOMZB4dsgjkexFYl5+1t&#10;+z8q+bP4o8ESopAnlj1SSRYQc4LEQnAJwo7kke+PiC9/Yy/aQ8R+O5dVtfgzqE1kuBmVoVBAi2DA&#10;d/X24ra1L9iX9o2Dw9qGk6d8G7oS3hgWIxywL5uxixJPmYGAP0r+hP7PwEce6Dre6ub3rq2idvva&#10;/E/OfreNlgo1vZ+8+W8bO6u1f7k39x9e2P7Y37HEUok1Lx14Jg2tlvLguZv0WzOa+Ef2tL2PUfFs&#10;99D4gj1dLiEypq0Nh9lS9VrmVhOsOB5IfO4R4GzdtwMYrqfCn7AX7TKwRi8+DVyZMOH3m2IQ7iRk&#10;ljkY754z7VxP7S2l6joGtW/hfVrNoL3T9PjtLu2IGY5Y5pEZDjuCCK9vh+FCGCxnJK+kV07s8nOX&#10;XePwfMtLyf4I0v2DvDDeJ/2q/h/YeR5gj8TW1xIhGcpE4lbP4Ia/bWXRrrWfDk2m23iS70eRmC/2&#10;nZLCZYQpDMR56OmCFIJZTwTjBwR+Sn/BNDwP4g8BftC6H8XPiH4R1Wx8PaVb3pmvm02RsTPaypGm&#10;1QWyWYYOMDqSBX3X4+/4KRfCHRPCmqafaeDrprJEWG/vNe1OOwz525dsaos5kyqvx8p68cV85nyl&#10;Wr0401dKOvq2/wDgHuZUuRTlPS709Ev+Czu4viv4F0vVrfTrH9r97iIoTPNfR6YRGd8aqCq2qFwV&#10;aR8hv+WeOdwrE/ar+PvhPwB8Hnb4rfFzQPE3hTxNqceizWOj+Cnkvg0ivIJFkOoxojp5WVfy2xJs&#10;+X0/MHxp4z+HWr+L7/xXL+05qsb3l/JdJY6bpciQwFnLhE3DBVeADjsOK5jxb8R7Txzotn8KvCPi&#10;PUtVub3U0Ed3qjoPMkdtoUEKNoyR16c+vHFDBXknf8DrliuS59ofG79kTUvgl8F9M/aO8L+K7bVv&#10;A2u6el3kki80xWjLyLKpVRMkZHlmVAGdufKQHA+Z/i147+F2u2kUOg+PLG6DwLkoJIwRyQP3qjBw&#10;efer37RXij9qP9lv4dv+yF48+IUOpadEmoadf2Fvd/arWHDQMyxMwGxg6gHAB4ww6rXmHxc8BWy+&#10;HbTVtDsVCxWsSugHzKoXGR6g4J9a9KipqF3LmXR+XQ4qzjzJJWfX18jltZv9O+0MttdxsOilZVOe&#10;3Y9MVltNAUKCdOT03ViOjKcMCD6EU01vzGNjXeZACode3fmomlUSfKQfaodRsksL2ezQbhFKyBj3&#10;wcZqvsQnoPzrRxlGVmZxkpRui6JACSHHuM0NcA7lLgDqKphE/uD86CgH/LMfnS5WMvx3gWJo9w+Y&#10;DPNNeZSOXGO4zVIqO0Y/Ok+Ukr5QyPel1GXQ6Y3Fl9hmlS4jL4eVQM8njPNU9oPRFpQncqv5VSTJ&#10;uXZJoULJ56nB4IcY+tH2qLGPOGB23j8afe2kEejWEy28YaTzSzBOWwwAzWc4VcttX24q5wlTdn5f&#10;irk05qorrz/B2NCW7ilWNF8sbFxlWGTyTk/nRHeRLG8bmNtw+UluUOeo5/DnI/Sso8Hg0hOayc2n&#10;Y15TXW7iVMNKhyf7wpU1BFlDGVWA6qW4P61j5NFHtGHKaz3KE5Eyf99U77fCdoaRQAMZDVkc+tAb&#10;tijnYcqNldUVV2m6BAGAN3Snf2paYDl0JA5UjOaxlHuKfHDJIrbUJ47DrQpyYuVI0murWUYWQAAZ&#10;JCk16h+yV4utfBHxag8cQeI2sLzw1aXGt6dmAk3VxaRNcRwKdw2GRowm/B2hi2GICnm/hBJb6Taa&#10;yupxTGK9sjbMkCgsQ4PXJHH607RbWx0v4s6FcXuI7KS9tluCpwPK8wCQH22nH0NaxVSK5mjnVSE5&#10;uHY/V34Sf8FZf2YPiT4Tg1HV/jVr3gu+SBFm8P3NqZI4SVB2RTBZhKin5Qz7XOOVFfQnh7xFrnif&#10;QrPxFpl3411ew1G0iu7G6R7WGOaB0DrIvmW65DKwI55HNfiT+0B8PvAOg/tF+K/Avwb0G90XT7Hx&#10;FPaaHpV9eyXpmhWYpGVl2K/zcFUZWbDAFnILHvtE/wCCj/7Wvw00TTvDdp8RrhLGyiFrZJBPbzhI&#10;kACphkLbQMAAnAAAHArwKmXU5WdL3b9/+B/wT2Y4mcZNT1sfsJ9lvLuNHu/BfiMnO5TP4ms4zgZ/&#10;uyJiry+HWlti48KXSnzPlW88ZHAOBkHy7s5PT16ivy70P/gr5+0MPDMGnWngvwhq10pYTahrVhdv&#10;I2CCAY47lI+M9lGaX4s/8FQ/2qvDfhPS/HmheGPh5Hpmo7rds+D4neO8iSIzoVldyFHmoykkgqw5&#10;3KwGP9lYy19LeoPHYeNlZ/cj9SbXw7qu9m/4QjRpFK5BuPF12xI/76bmp7mxt0dZNR8IeDImGAxn&#10;v7mUgfVrdh/nFflXpP8AwUs/axf4rfD/AMA3mu+GLL/hIodNl1xIPAGkDy1vJPNj8stbEqDayW7c&#10;knczHOCAJPgp/wAFIv23PiN8TLr4Zaj8bbW0kuvDt3d6Xc2Pg3RovImgH2hy3+iYceRDOMccsD2r&#10;R5LjHq3FL1fa/YxWb4S6UVJtpNK3Ru3f+kfSX/BYKfRofgp4es9EvtChD3MxksND07KOFmtdrtMY&#10;kKbckBP495PPl8fmXp2i67rGr3M9hqTWsT3MjLEJwFjXcSBlsk4/E8V7tq37Wf7SX7SnwJ8e6V+0&#10;L8Q5tfl8N+J9HttOVrGC3S3MjXvm4SFEUljCnJBI2kAgM2fHfDs6RwzY4JuG/nX2/DuCdHL6caj/&#10;AJno+79EfD8Q41zzGs6a1XLF3V9eVPrfufqd/wAGvFnfaJ+0N8QLO+1mO7M3g+NiqvkjbdxDuBxz&#10;2/wr90NBkD4OAPXNfhF/wbL3S/8ADUPjhc5P/CCcgDofttvX7m+HrojClsd+a8fPFGOZzUfL8ke/&#10;wy51MpjKW95eXU5b4iaT8SZvixeeNfANjo73Fj4fW1mvNb1WeH7JbSOJT5EcUDFizwkvmRchVGTn&#10;j4w/4K+6F+0F4n/ZXe88UeJPDusWlz4u0eLT9J0HwTcWmoNdSz+Uqm4e7kMoIdlEYtwSWU7vl2t9&#10;x3GrSra3oe/Ey6hqRNvKh6Qptwn/AH0sg/E18af8Fq/E82kfsueFLUNaCG++LOjQ3X2sRbPLVLmX&#10;Jab90o3Rrky/u9u7dwa8WMXKWh9CnFO76L9D4i+BkHhbQ/ATReN/EM/h9JJZdOMFhpX2vUJp4wwu&#10;Uity0ShocDzTNLAiF1UuHdFaPxRpf/BOu3183fh79sTxpq3iGyucQ6AnwngtZpJQQVB+06vH8pJw&#10;GBIPVdwHPOeN9Vvb/wCJt1oWvT3Bg8SfFHVdP1yJ5pI5JIpfEWnySIWf94M/ZlyWO75BnpXsPx9s&#10;LuT4N3nh7UvCOgW1qY4Egt7KMD7OwuosoqlcFSoOTx0Awecc7rShVST3OmnGmqUk438+x8f/ABG+&#10;ImjfCz492PirSfhpq2qavLLZT6VYalp6tbWVrEtzmNIYFnQmWfypZGAZwFYRSxvIzr95/AH9ub4M&#10;6X8B/AOs/tGfBv8A4TvxXba1qFp4i1nxFquj3TXl1dJPImzT570m2gT9wB9oSCKIZWM/eUfnx4k+&#10;C3xP+IGo6Lovwv8AD95cW2m61dPq16k3l21jF5jrvlkchI0yM8n+8eTX6Pftx+BtG+JXxS8PfD1N&#10;XWbw/wCCvgV4el8K3BlmtpUtb83cchl3BWjkYaUpYcHZIFYDJBIq71s/08/mXy0pJu7XKr/4neKs&#10;vPVvXomdJ+zH+1p8J/2kvHdhonww/Zx0DwM+jWAuNSuNDsNNtRfTSxMHUw2a740VkyBK7H5sdVJP&#10;gv7Ztk3/AAuayMQKs16wBz068fj7etdx/wAE3fhPfeFPj9PokdrZwxajpUs+mywWcSNcEMd3zRBU&#10;ZV81FX5cjnJPWuS/bGt4bT46WguZg0qXpBRiFC4Oen5VcU41knvYyqSpTc3STUdLX1ey7JdT85v+&#10;CjVve+LvjnH4V8I6/q4F5b2y2tqdQ226ypElvcDygQifvoZyWABbqxZiWPh8/wCzh468Pw+beaQ7&#10;sZGjL+Yh3sOpwTn/AD9K9p/al1qV/wBrPVNMLZTTZbxI5M87XlmlKjn/AKbk46dqiPxFvx4Ylnm0&#10;oXDwRxXCAuVJfywpIGD1Fe1hsM50ldng5hiJxquMUeISfDPWLSYRz6YyyZ5WTAwPxPtUUfwy1e4Y&#10;qtiqnJOCV5wfr+teg6/8TvtlzJ9m8NZd4A0aGXG9exHGOxNcl/wtaS1J8vw8rjcSWN0R6/7P1rtj&#10;l8HrqeVLE4hGXH8NtWifZLYJnceQVP0PWpU+HuoPH5n9lxj5uo25J9MZq3/wuRBKS3hYbiOCt539&#10;R8vvUqfGmMybrrw2cjgf6X1590qv7Oh5mbxmJ7f195UPgG44EmnpknsFob4ezIpK6fHgHklBx+vN&#10;a9v8XrKVxjwi5YDobsdf++K6LRvHmm6lAssfhrEiDcxe4B4yMfw4/wD103gKcV1EsViWzh4PhRqe&#10;pOVtdOtjIX2jeMfMc45ANcjq/wANtc8P3T2+qyW7NMMJ5MhIB255+Ue1e8ad40t3vbi3sdG2fvcx&#10;s75A+QY4x2zXD/FILNcW5BLHameeucis54WnBaHdha9WUrSOX/4V54m8oSINIcEcfeyf/HOtULfQ&#10;fEU0r266dpyuvAVoh/n/ACK9BhkMSQSs3yuqkNwccA1X1fTVW/W+h27n++ABnNH1Si0P6zUOCn0P&#10;xQtw0J0qx3hsZ8pfw/Cpj4I8dptP9iWOG+7hI8H9a7qPTw9yo3AllDHK9RWy4BtRAEUlcA57f55p&#10;PC0lsOOJnbZHmtt8MvihKfNtfDdk20ZIK257+jHkVWl8BfEuKTa3h22VgAMKbcj+devaVemCFzFk&#10;FScEDior+5i2tJIu5mBzxzjNQ8LBM0jiG1sjyiPwD8T7m6jsD4fhMkuNihbcjv1xn3FWJ/g58StD&#10;8RS6Nrvhq4tbuAjzYDYS4KnoRsjwykchgcEcgmvQ/DWtG/8AFdhpjvgXDvGrcYOVKr1I/i/ya+x/&#10;23/CC6t4V+Gv7RGjWaQReMfB9mt+eObmzDWkpOD3Eav64YZGa5K0fY14Re0vzNI1nKnJpapXPHP+&#10;CXnhyx174reJ/gV4udZV1vw7LLocEp3TR6hb4eMRljiM7GlLHgEREGrP/BUbRPib+0H+0/4j134b&#10;+C9Vt9CuLOyj0/RdZgW0nsIxGkwhEMjkxICxZAMpsZdh2lawf2d/GD/Br9uPwF8Q47y3srW41+2i&#10;vbiQArHb3J8i5Y/9sp5semK+yv2hbTWNE+P2uaHr/wAcLbw5BHqikWLW13dywWOxTAqLHC4b9x5Y&#10;AMigDjjGK5cZTjRqKf8AVz2Msxc/YSS+0rfId/wQM8VfGub9qvR/D/xKg18va+Erwajc6sTJFJdR&#10;3kaRsjsS/MLc5wGO5hkYNfUv/BUJWufGEduh3D+0UYgHHQ5xnsMj8q81/wCCUum+Arr9tdLzw347&#10;1XW9Qm0SaEzX3hxrRJo1lhXzBJJ8wPCARg45LYyDXpP/AAVBZ4PHFtA8kYK6nz7kA9Se39a47wlW&#10;i4ouKaU7n5g/twfszfGTxz+21rnj/wANeGGm0248MQ2MLlZCXkbS1iySqkYBOM5rxxP2FP2pDYmw&#10;EFvbR5yqNLuxkdfmCgdP1NfoH8cNf+Fml/Fy9TxB8IvGms3YhtfMn0jXPs9rJm1jZQoFm5XCkZ+c&#10;/MD06Vy+vfE74LiyZLf9mHxFbEOh+0Xfji45AbJUjMQwRx+OeuKx96Vrr8j06WPr4Wk4UpW66XT1&#10;t1+R8f8Ahn9i34/aNrK3Sw2cUQW0tpX+3RE+QtrJBcONzfekMszbT0z19MS3/wCCZXxT8R6o0t34&#10;o0+1VvuJb3EDqoyc4/fDvz9Sa+yk/aj+GXhxi2l/BPS7AjgPeeNJnHTHO/Ul54rnfB/7U/g74f8A&#10;i+88YeGtR0iwubsyB4LnxpaGBEdg20RvflcAgBc5xgVrF1U3KOj/AK8jnrYuVagqU7NJ3+/fW54Z&#10;df8ABJ74y+JfD9rpGn+IgY7e2MURaxEjvh3cEeXIRznj0745w3wV/wAEffjfLa3ml6X4gWa4mvYY&#10;5p1050CJCzNJA2W25L+U3zMMeWOuePpbVv279O8RwNBq/jbwGx2svlz+JtLGecY+W4J5+tcDqXx+&#10;+Ed7dTre6j8Nz9qctNjxnaruJUYYATYyRjnjPetIOso2v/X3GVbFVKlSM3a8Vyr0ta33DPFn/BP/&#10;APbV08ah4jg+Juk6PpsMQmmjutPtLlotiAu25gzNlgzYAJGcc4rkvid+xl8dPhz8MbT4g+PvjDpO&#10;txarfWNrpukRz28bzPPMjR7IkjDBuM4JGFJzjGDrXfxe/Z+iVkax+GpEYOVfxbbSEdMg7XeuC+L3&#10;xh+FHi7wuvhPwLqvgi2vZL6J5INHP2ie4iTcTGjC3Aj5CuW3jhCvO7FY1KU1TtFfgejg8zxM8fB1&#10;Zt3drX0102vb8DwPWtJ1iPVVgE9zCi24JVH24O5uP8K/Zr9h3wX4Y1z9mL4eR6f8W9Kj1JvCFiLq&#10;x1iGS0WF1t0BXz3BjfngcjJr8hNUVZrwJM4YpboqFmzgbpOMGv1G/Y0uI7j9nbwem8Ns0C2TnHZB&#10;xxXXg03NryPS4sj/ALLTm3duT/I+kfE/wh+JOiWCHUvBd3PbTH5bi0iFzDIo+YndHuXbxXlvgn9m&#10;n4ReKviJpfh27+GOi3d3eXscIuL3TEldXkk28lweSea6WDxt4i8Kxv8A2B4hvrCPyWM62l48e4Y2&#10;jO08/e71sfs969a6f8X/AA7qF5ZCR08Q2CrFJcCITTtcRqsZc527pCFzgkZ4BPB6asPdblqfDRlb&#10;bQ86/aE/ZR1/4n/tz/Fzx38Ib3QfDvhP4cXMc91FAI7dpkuYoQyWsEagyuW8pCi4HmTRBsbyw5n4&#10;seM/h/qEz6R8eNLv4Ld1i/sb+yE1DP2mN4fkmmt0+WLyppstGzfNGikfxL6h8XNQuX/aR+Ns2uaS&#10;2myQa/p32jTI7rzUtmNpZs6eYFUyBHRgGKjO0EgdvkxPin4r+KHjHRfDni6y0oWT6ddXMUunRy7w&#10;QyfIWkYhvlIJIGMnjjk/OV8dhMNiaWGqO0ql+XTe2r9PmfV4DJMyzLLsTmFCN4UFHnd7WUtFpuzv&#10;/Afxj8a/C74VeKtZ0L4ReG7/AMAxeHrw6Bb2txM2rWz3CS2QmKyooRsSrFNChCrJGHwHSbz9r/gg&#10;540+LN18Qvip+1J8Jfh/4gu7nT9O+ya3c3Gir4hTTIb2YzgxWcV1Y3U237HjbD57BQAI/mLC9+z9&#10;8GPGvjD9mrxRr9x4SltfCkGp3Nnca6Y2MQmN+siKq4zJz1CjOEfHINeo/wDBKfUtA/ZL/Yb+Nviv&#10;4NXt/wCKfBt14N1LVdV+I0vhWeGJbmDyrVIERpFkEUEcl5cuTGcpk5HlMr9MeWNTb+v6R5jUpU0j&#10;I8Nf8FHf29pPC/hLwB8N9H0C4t9E0OXw/B4yivDHbN9mSJd91aGSS2SQKkaiXfkMHUbVkKH2bw3e&#10;+I/Ev7LWqeM/H2t2+pa9qVy1xrF7aOjQXFxJlmkiKDayFi20jjAGK+HLX4h/BubwvaWHwfuLrVb2&#10;+0m5Go+KIjLbjT7JIjLd7cBZCdschLOdrbeAWIA+vvCHxN0HRf2E9LutYlubS81UQ3DxHT7kxwKY&#10;jI0fmGPL4MygOBghScnNdmHajO70ucuKo3X7tXPj39uyVdO/4J83dxbIPOn8awKjOhDAbXPb6Y/w&#10;r839c+B/jTxXfebpmn6Z+8/dxyhvKaRlzuLADBPynJ9+ua/Qb9vPxLaa9+xGmnaXciS3tvGFrOzp&#10;G67i0cikKWXPUKfmAGBxyQK+YPBSW1vcSTCYMsh81NzAYZ9y5XI+UYx3/lz34CjGopyl3ZyY2pKn&#10;yJdkfO998E/Gtnb3E0gssQSKkiLI45GOcYz83Wq9/wDCfxen/EwuJbAGXMhWORhycnptwPX0r3vU&#10;bTT7jWLmeFPMSKSRg23ltjlQx6D+H+Vcn4mbZ5sM670dCVkyPY4/n+derDC0pPqeXUxNSPY8bl8H&#10;a1C2DJakjkASn/Co5vDWsjbsETblIO1xz+eK7LUbdJr0yQqpU9FB5xj8qrJBOH2GyZfn6gf4V1f2&#10;dQfV/h/kcrzCuuiOSj8J+JZUAisd2AM7ZU444/ipf+EV8WYMI0O6kKgkrHAX/wDQc12UKyQSvG28&#10;Ybjggnp/9auk8OTbZZHwckDKj69aznl9NLRs0p4+rJ6pHlsnh7xDHfxPeeEr23RCGk32sihgFyeS&#10;Op2n8T2qnZaNql1NM01lOp8rzU3Rkb1BPIr6F1FZLayGonYBcYVQDgjHU8j26jI7HHSuS1VVvNVi&#10;GMeZbToD77G4/WuSWFUabknsddPEuc1Gx5hZfDzxzqYjay8N3BBXIZwEH5sQK07b4JfEa6UiXQ44&#10;jnIeS8jxg+uGNer+F5Efw9bvK/zEHAPPRiMVoG7eCNnLd/lPHPvWkcJBq7bM54uabSR5Iv7PPjeS&#10;INNfaYmByGuHJH/jlT2X7Nuty4e58T2cfPPlxM+PzxXrE9yEtlPmYdmG5gB6dxnmsxtbEIkUMCp6&#10;8cj8K0WEpGbxdQ5O2/ZvQXhP/Cdrxydlhk/+jOP/AK9aL/s+6MIRHeeL522dSlsFBx+Jres9dcye&#10;YigHHzcdff8AlUV3r3mllacguSCMZGMc/rSeEp9iXiqt9zs/2Kv2Uf2evH37SXhXwN8cfE+o2Xhb&#10;VPFVjaeIdUhlhWW1s5ZCskiF4nVWHGCUYZ7VP+1N+ydpf7Lnx08X/BBriWSPw/rl1pU11PFFuleG&#10;RkJ+WNcfdyOARwcVz/w91+40vxHPqVvOwli09by2VV+89vIkij8RG/T1r6Z/4KkabH4u+N+ifHvR&#10;5J7i38feF9J8UR3csjD7VObfydRcHgjF7HcHJI4U4Oa4a1KOHxUH0Z2U8RKvgpQtqtb9Sx/wT38U&#10;XmtfsO+OvCF54lvNJvfh34usdVOqWki+dZwySqrmMspEfktaefu2naxDqN4Vh23jrx/8JvE3gfWd&#10;U1T9t/4lazpK20sN1fa3rzS2cokiYGH7Rd23kZcBwFDgn+HnFeR/8Etpvs/7V3iP4K3a3Mdn8RfB&#10;d9p8LwzmIwy+SZ5JwykEMDazKpBBUvkHNfNHx38P+MfB/wARbWx+LtnfeMbS31SSa0k8QXE6yaja&#10;OsTRK827ehwcMivuRxIhwQaiVKPtZWLUnKnFv/gI/cb4Pa6t5+wD4KayvBdWtz4dtprS/Qti4iaG&#10;JUPzBSAVjU4KggHkDpXz1+1F4d1i3/Zy0TWfDVm8tzcNdRWMayRrG8stn5LCZZRteNUlMm37x2jZ&#10;8yivo39nD4dfE+z/AOCYXwztT8D/ABGyp4H0toA1gpeZWs49s0b+YQY3G2RQeQG6hsivDfi7ruta&#10;l+zinhTWfBN3pt7pFzEGiupW3OzRRRklQuAchh97+P0Az5tau5KDh319D0KOHspKemmnqeQ23ibx&#10;1pfwuk1/wrp+k+HLa0tY7aC1/tN7iDzzthRnhIzsaRo1DjaQG3OX24HkP7SX/BTbWvgRc+H9Ji+G&#10;1tqyeIfDUGrw3UfiSRQheSSN42T7PjIeJuQcMCp4ziqXir4oeOtE8f8AjLQrK4vrq1k8JyJp+k20&#10;szwJcPpcckZSNCQD5ikkgc5bJwxNeP8A7av7OvxI8fJ4EX4V+DLvXLay8P3FoZLFQVjVL6XYOTwN&#10;p4z716mCzSpSwqjGVkm1Z2t32fn27nlZpw9h6mOjKtDmc4qSaumulrqzeltH20Ot+HH/AAVb8Z/E&#10;vxr/AMIzefD3SdOtTpepXgle5mmPmQWU1xGp+ZMhpIVU98McEda4rxR/wV6/aL+3z2cXhPwgGjbH&#10;nQ6bcntwRuuG9uorkPgl+xf+0to3juKfxT8J9W06zl0bVLeK4eNX3TSafcLFHhCTlnKrnGFzk4AJ&#10;CP8A8E2/2r9Zvo57fwjZ20dy2F+16gI/LP8AtjHy5656e+eK66+awrYWPPUjdNrps7djzsJkNHDY&#10;6fs6UlGUU3fmaum+re9uh3fwQ/4KdftAeN/jZ4b0Lxhf2Nvo0+o7dQitNMjy0W1iQCyMw/A1V+IX&#10;7Wn7W03wf0z4o6d+1XF52qa3c2X9gjRLC2kgWKONzJ5qxjPLqAuBtyDnmpPg1/wTH/aF8H/E3RfE&#10;vje80CHTLW73Xn2LxBE0+0o2dobC59mYDkc1sQf8EnfHeurbx+IPjT4OskVWD7rtpjGTznCdcgDp&#10;z0qqWdUI4e0q1mm9r+XZEV+HOfHOUKCcWle6i1dN9JPe1r+Vjy34I/teftA3fifV4vG/xf8AE93B&#10;L4R1Q2sEOsyRLHObd1imUIw5RzvBHIKgjpXB6v8AGD9ofx34uPhi3+LHjDUZLu9NvZx3niq5cMS+&#10;FQl3x3HU455NfVfgL/gltN4Hur1dT/aO8O39rcaZdWtvFBZ3arbTTBFMwwjBzhACvG7A5GBV3wn/&#10;AMEu/hxovie21jXP2m5w0Uv2hZdK8OTK0ciuCuDIDnuc4GMd88ctTOMNWormqyck30k+3kduHySp&#10;hsS3CjFQaWi5UuvReXkeZfsqaTq3w81f4l+B/jL4TGp63NZf2DDY3+oLcxLcRuskqbiXjZlmay6E&#10;88cZNfN3i/TLO8+JF5o2lG30+xuNTzbSXBYJBFKwKh8Z+VFYZIB4HANfpfc/sv8A7M3hG9j1q4+N&#10;ur3l/JqNzqeo3t/pEYa6vZdQtbx5SPMjAyLSOLaMYTPdgy8DqH7IP/BO3W/G8viPxb8WdYnSbeW0&#10;ywurG1iXLllVd1077QGIGWJ+VfQ5VTNsDPAxhJyc15PrvuPDZRjqOZTqRSUJaWuulrOy7o+TPhjr&#10;N54U8HeP/h9JPZzQyeINMtru6to8o/kveDzI8hWKnkgNgkenbnPgl8I4Pix47svBOseM00lryciC&#10;7FmrhFVWZmZSUzwo43dzX6DaR+zP/wAE1fDnhm/0Hwv4W8S3NvqUlvLcPB4mR5Glh8wKQV8wqP3r&#10;cLjPfPFc/wCHf2b/ANhvwx4tGs2Pwb8cahbJalIrOa+vnKyZIMgeK0z9042++c81zvNsJLDxi4Su&#10;r9u/qdaynGwxVScJxSlbv0Vux8a/CfxHrFv8HvHumWepSTWUuuaMrh4+JUT7aUz1x64zXP6n4i8A&#10;a5qtx4p8WeEtRliku3lnTTbqO3kYvuIG9lcAbvVDwCOOo/T/AMJaF+yF4e8MX3hXwp+w7GbDUHhk&#10;u7e707UCsskIkEbsWtUJIErjr34xWLcfCr9n2K/+0aP+wDoZV49rQyafL5TnIIJWW5QEryB/vHOe&#10;MW8+p/Vo0/ZvRPdq27a/My/1dl9dlW9pa7T0unoknfprY/PP4MSarbfC7xXNFM7QNrOjLdeU+UO6&#10;O/Kq209cA+4wRwag/Z58N/CQ/FLTbf4vW7TaHPJi9DTMgRAC2QyEMOmOD3r9Q/BnxItvh9ZT6T4L&#10;/Y38OaNbTshlih0qyCSFNwUspv8ADEbzgkZ+Y1o6v8SPEniGSORvgd4LgmTd5K3ej6WBg9VPzy54&#10;/PHtWKzxOjGDpJ2vrzd/kbzyKft51I1mua32ey73Phj9kz4deKrzQorLw14QvILbxxcS3iwWe9nj&#10;srq+GmWgBOSdkq3GGOThs968i+If7PXx48K/FC8v9R+CviS4nFz59yr6BcSI0gf94GwhBG9Tn6+9&#10;fp7Z/FH47eGJP+KU8K+A9PB+99kisoyPbEent6+tXpfjj+0prvlx6x4n0W3ED74zBen5GIKkjZYp&#10;jKsR17mnPPZzwypeyWmzu/n06+pFLh+NHGyxHtW+ZWasl6a3ex+ZXwb+EHxc8X6/4/1a1+E+rWAv&#10;9GaSx0z+zZowzPqtm4t4FZRvKrubauSEjZjwCa7n4cfsZ/tX+DPiZpPxh1L9nvV/s0fiqKdpr9I4&#10;RODPv2sZGBG4dzx6+lfd+r+N/wBoBi15F8dLeyCE5Um+KqMjussY/wD1Unwr+M/xLk+KWh2vif8A&#10;aX8OTJ9uDk649z9nUbTkt5mocEDpxwcdOayWd4qlRSUI6X3ubzyTDVaznKctbLddPkfKnwc/Yh/b&#10;isf2r/EXxd8V/s4+JtKtNT0vX47GeKzEghluNPuIrSMeSWI+ZolB4A6kgAmvYv2hf+CRf7Sf7VPx&#10;N0/xzp3hwaBY3cTXepy3oJnhlngjmkh2PtzsujMuQcENkE9/0Fj+LHwi8SRrY2/7SOkST7tgl0i/&#10;sDgn2llm549M8H3qtc6JsjS9s/2gfF9zCGz5djo+l3IYdT/q9Oc/561xribNY4WeH91Ker0d76ar&#10;UJ8L5TPMaWNfM50lZK+lrNWatrv37WPz0+Dn/BEj49fAH4s6N8UJ9WudafSbp3W3t2sbdXDRun/L&#10;W7H94du/rjLvA3/BFL4j+N7tr74vapbaXczBI7d9O8U2YVI1RQAytE5ds7ySGHGOPX9DoviF4b02&#10;MafeyfEbVpivUeC7tAD/AL9tpq/nn/68reB/APi+5/tPTPCXxGa4KbSftviCyx/sj/VAD34rihnO&#10;aRo+y9ppe97K56M8oyyeJ+sSpJu1utrXb2+Z8n6v/wAEX9ebS9e1bRvjlpkGuaz4Z03w6l3d3Pnx&#10;22m2r2reWqxqMvILNFY5A/eyHGPlK/Er/gmV8Qfiv4bufCHi/wAf+Gjp174r1TUoJ7eee4EdveXC&#10;XX2YqIo2YpIjN5gdciQgKDX1LeWVv8NYfNX4deMZcHCi/wDHs6qSM9PtepoPwrnb39ob4MandNpn&#10;jvwL4YtNjf8AMxeJ9AdkP/bXVHyTzzXVQz/O6FNwpVXZpp6Lrv08/wCrHDiuHOH8ZXjVq0E5Raa1&#10;as1az3W1vz7s8W8Kf8EcP2SjEkF1pmnrcxruEjaHJdpHwcridhnlsksP4V7cVW8Z/wDBKX4W6r4z&#10;tvHGq/E6JLSysre2i0qfwjbtp0UUNuLeNNjybQAo4AAwQNuMYHqepfEf9hK0u21O01b9niGbfuX7&#10;f4r8PQlTjkkxNMSf8/XL1b9tz4HfB6C1s5vHXwK0xJLeOeGK28VpuMLqHR1WDTXLKVKkMMhhgg45&#10;rioVMxoqapyl7ytLfVHqYiGBxMqcqsYtwd47aPy1Mnwb+yL+wD4W0ZtJ8e+MfDpgedLmWyRtPsop&#10;JFVgjmMS43BZHUN1CuwyMkV4F/wVA0L4C+DPhzLpHwFfVbq21jx3a+Jta1S5vY7qzuL+8t7+GRIZ&#10;UZ8SItlGXiyFRJbcqo3sW+ndL/4KhfsyXGhyeKfEX7Q/hG1060u4rW41HTbbV7iCOeRHZIy6aUo3&#10;lY5GAB5CnjAr5m/4Kg/H34YftJ/CPTfin8G/j/L4z0KPxHYaU2nw6VfW1rYXcFvqE0syG7jjLyzJ&#10;dQq+1MBbaHLEnC/QcKSxcM3hFuXK73veztF2v00v17nzPGcMNUyWc3GPNFxSfu3V5xul11sr23sj&#10;4e0dFl1S8huJWSKX+yo2kQZIJ1KMDA7nGT+Fcy3inw7pXijUYb+7WJj5W0CNjj5F9B6V0ngt7/Uv&#10;irovhG1mhjTVde0WGSZ4yzJ/xMo1BGGH97J+nGKydFsNNPia+1G4062mlWSLabiESD/VjqrcHoOo&#10;r9HdWc6rjC101uvJv9T84jSpUaHPVTtKN1Z67xXXbVM9H/ZS8UaJq/jvXoNNuxK6fD/xAxUIy4H9&#10;nTDJyPU/rX68/Bv9m39mfxz8GfCmqaF4Eu/Ev/FIWenprk0WoW/2+yULKsZCiKMx+YA+zpv+Y/Nz&#10;X5T/ALNmox3nibxPAmjaTDt+HWvyB7PSLeFz/oEvG9EDdfevt74rf8FRfhn8GfAXgiH4gXXxSHiD&#10;XfB9hqUzeEtE0U2OZl2bUNyZJB+8Vh8wPavk+MqGY1aFD2N205N8t1p7u+v6/I+m4IxGVwx2IVVW&#10;TVNR5rNt/vNtP0PorS/gL8Nvhhd/avCv7CNpM5kLm6tbDTg+4kksWnvUbOc8nnmujt9K0rxTGseq&#10;fsu2ulso2o2o22lNtHJAyl3IeM9O2K+PfiP/AMFTNd+BOt6ZZah8N/iB4pttbtrObR7xNY0iGO7W&#10;6jDxBQumLJnnYflxvVlBOKk+M3/BWp/A8egaJd/sW+JtRvvEGg22opb6f8WJoJoTPcSW6RukGnp8&#10;5dVHy8ZdQMmvgZZVmMZtTptNR5ndr4dNdXtqfpNPNcBWpxlTqqScnBWu/fV7x0W6s9D7Oh8L+J/D&#10;kQl8E+AvBcZGdsdxqMFvtP8A2ztpasWPjL49IWtdW8KeC4IQuC1t4jlc5zkcLpo9u/b8a+D/AAt+&#10;2Z+0J4n8d2WmD9kHxN4UsWnLanq/iT4leILiDTrZEDzTSLvgVgkeW2Fl3fKONwrK+AH/AAVP/aj+&#10;K+s3P9n/ALN3gYeHbfw7qWqT6tqY1e7xHbxTGMlZNQxh54vLPJyd+M7ThYbA1cVTjOlZqUlBPmWs&#10;nay380GLx1HB1Jwr3ThB1JKzdoK/vfg/uP0diHiTUrXcPFGl2E57oLiVd3P91Y8j8qx76z+OlhMW&#10;h+NehG3A5VvC94xAz/eOoLj8q/P74B/tR/tL/tPaqNX8W/s1fBXRfD9zau0Otaf4UEs8cjmaK3fy&#10;7meYshuIwjDbnbk5XgnJ+DXxy/4KGePdZ8QaF8OviD8OfD0+hS20jWifDnTrd/JmLKBse2l+fdFO&#10;gG48oM43DLqYKrQwVXFzceSlLkm735ZPZOyfpcilj8PWzKlgFdVKsPaQTVlKK3ab0ut2t7an6D3/&#10;AI/8IaShi+Inx60aylJwzhYICPwnuX9KyY9f+HXiu+3eFP2ubiXJP+j2N3ojgn05gc/rXxH+2l+1&#10;9/wUf/Zx+DvhzRte/aT0+68S6zfajcJd6J4S0mO0GnwxQAIQbFG8zzHyCowVc5JOMdH/AMK5/bb8&#10;KXB8d/Ff9uzxBHpmiXqT63baRO1kktnC7POoktxE0eYo2G4Yx1B6Gs3TjCphocybxFuS13e7SXTT&#10;dGyrKVHFV2mo4bm572VuVNu3fRM+1re60/QYg2r+LPFmuAAfPZaYJt30+xWWfyqjL4j+EOtTx2ct&#10;j8S45GAOFh8Q2/J90hQCvyt+F/xx/bu+O1h4t+J037ZfxS0XQ9L0K513T9OtvGt+8TI160UNru+0&#10;Ar8sM4+YcBFPPmLWt8dz4n8f/tk/E6Dxv8W/HEvh/wAK6VPqQ0Ww8TSxI4jjtwYl8xyseTI3IB5I&#10;OK7PqCjTxE41E/YtRlZPVu9rXt2/E5VjXLEYSjOm4vERlJXtoo8t72vrr57H6taV8O7JY/7R8O+F&#10;vGuoR7crHdaxqTbh6YuZlH54rA8aeLPCvhm3CeOP2ZpvKV9puNXm0pVPfrcX4PbuOuBX5tftS/sv&#10;eEbLV/Anj6y8I6nPoctnbR6vNo+9Z7hLd0ju55FSMpvMDrJjZksjYAzXeX/7Cfg/4KeA/iDrPgDQ&#10;NUu7+68Fa9pqMdQ+0mXfPGkcaotqm5yqnBVsMOijoNsVgqWEx2EoOpzLEKMoyS0SemuujXX1RyYX&#10;MauMyzG4lU3GWFlOMoPduPWNlqpdHboz690r4o/sYrPmfw58NfDlwecarrHh+BlPuVun9OtbviD9&#10;o34R+ANJtNe0b4nfA6Kyulf7JPdfEzTLdZthw5QpFIG2nAOM4PWvzN/ZE/Y48A634Hv9W+J3wxTT&#10;tQbVr2KSDX7i6t5vKW1svLeKHahYNK02GzgfMMfJ80/7SP7HvxI+MvxvufAvw5+C16ng7wroVpon&#10;hWTT2kksXuJ7pZrqcP5m5lUz3TbwSpMUYOQwB5KcsLOriYzk0qOl9Ped7ad9Lv8A4c9SrTxUVhFT&#10;jzOtq97Qio3bfndxVtL3fZn3n4i/4KNfCHw9o6eJfFnxD+HMejyX5sxrGj+Jbi/tftAUP5Img03y&#10;zJtYNtDbgpBxg1Jo/wDwUV/ZS1/wnqPjfR/2ldLi07SnjTU76x8Ja9ew2bSbtm8w2ihQdjAE8ZHW&#10;vnX47/sA6iPAvgT4a/Cv4GajL4ftfHcd/wCKLKASybbcwpbyzEu+8ho4xwh652iur8MfsjHTfgRP&#10;8KdJ+DWoaVe6n4at47500K5RHv4IlaJpXjiYybZRwTkZZjnBJO2FnltSthFUlJRrL3np+7d2lzaa&#10;bK+2jucGNWaUcHjqlGmpToO0Fr+9VoyfL8m0rX1Vjpta/wCCt37P0CCbw3+19pGrWr5Cm0+GOusT&#10;jIODJOgJ4I7VQ+IP/BWb4L/DbXNP0D4mT+Kp7nVtNtdQ0z+yPBEZNxb3MYeFwH1J9u5WBCNhh0Kg&#10;jFYP7LH7A/xF0DwLqXhbx/8As+6K15Hrk9zpN/faRCZJLecCVlkZk3ZSeSUDPRCmDxgQ/Hn/AIJt&#10;ftQeLv2o9D+NXg3wfpkekaPpWn2j2r3ywyr5EZRhHHt2hR0XJAIA4xjOdOWHWIxdKptST5HfSo07&#10;K2nVanRJYj2ODq01/FcfaJrWmnG7vtqnozrPAX/BT79m74s+LLXwb4V1L4waZeXMcshu5/CWh29t&#10;FFHC07yvJPcPtUIjHOCTjABPFcN4a/4K/fDzxZc3cvwy0H42+J1sljNxv0XQIlTexVQ5jhcrkjp1&#10;5HtXdfFj9lP9pzxr8B/FXw88P+EYdJ1rXYFsrae/1aGW1trXyoLdyG8wsrtEkudqdXXniqX7Bn/B&#10;Lfxj8Cfh1q/grx74u0ya71/VIbm8e01d4I2WLASNgkwLcZHOcFulctTFUo5NCtyN15Sd43ekbpX6&#10;a7vfqjqo4ec88q0pySw0YRtLS8p6t99LOK23Uj4p/bw8OWvhD9qjVvClnor6bbaZ4e8P2lpYtcmf&#10;7NFHodikcQlKoZVVVUCQqrMAGKgkgeJeMb3VdctPA9rcCHEOg6okIRGDbU1m4ADEk5OSeQB29M17&#10;n/wUC12w8Q/tg+K9X0vU7W9tpo9MNveWF4lxBMg0y1AeKVCVljIGVdeGUgjrXhuqRlJPBBIHz6Bq&#10;7cnt/bdxX7nSSWEpRi9LL84n89ylOWMq1J/FzSfz5agkUjpaqgfbgANg+lMe6uc7kmkGOyseKlka&#10;QyvI6ncWOSRgg5JqGRVc5A5B5zXpa2OCNr6oPtWoSwSxS3Uu0RsxXzT0AJx19q/Zb/gjV4n0P9lj&#10;9jvxh8N/iFrPh261r4sQx6l4b0nT9ftoXWzuLYxbXjuZI5ZJUDO5SJHyBgH5lz+OGkxbmmRio/0C&#10;5IZiAOIHPfv6e+K/dj/gnj4b0HXP2Fbe217R7a6WFNNuoFuIg/lzweE55oZRno6uqsD1GK+H4xlJ&#10;U6KXeX5H6T4fqKeKflBfJyb/ADSP0B/ax+PFj+y9+zz4o+OupaJLqkXh2wWZrC2uFieYtIkYUOys&#10;FOXHJU9OhrA/Yc/aZtP2tfglbfGLT/CVzocF9JhNNudWe9ZCBlj5jopBySu3GBsyOprjf+CwD7f+&#10;CefxKRcANZWSHeeADf2w/rXIf8EN5WuP2FdEumfd5lwzA9sFVb+tfIzlyuCXVv8ABH3NOClRnJ9L&#10;HtP7T+qXVh8CfjRfK0LC1+G140KXMCyRAiyu2+ZW4dcnkHqMg8V+Lmha1p2qL/wiEXiHw9ZSeTd3&#10;7XGqSxxFVGy3XbOULDDiXMQIDFV3AlVx+yX7XFzHafs+fHS6ZwPL+Gd6SHb5QBYXRyfQf4V+EvwW&#10;n/tT406VeH4Zf8JFFdeBy8WkwxKI45TfyDfyQBgHAGOd3bmnO6oNrzFC3tku/wDkfUXiPw3p938B&#10;La+Xx1pF1BCsayXVitzLDGAu1hvjhILgrkxoWYg8AkYr491fTbCTx34caHXkupG1a0kbyF3LkXb4&#10;w5+Vl2suGB2nopZgVH6Ja7Frb/sxW6zfBPSlBCiLSUkimj2eXjnAjjwcldqnZlcK6sNx+HPE9rrU&#10;Pj7S7u58PWdssmoRb2UbgSLnna3GTuGCQFzgAhW+Y+bRrznF37nZOjThUvFHa/8ABQvxF4x0W50f&#10;XLSe6t9Ugsr42l2ZvMZWaRFRyCDhSPrgd+9eB2d2yaLbNcXbSP8Avz5giGDlyCTx7c8D9cn6B/4K&#10;F6npuljwxqPjNb28s4rO6N6NKZbeWQRtkFTIrrwQD056fKcNXznoE32zQIpktiiI02wykhygZhyc&#10;Y7D34/Ad8eX2a1100+ZzJS5lppd6/oek/tH6baW/7Xn7RVnBbxqn/CjNDUIqjodK0Y9O5yf616N/&#10;wT58fOP+CS/9jy+cE0/ULm1nQ4z817HIBgEjH77P41wf7Ta+X+25+0BaKmA/wZ0hMf7ui6Sf5r+l&#10;Wv8Agn3qtnef8E9PFmiXV4JZo/GEWxdxVY0aPTGUYP4+3PFVXlaqvWP/AKSgjrSd/wCX/wBuZZ/b&#10;OubKx8G+CtK0yNn8rw7DDLHehVMTOjAI7PFEoO3nbzu65ODjsP2GfDWp+KvjnrthpPh6bUbi70HS&#10;7Nvs8BeYQyG8LIAOcHCkj/ZX2rl/2wvCv2XQfA2h6x4psJjdaRYsy2M5nAJODGxLHbkN97kZA4Ge&#10;PU/+CRviK00X9ujSY7y+jjgls7MMjg/Pss7yQHpgYOOpGc9+lXXk/YtLt+qMcNFOevd/kz4r/wCC&#10;nmi+PYP2vNJ8V/DrToH1bWvCEN19jvQiq+2GRJAfMwOI1bqR0PtXz94V1me/+F1n4peMtPpeqi4m&#10;8sYCRySMhQewODj0+lfZX/Bf34dJ8Pf2lvD9lbRTbn8O2Fstw07b4Z/LhmlcEcn5pXUA9j7V8W/s&#10;6W0eq+CNZ8I3UodJZbq2RxkAkIrI30GHP416eBl7i9EeRjoLmcvkcn8erBbfUje2rDaj4O1B06j/&#10;AMdZR+FedNd3MLBlkGJBn7o5PQ1694utG8S+CC9wii4t49syAfd2HaxPvyD/AMBrxx1ZFaKTIZGx&#10;j07V6eqRwwSfQr3M00UpUkEdQdg6Ux724cBWYHHfaKWZWyFdTxxzUZUHofxrN3udUVGwou5lXh8f&#10;7o71J9taW38lol3Zz5vO7Hp1xUG0jj070KOcYAx3zRzStZsfLHoPFzOlu8YY4KnIJNbvhKOxt/ET&#10;QToPIKTGQFsB9sMkqD8WQfnWPEkUiGMDnB7Vq6VbaVfeItFga9kiSSS1W9mKjKAgK5HByMH0Oa5K&#10;61TOii1ZoqpOwkMRjXnpkVeTBPMQxtqjcGMSFlO7BwQRzW1aRxyWwcAkkDnPWuxNM4JrlZBaSOZo&#10;4vswyzYPPvWj5qx3LQmBRhOf9nioYbApcI+ABnue9SXR8u+8xCcevpReyEkug9LUXqykHYY0HbOe&#10;D/hS+HVtdHllkVIy5gz5m3nPH6VPpjL5V0cfwDsf7rVnW6mS/CSMCAmSCfRR/jRZS3MZSfM0eo/t&#10;VT/2947vfEsWrXMkF5pmlaosU0xdRPcWFnJO65AODIGHIzhVBJ25P3tN+0X+x74P+CNx8PvGfhQ+&#10;G18WQfbdIk8P+C/Mkhu0OBeKsEsYVg6xdW/eBWDYBIP5/wDjuK28S6B4Rktdhe48Ix211jhg8d7c&#10;xAHHU+WkX0BFfoZ+zX+zT8Ov2gPhn4U1PxX5p8jwRp7Wyx210xDyRh5GzEpGSxHU468enxXFVSrg&#10;8vjVpU3OS2SaTbTX8zS031Z9jwuo4qtUpVKijHTVpvTXsn2O58Qf8FHfAHwFtbXwJ8evh9rFt4os&#10;0mh1ddM8KR3sXnwyFHxN9tQMfuvwoXDgp8hUni/hf+1r8N/2uvjp4i+Inw3a/ttJHwyfTNt/paWb&#10;GeO7D5KB7jK/vwOoJOcYwCeg/aj/AGYtDl8e6t+0f41upNa0DW9daPxLo8Oi3gGlWcn7j7WkqlGl&#10;MYSItGAM4xkKCa808CfsveE/2OPibrnw38DeONQ13T9Q+HP9rJqE1msZkkluI1wqjgxnywwwc4cg&#10;E9/E4cqVq84zxFLkm4Rbs048324rVv3Xa3RpqzetvTzmMKdF8k7q7Xnbo+2q380eJJsn8V6tbtCX&#10;Zb67y5HGPsp55wRnORx2OegFe6fAz9szSB8J/FUK6JrFjB8XPihrcGg31td26zQS3cUKu+3y2wYB&#10;JEzEOOZU25+Yr4Vp17fX3jbUo55T58l/cBFdscC3xgj+HGf85r1zwD+xP4a0P4P+NPiYPFPimWX4&#10;QeMvEK+GbQi0Fm0lmQwlmjZt2+QKiSbP4UXbyBXtZpaUqavZ86+7y+dvlc4sFzRhN205P8v0Pl2P&#10;xJPpOo6l4livbwTWUzGC6iuZWniiiWaUoG3hsYjA+9xye1e4fDH/AIKP6l+ypoA8Ka74HvtbufEU&#10;sOoz6nPr6xlSbeGMbhJa3DvkIDkMAAcBRivna7E8mh61FYJIbmUSmEx5JYhJd+QeCChYHPY19j/s&#10;w/sLfA39q/4bSeOPiPouu39xYyW2lwNpF7CkSRpY2jlTk7t29jn2VR1zXZmTwyo3xCbj5b9DDAqv&#10;Kb9k0n59iX4d/wDBWfW/ipFrsGg/Bm3kv9E0ObWbewuvFW57oW7x71QJYrtZI3eU9SFhc4HFUrP/&#10;AIKzfFTxT8OJPiVpnwls4VtNQvLGTTpPFFy3mGKGCbeHWNTnD7QuBnPJ6Y93+Hf/AATF/Z8+Ffid&#10;fG/gbwl4ktNRijliS5fWUx5csDwSIV8tlKmJ3TBBGHOOuavr/wAE7vgLBmwT4f3j2s9/dX9xbTeJ&#10;pBHLcy+UJJHxDjJCj5fu/eOOtfFYyUXOSwsdPdau+3xL0elnve59LhopRXt3rqnb5Wf5qx83eIf+&#10;Cl/x5svh9ofi5PhhYQanr91etY+H59e1JpFsYGijS8LrdKCkkxuYgu0Ya1bk5wOe0X/gqb+1Xq2t&#10;waRF8KNItxJeRxTSXGpaqwjRjwwP2/k/7P65r7T039mr4aeHdei8R2fgbS4by301dNtnPiPakFqs&#10;rSiONPs2yIeY7uSoBZ3ZmJJzWnb/AAn+GVteXOqP4f0aO4ulQXMo8XyDcEQqq/6sbVAJwBgZJbGS&#10;TXle24gSlGFKk09m5yVm3tZQeiWzvdta2vp2Rhk6alOc9HsorVLz5lq+vRdNtfjP9p//AIKG/tS/&#10;B34m+K/BHhDwx4X1LS/D+rX0KXF6dTaXyYZHADEXuGbanJAHQnArjfgd/wAFPv2hviz8btB+C/if&#10;R/COkv4g32tpdQaXczlb2W3f7ImJJ2XYbjy1ckjClsEYzX3RqvwU+AcsniG5vdC8Peb4oklfxCZf&#10;F0rC/LmQt5gDKGB81+OmGNctpn7JH7HmmapHq+lfDj4f297FGBDeR3OZUG0KMOJgR8oA4PQAdq78&#10;vhjYZe6GKadTk5VNb83KlzNNJK0ru2t9PQ468sPKtGdK9r3ae1r7LXqvSx8b+FP22f2rfGuseMND&#10;8VR+GNPk8Mwb7Ga38LQETyfa4ICXSXcdhSUsBkfMBydprnfD/wC2R+1Bd/BTxJ8V/EeoaDbzprcG&#10;k+FYbbwfpUaXUuGlup38y3YlIoxCpAK/NdoxPykH761X9nT4ETarJraeGvBrz38j/wBpTsXka63F&#10;pP3p+0/vf3h34b+M7uooH7P3wkttOh0ew8G+Bza2zStBbr4eZ44jIgWRlTzyAXVVViPvBQDnit17&#10;eVSTkkk3B2S2UbcyX+JrXyb6mdqSppJu6Utb7t7Nq/RfjY/MO2/4KOftx3UcE9n4h0qETMwhZPCe&#10;lpkDAZj/AKNwBuHPTrmvQ/iR+17+13pnww8O+I/DHxfvYNT1jTrS41C2i06zjj3MJFZv9T+7GI1J&#10;AwoxnAJJP3n/AMKq+HmkyCOLwP4QC7SgWLwJPyhzx8rHj5m49z61XtfCfwz0w3gHg3QkLTggw+Cb&#10;lsjYoxhozs5H3Rx36kgduKlGvVpSpQUVGV2rfErbPQxop06U4ym25Ky8vxPzFf8AbU/bglurPxLr&#10;HxB1WW0haGV7IXLwC4XeV2loijjfskztYEBWI24r1L4gePPjvpf7VieH9D+OfjG78A6panUbSK48&#10;R3ZVbO4tZJ4YnJcMSI9ud3OQwOcYr7utfD/gEt5UNksQJOFt/BLDGfQPa+9aWoeFNCbSZxDreoW8&#10;P2ZzKG8OWyR7dpPzBrZfl9eemeazxjjXnzU48nuTjZbPmtaW28baPzZWHTpR5Zty95O/put9n1Xk&#10;fnZ8O/in+0tJ8Wtb13W/jV43uvC/h/w5PfW1nceJL5heXbwpDbRIok/eYuponZD1SN8g9D5N4i8b&#10;ft163qV46+M/HzILpljjfUr1we3GWIYYHXoePWv11uLXV7N90HiLXSc4C/YLFeMH1jWsVbnWry5a&#10;3nufEM6F8s0cdomPcbZV96WArSoVXJpSfLGOv93r6tvV+i6FYunGtBJNpXb08/0S2R8RfDn/AIWL&#10;af8ABPG5g+KN5qM+pt8aLkmXVWfzWj/seFQSZPm25zg/lXN+DoYY9AsjESzvbR45z/COB3r6p/bq&#10;sri1/ZwjS6sL6BX8b7kGo3QkkZRpmAwCyOI16/KCBkFiMsSfjv8AZx+DXw0g8S+GPEd1o15JeRa7&#10;ayRSR3MSorrOpBKmIkjgdGH1FfCQVLGYnGSqycb12lZX8u6sehJSpumo6rkjq/RHbppmsk/uNEuS&#10;M9RbOcfkKsReDvFUsBvf+Edv/LXh5TaOFX2Jx9K+sf8AhILp/El5dyAKZHMmIwAFJbdgY7c4r7e/&#10;4J46HZa/8JdS1W9N2Zv+Eklj41GZVKrb25xsVgucsecfjxX1X+pdHpXf/gP/AATyoZxOWrp/+Tf8&#10;A/H3wB8LvG3xV8fad8L/AAPpDXOr6tdR29nDyAzsQFzgcZYge5IAySBR4i+F9ppuv3mjaZ4qk1BL&#10;K4aFrqHTsI7KcEr+8JxnoTjI7V+yH7XuoaBaftF/CLT73X7pG8OaVr3iHyyFkjtza2ouonK4yx8y&#10;zHLE8KwGMnPxv/wjOm+FP2cfhG3hHSzb6rqfhS7v/EUttGA1zLLql4YpH65PlbFB/uoK9nAcG5dQ&#10;pXrP2jb0u3FLfs/L8TmrZpXrNey937n6b28zzybWpJn2x+IfE31XRX/rbmtLT4NSunAXxD4jk+XO&#10;W0oLj87as61g8ZI4e9aFiefm1UdM+1kK29NTUSoN0LdGz8xGose3tbj2r2LnHY2NG0LUvMiK3+tT&#10;fNnY8Ea+v/TAf5Nfld49sY9I+P2j6bJ4bXSVsHULpP2z7ULJo5pSsPnf8tdhULv/AItue9fqhp8W&#10;mNMq3mp28Qzk/wDEyk4HAP8AyzH1r8oviFNoSfG7TD4ZCppiw405EikjVYN03lgLIS6jbt4Ykjuc&#10;5r6vh5tZfjPSP5s+ezhXxmF9Zfkj7W/aB8fa2nhDRdDtNUeGxtdLi8q3R8Ku4AsQo6EkjJ718qfG&#10;NG1TwNeXbyFm+1wDeWBGdk1e8/Gu+N34T0yclWJ0yFcMPu/J1r54+IeoSN4GurUyPsF7EAD/ALko&#10;rxqKsj16kr/cfOupoUuiCOw6VqfDQX//AAsDRX0qR0ul1W3a2ZD8wcSKVI984rO1j/j6H+5/U1r/&#10;AAlbZ8S9BYnH/E2t/wD0Ytd0VdpHFLY/WX9vL9kb4YfDD/gnPefE8+G7W98XX3hrXP7Q1eeQTG3e&#10;HW/BaDyAwAhI+2XSb0AdkmIZiDivhD4iWVzf6Mm2RQq6ake3b3C8dv8Aax+NfpH/AMFR9a1AfsRe&#10;I/ColP2aLwPrd0EwDhpPEng4E/j5K+vSvzj+IN883hyZXtkBNihUheeY+pP4CscBL2uFjNG+NShK&#10;N+z/AE/Q+fZ7WJ5JVkwSM8/jUMtjZl0CxLgqM4FXtRt5ba6eKTg5J/Wqu0iY7jwvAIrucdTguxl9&#10;bQzO00i7nclnJPU561BFZ2W794mcn1NWbu4VMdyBVf7QJJAVQgirdnuJXWxKulWrH5V/PNTR6Fak&#10;5dQPzpiXIT70p49BUragGwFcj6rxVqNLsZN1nsxJtMsBhUtR9efSqw0pQ7lYhgeoqSS4Ync0wH0N&#10;QrdEFmLnk/WqapN7Ava23HLYRggGH/xw09dPjJ/1A/75qOOd5JAinnOMmrVlZahf6mmj2UXmzySb&#10;I0DAbm9MnH600qXYJe07mjqllBFoOkRyQAZilPKf9ND/AIVi3dvAr7FjT1+7WjeXLHSbEP0Akx9N&#10;3+OazJiWnLZ47VtiOSUlp0X5IwwqlFO76y/9KYxLaItgxL09KRraMH/VqefSpoAzS5Kn7p7VMinP&#10;3Tx2IrkcYuR2czSKYtot2DGo9eOlAghzyi/lVxYN2TtHNRtEA3TFHIg5iBIY1+YRDj2FOeGNcMI1&#10;GenFSGE7gCOPSpPKLRNhORz+FPl0E5EUahRkDjP5VNAm5X29wP51Du7YP4dqdbyFdxPPA4HUUIJb&#10;He/CrTI9T8QTaPJcJCstlGwllB2qdgA6D1aq3jvT/sd5FtZXNpdNCXU5BxkZHtkCr3gG9fSPElvd&#10;2kgV5NHVlIj3HIx2+gNL48jmuIL7UJWYubwzFiu3q248dq1s3FryOGErVvW3+R+k3wj/AGMP2ffj&#10;fpPhj9qzxT/b/wDwk+t6XpmoZ0jTTLDZ3NvEkYkjCN95mh3sGB+YnGO/zz/wUw/Yc+AX7MXwl8Le&#10;LfhNpPiqK9v/ABJ9ivJtft7hY2iMEjhV83jdlc4Hv6V6x+xp8UfG1t+yH4MTR/HurW0UF3qGnTWF&#10;jf2sKh4pBLuPnxseUmUcED5OleY/8FO/Huo+KfgvoFvqPiya/aDxfCTDP4ksbtlJtrgZMVud69Mb&#10;iAOcdSK+ZftIZhyc7td6XPpaapvC8/Kr8tr6X0+R8rfDS2WVJScMEYfL9T/9avun/gnB+zz8Iv2i&#10;/Cvi7wt8WfhLL4qtdGubO70+KK6EYt5JRKr5BODu8tOvHy18MfCtDNFcx4z+8TIJwOrV9tfsW69p&#10;Pgf4KeOfEGteKLbRrdvEuhWpu7zxCdNjJe11aQp5oljzlYmYqTghCe1deYSk8O0n2/NGWEi3UXz/&#10;ACPry2/YU/ZUsdes/Eh/ZQEl9p8NqLLUbnUrMyQi3iRIQGebI2JHGoHQBRkVq+Gv2Of2VNB1WLXt&#10;K/ZI8N296qMkF0b6wWUKysjKGS53bSjMCOhUkV8xj9oP4RXM50uP4z+F9QnuD5cNpF8Rby5knLcB&#10;FWOVyzEnAA5rHh/a3/ZWkuZItV+LvgpGgl8oNNqWrS5UemLV8j3rxJU68lq5P7/8zui6SdvdXTob&#10;H/BWj4ZfDr4XfC7RbP4YfDTwf4Vj1O8ln1i30GeAXN88UsIikkETkOEE0o3MCwMvBALZ/N+08V3l&#10;pcTQQ6Q8ii4bDLIBnk9q+sP29Nc8E+O/h/pPib4UeJNIvLbTZoW1RNK02/gbZdoZLWXfeW0G9WWK&#10;Ujy94PBOMDPy34b1cabO8oQBmY/MFGVOT/jX3nD0akcupwu42cumu77nwmfezlmNWpZTuo6X/urs&#10;fp7/AMGwetSX/wC0946kmtWgKeBcAFs5/wBNt/Sv3X03VEtbKS8c/LFEWYDrgZNfzuf8EZvFfxMm&#10;+J/jnV/Bmvaih0rwaby5lsroo0MKXMO5jyPlGRkfpX6XaR+2z+0l8ONFFv4w02PUoJ4R5Z1bT2hk&#10;ZX4BDqFyMHOcHNeXnitmUrO+i/JHr8OuX9mL3bavRO/Xzsfa0Lxpb28Vop8ny2kUt1VmO4/q7flX&#10;yZ/wWMMh+D3wtcyvFHF8bdGlnnjuvJ8mNba9ZpPMFzbeXtA3b/Pg27c+bFjevJ/EP/gpf8UfAHw8&#10;1f4ix/D/AEu5i0uyVksUeQNPKXCIgYkhdzOi5wevQ14l+17+1345/a0/Zc+HeteJvB9va2WreLZp&#10;ZdLjaR3lVdI1KKSCQx7Syli64VQxwCMHgeSk4+8e7F3eq6P8j5v+IOvQar+0xot14au4JdKvPipq&#10;N1YNZr/o8sIv3mSSIeVCNhUAgiKIEAYQDk++/HTxHqXjHS49oMCWyNcSRllberSooYkAYPI47enI&#10;r5r+By/2l+0F4B+2wxw7viDrTxwRIqxxKlrI4RAgCqg28BQB9ep+sPjfpHhbQfh0bnSPDllaSR+V&#10;Cr2lmkbLFvU+WuwAhfkX5Rx8o9BXHOnetCS6HTCooxmmtWl+p8v/ALOkmu/EH9uL4b/BR9Zur7Sr&#10;Tx7qOr6h4YS/byriO3iaeQtEDhtywFdxGSFAyMDH0p+1p4v1P4r/ALY3xV8I+AtyW9v400zwlpdv&#10;vEcaxWOk2KGNm6COO6mvCSflXLk8A15t/wAEfvA8XjT/AIKq6hr1lZRm68JaVqepRTFPvh763tGT&#10;J6/ubiY/TPrWbonj5ddi8Q/HsQH+0/i78SPEraHbyEBl0251O5nvrwqRkA2TRWkbAkET3I4aIV1U&#10;4t7f1qYzlyqT80vwbf6H6bf8ElPg9dXOgeNfFuls8egyaXY6VpM80CM8ghNxMjhJATE7faZLp42w&#10;Ua+2ZIjXb57+3B8O9R0DW7nxNZ6pcXsFpdLNNaLpqqZsnG8nYpJRACQMn5dvJxn6Q/YQ8U6vb/sK&#10;eHNU0Ro4rq7bU3mm8st5jrfTxh2wMthVUE5yAoH0+Uv2vvGl9e6tNNpmoz20LXMdtcx3Fq1rDLIw&#10;QLhyvzsFaOMsu4AgoPmVlETjTVeKe6FSlN0XLoz8iv8Agoromv6P+2/qvia/00W9treh211pk0TB&#10;lkjSzWE9BhWWSBxjg4CnuK84srZf+ENknaQEmyVwy4/hVj099or7G/4K3+GdFT4a+B/Etvar9stt&#10;UvITMJWJEUluCy4zwCY06ddufWviy51BofD0VoswAms4EbA4GdwPH0NfSYWzo+73PExqbrpvqjm9&#10;Q0j+zImu4VVmBKIz9VQAAj361594iUx3zhRjLk7BnivS9T1iKCD55k3RCXcvcMXOByMZ4zx/OvPP&#10;ENiJJ08tDu3MGJO7j+Hp14Ar0aV2zzqy91GIojDN5g5/hyehz3/DtVqK0kuJk+TKvyMCozZy5LbW&#10;OOhHWrFlDdj5Qzhc8qD/ADroSOR67Gpooii1BREmQr7drHIxntXWacyWtyEQ48xSCV7cZ/mK5exU&#10;W67z17nHJrVtL1hELl0wIwOW9scc1lNIuGx1MF/DDEbgoAwYHjgjAA6/h2PasDUILbxNcatN5xUa&#10;XpcM0O0ghmN3DHg/hKfxFU9V15DC8MNwAcdu/p/n3rntK1m7tdTuo1ndVvLQxybMYYK6SYPtlAcj&#10;uBWFWH7ps68NJe2SO2iQ/wBmWHlyZ/cpjj0XtT5WHlKSeBjknms7TbyQ6Tb7nO4A44PygHH8x+lT&#10;pdrN/rC3I5wOazWqCVlJo04iLWRZDg/JyTyfpU815EbYAJ8xHOD+eKzTeRyIZBMNuOQR+n6/rUce&#10;r2zRlDKAwGBg+uadiW7aGnBMiW4EcnRQfT/69V7+4zGxaT5SOvXmsybW4o1EZkX7wwM/rT5tRhls&#10;nkEuAF475OaXLqXGXumZp+pTQeII9YhjA+zXa3BSMfKuGB6enb8a/RnTbGP4s/8ABKu+t5miOo/C&#10;74mPbx5fL/ZNQjMyD2VfKHbHPvz+aoKPvljcYyMg+nHNfoB/wT++Iugv4S+LfwS8X3UEcXj74RR6&#10;hp090vy299bNHcI64BwzmBYQxxjzuSBmvOzeEvqyqR3i0/x1/C5vg5R+txjJ2Uk19+n6nyp8VpNP&#10;v3s9W0WY7YmRJJcHajZ2Oikkk7TKRu6EpxnrX0z/AMFT7zx/8RNN8GfFvwBrut6Bqviz4Y2Piof2&#10;TqzwR6pIIgL+3wjrueGD7HIo5OBKACW48F+I/giHQvhMumzaolxfQXtxDLbRliEZmuCGBIxtwkPQ&#10;jOenc/VIvF+IH/BN34R/ELS9WsrjVfC+v6noqNesS1oZpJZ4yrBHKlIbe2AXGCr4PHB569RToRnH&#10;od2XJRlKm/Nf19x7J/waR/DD4neOv2iPH3xB+IGky63pOmeA4lbWvEKm4n0/UZ78fZ44DNu2F4rW&#10;dmKjPyrz0z95/wDBSf4D6/rZfWJNP8MST20pne4nsw8kirjfyIh8x4wCepPLAGt7/ghR4Q8O+G/+&#10;CeEHi3wbZrol54g8T6lcavLpFrArPIkn2ZSPNiwyosQ25UZGWxliDzH7dfjDxh4Vtb7XNU+NerT2&#10;1mku6PU49JSBlKfNI5SzRlCjJzuA4Oc4IHBUUZVIX3uenCTtLlWm33H4cf8ABW34beJ7v9qmx8WT&#10;eEVOmal4EjWyvbGz4uZYxNGwmZVAadWAA7iMwdsV8d6d8OPFMaX0svhbUg5ttlkDbMPnZ4wSQRyP&#10;LMvPriv2J/a6a1s/2ftL8V33iqzS6i8YQRafc+ILSKSGzhmsrhpkhWOOMhpGggYks3+qAyOg+brT&#10;4gqQzSfGPwyD90eTZMpHvzcj1q6tR06rUdjSMozoRTWu9/w/S58I2fwh8dXGj3dtH4XuWk86Fo1K&#10;AMQFkyQDzjJFbV18Afidq/hnTEs/BE32u1Elu0aSRh3Xf5gdvm5z5hUe0dfca/EO3A2p8YtLUjBI&#10;hth29vtPtU0XjuOM+c3xkfHTENshz+cx9/8AIrN1Zt3/AK/MuM4xhy8t1Zr73f8ABnxJbfs2fFu6&#10;m0yWLwDc+SkWy4lEkbBSGYHOG5xTNM+BXxu0nxnL4rT4VXLww3fm28EoRkCLICqjk4woHPYCvuC7&#10;8dWlxbkt8ZdZKkbd9rp8LAEH2J5yMdaxz4tsiTn40eJ920/vBosWBx1zt6Dr1ojUk1Z/1+ITq3aa&#10;Vtvw26Hxto37OXxtXxoupn4aapJZTXEiXQjhVme3kDJJgE/e2M2M85we1XtG/ZZ+KXwq1XT/AB1r&#10;ujSyactq730wsriNbKRnlhWJ2kjVWYgRvlCy4mQZ3BlX65ttY0m5uEt/+Ft+KJmdsBY9AiYkntgR&#10;N1ziuC/aLj0u/wDh1G1lJ4l1ZoNXglU3enC1htPldfOci3Xf97ywm4cyqeduKtzbg1fp/XUeGm5Y&#10;2m7faT6915eR88+KtEj13xBDPNKiotqqDzG6ku/4V+pP7CUiWn7OPhGzjIYRaUiZB7gsP5AV+WOs&#10;anYWd7ELy8jiZkU4kkxxubkf571+nf7Bmow3v7NXhS6tphKn2KUBlbO4C4lH+fpVYG/tPke5xTGi&#10;sLBxtfm177Htmq3MrStAsu4O8cQHByX3MP1QfnXtH7DPhfQvib8eNJ0LVI5/srPPdXBgT5l8uN5V&#10;IJBx86oCcd+CDgjwya4H9qC6kkGVmJCE9PLRWz/48a7f9hBdT13/AIKT6RpehX8scFt4Js/tSxsQ&#10;u5dSa6cEDj5o4cE9wK3xUrUmfG0ldkfxjaHxB+2b+0poVu++4bxLAojZCeWtYlUj15JPHTA9cj4S&#10;+D95PdfHewXUxOlzHp9+moWzR7fInMq5XZtCxfNuGwABdpGBg19tfEjVZLf9vL9pR4zsK+I7V0LM&#10;GzIETbgDBA5xjkdz148y+J0kk+o6LqDw7QNQZ5BGAQp8iTBHP4evy8818visuWLzGjiHK3sru3e6&#10;Pucq4hnlWTY7L1SUliFFcz3jytu69bnp/wCyhHq3h/4X+NftMaT6dd+O4dIltJs+U00U32yLcARk&#10;FTMuQQcEgH16PwgNO+A3/Bshrl/bQeVrHirwzHot0ZCV846nq7CNsZ5IttTB9wgz0rjPhJ4q1Dw/&#10;4ctNCljVbLxF8ZZrj5G+XfBpkLMPb5bteB/d/GvZf2zvAN1bf8EqP2av2aLm5h0mTVte8PJ4tvJd&#10;pSytNG0ae4vrpg5AYR/2aj7cjecKOWAr0aP8V+R8zJ2il6v7j5c/Z5+GWu/GjUPhj+zPbzwadqHx&#10;L1toJp7e0iSSz0KC4kluZiQmZpXkjmaN5Mt5dnHHu2OoH7ifE6y+Gfw/+GNv4QsdJ06DT9J06K1s&#10;NP8As6usMEaCONFBBwAqgD6V+M37EXipvGv/AAVS+Dtz/Y39nWlpdXMWl2cZKm1sTp1wLSHdnOUt&#10;jBGWBy2wk53Gv16/aH0eCXRZm82bARsj7VJ/8Vj9K6KUVCm1FGFWU5SV+x+c37Ynwe0r9prwP4t+&#10;EGkXUkVprWnf6KFRoo7a6jYSQyMqgKNkqIWC53Kp7Gvxzjk1Czki0+8kaORi0VzC0hyJIy6kMc9e&#10;AD/+qv2/sLMWHjfUY4XYibz2blnG5dmDk5xgZHUZ4HPGPws8UX5uPiLrN/KFMaXl4ETccF97jOPX&#10;rzXuZc+dyXax5WMXuxfW7Iv7QcWTzwvIMGWOVSc9w35jJ/AVleJGtxbRWzfPIgQIRg5xx/U1tQW0&#10;eu293NYWmcRxsm0cIzrjdj/gJH41jvaXlpcw3K2rPsG2RXQHBB6YPUD/AD1r1INKRxThzJFU6Jo8&#10;+latNBOpms57eZbdlbc8WSrbccdXBPTgdaw4bjTpdQM2CEE24RIMKg3E4Ge3PGa3rTUbzwyNWmW3&#10;+abS5LWVJEzkSFemT2POfb3rmIbK9eAsFbaRgo3rj/69aQu5O7/qxhUio2SWpp3mpabqmvXF/Fp6&#10;wR3EjMsEAIC89gTxitTRo7UySRiMDevynBz7c1zdjbOxBY84yRnA/wA8H8q20uYrd1WNvnGAMnHN&#10;NpWsiVrqzq/iDoTaHp+kpNPvLWbpIQoGxgQ5wehH7wDueDXIvElz4i0q12hTNK6DJ7lcCrd9r9/r&#10;Dxy39w0q28flwgnhQAAOPXgVj3l69vqWm3qDDR3ygAHPJz/nFZ4jkdOSjtYvCqpGced3dy94SBgs&#10;ZYXbKxXDKMVdnkEpLRElSRyy9Oe9ZejTG3bULMuCYrskkdOeP/rVZhWX/WqmMEkA9/8AGppv3EzS&#10;ov3jRZ1K+HzYACADA/z9a5y9vizbo3xk9Bzkd/wq7cPKUZMqBk85z/n/AOvWLPHcRqAxHPftj8K2&#10;hYwlCVy5pt/MbjCkZA4I75P/AOupLyQJbBimGycFT2wf8/hWdo26K9PmOuDnaxPX8a0NWDNbEoV4&#10;B+b0GKp2bMJcyN34Z6pbp4y0c3GHS4LwEOePnQp+PL/nX018SNWl+LX/AATQ8FeK47yc658Ntcvf&#10;CWqXO7/UWtwTdWUYHs6XzHkfeHUZr5F8EXgsvFXh4zMoSPWYmPc482P/AOJr7H/Y08Mx+LvCfxt+&#10;FniOwSXRtSNsLi3nhLGJ5LpLkTRNkeXKFtliDAH93cSr0Y58zNaa+rqa3i0/0/U68DV/f8r2aseH&#10;eH/EHjH4e+MPBvxK8DeJ5dF1W1vZbOLWZAWFq5AkRn+Vtw3SShl2nI3DaelfenwP/Yc8NfFH9prw&#10;Z+zX+0N8OrI6nqep2IvtQu71JfLubhRdalHbP5xlLNmWeNHjIV/tBJAIB+FPjV4Z8O/D621XR9H1&#10;yWcaVfafeWkFwxDrIGeNk+6oJw+cgc459/09/ZZ/aF8SeIf2/f2T72bw3a6zH8RtHim1nxXc392t&#10;0NUs4GivFMayrAw8zaMurMSzeimvGxMpVqcJd99T3svSi5Rttt+Z+zPxB1DSPAvgJNF0rQWtrGyt&#10;0t7W1sY4kSGFFCqiLuACqAAAOgx6V+Zf7UMfhf4reItb0CSw1CO3vIGhledYnIYnKyJh25ViGGR/&#10;Cv0r9K/j1CJPB86KBuOMZGe4BHPtmvzO+IURi+JWoRIqqqTDjGAORRdqUvQN2j88fFXgzVfCvxa1&#10;v4mJFHZ6JZy6dbNrguYykdw1tFbxhrdnjd1V3V5HBUIjff3OgPQab4tjg0GzivfivpdqZvtMqSRo&#10;uLnfeT/vk3XONhyMfe9Nxrpfinout6x+z34+8QeEteS3l0u7ub+31C3dcx3Mdnps0bp2yGRiM9Cn&#10;PPB8y8S+APirrP7Guo/FWy+NnizSzpdzZ2ZvbHxVd2d5dXL3F8ZJXERVJyYoHZ2YZBjTAwSBxYTL&#10;pV6sKcGk5tb7Xe3Q6cyzj6vh5Vqquqa2jvZfPpe/5HTanqtsBh/ij4jmZmARdL0OKbexBOBiCXJ4&#10;98AH0qjEsQ1CGGe/+IE3msAnmeFnQN7DGmr6nvXzf8HPDnxV+INtrHiXxH+0J458Q/YdN1O2g0zx&#10;D4juJoTcNpEoUkynaJI7pwFfIAZVIIOCfNfB/wAAfA/jPwDceM/H/jPXI9V8i6kjsdRvXMxdJpBG&#10;Nrrk7o1j798+grOeHjSpc8pfa5WrO918zSliJVq3s4x+ypXurWfyPubxDovh+wgM9/4f8XbABl3v&#10;5rTA9SCYgB9cVxl38RfhHoFz9n1EXcTKT8mpfEq3TBHqJNUXGPcV4V+xx8APhxoHirwv498Q2jf2&#10;hFNM863krbU/dSgBkbg5BH4kY7VW+Gf7IHh2z8AW+qeNPhLqDeIl13USqGCVwbX7LZeRlEypHmm6&#10;xxyQc4GKPY0o4d1XO9na3X132Gq1Z4xUFC1483N03223PoNPiX+zjq6yyTt4DuJI42klF/430ydk&#10;RcFmbF5KQo9cd65N/j7+zwviGHRfDuj/AAxu7y6uFhs7fT5xdyzOzbVRFgsJSzE4wBknPvXM+Fv2&#10;bND0vT/HE3hv4TX2nanrOhXNnpLy6fMkcgkgRdgBjwgLBs5IGRnNW/gj+x1r3w78KQeIv+Fd6fbe&#10;MLHStSOmXjmPct+7Si0lLn7uwyRtnqAmBkiiMML7GM3J3btbTTzfkE54qOInTUbqMbp62bvsvM6L&#10;Sf20fgNcWF5Np3ifwdbRadbrPfS2WiajL9mjMqRhm2aSoALyIuc9WHrVXxT+238OdJ8KW3jfSPiD&#10;BLpV5dy20F/Y+Er14zLGqF0O5oSpAlj6gZDjAPbiPhz+xf438DfAzxF8PNY8Oad/wkWvRIr6nHqU&#10;DQqq31rMI2dnVgnl2+QNpO9j0BJHd69+x5pXxF+Eul/C+413TdB/s22t33ReU0cl19jgt7h2ZGz8&#10;zQhgcE/IM4zx00aWWTqRUptJ8yvppbZvTZnJXr5nCE3Cnfl5bLvf4ra7xMSx/wCCiOj3fhvUfFln&#10;rOuXul6XPbw31zZ+DSPKecSmMYfVl4PlPyB27cZxbn/gpL4GuFe98vx60TKG8yLw3aRDB6cvdyjH&#10;pxXqPj79mAar8KdQ8CaF448J2N1qK2TS3VtZuF3RQTQyLhY8sCJnIzjbu71zQ/Zv1HxL8O0+Eur6&#10;1oFvBa2Nrbvrdlau8kzQtEd2z7OpGVjA++cc9a5efD+yg4xd3uu2vpqdsY4h1pxnJKKtyvTXTXq7&#10;anKw/tq63qHgnVviTpHhbxpLpmkXtlZ3C3NzptvI0lx9oKlQbGTcP3DA88H1zxDq/wC2x8SfD+iP&#10;4j1j9nvxZ5C6ydJY3PiuyjkF1sd9hWPTFP3Y39vkPPBr3XVPgF8JvEPw4u/APiHx1dWyXGpWd811&#10;p+iImGg+0YQIFVdpM+c+3bmq/wAV/Afw08XMlvrHxnktYk146yznSUVzc+XcRBSHuQrJtupM8A8L&#10;zgkUSqYf2UHCPvO/Mve07feKlCt7eoqsrRVuV6a979rdDw3Uf2tPiBqfw21f4mr8GdU0+HTr2ytI&#10;4LvxzcjzjOly+9TBHFjH2c5HfcuMc5zfB3x7/aO12KfxDq/wpTRtFtPD99q76vquv61JGyQW0kqR&#10;qftyAtK6LGPdx16V7Te+FP2atQ8AzfCrxh8V7e+0+W6trkzR3Nta3HmQJOiru+0MoXbOf4c5A5xk&#10;Hc1Lw/8AsZeIfAy/DzVNZvr+wbTorK4SPxNAJHhjdHVAyNkfMi59QMVbq0fZ00oa3fNvtfS2u9jN&#10;U67q1ff93Tk+7Xmstr7WPnPwR+1f8evHHwy8S/Ev/hVnhBLPREtltZbyLU5kupZLlIWTMt8wO3fk&#10;9fStbxJB+0NffA+P4tSeGfAOl6mNW+zz6d/wi0Mqm3e2E0MoaYOVztmU5J5QevPsWn/DL9lXQfAF&#10;58MvCem+LE0C+kR7nT7W+E29kl85WDC2dwd+CcEHCgHIAFbOmeMPhZo3hyfwZH8PPFF9pMv2cT2d&#10;3pV1J9oEG8xKzJZKy7WcnKkFujEg4rqwuKwMa0HVo3jeXNtezXu213W76HFjMLmlSlUVCqlL3eVu&#10;9rprmUtNnsranzr8P9f/AGrLr4eeJfiRL4m8J2cGmaNFLpMuneDNIKvO+qW9odxa1PyANLznGVHP&#10;BFXvB+pft0+I9D0zx8Pjzp1pBcW1rewPZ6LpsTIrqG6RxDlSVGMck4r6e0vxN8GZfBk/gLTf2aJf&#10;7IurNbe70uXSdS8q4jEwmUMHjUsFkBYcjlieeMHgT4e/DDxV478P+Dbn9nXxHb6Qt0kS6Zot9eQo&#10;6DlIgktwEVNwXPCgDPI6jz6taboJKKTTbbstV0R6tKjCNdyk207WV3o+v3nl3wS+L37VvjPwZdeP&#10;PGH7XXxFupR4a1qeCzsfE0tlAs8FndmN8WxRsho0cZIHynOQcVZ/Ze+Ln7R/xP8Agd4vn8U/ta/F&#10;K81OaxuWtWvPiDqP7h7I2906weXIGRnt3mUgkg4XOBX6D+FfCnhn4dRRaJ4G/YgOmQRAjJuNHKMG&#10;DKVwdSBIIc5BHeuuuvAfhTXPDnn6l8B/BdjLK2SNUstNCDI9UklyeBTwWaRwnK5UlJqalrbWP8rV&#10;nucuY5W8cqkYVXBSp8ito1LdTTutV8vU/Kj9m/4e/Eb4j+K7LxH8Sf2kPGniWez8QajY3PhzXdbl&#10;u1uljt3kRmjldjIGjkhkDbcHcQDlTjjfhF+xqvxS0+z1Hxc/xASbUCFIjlZYIySVVwZEb5eB1PBJ&#10;JIGAf1r0jwFqvhSdpfBPwb+GG1cktHexW+D9YtPfBrf0bxx8ZZJWsJfBPg+JCcFrLxTO5+uBpi+n&#10;r+VRXzKrVpzpwjypzclrql/Lt+JrhsDGhVhVqS5pKCg9NG1vO19G+34n4u3Pwmh+Jf7VPijxF4/8&#10;Ha1o3hmxnmi8Kq1hLbRmGza2trNCHCg5twGBySxRie5r1v4YfA5tV/am8afFqw+F+p6vf2vxL+3+&#10;H76xEwWWL7bdu0kckfySIylSTyCNvY8/qeLfxVeXH9qX+t6dAjuQUgvJpVjVeN3EUZJz6DqevGaf&#10;feH/AIi20b3ugfETQ7dRyHufDVzNIRgd/tkfrjH0pyzfEyhUiklzcvfTld9PXqT/AGbhoypSk2+R&#10;SW697mSTv+h+a3iX/gmV46/4Xb4pubz9l3UNZ0S9t5X0a909R5aFGlaJTtOXd0uEUt1VrXBPINY/&#10;xB/Yz+LN9+0rZeIG/Zm1bUvCcGj6baxrL4daWCJEsooiqow/5Z4IUgEEoMfLX6Pi9+KNl/pviD9o&#10;Xw1DCkhfbJ4cmt3x/dy2qnA57j0qKL4vfCqxuvsnif8AaN8OhplYiVLq3jK88gmS9b14zn9K2xOc&#10;4rFYitW5UnVSTSvbpqtd3a/zZy4LJcJg8Jh6ClJ+wbcW2r630dlqknZbbI/OL4w/8E4v2ovi98Mv&#10;Cfwv+CfwbbS7JLi51TxDHcWoskW+8pLa3R1bl2VI3JYZGJ+udwrqf+Cg/wADfFPwJ/Za0bw/4i8E&#10;2OipefEia4tY9PhSOKUfZp1Ztq8hjtBORjkYPBA+4ofFHwl8TtLH4d/ajvCokO1LO70ZySe4DRyZ&#10;FfGn/BXbwzpWi6PY6jY3PiHVppzoUJ8Tar9mNtcxRjXClnELaCJBJCZHkkPzMVvYc4AXPqcLYitU&#10;zujCVrKM1/5K/Pc8vjCjThw9WlFO8pwbf/b6XbZJnwr8OHeL9oTwbIvRfE+iE9+mpwmszRm3a1qI&#10;3cboz16/LWj8PZTH8fPCJHBPiLR1Az66jEP61yr3vjEeKL+PQNAW5jDoC7Kx/hX098iv0KEo08RU&#10;k/5l/wCkn59WpyrYanC6X7vq7fbPfv2P30tviB4lfxBDdS6fF8Pdba/jsZFWZoPsrBxGzBlVipIB&#10;IIBIyDX2l8U/+CTHxE+O9l4A8aWXxE0vwwugeEdKs/7B8QIz3sRhmafZMYgAkmGVGABwwJ9BXw9+&#10;x3Y+M01/x3e+J9Ggtov+FUa/seKZWbd9nHG3JI4JPPpX7GeC/C/hfSvAGjeNPCSfEDxdpl/pcE9l&#10;ruqeKbwTajEyqVnkSe5gRWZcNxGg9hXzHGmZYrCYaiqL5efnTule3u99vzPe4HyvB4rMMRKslJ0/&#10;ZSVnon7+vu7/ADdvI8P+LH/BOXxL8Z9Y0fWtb8faPoN/pbowv7Ge4uxIY7n7RBtjaBAgRt4xuOQ3&#10;8OMHtPip/wAE1/hx8ZviGPij4h+N95a6kmjWdkLezsWaLEF4t2jksgJJkRcg8YGPeuv1345eA7VD&#10;pvjT4KI1uBgvruvaKU69/P1PP6Vhx/Ez9hd8f2ppnwV0qcdBqWv+GkKnPci6f3r88WOzCtBKc27Q&#10;9nsvgTT5dvJefmfplPL8tw1STpU0m6jqvf8AiNWckm7a3ei08h3xD/Yvn8a+HNd0LW/jTbrb69p9&#10;xaXctp4XZJo4po0hcxs9zhX8tCobBGHbjpjk/g7+w7+xB+zp4f1bw5qXxgnMOs6MmlXa3urW0KrA&#10;scqMEBmG1mM87k/35Ccdq7jxD+0p8AvhNb29zo/xI+BdjHPbJPZq/wAQdPgMkTfckURW8m5Tg4Iy&#10;Djg1hWX/AAUy+EN7etpUvxd+GErRwyXHkaB4ivNSkMcSGR2C22kscIqM5PQBCSeKxoQxFGlCjSUl&#10;GMuaKV/i0s1brojfEToVZVK1VxblHlk3bWOt02+lm7rbVlj4Zfs4fsFeD9LTw18IPjFNDDGY/Jgg&#10;8TWNyV2TGZeZPMYYkYt+nTit7wz+yj+zx4F8bX/xN0/SvEF/qeoGRrq9gi88Th5lnb5Le2KH94is&#10;BjjnGASDwif8Fav2LLqKUJ+1f4ftpYyC3k+HtculX2+Szj/p+tIn/BS74ca94S1jx34A/afsdT0z&#10;QJII9Tey+GGuStbmZmWLKtcRsdzIwyFIBHOMjO0KGKqOdCKk/aO8o2fvNa3kratb63MqtTD0lTxN&#10;XlXslaEnb3U9LRl0T2snrsek+PPBH7IHxFjs7T4lfs5a9rraessds+oeC9Vl8sSbRJjFkBhgi59d&#10;orZtvg/8APFkVytt8LtfuBqMTxXsGotq6LcRyH50dJdgZWycg8HvXzTrn/BYz4J+HvBOl/EDXPGH&#10;iPU9K1a4u7e2vtM+HhVZpLcxiUKs2qb12+ZHy6gEnjocQfFf/gr9+zt4B8RDwJ4hX4uWetrBatJZ&#10;af4T0nzIGniSVI2Et3JtfawJXqMkHkGqeXYyMFN05JRWjfRdLX2RMMwwc5ulGom5t3Se7W911avq&#10;fWWg/DPwZ8K9Pa3+Hv7KMUiMoQpYWsESsBwM+ddRggcdaoKmj33Gq/sgm1d/meS8t9IfHfn/AE1i&#10;T78/1r4lf/grn4Gkv1OiWPxpukeXGLyx0C2Tg4LFlt5SFHcjOK0PEn/BXLxL4c+LOp/BXRv2ZPGf&#10;izU9KuZIZmsPFtqFOx1UkeVpavt3OoyQOT71FLB1Z0Z1oxvGNuZ3Vl2vr6mlXFQp4unh5ztUnfli&#10;73aVr206XVz7p0zwrosMC3GgfDnw3pz7c7JorKIj2JQP6VPe6x8Z9PjVNE8KeCzGo4La+kbKcYyA&#10;li3UE/mRXw/qH/BQzx7qHxI8P/D7xR+w9460t9cihuLm+g+LV2/2C0aSKN55Yre0QgR+aCVJU5BG&#10;Qawdb/bp8deH/iB498Fw/CeWyTwn4a1PVrG+vfiNrd2t8LS6toRGU86IxbxcI4b5gFGAGySOzA5V&#10;i8xi5YeHOk0nZx0vtfXS5wZnm2DyeqqeMnySkpNJp6qKvK3ey3W596Q+JvjNNME1fwx4Wgjzh2tP&#10;EUsh+uPsC+3eteM+I7mAyJ4o0yxcjndHcS4PTsEz2r8zdU/4KrftN+GPhT4d8W3PwJ8KTa34u8Ry&#10;2Hh7w7fDWLk3lnHBE5vBM2oDcC86RhdoHysc9qj8F/trft1fHTwfYeLdL/Yo+DbW2sRGTT5bjRLp&#10;3kX+8RLqGVXbltxGOB2YGscZhv7PUfrFo3V1drb+kdWBqrM+b6snLldnZPdWv16X189Nz9Idai+M&#10;6vJHY/G3w8IRjy45PDl67A5PH/H4oHQc9TzWQtx8T7eYnxJ8TtFlQnEjR6DNFj2y94wFfnH8Tfjr&#10;+1b4R8D+H5I/hF8MdK8WeJ/Fx03S7G08H2DRfZmgheEsZC/lzGSR1JZ9oAU4xhjreC/F3/BVPV7O&#10;0utI+KHw90RrqBZBG3gvSsIGGQMm0ft154NTiXRwNKlOtOKVRc0db3V7dF5DwcamY1qtOgm3Slyy&#10;urWlZO2r10Z+g974++G2m2/leKvjpY6c5PIWWziOfpLIf1rBvPiJ8G7+4K6Z+2Q0LE8Rx6hoZBOc&#10;fxRMa+O/jB8ff+CiXgv9nWw14ftB6Xb+JrXU7mG8u9J8FaS0E8L828sgexXygGRo/l67lJJPFeZ6&#10;5+1j+1p44/aB+GvhTUvjzqmm6Ff+EtF1nxnHEkNrvgOmrf6g+9Iw0LOFlxtKhSwxtr6DCcOY7H4S&#10;niaDjKE1dO77qNtt02fM4zivKcuxtbCYhuM6TtJNbe653804ptNH6R6XqujTrusvjxd6xEW+by59&#10;OYnHH/LG2rTGv+CLKVZL7TPFV8/ZrKO+Yg8f8+1tkGvyJ/Zp+O37af7Xvxx1qw8L/tXeO/Cfhe2m&#10;mmj+ya/dSC2Ehke3td/mBiQkTDcTkhSTmvoTQvgR+2HPp8ep6z/wUt+LEYFpYzmNvE18qM0zuNvy&#10;3mOigj1B7YNfLZlicHl+MlhatT3lpom1959nlmCxmZYGOKpwtGSvq0n9x8r/ALVDxf8AC9tR+zeA&#10;5PCyR6XpKReGJ5vMfR1XS7UCzZyqlzEAIyxAJ25IBry3XQxHgYxLlh4c1Y4I6H+3LmvZf25pSf2t&#10;fGUjyEkXNsvzNkkizgHNeN6lhpvA3Yf8I3qpJBxwdcue9fv8KfJRhB9El+MT+aYVvbVJ1kvibevn&#10;CozI0/T/AIoX9mlwI9LjDKCRPcRoR9Q0oNTHSviZCm5rPSWVc8Jexk/kJc1pwBZbRZOOVBP5Uwgx&#10;k/MPXjFdfsEl8T+//gEvFVHJ+5D/AMBf+ZnW7fEKOXadCtyZFZMhGIG5Sp5DY6HvX9AP/BPWC6j/&#10;AGLbK3ljCvJY2O5cd/8AhCbnj86/A4yknd14I/IV+/f7AJjf9i/w21uPmlsbQMM5yR4OvVH8hXw/&#10;GMHGFHW+svyR+i8A1HOOK91L4NvWXmfRH/BYxxD/AME8fiTIUDBbfT8ozAA/8TG14yeK5j/gh3DB&#10;a/sM6VaWtwkscGoSxJJEeGUImDX1L8SvAXhP4p+EtT8B+N9CstT0vUovKu7LULcSwyYIZdykjIDK&#10;p6g5AwQea5j9m39nXwJ+zF4Fk+H3w40y3stNa6MyWlo9yYoztVflFzPO4OFHRwvAwoOSfkJwlKpF&#10;9Ff8T7qFSEcNOHV2/A5D9syZ1/Ze+PciQbyvw61BcEZ3H+zZjjH4/rX4W/B7U9Bv/ifpd4/xNh8P&#10;WcfgREutTjaPcT9tkzCu5vvdCQf7pz0wf3N/bWuvsn7Jfx6vmztj8EagCFznjTCe3+9X4d/Bf4ca&#10;78O/jNpdxN4GtvFF14l8Ex6xY2CylRErT/ZmaQeVhSrwOoADAqVYncx26zssM++v6GdPWuvl+TPt&#10;fxprPgF/2aUudP8AjJqX2VYws2q3LGQ3A8sAKGlUKwYA8qAnO0qEAcfGXi7+yZNc8OT2fiGe+Z78&#10;BTJw5cSkEt/F0wuWwRgrymWH2948vfiPB+z5C2o/CrTobxIwYrCEMq2w2FiWLZff8uQSu/bz9z5T&#10;8V+MZLyDVPD1zf2FtYxpfDznXaVCCQkYA7bQx4JBx8uFBU+LQ2+Z6NX42dL+1v4L1C78NeGtEuL6&#10;zmur9dQnD32pQ2Udud8cpXzJnVEYKpChjliQuCSBXhfhq0ubvwJdag825re7aFmTaFfKycAoSpA2&#10;djjHTPFez/t8az4Q8TfBzQdY0vUYp7C6kvLZGkuRwxWByFJLYfY6vtPQHoBxXmnwbsbLVfh1qnhD&#10;w1GdSutQR5LS0srlJ5ndQWj2xqWY7sqMDOMYyc8emnL2W3Va/M5YQTqrXXXQ6T9pq4cft1fHUNJt&#10;3/CHSuC3/UD0s964r/gn/wCIbg/shfFLRYtLlggs7/R7hHYFTLJKyBiPoYQOPbp0r0f9onw7qsn7&#10;e3xshfTpo1l+HNpYs0kTKFng0PThNDntIhXDL95c8ivLf+Cf/g7xBP8AszfGLxdc6y6aKw0Gzilm&#10;AEc9/wCaWW3j28M/lF5GzjAj55OKdWzkvWP5IzhGThZfyv8ANnof7RmoK1z8P9GgsmgW4sdOghS4&#10;HleSNyYym0mTkqc/dJXnPUdV+xP4rPgr9r611zVZfIitrvSYpXhhYRxpJBPE33eBgjgY57AV5b8d&#10;r/Q5fHvgBvDcsn2GM6Z5UlzdCWU4EBYtlE48zdj5QAMD5sZPZ/C3UWsPjH/bodYvP/s2eRmj/hVQ&#10;5UYyRnJHoOpOATXRWXNeL/l/UwoNxjGa/mf5Gh/wXy8Sv8VLGx+LEUUf2ax8Xa1DZbVIBjivIbaM&#10;/NgktHCGx6g+lfCPwV0yOxn8Svp9oFgs/EgIkh3ERrICwXPPBEZA/H2r9Of+Co/w3g8Vf8E2/Gur&#10;Wli8lx4d8c6NqMRSLJKSw3jzY9h9pEh/3Pavzx/YQ0YfErQfiP8ADyS6RtTvrOz1bT5JCA3m2zyK&#10;VG7gb/NC+2TzxiujC1FCkp9NvxRy4yk7OK9fyZzviXwrpNnr+saXaCd4plF55TAKoEnDYOTkD5vy&#10;rwDxTocNhr11alHQ5JwWBGcZPb1Br6d13SfLv9M1aOIxRRxS6fqAxjIf7hP45z7/AJV4j8WNBew1&#10;5tQa1A3cE9TuIDH6/ePNe1Tab1Z406rS0SR5zd6Y4IMZzuHBxUJ0q8c4RUOP+mgH863BYTTsuN2O&#10;gzWgnhGVoVlQFww5Cg5H1/xrRxjcmNWSRyDaZeZO6HPHUHP8qktNC1K7D3ENjI8cKhp28s4QEhcn&#10;0GSB9TXX/wDCEyzWryWwJZRymMfl612X7Kvhez8UfG3Sfh9rgh/s7Xp1sNWM+393byMA8iBioaVP&#10;vxrnl0Xg9DjVahTcl0NqU5VKii+p5OfDsd5CvlhlYzujo2RhQBhsgdSd4x7D1q98QfBWseE/C3hz&#10;XL+4heLV7KeSyaEtlFhuniKtkAZBTPBPDDnsPqX9sn9jfRv2VPi8/wAN9P1tdY0uezj1DRtUDY+1&#10;W0rOEfI4Y/IQSONynHSvCvjTZRP4U8N2s18Nlg97apCseSgLrPye4LS9+leW66rOLXX/ACPVpU4+&#10;yU4u66HE+K4pW1q632ohiku5GtwDwqlzjDYG9RkDOAR6YNbXgXTY9biGnPPtmX7yquSeuO/413ni&#10;PwppusadZWFxAJEOkWfmyD5f3wgRXZT1HzAn8a4TVdK1bwjqMMN7ciNt2LDVAB8wz/q5R0z/AD6j&#10;Brppzbgmc2IpdEdgnw4s2AM0lxkL1UAYP5VT1PwRpkaKWeYvxwZF5/TirvhHxydRY6frBEN5Cv7y&#10;Jm4kH95fUf54q3rGuWsauZJELH+EAdPoBQpzb1PPnzQ0ZzGo6VZaZaymzcjfgur9CMY4/Oudtdg1&#10;YgZGVIz+ArsW1Szuz5UlsBHn5sjJII/lWZq3hCBLttY8PX5lVeXgkHzJn055H6/02p1GmkzHmTVz&#10;sfCBtrnwR4VmEOZYfEN7bSP/ALBWzkQe3LTfrX6Of8E5/jj8IvAvwG8L3XxI+KGmaDG3hyK0R9Q8&#10;Ww2QMkb7QmJJo+cKTgc8Z6V+bfw8juE+HsV9MSBa+LtP3YGVxJFdhsf9+lz+FfZH7F37KPww/aR+&#10;AvhzRPiDp97PaRWGpag5sZc3DypepBbxwjG0PI8ojAk4bcVypdXXwuIIQnhUnf4nt6H0nDkprETt&#10;baO59p+L/wBqL9j+zj1Hwd8Qvjv4fQss1pqek6x4/iRmibcjJJF55wrKSMEcqwPevmH4Wa5bS/tA&#10;+IdO8D+PdN8caLovg2e08OapBerqMMenR3MEkdu7ruXMQlKEFQBtwAF2k3Lz9hXw1+0j+3P488Z+&#10;OfBNm/h3SPEV35Zvo5I49W1FpXEMR2Ab4IY47i4mAYF1hWJSHljBde/CXwR+zv8AHPxN8OfgZpk+&#10;k6HH8PZppZLnVIJJLxxPEjz7s/KG2naF4kAWQKqyqg+a4YqwxWGjXjdc8b2dtPQ93PYOlJwbWj6f&#10;qfOPh9odT1a41W2TEs2v6irFiBnENrt44HWRsAV7nL+1x+zrofwP+MPwy1Px/aW+v+K/F/iafRtM&#10;uJNQ+0XEdzIUjYKbXaCSpH71kbKncFxXgPw/vV1PU5rfYsdvNrN8/l264B3LZAqBxjAH0/Ctr4Y/&#10;s8/DLX/2WvGf7SfxQ1ea48VW811YRHWJ189rgTb0ESklzKXkeSZ8A4WJVJV7nHtYilTq1VzPaWlv&#10;VfgclOc40mo/ya/13PANYVbXQNVupbbzI1jmSVQ5UjfDKinoeQWB/CvtP9kH9rH9mH9nT4U3PgP4&#10;ya5YWmrXuute21veaPdXDvbta267g0MDoBvSTqwxjJ4IJ+MdSnEXh2+iWSErKZllE+0Ix+zzMo59&#10;wMe4HevsH9lD4Gfs9/FL4e6z4n+LGmaZ9tGrTaaLi/uoo5LiFIoJIrS3DuT5rSq26RQmxMqWaOSR&#10;7d5jGnVocs728vwJwLnCo3G3zPWZP+Cnv7CEQMlnrunur7gjp4MuywA6n5kTj39vY47qb9o/QGe2&#10;k0X4DeJZDPaXM0UMngQxTOsbW4ciCe+hdv8AXx87c8nbkB9vnHin4SfsU6L4b1OTWfC/gWXy9D3S&#10;3tmiJbXUkCfLDAEJeGGEANLJlZ5TASxeRZFu+B8beKvDn7SvwRs9Y+GfiHxD4du9TTxHd+G9aGpt&#10;aya09nLaxSXkMcRX7PagNclbdR8q2cnXC4+MzipDL6MKlN2Tlyvm11aurWtsk2/JH0eX0/rNSUJ3&#10;btdW00Wmt77tpL9To9Y/4LBfsxeGNVuNEv8AQdegubORku7VfAaK8LqxUowOpcMCDx+NWvDn/BYv&#10;4A+IdZtPDGleDvFrXF9ex2sCt4UgjHmOwVVOdROOozwcDNeMfsbfA/8AZet/DOlfEr4jaDqeneMt&#10;OMMWpwX8smoFJ5I1f7XIFD5uWeTZBbKu6MeXI8crRHz/AG7Rrf4CnxNpemaDodtp8Ftrz2QisNIE&#10;MdrIGlJ0+KYoVaVh5hunWRmAjKEiLa0PpV4YahRk4atLe6te35fM5qMatSqlN6X7f1r8ir8Xf+Cu&#10;fwb+EPxH1z4SeLPA3ittV0DWLnTb2Sz0W3aB5YZmiYoxvMspZeMgE5HGeKxbn/gsX8LrWaWKP4Qf&#10;EDfDP5Myf2LZIRIMgpzI3IIIx7Gq/gv4RaN8Qv8Agotr3xE1WxsZ4Ph74r1bWrdNVgjls5NT/tFI&#10;dMjuEYjMZv5bbfg5EJmbBAYV9Z6P8LfhvBbyWfhiw8OG+0d1svDl/dpbrLBd+Xat/abSLCY55Fij&#10;0+WRZMyNJp+orhWkIPDkeMo5nlVLEThaUkr66X628uv/AAxpjsNPDV3FT03WnT+v61PI9E/az8be&#10;P/DGieLtD+F89pZ6lKJbT+1PEmlJK8bW8rhsRwymAhV+YvgjdtxksV8g+MH/AAVcufhB49f4b+If&#10;gx4juNW3xqkOneIdMuFkLorqFaOzbJw44HQ5Hbj2f9qv4X/AnRfDuieBJLKw0q08R+JX0DStCtrt&#10;0WGRUmg835Zd277YYoJmGd6afbSZYSZb5/8A2LvgP+yZqGq32pa58I7vR9T0HxJNoja/f6i8drc2&#10;0lutzKEeSNozObUzW7/PHJAdQtXG8RSOeTLcRWnnNfDV5KShFNJRcVrt73M/h2krPe+mxviaMPqd&#10;OpSurvV3v+Flv8jNm/4LCa/qRgm0r9m7xU63Ic2zT+IrJAyoBvfP9n8KuckngYOTwaPHP/BUX4ge&#10;DZbN2+A1/cxarptnfxuPEUSFTPbRyLCStkNzgMMkY6HjivqpvEP7POoa1HZat4l0O2udfv5Zbm5l&#10;vhBHBpke+RkdhIBBDdGScuropVNWuFbJtgo8V1DxF4evP2zNd+InhbVdIsdGs7K1gt7jVxCom+1a&#10;fFDb27KJVCPMsmJmjLBY/tJQEgCvTxVaNHEUlCldSdnq/v8AkclGl7SnLmnsr7L7jzW6/wCClf7Q&#10;UQvJm/ZQ1mFNPmigvXbxDMPs9xIrMsL7IF2uQjnacN+7fj5TXY+B/wBrn9pHx/4f1ttW8IaL4Rv9&#10;Ku7vTm0fWtZ1f7f9qhtmkwI/MjQfMkiYJLAxSHYQpB+l9V+IvwW0DwhrT6H8StNl1G3j/sfTrjVZ&#10;MH7bOxEt5cKFkWSXDeaxykxafV0CsJI93l/xm+Nnwg0C31608F6fb6mdN8LzWGhwJbMzQWoghWZv&#10;MWIb7uW7NrGykb8R3cudrndeZxjHBSdFcsls1r8rPvsLBte3Sn7y+756dj53/aQ/4KQ/EP4KXtnB&#10;4V17wL4tN6ZAY9M1zWTJbbSm0yobwhSwbgBj9084wTnaB+2p/wAFBPE5gl8N/s06fK95JGlvGX1g&#10;vIXxhgrXgJTkAvjaCw55Fcd428LH4cftPab8Qvhv8FE8R6dq+iFtKlZpIINHuJlDC5l2IwWSGGUE&#10;B1JE6kgMU2H7XT41/BqU3EVtd6paWkr2+k6db2umSE2dgghW5ZWbdsk2KyxuVClrCzZfvfK8tdKe&#10;XUaluaUlduWj37K1rbfIMTGccROLdknZJbL5u9zwH4jfEP4t/Er9jSfxf8Z/BVroOtXHxFmdbeys&#10;ZokntRo0IhnDTMzyB1O4PuIK7McYryD4D+PfA0uteE9Ig8YaU1y2sWqLbrqEZdna4GFA3ZySRxX1&#10;H+2v8SfD/wAS/wBmn+3PC+jwadptp4yu7SzsIbA25t1XTwxQr5aZXc7GM4IERiXc22vkj9m7wh4b&#10;/wCEp0LU5PDVq8kXiGzW2neeUOjiaPDABsccHkEV8NhKeEljMXzX0r6ctt/melWlUUYW/kW/oux9&#10;s6e6S6gxaQYI6D6V+hf/AAT2Nvpf7PkU7JzfaldXDYPRg/lf+0q/OfRrrGohSwzvABIHBr73/ZL1&#10;f+xfgJ4dtpplDu13keaMHN3ORkgkHr/nFfrEnaVz5al8D9Dzr9sX4kW9z+1tBp9vzLB8OdY0xI2/&#10;jubvTNTjjQZ65MsfT88ivFfDPxIsda+G/g6SBNp07wnbaXcROvMc1u8quCM8E5D/AEkFR/8ABQ3U&#10;dQX9p68u9NvJYJrWKxnt7mIlWRlgVsqe45OffI9a8UtPi/MLi5Nx4StpZPO+eW0Z4VkyoO7ghTnJ&#10;+7ngZzzgdGk4JM5Vzp6d/wDP/M7WPX/CNqoWHxX4fhI/vwxkD681di8XaNBEEj+IHhkEnjMUfT/v&#10;sV+Zfib9sn9qNPH99oGnfGnULeGLUbiKEs4wqI7BR0yeBitC+/a3/an03wZeaq/x01WS4GpWkMM8&#10;FyRhJIrh3H4mNP8Avntk50WVV/rEqPMuZXfXp8vIzeY0/q8a1nyu3/k1rfmfphZeNrMN5kfxN8MB&#10;FQk7rVD2z/z1HvX5UfErUGl+Mml3Ut3eTGWOLfPfRbJ5NzSZaRf4XOcsM8EnmtTQf2uf2uNbsTJ/&#10;w0VryK4ZTCt22T2I446bjj2rF+Nl5/Z/xlsb28ndyvkNJJNIWZiXfLMTyTk5JPWvfyWhKjlmLlf+&#10;Rf8ApR4+a1lPM8LC26m/u5V+p9GfFDW5b/w3p8AHKWMYyTycKK8X+IUxi8I3QDglp4ztPOOJB3+t&#10;dD4k+PHhPWNMt7a2vULx2yp5ZHcDGK4TWdQn8XaTe22ksk8iorrEpGcZPA/XivEgmlqezKSex43q&#10;5zcgAdFP8zWr8LGCfEbQ3J4Gq25P/fxaqav4e1+3gfVLvSZ47eOc27zPHhRIBnYSe+Dmpvh75kPj&#10;vR5Om3U7ck+n7xa7IayRyyvZn6v/APBTL9pP4Ga/8HvFnwf0H4j2lxr9p4Z1jRL3T/sc6mG8/tvR&#10;ZhEXaMJ10+4G4MV+TGclc/FU1hD4o0JLSTWrGzVLSKN5r4yKp+UAEbUYlcHOQDxz0q3+2FFpkv7Q&#10;fx0t9TjJlm8T6s1jtGcSrqyyZ9vkWT868g8CeKPEkek/ZvtL3MBO1lY5MYB9O4wB9K5sFH2NBQg9&#10;N/vOjGfvKmvS6/r7kO+Ifg620qbfH4nsLohcl7YTFTnnqYxXGmCPynnE6lg6r5e1stwTkcYwMc8j&#10;7w98dzrca6joZ1CKaIRKArStIAMjPGO5riIjvLCE7iuccYzXoLmfU4NF0K0yxvFt2NkZwdtQ25WN&#10;8Pnn0U5Na0MVxLG0hMfPAXdzVe3069nkZksJm642REjNPmaHZMS4a3t4YZIZlkMsRZ0RHzEdzDa2&#10;QBnADfKSMMOc5ArSzgjGCB7pV1BdQSYfTJOBgK0bDnHXtUcqXU025rOUev7ojHWjnk0JQS6FBmDd&#10;CfptNS6hZw2l9Na22oxXccMzIl1bxuI5VBwHUOqsFPUblU4PIB4qWYyi4RDCR83JK/41JpdjqWog&#10;W+l6dNclAzSCGIsQM9eOg96XM1uWldFR4Y94MCyqABywzzjn071NbWjTzKjzMu5gDI6nAHqcZPHt&#10;mu70n4e6o9tpktx4aZZNYunislvXIjKoo3uSAO7+vGw5zVnxF8H/ABBZ6Tca3pstnOLSDzri3t7h&#10;WZowCWdVHZcEn25HFZfWqSlbmGqU2r2OMgcXFglqlpI4tFZVlTADZYnJ3Vn5O44jb3+Uf41fsNXk&#10;srCRBGG8zqc9Kd4bi/tK+htIwN0sgXB6DnBOcccV2zqNxTvdnJSpuM5Jqyvp89/xKltsaYNcM0YY&#10;4MpAIUZ6kDn8qFmfH/Hq7DgdRWr4ptkt9Rj8iQu0oLt8mOCePx6/pVa8i8rauzGevFZRlKWrN6kY&#10;wlZalIyyHn7IeOmWFBdFbM8DKp+7jB3H09qvm3iMQLEdc8VVvYgETaMjzFHPOOab5orczi4ylYrm&#10;OTqbYjn+8KdHJIvAtyR0PzCtSW2VNiBv4Rn5cZ7nPrVmS2hRWYIFBJIAPT2ql6iurHOyxwJADvkM&#10;3mMJIyoCqOMYOeSTuyMDGByc8JCp5/dsfl5+atC6so2vWAZHUpkMpwDj60+S3S2xJEi4KfKdvB/x&#10;61PzNNGtjovD1j4jvrmzjsNEjlZtDkWNReqpKbZBv9Qfb2HPNT3lxff2NMup6aIreRCv2gz5YDGA&#10;SuOCfTPJz6V0/gbT2lvfD93pNoJpIrBY7hYwjN+9JjXIb1LEYHX8axfid4a8Xacbm68SaTJbBkHl&#10;o1uUTKhM9eckYPbrnvROdSMbo5aSpTqcun43/M7Dwh4RT42/Apfg/wCFF1q61/RfEEmqaRbwaXGy&#10;XX2iO3SVJXaYfZ0WONpA4D7mCoVG4OOO8a/AL4v/AAj+Fer6v8RfAt/pdtN4t0+G0ubpMJMRFf52&#10;nuOAfcEHvXuv/BOn4i678F/ivP4o0q+uUmlsVt0FlZ+bJKHikO3AUsRiIHjpjPQnPoH/AAVF/aP8&#10;RfFT4AWXgrxLrOpl5fEdvdWVnqVi0RmaNJFYxgxqW2iXnn+Ieoz5LxFeOJ5Uk0/yasex7ClVo+87&#10;W1Vu6d/xZ8j/AAbky1zHt5dkyf8Avrivp/wt8N/if8YP2QviL8MfhL4Fu9f1jUvE3h5rS0scGSAo&#10;moh5SWIAXynliJzyZgO9fMvw20u88M6ZJqeoW927u4eWCztXmaCJUYl5NgOzg5+bsM+uPsf9jn4r&#10;eKvBHhy48R+F/B+uraahcWt3a3UkEUInZYriNXTzWO5PLuZB0535BBWnipzjG8N9PzKowUlyy6ni&#10;PwT/AOCWX7efh34q+HvEetfs+6pBa6frEFxcu8iHaiSAtwjk9ug5q7c/8EeP21fHGr3Dab4H02yk&#10;05vst6t3fMuZgA4PyoRgpInfjnODX2JfftU/FS7DTQaRrK4VifI1W0UjjrgOM+1Zvh/4y/EXShej&#10;TrTWoF1DUJbyVV8Sp/rZMbyNtz3Iz9a4pYrGyja6Xy/4JvHD4aM3Kz18/Xy8zwn9pT4BfFL9mP8A&#10;Y98NfDX41afbW2syTW8du1peidblLa5vXL84KhY723jAI/5ZnHAr5A02+0t5Z4Lu9jjO87SZAD1N&#10;fVf/AAUi+J3jbXdO8LW3iHU/MBFwBHeamLqYANEcqfMcqucZ5GSF9DXyVo2k+Hru5kk1RWALlsIQ&#10;CxJJ7ivrsnq1p4OnezfvX6LVs+QzTD0aWNqy1UXy2tq9Ipfp9x+gn/BC/VYbDxJ8bby0kE6L8H7t&#10;NsTDJLXlqo6kD171+5Vj4pj1bU9F+HMmjRmx0/TzbXsV7YKzrcxwQSxYc5BXy2z8vBLY35QqfwO/&#10;4JHeJNO8HeKviFoPhKzaJdd8IJZXz3jrIywm6iY7Nqrg5Udc1+uUv/BSdZLawbV/haVvIFcYs9Tx&#10;GynaMncmQR2HPU15GdUqrxz26beiPXyKpD6itHvLfffyG/8ABZDVIfDn7Eet6JoNpHbf2/qVlaW8&#10;tuiqWuFnSVYiNvAPkFuOcpjpmvP/ANtTR9M8Hfsf/s3eEvDmmJImpePtOcWyWIn8xLuzu/MQx/Zr&#10;nzM/aiNv2efdu/1Mv+rbyH/gqd+3RH8Svh18PfBTeCzYRt8SrXVJM3/miaC3jm8xD8gx/wAfCn/g&#10;NZH/AAVM/a48z4B/CnQbTwTBZReF/FNjKftFxFPE8cNoybHWZVj25AzvOwjIbIJrzfYzjFN9X/l/&#10;wT2Y1IyqJf3Zffr/AMA8H1P4q+EPBvx5f4yma5n0bRfiX4rvZzaWs07JbzwXEVvLgNKzJ5ssaMdz&#10;ld4LHmugn/4KB+GPiP4QfQtUsry7jMsc76jp/h69VII1z/rAYsYJB5B614F+zL+0LfWOh6roX2QR&#10;3F/dLPBqMUrx3FpJHIGaSGRWDxuVDJuQqwV2XJRmRu51P9pP9qTSrifQPCv7TXxDsvDs0fm32iw/&#10;ELU/LnkCYVj+/BGCFPvg8j+GalNxkkXCcKl5O571/wAEtPh/8WfiP8UPjd8WvgxctYjR9ISWHUNR&#10;uJLKFI7kXcyNKxG8JmGJjhScDp2PKa1Bp9t8QbCPwVYXT+B/BXhqDQvBs1wvMlmrFI7lymVEs5WW&#10;eUjAMlyxAGcVL+zhN40+P/g3xjqvxN8WeL08OeEdIt5tf1nRL9lZYbm+tbUoIDL5AZYWnuePKEgs&#10;mWUkSO46z9of4q+PfhhfTeGfiV8HPBuuaLpQjjsr7TfDw0+yvVaFZYLqGXTPsk1zFLDLHPGZWbKT&#10;qSAc5eHUozFVjzUm0t38+n4bH6jf8E+/ENqv/BOnwfrN3qG2JI9V81/KyF2ajeGQnAz0U59wMdef&#10;Bf2vmEmvQ2qNDFILkujPgl41ZRIcA8YyB7EqSOcV6D/wT6+OPwv0P/gmV4M1jxj448OeFYrm81Sy&#10;uFv9YFtDZ3r3t1MLZTLMXMm1hIFLhzGQ5IGK8g/aF8feAfiDrdvpeh/E/RNbhv7VIpptIureaNZA&#10;+1x5ZaQ4k83Cq29R5eCSXG7Kb/2q77hST+rWR8Xf8Fc7m0b4M+DpZpJ4S2vNDNFLu2RsLWSTH91m&#10;wdpKk84GcriviGD4e/EXxp4dt7vw14S1HVBO26CPSoGuJeGCAOkQYoT2DYznIzX21/wWZWy1H4Pe&#10;EfB/h14kvl8QtfDT4iqO8QjuFe5VeGZfNLqzc/OpHXOfAPh//wAFIf22vh3oVvoWrPP4qhhjUWt1&#10;rFpP56KO3nRMjOc9TIXJ9a97B1VGhpZ6nh5nHEqUXSjfT06vyPBr/wAHXN3cGCLTdUkulYpc25tx&#10;GY3ByQ2c4IORzg5HSqF18JNfu7gMvhjUBgfKWuoht79DjivcPjp+3h+0x8erKy0zxR8IrX7PZS+d&#10;H5VpcPI0pDAuXZi3zBgCM4O0HrzXkkH7TWuWWoGzl8D6abhHx5IWbeH6bcB8g5A4ruVWVrr8zhUs&#10;VJe9Tt+JkS/Azxm0XmafoofHUXEsasfptc5/HHFMh+CfxMC+avhdlDAjm5i5/wDH/etnWPj34q1u&#10;Jxc/BrSLhl2gPqFjK20gHGQTz94/99HHeubbxzIqyz+J/hXpMrDeYWisfIjiLBguVUYcLuyN2TkD&#10;nHFEcRXa91J/MmWHk3eS5f69SaL4W/EGUMItDjdkHOb+DC+n8fHakuPhL8WXgGdAyAxx/psPY/79&#10;SXHxm0BfDcvhyw+B3haFpYTH9sMEzyjLZ3ZeQjdx1rH8M+HfGvjOxvrrwz4btza2Cob2Vb9oo4wd&#10;235d4LfxcKCevHNVKvUpwcqlopd2Xh8DicXWVHDwlKT2SV3+DJ7v4Q/EmdCs2gBDGOf9Mh/Lh6yd&#10;d8FeKvAes2sXirSZbOSW3uUCTFc8RnPQnH3h1xXY+ELvxd8LvEFl4rsPFWn3D2bCaG2ttY1FcNtJ&#10;U5CcFSQw5xkDqCaveOvHviz4xRWbfFLx9LqbaesgtX+zPcyQ+YNrEEyxnqq/eBHI9646mZUXFpy0&#10;8kz3cLwdxRLEJLDO3duK/N/qUPDnhHxB4p8NjUdE0aWVvNkZ3EsYQL5jggZIJOe31qK48I+KdNgb&#10;f4fmJT7yoA78f7KnOPfFdt4f8T6ZpngrS/C2kXt7PJDf3c0cradHGZEmaLCE+acBWWRh1/1p4Gaq&#10;+NNZHhzVRo/irRNR86Nozue4WMgSKGBIMbbeCDg89eAQQMY5phU1G/4M7/8AUPi2UnL6urX6zj/m&#10;zzrUjr9vGVl0O+UZ2gmzcDp9OTWNd2viJWxJoV8m7oXt3GffkV6c/wASfC0MMl5HpWrSxCUBA2sK&#10;C/oShgI7HueRj0qmPFvw81W1M13ourIS+GL66XTkZ5HkYHAbAwe3FX/a1CKvZv5GkeAeJZys4RX/&#10;AG+jzK7ttaQfabiwuY1AzukhYKPc0sPiO5MDpJyhA/DFes+Hn+EcayRwfCW7vJiHMdwdVS4aWRRu&#10;xhbUBBtVm4GPlJxjNR6h4n+E0AaO5+FcSXkbsHiuZYmk+VhnOYOD14/2fTBrP+2abl8JpPw/4hhG&#10;/In/ANvR/wAzy7SL+Frk/aYwQYzjceh29fqDz+FfZX7GqXP/AAtPwTd28LPFf+E7mzuwDglIo4yP&#10;b76rySAM54xXz1aax4D1GeZ5PhvZIsFstxM8cMUmxGKqOoUfedVwO59q7L4P+OfgF4T8W2PivxV4&#10;KS5tbdv39n/wj9tMsyOpBA3yYLDORnABAyecVGIzLD1aMo912f8Akc64D4nlKLjQvbtKH/yR7H+1&#10;h4ANh4Y1DxRpsMVtE1+r3doLYsxIkhTduQELkyDO7j5Thstir/7NOravr/8AwSo+NnhHRdIhfU/B&#10;Wq2XiGynns47hUAdIpnCSqyk/Z7GcZI48w1xnxe/aK+CvxI0E6T4Q0/WbO1sbPyrc3+mosVrGSwC&#10;L5bybF3FsAAAEnvXo/8AwTq8e/AD4f8AwV+Lvh34y/GGz08eP9EbSbOxXSb6YNG8N2ruStsV63AV&#10;e/Dk15VPGUo0HCclv10PRwnBnFKxPNDB1JNb8sXLS+9o308z9fv+Dcf4qab4k/4JUeB9K1bWLaXx&#10;Bd3usTS2dtBHDkf2hMu4IgVFAAyQBnAJwT1t/wDBQ2aePSbwnzDlgMI+CeR05HH+fr5H/wAG+vjn&#10;4WaZ+zxomn2GvaRo0WmLqhfTbnV4BJaCWcyLuBYEbhIHGRghuO9d1+3f4z+G0mi38Wh+LvDse28Z&#10;5o7LVrdgZZCJXfCuPmYyFjkAsW3d8m+ZVKsZLY8qpSq4WdSlVi4yTd09GvVPU/Nf/gqp4m8R+F/2&#10;StHuvDGsS2Fw/jmFvPjQFsLpupMB8wOOVHv1r8xPEX7Qfx2sL+Oxh+LOsAiCIyGG7KfOyK7D5cYI&#10;L7fwr9Xf26JvCfjD9mXRLOaxi1SX/hMbZjpttqMTSojWd4N5Kyj5fnKn5v4u4Oa+T7L4XeAPtSzS&#10;/Be13l9zPLfJvLcck/aevTmrqVIxqO6uUownh1Hr3PlIfHn4+SadcXP/AAuTxOrJIirt1yYcEPkf&#10;e/2RTvC/x0+Ot9rEGn3Xxo8Wst0xhRU8S3K4dwVVv9Z2Yqfwr6/h8AeElBFn8ItL3mPO3+2UUNj1&#10;HndRnGferMHg/TogSnwi8PKQcr5murj/ANDOegqPbaPT+vuK5Ka5X2389fU+Prr4u/HODShdS/GX&#10;xazEpCwbxFcnDl3bd/rP7sZH41h6b8a/jNcSwtcfFvxOzG7UE/2/cZOTzzvr7em8FkQFU+FnhNVJ&#10;JzLrwJ3NyT37k/Sqr+DpSkhX4W+ExmM7VTWI8k/ih57dutVCq1Hb+vuFW9nKonFWS6aHydqlz8VT&#10;dyR3X7Ru4rKVKt4puXZeSMH8qbosms2Al/t/x+NWFxLEI1iuZ5nUh8k/MMAY6n2HbNfWcXhq4iJb&#10;/hBPCXphbxGIBPTAtyPxrC+MVre6d8LtTuW0bwxpwWJAbu3t45XGZETaoFsMF87AQRtLZyMZpSdR&#10;xs3/AF9x1UMTQhWjKNNXv3/4J856xo+n6jqsV3dXJXZbogRYg2cs3OcjHWv0n/YAnhtf2Z/DNtBN&#10;8kMV0qkj72LqY4/z6V8CftLeHvBHwg+KMng3w1c6hPax6fbSpJcYdySCW5RQBzkdK+5/2A7nQ779&#10;l/wnqcsUruovJYS8Y3RsLu4jLDPKnaWH0YjvVYO/NfyPS4hq0K2Di4buV/PZnuHnXrakLjy90ciy&#10;k4bAUndH37/LXrv/AASK0zUNX/b88eatIrSf2RZaaolJ4Vf7MugwGD/fuEyPoa8Ys/EUSiWxEDJ5&#10;cJPmHkndPkY7dGr6O/4Iiz6Uvxi+Kt5cXsTatNqmoO1uzfvo7Zf7PjgYr1CnEoUn7wUlcjOKxr/d&#10;/M+Woq7ueDfF/wAW6kP+Conxj+Hfh/wZrPiG/wBa8UwslnpDRq4t4Y0kmyzsAGIKxxgjaXkRSQzI&#10;j+a/GL40+IZHm8Ez+APDWnXNtc5ddY+I1pp0tu6SOvlSW94kVxDIVUEpIikbwGxhgOr/AGqPGWne&#10;Df2y/i7rWiaqlrq958QrtZZ0QF1SHaijJI4DAnB4ya8f+Jvxag+I3ie61TxDruiz3d/HYW82l/8A&#10;CNW8S3sUChFMjkFTJt2gsyEtsLElmYtxwp3tJHfVlaco9D0LxP8AFy3+GXgHw5Zv4x8GarrVr47n&#10;12TTtK8bWLJHFcWa2REUzSKJiv2e2b5VBzJ90BSR7v8A8FcP+Cjnwc+I3wP8KfDH4S2eqrrWqXVz&#10;pkmqWkxFkdOe4L31urKcSM11Z2iq4BVlW4VWO2UL8ZfFrXrzVtD+H/hcFIbK9+OeijThbfuxDCVl&#10;WSEIrbUQeYCAMD52wAOB9UfFb9n3wP8AFXxhb+D/ABRYafa6R4m0gS2WpW9kkU2h6zb5f7buQma6&#10;8/eFeBBxFbTuiSSfK0U04VHJ7XFU5ZKKT1seS/8ABNPxxqurf8FUfhBFqjvts9bWyWFx8ylNKMJJ&#10;zxkHGcfpX7sfHyMHQ5WYAkqdqkcnjoOnP/16/EzVf2If2rP2CPEXgL9trwT4b8N+KNbsNfZ7XTrP&#10;xI1+BdxxPHOtzbyw2TExujK3lzv8+MM6nJ/QD4y/tvftHa58JI/HWn/s8Q2j3Fzc2smmXWp25MTR&#10;iMPmRsBXXzAdhUkDkjHTZSTgkjKcJx18vU5Cx0nUrfxfq8t7cxyxvJObYQwFfLjIQ7WYs25idxyN&#10;owQABtyfwhPijw9bfFPxDFeWcE00Gp3kflXXIXdI6b0BIDnB4Ug4PO09a/XLw7+1/wCLNV0G717X&#10;fBn9j6rf+JrTSxpuGlkZbi68hpogIf3hRTvChfnAGCc18T237DP7InjvxNqdva+J/EieJL+Se5st&#10;M/t62jkvJWDOqrutzgE+xwMnkV6eX1YKpNP0OLF0puEdbdbnzjb6cLPTytvNL5AO50HQgEgPyCQO&#10;cH+fSsG/0W2S+lMJkC7+EZ16HqOnSv0E0D/ghNcXXhCz1HUvDHj+VXtlaa9lv7CygmYoN0kSXUIY&#10;Rk8qctxg5PWpLf8A4II/D/WYyb3xfrOmFj0vPFlgxHp/qLOT/CvR+uYeD1a+9HnvBYiWz/Bn54y6&#10;FpkOlz3OrG5SIlAHM0aIT2yXKgd/U+1Z1jeS61bHTfDuhSSqjkxzTXpa2jZtquWyiclVTlc5wOcL&#10;X6O23/BvD8GjOx1j47avDEww8dtrSThhkHBU2EeRkA4zjIrZ0r/g3w/ZFtpk+3/tBeLXiH3oLa3t&#10;4zj0DGPA/wC+axnmNDm+I1jl9W2ru/mfm3o/wq8Za1cNDp+t6Xb7AXdYYXYKB6ZOTyQc5xzUf/CD&#10;TWryC48YW8xX5GH2Bcq3qMtz0r9TbL/ggP8A8E/Ld1d/HPxFuWHJ3+ILNQfXpaA/rXW+E/8AghP/&#10;AMExZblIPEq+OkH3TOPEkbqfdhtQj8D+FYyzPDp7yf3f5mscvqveUV8n/kfkND4V0+KJ1vPGT/Of&#10;lC6XFhD3wd/881z/AI1m0rT7C2hsrjzpLbUInM5gVSyg+gYg9fSv2X+Of/BEL/gjp8EPBj+PvF/7&#10;QOoabYxxsyWlzc3E9zcMAPljSE5Y9ASBgbhkgHNfHHib4Q/8Es4HeL4a/sq/E3xUscpUT33ikadF&#10;Lg9VKyTNz6bQR6CuLEcQ5bhdKra9WvyufY8PeGHG3FNL22U4WdaCduaMJct+3M4pX76nxn4Q1fR7&#10;XxHrKatpqTq1yrQmR8bRl+xHPb8q6+51rwLc2wcxQxFUAVUjjwcDucjJz3617R428Ifsx8XOg/sF&#10;rpoyQX8ReP8AVrrJ9/JNuM4rzTxf8IvAfia5E2k/CPQPD0aLgw6TqWpShz6k3V3Kc/THWuFcZZNG&#10;KtzP0X/BP0LDfRk8VMwnzSowpJ/zT/8AkVI4S817wakflRrbqDyS0iY/mawdV1/Q4bdr021qIBnE&#10;jyoqnBwMYyT+Az7Zr2CH9lWw8L+D7D4i3nhzTX0zULyfT7dxcrM5niWKV98Tu5TCzIA2ADggchqg&#10;l+GHgy5nknvfDFjLJIv35rGKQoQcjbuU7e4I6cnjOKxqcc4BO0IS/A93A/RQ41rQc6mLoKzasnOW&#10;qdn9lbHhFzr2lXllEdLisoJckyy3OoMwbnjam1SvHqT9BU1lrktwv2efWNIUk45uBg89yxH869rt&#10;fg18P4nEo8MWZ2OpYSWFuQcEnp5fT17etPn+EXgCUfN4X08EjkjTbce/aP8AlU/684B7wn+B6Evo&#10;kcXtX+uUfukeb+HbKyvrW81i21fwXA2mqZo7a71kJI+EyTF/pADsMggDJLLgA4Ir6k/YV8azeFvH&#10;OvaDqPxqsbV9f0OK41a40K8t7ovbkSW8kbkeYS6rN90Z75BBUnw6b9nfwHqNyqQWVpGzRk4AEe0g&#10;nhtrKATjp7iuy+E2ieD/AIO6xHrelfCXwzqd1BEyLLqd1qa5yCDn7Pexg8HHp6c81NTjDKcTRlCX&#10;Mm/L/gs8fEfRY8RcNVUsPOjNLtKz/FaGD+21eXHiHxF5el+cYLO75aQYLspIGB1CgdjX6U/8E4IN&#10;J8O+CP2Rfit4mS48zQ/HGpafGYLVZWzc310XJbYWQfuGG4FAQcEnOD8o+FP2oPBmg+IZdY1f9iL4&#10;XarHcyI1zFdvqF3JIVDcq19cXIiJLHlFGeM5wCPUX/4KReD28P2ugeG/2f8AWPCI0a4ju9AtPDGv&#10;QFLa4UbUWD7TAYrcAEn5Y2BbJIBZnGH9uZdVgoRn+f6pHhYzwM8S8npyrTwLcVu4yg9La6KV3p2R&#10;/QZ8YJoNQ8DTX1pIJI5bbzInTkMCMgj6/wBa/Mv4rwSR/EPUp4WYEsWUk4I49D0r0D4rftHftKeE&#10;f2aNOPiXxv4G0vxnZ3F3aa5Zan42vlhhij8rymAiu2UgqzjzAdhKjbnmvkHRfib8R/iNpt/qev39&#10;tqWsPrAtpbbw14oujiMyvuePEjruEWyQK0inLAEDOa9f26iudppOy2/H0PyP2FTn5bq68z5p8F+M&#10;P2kdBbxB4H8V6Bf3ej3dwy3CDRdOitxK7hEZ5jeyeepjtnBjjCsR8wIGAX6jpmv3qWej3Pwv8Etb&#10;2MCwWUTXbMsaAsSQps3ClmZmOOAXOOMV7L+0j4YP7IXwp8Qx+B/hvpYs9C0SfV7aLVfD8sVveT+V&#10;bRpNIYL5TIWEsW47EBbpngN8y/GbTv28Yvh14f8AjFqHwq+CNv4d13TdMvLfXY/DMciebd2q3cdq&#10;4vBJIJFjO6QgGPgje24A8lSpUrU1PRRu0ne2339zpgqVOq6aTckk2rLrp5dj0nSNI1uGNYoPCPhW&#10;02Puja2V3CNtIyP9CQ5wcdjis/WNa8TafelLnx74dshjLibTJcADnj97H7+leX+N/H3xm8C6npV7&#10;pmreDU0+88EX2p3NvZ/DXQH+zalBpd5IQsrWPKLdW3ClclJFGSTmvG5Pjp+154j8GSfHW8+NGl2U&#10;9lbTrYwaf4F0q3LJHNJH0igRQcg4baTz/s1tWy3E4alCpU5VGdrO9732+yYYbNcJjak6VLmcoNqS&#10;ata2j6n1PbfEoW1032744+Flbt9nt9hBx73/AB19Ktz+KNL1S5VYvjEZ5Npx/Z0UD9fQNJJnp79P&#10;evAv2avHn7Rfj3WNJ8ZfEb9qPxO2lypcS3mkWt29nGQIZwoE0EibCDGGwuD0B4PPM/CDxR+0z8Q/&#10;DP8AwmetftkfFFGi1O9tlsbbxjdjIhgtJQxYy/xfaWXofuj3zh9WkqDrOSsny9d/uR0LFJ4pYdr3&#10;nHm+V7H0peS7ZzKvjbxvOT8wFn4bjfcOhI22L5HPXNT6ZHJd3IiGm/ES4JGQD4YuEyARnlNPX1H5&#10;14DL4a8YyeGviD4h8Z/Gzxz4hntNPnstNtNf1+W6TzGt7aVZELEt5qvIwBAGAcdQTXifxD8C/wBr&#10;+NvCfw9kN8LPTPCtu+t6tDExe6up/MvXWSQ/edPPS3ySSvkYHTbW9PCe1w3tlPT09PPzMamNnTxv&#10;1Z09e99Ovl5H3nrHgycWxuD8OvH+wJnfJPf26jHqWMQB56cfpXFXni7wXomotZ6hoOuQspGYr7x+&#10;seB7iTU155r55j+D/wAIvDHwV8TQeE7k3Or6po9pEbe9uo5JZSNRtXOxQTtIRXJxj5VJ6cnX8J/s&#10;2/DLQtL0PxToGhGTXItJjmmlXU2kMN41lG28IchXWYvjA+Rl9QuMnTpwoxqOTd7q1tVbv7xoqtWe&#10;IlTUbcqTv0d+2nQ92/4Wx8G7m2kW+tdCVF/i1H4h6WwBY8A79Ubng9axbfx9+zrdXdyPL+FpeMHM&#10;l74r0nBOcDDebJu/DP5Vyf7Snw80HxbZ+PLn4deC53ufFeraRqTWUNi29iY55Ztx27cpNNImfYYy&#10;Bx5R4p/Zfj1f4eaPp3gT4S38evLb2R1aVtPnUhxBiYZYbT+8I+7161343A4bBuCjVU+btbT11f8A&#10;w5wZXmOKzCE5Toum4u3vX16aaK/+Vme9SfHH4KaPa3Gq2ml/DNLKzkjjuNRtp1mhikl37UZoNPk2&#10;sQjEDPIBxnBw2x/bb+AOnsVl8beBLZBkbrey1B9v02aT7Gufvf2ZY5vgNcfD/wAHfD9rDVb/AFXS&#10;7u/gNnMkciQx3isWdl+Yhphjk8Gp9W/ZlVvAVl4W0b4V2qtFrOk3moL9khijuUgM/wBoBJIJJEgx&#10;nAOSCcAVwyhhlShNXbd7rTS3y6noQnipVpwlZKNrPWzv8+h19p+158JLzQNQ8Y6d8ZfDh03TJ4Le&#10;6uLfw5q8nlTT+c0akfZI8ZWGQgj+6c44zzPxB/bq0LwJqkGm6j8TU33Fjb3kQt/B92SYJ4Umhf5r&#10;xD80bq2CAcEZA6Vma58B9ZufgtL8KNO8C2+m6hdajpk93cxtZxxSRwxXcchLKwMj5mUqD0y2SuRm&#10;pH+yf4n1/wDaF1H4teIZdMh0+bUpzpemNLbym2sUi+z2sBBkx8kJCkDOPKTBOTjb2eEWFVVNuTv7&#10;ul9NunUwU8ZLGypONoK1pdHor9ejNnwx+3/peuaBqniK38QeIbyy0OGJ9Say8JAGJZZBGhHmaqC2&#10;WwMAVSv/ANv74W61Ioc/EfzXUHMPg+0QYZchhuvZOCvOcHIGa6zX/gBBqXw61fwXpE+lWs+px2it&#10;dGWED9zOJMHaxJztIHHGRy2KltfhzrWl28FnDLokiR6Za2p2aq6kNDGED/LGf9ojHIyBk4rCUqSo&#10;RlCLcne6vt26dTaKrPEThOSUVaztvpr32MH4ifF7xl4B8SeJPD40jxesnhbTBf3sk82mRx3MTXFt&#10;EnkslvLuybqJgGxlWJOMYPN/DH/got4+8IeKdO+JGhfCLxjdxabcec076xYIrR7T5gz/AGYQNybx&#10;nnGcjmvT/G/hH/hYFnqNrrMthZz6l4VtdHvL2C+mlZngubWUTnMOSXS0jQjPG3dnoK1fhL+zjpHx&#10;CuNG+AsPjmZrW/tY7B5jI4ZIki2u6BoNu7y484yM4x3Oe7MVltOhF4a8m/ivfTRX7X1vsedlMs2q&#10;1prHJRSfu25ddXZ9bXVtz1D4ef8ABV3xD8bdCv8AxNd/sd61ZaRb6Rf3Lau3xZMYaS3tJbgReVb2&#10;sTDf5e3eB8pOeeh8kvP+CnHx28TeDNX+I3hP9m6MaVor3Auf7S+LmvTgeTHHI+I0u4s4WVDwvf2N&#10;fRei/wDBNL4V/B3wbceCrT9oK6W21CK6tt194cRpAk9tJbsAVmTHyyEjIIyOeMg5nhP/AIJ0fsue&#10;EvAep/DzxD+1C40zWTdG8M4s7eUefDBDJtLTcDbAmMjIJY+mPGVTCqhdQ97m/vfD83uezyTli7Sl&#10;aHL8+b5dDl9F/be/aa8Mr4IuF+GXg2107xVau2pprEuvSyWN0pdXiUPqzLPhhDhjtys6kCvM/iD/&#10;AMFZ/wBoez+CejePNa/Z++EM+r+JdevbbS7V/DV3LGLCztoZJrlzNeucmS42jOFUQSE5yCPsrTvh&#10;F+wPFBZWWpfGawvbnS725ubSQ+JLZWDTRxxyDH2gjH7pCPlyCPeuR8R/8E5P+CeHjiHSNO0/WNSn&#10;h0XRbnT9OGn+LYnWO2neZ5lwpYuzm4l+YgnBABAVQPUnjMieEhy0Wqtve0um9ur9H6niUsJxBHH1&#10;PaVlKhze7raSjo1f3bX3W+2u58gaL+0V+2r471C0vh8IPgZ4chkKyyvH4EsXkSIzKh+WWOZgSJNw&#10;BGcDPXrox/tKftw6r8XvFHg34bfEvwJpOkeHtfvbNLu/+HeiCVYIJJV3YWz2scRrn7oyewGR9kWv&#10;7D37PNnf2usLd+PJY0l3g2UpmX5SHUbYbQgLkDA4wOOMVyPxq+EH7M3wp8O3/jzw18I/GB1vVr5z&#10;qOs3Og6ghQ3Jf7RMT9iCZfcYyvAzMCBwBXlU8VCVCcHTXO7WfKrLve57joShiqc4zfIk+ZXd3ta3&#10;pr1PMfBn7Q3/AAUUt/hB40Pjj9oOwi17ToLa80V/DvgvSVFrBGQbtJs2ITPlTQSjBJwpAI5xx/iH&#10;9tT9sXw54wK+MvjheR6L4a+DtvrniDTbe2t7Vbm/fSo1iCvBGjpu1C4txtRgMEgYAxX3H8PND/Ze&#10;vNDGm6T8EtclXUdGW2ur9fBmrxJewtCsZYgWirtdAv3eMcdMUzU/2Nf2WvFVnPHf/AXUr/7dZ29p&#10;fpeWmoxC7hh2NEkiyhVZEaNCqn5VKLgDAx3YHMcBQwvJiaClO71SitHa33NfceVmeW5jXzD2uFru&#10;NJpXi03qrpteqa67rofmN8MPjT+3t8V/C994v1z9vTxvoUltPEi2cGp3RDRyQW06yAxOB924UbcZ&#10;BIHrjqfj/dfF+X9kOyPxf+OXiTx7e/8ACytsOoeJdUuJ2tUWylXyo1llkCLnLZXBbcNw+UAfovoX&#10;7InwM8EWMieE/wBkCOcTPvkihEKKzZGS3m3S5Pyj8h6V8pf8Ffz4g0v4faN4el+Fdr4Z0VdZsL2z&#10;8y7hkvrq/mTUxdvKIbqYeTtitTGxCsztc8ttwvo8LYmVXiGGiStKy0091+RwcY0KMOGpxje6cOj1&#10;9+PmfAXgZynx+8HMTj/ipNH/APThEap6Fg6rqLqCP3idP92tPwDpcs3xe8O+ImnVItP8SaJ5sePm&#10;bffg8fgh/T61jaNn+2tSUsVO9eenQGv0qknGvNtby0/8BsfmmIcZ4aKT1UEn/wCBX/Jo9s/ZMkjb&#10;WfH45z/wqfXzz1z9nFdH+11+zv428X6n8LntfhP4kksX8AeH01a70vR5+M3MgmZnSNhuEXUsDgAE&#10;ggCuc/ZCt9+rfERyQwj+EuutjHXMaLx+dfsV4N1j43+DvB2i+EtC+D3hPw3pdhYQ29noF34zeW40&#10;2JE2rbuy6fIGdANpIkcEg/MetfNcX5xLLsPThGmpOoprV2ttqtz2+CsmhmOPq1nUcfZunKy+18Wj&#10;20PgL4O/sofs0fB/4lp468P+J7+G70+8lS3j1K/t5I5rZrWOOVWQopO4TTAYwfl4G4c8n8Zf2IvF&#10;Pxn+MGheG/CXw+uNe0nSvCmladaapaQ5tWkTUVSTMkTgIPIaR2wflHYHBr9UNP8AEPj3UIlOp/2N&#10;bZHym11aeQZ79LRPyqld3vxO/tB00X4v6faMykpBJo95KE69Cs8eTnmvzXLc4zDA5dWwV+aNTW7b&#10;bW21u9j9TzXKMvzDOKGYtcs6StaNrSWtr77XdvU/Ljx1/wAE5f2hvib+0ZrPiDxJ+zZqMXhK21ew&#10;0nw/5zmWJNF0+2MasqxS+aDKLa2QDGf9IfoRkes6b+wzo3gSLXz8P/2ePEcepy+H9fs9LvR4Yvx8&#10;80RgtRvZDy8bMCWwAXJJXAz9u3uu/Hawh3ax8YtEmhRRvLeFL1S3uS2pY/Sq0fxM8NaZ5t141+MO&#10;kxmXHyOkUO0g4yBLdtgfXPT2qK2LxlfMoY29nFpqKvy+600rb207mtLDYOjlEsuSvGUZRcn8XvKz&#10;d7Wvq3tufFf7En/BMD4x2fhnUY/i78CoLK4kvrWWza60u2mmkCMC+5pI5BgAD5TtDYA5zXt2of8A&#10;BPPxpovgPxJ4a0v4SrA2r2dxEr262MCSSGR5YXdYxEDscRkZPA3DHTHp8/xC+DGsSyf2X+1alnI7&#10;7Stlf6MSPp5iSGp9POlzET6b+0trmppknZGNGcH2/dWWf1rnpzxNHN/7RjK1RS5vK/p2fY3xNPD4&#10;zJXldSCdJw5Hfe1rXv36p23Pi5f+CWHx91yLwX4R8V+ErFdE0PxfqV/rsMmr2amWyvJLSWWOLbKC&#10;zlkueWxgMgB4wvX/AAa/4JMfHJ/2ibn9oL4sfFrw4raj4vudcvNEs9ZGwyFJEtQsu9XUwi4uBkHk&#10;FAMcmvsaDVdG0qyWXU5vFd7Gy/6yDSJXyPY29pz+FYuoat8KtWmNvJ4c+Jal8nNtB4ihXJ944lA/&#10;OvSzHOswzahKjWkuWW6SS7/Pqzy8pyLL8lrQq4aDc4Xs5OT35bvXTXlXTocF4/8A+Cd/iDXvAeqe&#10;FdF8c6Bby6jb6gnnz6/JMIhcziXG0Zzt2hPcAEkmvIPAf/BOH4j6N+0b4o+MzfEPw4YtZWZZdP8A&#10;tE7eTvuIJeWEJ3/6kj7oBzz0wfqXSfA3gy7uo5dM0f4lMzY2rcaz4jAOeMfM4FO0rTdQ8K3csQ+F&#10;fiaXzJc/Zri9dvMJYjkT3fzcY5J5zXk4e+EwlTCU5fu6lnJd7bavXr0Z7GIccXj6WNqxvVpJqDts&#10;pWv5O9lujjNP/Yv07VfG1t4/8UfFOGzvbfQxpTx2tnLJHJH9ojmY5KZ/5ZhfXDHn0p/FH/gnR8If&#10;HviXxF4jtPi/Pay+KtAfS9WQaY8nlRsYiXi3KNrfuUUAnaAM4JHPVeLPFPgqJtvir9lmzPcvqKaP&#10;n6/vb7IrnV8TfslpuuNZ+Gnw30VohukN/qfhuFl6nJzeEiu3LcTicpcnhJuDnZO2t7bfd06nFm2E&#10;wefcn1+mqnI21dbXVn9/U4TUP+CVfwv1DxB4f1rVPjBrTJ4Y8HXHhzSobbTBGiW88E0M1x88jYuG&#10;WdjvG1VIQqo2ivUtE+Af7NPw+8P2HhnV/Hd/BY2FrBbWVrJLFEkEccPlBRvnztKYBBJzgdsiqFn8&#10;fP2U9JTHh74mfB2ycfwSeNdDiAHvskam3/7b3wo0ZWjh+OXwTMaD/optiW/KO3ft9awxdOWPn7TE&#10;Xm0rXfZbI6sHUWX0fZYZqEbt2Vlq3dv1bZR8efB79gPx1PoVx4l+MTvP4bv1vNDZfEFlG1vOpXbJ&#10;xJ8+Nq4VgV69c8S6b8MP2Uh5Vp4d+ON9cmLb5Maa7pzZKtvHAjOcHtzUN9/wUC+D2m+HoPE3iD42&#10;fCyKxubqS2TULXxTcTQtMgV2iWSPTdpcLIrFQcgOpI+aub1H/gqH+yNaDfc/tMeDU5wWs11O4Xr2&#10;8uyFVLC+0hCNSDairRum0l5XW1+wqeInSnOVKVnJ3lytK77u3XbfU9Gsvgj8CtQ0G50DWLa+16xv&#10;QgubS6u4Zkba/mKSEh4IcZBGMcgd6kv/AIO/sqWVzeX1/wDs/STT3WiLo9zKug3Nw8lgI0jFsWS2&#10;OYyqAFehAOc5rzOH/gqn+yHAyG1/bL0S3VichfCmvzDg8n5YVzVz42f8FHvhf8Crmz03xx+1LbW8&#10;+oW8d1aRSfDPXMtFIxEYJaVQGO0/K2CCCCO57MO8xhS5KDmoR1sublV/JaK7OHEwy+VdTxEYOpPS&#10;75eaVltd6uy/A6Twx8I/2JPBaSweDP2ZdR0bzpRJKNF8IapZh3VWRWPk2qZIV3APYOw6E11Hhb4d&#10;fs+yTiTw98LNcSZYlSGK5ttZVcLnYvzhcAZOBwBntXznN/wWL+AiSlb3433V62QClr8NL9SeMg/P&#10;fDt/+qpdG/4LC/sv3zCy1C58d3omjEbSaZ4CjjPzggMDNfED2J4rjnQhNtuOr7nfCpX5bRbt5X/y&#10;Phb9sm48XXP7TXief4g+HYtJ1+Q2ba5pMMhdbK8Nlb+fArF2LBJNyglmJxksc5PnHjeCy0dvBLW0&#10;ZIj8Jy8FhnM2ozzNnPX5jwPSu8/a38M6X4H/AGg9c8G6CmoLY6VDp9rYJqwT7WsEdhbrGJvLJQyB&#10;Qu4qSpbO0kYNef8Axons5p/h6NM1KCYr8P2EiwzBtrjUJwQ2CdpVsjB6V++U5+zw1LS90vK3w+t/&#10;Q/nH2UauJnaVlzPZXT92e7urK3XUrRyokCjcwyoFVpJlL4HHtjrWLpXhzxJeWiPdfEK3t8rnZKrH&#10;H/fMRFWW8K68p/dfE6wdh/0zkz+sIrt9tOUfgf3r/MzdCjTm06i+6X/yJpI5bLD0Jr+gL9geOeD9&#10;kjwfa7CDJHYqcDpnwZet+HNfz4p4Y8UpGSPHumsDxjkfzjr+iP8AYeEVh+yX8Pzf3UOFj0xLmVnA&#10;UM/hK7jTJ7b5JI0XPVpEUcsBXxHGMnKNC8WtZfkj9D4DhTjDEuM0/g2v3l3SP0FuWInbd615t8cv&#10;2h9A+C0C3XiCEw6ZbKJvEGrPIwXTLRo5iJysau5AaL5mIAVN75OwivQtUs47yR45XlCt3inZD+ak&#10;VzmufB/4deKmlHi3w2msQz6c9hcWmszPdwTW7sS8bxTMyMGzhsgllCqSVVQPl4uKl72x9lZtHl37&#10;bklwP2Mfj3OkimQeEb9fMIyCf7Li59xk9q/DP4RxeOdG+NTw/Gj4vX3hm2j8JwppeoRxXeJrBZwE&#10;SBQGYAyLMX2nb53nEdwP3S/bFkVP2TvjeGj+Q6TOremDp9sOp4xzX456M+q+KPGHw+8Y+FfBej+K&#10;L0eCLzTntJTK0dtJDrN1J86xvuDKlwind945KgDIrGrO2Ht6/p/ka0Y3rKXa35M+i/Gd58OJv2YI&#10;W0P4qa0tlLIsf9rXVpIs14+wFTsLmXbu25G7kjcSr7EPzRq/giy8Xa14W8MQvJrCajc3EUcaRK7F&#10;HYb+GZAWPUFzGDtBLRsFr6u+J9148t/gHHZ+I/AehPfIgDafZQwJb2kWwBvk3FcAsc7jtVm/eAuy&#10;snz74Cv9Xb4seDLEQwaB9h1meeSa6kVUgfcm5yZVbaE2LkyCQD5d6ksuPHhdUbrzPSkk69vQZ8U9&#10;W+GV4vh74a+ArDUfsWk6Olpr9o+tLp8ly8y24nuUuWZVjdBGikNtQRwq+P3ZVvEfC2v2XwL/AGm7&#10;Hx78I/FVxpsWj3e7Q7G6edZRakGJUYhcShkDqQSyyAsG3bmB+iPi9+xj8bfEPhS++Ivwv12y1zSL&#10;jVb3+0NMhg/s+e3JuimHE7l5UBZAqu7Ou/oQSx6r9l7/AIJa/GbUfGugXnxh0qPw9pNzG1wkxvIp&#10;p7q3j3rMsPkyExvu2IC+0LvMg3FdrehSqw5LwelrW/M5/Zz9qnLSzvf+vyOk+OXwe0v9rf4meI/2&#10;m/hB8J/jZ4R1vxJ4TlvpdI1D4M31/pOqXl7pstpJJb3kUgZVePyWRvJKk28bArk48+8Q/sS/F/8A&#10;ZY/Zm8I+D9d8OXuneGIbKS717xbN4RvbWys7y71DT1jk1LzD9pEtuRsCx2bApI5SSf5kj/cHTtG0&#10;zw/plvoOjWUdtZ2dukFpbRLhIokUKqD0AAAA9q+XP+CxWqaC/wCwp4t8JSRtPqmqXmkQ6VZ28ReV&#10;pjqVuV24+6SFcDJG7kCumNGVWorvU55YilGLUY6f15H4o/FfTb6L4sfDiafxDZXUz6lp0kn2aBYo&#10;xkWr7B8q/dDBduAgG3adtd58f/h9e/s2zeD7jxK0kx8Q+H4dRawfSZpxZxhP3PmywujR7lhXkrgM&#10;2CowazPj38N/i1pfxZ8C+JvH/wANPEek6fZTaUkmqaxp89vFbxRmJPm81flxuXoeOeo5r3L/AILO&#10;eE/GWs/FiyT4deGLrV4T4UiUTaZaGVI4huZAWiXAyu4KO+3jJ4rSov3yd9HHf5mVNv6uo2153p8k&#10;R/DD4if8Ly+B/ivwr4r+IzJNe65ZHW/C0sdqJpwIr21c4Ub1jjjhhRhtH/H0u8bmUnN/Zq/4IAfC&#10;n9ovxbqHjT4cfGPXfAkOjxrIs2klWkuJZBsSNC2RFwkjFsE5bGQMAXfhT4IvfE/gHxN8ar+C2kuL&#10;TxldaGLp7cCZYxd3joFcjcFIiwyggHyYyckcfo3/AMEp9NiHwJv76TYs9x4imU5Tlo44YdoH0Mh/&#10;OsaTlyWv1NJWU27bJdPQ/NX4nf8ABun+1l4E8IXWl+F/jXYeKpZDuMtx4fZDMd24NI73UjA/Re2c&#10;Zr5n8b/8EQ/2wYnNv4h17wTbsi4Edw16m38rY+3Nf0y3SQlCzJ0GeK57xB4B8PeLo2j1HR4ZwR/G&#10;gOPxrq9rXW0jk5MPL4oI/mOH/BFb9puMkxeNfheApIXdq2o/ri0q7Zf8EaP2rYv3kXjr4ZIpU7gm&#10;pakwI/G096/oM+J37DXw98SA3sOiJaySZKSWvDenO3+v5V4J47/Yu+InhRmuvC1+NQgXGIblMNwD&#10;/EOCenGBTeKxNtWCoYa+kF+P+Z+Nt3/wRx/a8KlIfiJ8OAm/cQt/frn2yLTOPoecYrNsv+CLn7W2&#10;nlf7N8WfDmacMCHOqXwZ2PfJtRj2/Cv1R1jSfEXhq7/s7xJos9nMWwI50wGOMnaejYHoTimKivke&#10;UAueeKh4mv3KVHDr7C/H/M/Kz4jf8Evf+CjfiK/tp/FXjXw/q01jZC3sxceK7mZ4YdzSCNTLHhV3&#10;O7bRgZZj3rldN/4JMftq+K9etNC8W23hSwtJJnEmq6hrGYICy7TI5iSSXHyrwiE5A461+xEGlxzD&#10;c9uhJPOVFWx4UtJov3tggUD52K9Pqe1Sq1ZqxcYUIK/Ivx/zPy28R/8ABHD/AIKB6V4Xs7uTx38P&#10;NU03SYykF3p2oTzxgOd3ltPHZ7c5JIR2yCzcDJz5BrP/AATv/bu8RW7aTqXwi0adWlKiF/EVmpkI&#10;GThTMGIx3H9K/XPxD+0B+zn8IL99Xv8A9onw5oeoW2VZLLxHH9rj7EeXC5k/DHNcV4v/AOCq/wCw&#10;U1uLPxwH8YFiQ1/4Y8PTWV4hPBYtLHHDKevLKWOfvV72B4d4qzFJ4XB1Jruqcrffa34nDXzLKMO2&#10;qtSC9Zf8E/Kh/wDglt+3jFaLaR/B61PlPuik/wCEpsxInXGG87PHvTH/AOCYn/BQe1g8pfg/bXGA&#10;Pm/4SXTwxH/f8fTNff3xK/4Krfs/aHqawfs/eAPE2t2owTD4te3sMYXARSjTkgcc/Ln0Feb+L/8A&#10;gsF8UbQhPDn7O2g2GB9/U7+e8Un/ALZiGvsMJ4V+I+IgqiwnLF9ZSivvXNf8DxK3E3DEZuHOm/JS&#10;/A+RU/4Jrf8ABQsfKf2fEbBzkeKNNHPtm4ruvhn/AMExf21Nb8M+KIvE3wVi0/V7PR0u/DES6/YS&#10;G/uEnjEtufLnbZ/o7TShmAGYAMjcc+j+IP8AgrX+1Lrvy6RB4T0PPRtO0MyH/wAmJJRWb4e/4Ktf&#10;tueGfFGn+KbT4o2pk0y/huoYk8O2EXzRurACSOAOuSvUEEdq9qHgzx1KHNKVFeXM7+mkWvxORcT8&#10;OqoouErd7bee/Q4rwx/wTt/bUj+GmuWmp/AO8tb+6u7Y+H0i1mxaKaWNm89zJ5xQLEkwBUndunjI&#10;yAa+if2ePgv8X/2W/g/pUHxo+ErN/ZFpd+VeaXrdw0wWSSR2WJraxuBDMqMQskjxxgnPmIevX/tG&#10;/t8+KIfh14O/bS+Hl54fn1TxZ4n1aGbwzqOmXKRWkQjj8y3CxCNSBIftDBZWUfaIVDP5O2Ln/A3/&#10;AAXA8Z6bCbf4g/s9aJqGRhW0LWJrEL9RMlwT+Yr5ql4W8X57gZzpUVOKlKLXMoyUouzVpNemjPX/&#10;ANY8pyjEqN+V2TTs2mmrrVetxkP7Wf8AwThuviJrUfxY8OXuk694puTea/qeoa/He2+/7QbhFE1h&#10;HKIiWI3JEoBwFkyMCk8SXnwz8dfH/wASeLvgtPZXukT+AIZC+maorW65iXAKskIi+SGP90qDqGx8&#10;xNS3n7fH/BOT4h6zceNfiZ+x1FF4iu33XFxd+EtM1eOVwm1WeSR4peP9kAnAycACuWf9oj9j3Q/i&#10;/wCIdb+G83h/wzpOs+GrFLO003w1Lpdsl2EfzjjZtEgYgGQkBscZHNfM/wDEM+KshxNnl9WMErXS&#10;corb+W9vvPSq8S5bmOH/AI8XK+z0fy7ni/gAzzyxaktusUa6pdxAxYAG2Oy5+uO/XisH9oP9pHxB&#10;oPinxb8MPhxLbR+EfEGuarFZ6lbospvrWW/eWM+ZMrEIMIysoQ85JOa6T4bHQNR1ma10jX7W6tRr&#10;995YtLxJAI3S0Kt+7JyCqAY9VI9RXlfiX4W+CtF8Z3cY0PxDYRedIdNh1i5kt7yC1f57bKJJtGYX&#10;SQBSwxJjJHNeOsPCli5rEw1i3o1brvqdU6lSVGHspWult5o9Y/ZO/Ze+Cfxyt7jVfib8R77QPDGm&#10;NBZ+IxP4ps7cSyTNcLDdI80BfywyQRuvJBm3llXKr9e/sSfBz4RN8PrvxTrlrpUqap4j1efw5Lqu&#10;ueTeR6TO0KIsio8YzILdWJ2DcNpHykV8tfshW3wh8OfEi08S+Mfg14g8VwG7gsLGCOSS+0+1uLmd&#10;II5bqO8lePb++CA7SVJLAZxj2/Uv+CxXgvRWaKL4HeMp4rG1RpprK008RbC8cQZOWwu+RUAPIPB5&#10;Br53Nqs6uMdCk272drrReXV6/wCR7GBjClhVVmrPVbP8f66n0nd/BT4CIstqdG8M+RNo6aTKp1SW&#10;QPY4YC1Yfafmiw7fIfl+Y8c023/Z6+AenWuk2+geHvB9rBoNvcwaRBDHKEsIpv8AWpCi3IEavufc&#10;FwDuOQdxrxW1/wCCmEmr6JrniRvgR4wsbXQbCyubp9SlsITcfapIFgihAgkLyslwsoXjMccjZ+XB&#10;5nxX/wAFbTonw+g+IMvwO8RLbHVdQ0/7PLqenrcJJaxWsspwbIjZtuE6EklG4GBu+bnGFWpKnKzc&#10;Wk02tJON0vVxf3M9WNSUVzK+qv12Tt+f4n0vN8C/hkRLnwx4SlE1zBcPu0WeQPLGI1jlObk7nRY4&#10;wrdVEagEYFIvwH+EzmOW4+HXgovDem8iY+DZn2XG4t5y/veJNxJ3D5sknPNfPmu/8FIfipoPwwb4&#10;qXf7OuuRwLqyWFzpUuv2Md7bGSG1mgleNtNAMUsd3CUZWJIJyBjNU9C/4KZfGO/8T2vh+6/ZW8SQ&#10;RTahp9vc3s+u2apbJdiExTNt03hCJ4zk9d3FVSftITcGmoNqWq0atdNejXqmmtAlzc8Yu95Wa31v&#10;sfRuqfDv4eW8sup3vg/w4813evcXUo8D3bNNK7EtK5LElmzlmPOfWq0vg74TW0SO3gTRU8lWEbRf&#10;D24Xy1OQQP3TYzk59cn1r5i+NH/BT74veBfiN4v+H+hfAa41eLwZdXiXmoWviS12SRW1/HZlwn2A&#10;MpMs0Xy8kbu+M1N4U/4KL/tCaxbPq/iz9mi60PSINBvNUv8AVL/xEnlwRQJc4RttmBvkktWjRcjL&#10;Og71pRUI4JYqNvZ2vdNbem/ytfoYylOVb2X2vn+Z9Lav4a+FF41obvQLVmSXEBfwfMOiMMKPs/PA&#10;z7Yz1GarzeB/hrdTAweH7ePaxYH/AIQ4Dkjr81ofSvmbVv8Agoz+0JpfhPWvEnjH9nK70NdFitZo&#10;IdT1aRGvPPZk2Z+zqYiuC3TJ2EcYNR6V+3r+0zr3wa1r4uN8BRp8ekaVaalDa3WvXpW7tJpJ4y++&#10;Pb5TBol2oV+cSbhgKTRVq0qLnKo7crjF+Tly2+/mWuy6tWZShXlGKir3Ta+V7/k9OvQ+nU8DeFon&#10;SO3JDITgr4Wt1Gfxs/zPSrmm+H9OsZLuKz16bzBdDzvsei2aMreWmA+bf723b6cFeK+RY/24f24Z&#10;7I6jcfs028UMWm3V7ePP4o1JPsvktKjRy/vh5TbomUB8EkYGTXI/FT/gpV+0l4G8bN4Fs/hppVzq&#10;Y0rT76+sLvXtXglsjPp8d1LHg3QGIizKSTuJBOAOB3/V5qqo21d+3S1/zOX2nuN/1/Wh91S2moJK&#10;Wi1jWHYgElbSwUH80FZ+r3+oR6fKLga46+Uwd5LTTygzxyN4yMnpXxx8N/2yv2+vilZ+FtY8M/AX&#10;Q4LHxXqEtvaXt1rOtlIIoms/MuHUXmViAvoTvxtIJwahtP8Agol+0jqPxLsvB1n4O0UaHrlnqs+l&#10;atMNWSe4sreKZ4rrymvm2K/l+pAKvhvlyOXENUKk4SteMXNre0VfXTvZ2W7s7bG1JOai9bN2XqfY&#10;N54ivA2G0PxKxx8x8y0GT/wG4HrXPeItW1G4Vgnh7xZGd+N0TxhiOOm26/zu9uflX4M/ttftd/Fr&#10;4k/8Ihe/Dzw/b6dcWky6fqUaahIGuCjpa5V7zJR7pViYgjG45YYzWVZfH39v/wCIWk2uqWngDwY1&#10;pd37w+dHBcMVC+cDLte5J25glBPOCpFa0fYzxDpJrmUVL5Svb8ndbrTuTVVWFPnadrtfNW/zPUv2&#10;3orqL9nV7i80+/tPP8XTyD+0L8zzSgaTGhYgswjAKlQgZh8u7gsQPlb9nj4k+Ar3xb4Q8L2eoXDX&#10;s+v2ac6fMF3NcpjkrjoRznHFe0/Fuf4tT/sgXk3xn0vS7XVz8SNVhibRrZYoZ4YLCO3Eo2k7stE3&#10;zEk4AGcAV4v8IhfwwaN/whlnpdtrK3aJpt5NpULmG58zETlmjY4DbDnnp0PSvgMLBqWMS1n7efLZ&#10;2V7u19HdXse3CNOdeiqjtBxjzX7NK/ofaNn4L1m2vfP3wYEm7icnGD0wUr6J+HX7Rvh/wJ4E0vwZ&#10;fRagZNORgzQ2COgcuzkgmdSeW7gV+fsV3+3Tc3CxH40eH1LEAE2MQ9P+nOup8Z/Df/goB4J8J6F4&#10;s1v4g6frFlrpR4p/D1kHNgrReYJLo/ZUMce0nLfMuVx1K56qn/EVkryq0X6Qf/yB9LWyjw5w1Bzh&#10;V5mraKo2397PbPj1qWp/Fz4pal41+0ZgnSNLbz4/JcRqijlRvA79zxXBf8K48lRFHEiqvCqtyRgZ&#10;6f6qvFLr4yftFWpMSftafDPCLtCTalZO49iWgJz+NcV4p/bH+PHhfW5dEu/2gPCF1JEFJmsLGymi&#10;ORnAdbYg10e18VYxV50Lf4X/APIF0OF+AcVPlo1nJ76VGfJ3i29h074p6lePNGiJrF2N7gkAb3HQ&#10;c1t+I9asfEHw2uTaXcUqw6zYqywoQE/c3WB83096+hvEv/BKnxr4q1i612T4tabbNe3b3DwHTZXM&#10;ZkYsVzu5xnGfaptM/wCCV3i6x8O3XhZPi/pjfar+C5a4/suUbPKSVAmN3O7zs57bPev2h5nlyx0q&#10;3PupLZ9b+Xmfh39n4x4KNHl25eq6NefkfMHhPxXpWgaPa29pqtuLiQMbgSwvujZpGG0H7p+UK2f9&#10;s+ldJ8dtCvPFXxgt/DNjDuub1baC3TdjdIxIAz25PWvcIf8Agjz4uMct/P8AHfR44oEaWRm0efAV&#10;RuJ+96CvIPE+vW1t+0VpWvP9xRC6ZHrG239SK9bKsRQeU4p03f3oPb/F5I8vM6NdZzhedWSjUX40&#10;z3XQ/gd4F+BXwn0P4YfHD4H6Hqeux+M7fX9a1U6kvnXej7LdxpnmRoXVZAhJO4FC5+XJNc98e4/2&#10;Ztc8L3N18Ev2fNP8DXdrcxE31n4g1O7uHQrKuP3tx5O0MYzjytxOPmAyDP8AHj4kPruuHUHu3YvE&#10;oGWz8uBj8MV5PqXiEXmj6ukqIzLbL5LBeVPmx85+hb868BL2j55b+V0vu2Pf5vZx5Y7eepmeK/FP&#10;w91bwfb3Vzd3c92100F9pki/vIdu7EyTKFDLgqAjAsMsCxxk5Phn4a6pcanpXiHwrY3F/afb0lTc&#10;mGULICcnOPb3xxXpXwe/YY+I/wAc/gRqPxg8MaPqckVr4iuLM3Frbi5jBSCJ8PDH++UZk5lVWUAH&#10;IGMnC8IeGPjv4B8W6N4H0zw9baiuoalHbaXPajz4ZpJJAow6EYyzdGwfarUopvkeqMuSTgpSWjPs&#10;T9uHQ/2bf7H8R+OIfhEdO8Xap4y1CV/Eem+Kv7U0/WrSeLUCrLtmdEfzUTOwEK8MiMY2HlV+fngm&#10;+l09mguJHQRzlGjzyBnkfzr7D8V/8JvommR/AT4y+DzY614Su7e1+yQMWeeWfWbm63DaWDAxagQr&#10;gkMCMZGGb5f8a+F9E0Dx9rUWoeJLDTmlvHnaxv7a4hmtJGJZoHjEWVZSdvTHHboM8G4wja91+hti&#10;1J7rYwtf8O2LGS5g8yJsn5o2xu5P4VzZtZkUhpmG7nOef88109/4jsIUMK6tBcKD96JJPT/aUVz1&#10;zqVk5OwsRjAO2vRvE89qVxkb3EEZ2Xc3/AXP5VLZaheWz+bFey+4eQ4NVFuo0JBL4PtSG/toWAmD&#10;NjnFHutBZ3Ou003N1ZjULyaWNdpbekxxgZ/+vVS513TxMptp72cEA7kDEVhW+tsQIbt5GgHKwIcL&#10;68+tSyeKXEpkZcen7sZxWPLd6FrQ0bnWoWBWWG+BbIXMY249/avQPDXjvS0+D/hvQ7Lwt4jePS72&#10;8fVbiz0zda3N0xc258wN8zpuTg/ke/lp8UwPvEiSHfjAXgDgg8fXH5e/G/4A+Lt54FsDp9jp63MM&#10;uftNvO+Y5ucglexHYjB/OuevSlOnZK7Tvv8A13NKclF6nt3jH4gfDvxjpcWm6X4V8VwQ6VBD9iZ9&#10;L2vG6uPMUbSdzSI7KQP7wbnaK8j8VeNbbTDNpOkSXtiRtE6XVswmyv3QxclhjrtGB3xWjJ+0bHeR&#10;PFP4CTc6FQ8F68f/AH1t4YcdDnH4nPJ/8JLZ3tysr+CUmIk3YeRjv54DDPI/KufB4adLSasvW5rW&#10;qKew298QafqVn9p+w29rKDl/ssbRrIT1O0fKp6cKAOBxTfD9xbz3ypa306yMCQQ4GPxqHVLrWr4q&#10;jaLNGoUZijhCrnnkAAAD2qvYSX1vIVt9GuvMjbDkE+xxwK9ONlG1zlab6HRppHnTn7RdvJnGHkw2&#10;0fUgmnXmgW8yIZLliRwMKP8A61Zlidfl1CJ9R0/Vo7dpF86SG3aR0TIyVU7QxA6DIBI6jrSXPii9&#10;0VFi1rRLhHdQU8+V0ZuTkgY/D8KlX6MbTfQvyeE7VnRIbzhjjDA5H61i65ZWVgJLSCTzZEnVS8Z+&#10;Q+2SSc+xANT3Os+I9bhBstIuooDjAj8xi3HHPPFZ1w97HAtsbaWMRvu5J4I4PamnLqxKNnsXX069&#10;kChtJIwowBOOv0/OrTaTqRgMX9gFmKjAEo9Qf8apw+L7qBgZLUTEE/6x2J/l2/rV+Pxl4inyLfwx&#10;I5J4KLISO9Dc+4cqIYvBuuXkqr/wjssYHUiXdx9O/elPgbxJ5wP/AAiF5JGQcbM/n1qSHX/HNu4n&#10;Gl3meCSyvz+laWn/ABK+IWmuHfwubiPIzHcQyEN6g4I65/ljFF5W3QWOp8HfEd/hvqWkalpXge5e&#10;S100WuoJeWW5ZB5hYFSj5JGeM49CCK1fFXxMj+KWi3t9qHh2SxltNMkUGOCYxks6nIBBVPu46455&#10;JPJ8zuvGfjG5YyN4WaNS52hYJML7CnWXj/xZYx3NtLoojgu7doZlaNlGwjsWPGDg/UCtnWk6XJfQ&#10;5nhKcayqJa+p6p8OPEWsaR4L1jxF4evGtrqzsNPns5YwCpmRPmVh12srujHp8+P4hXDfFw+PbO+1&#10;HX/GfiBtR1iOeC2GoZJWPzBKxWIEAJtEZGAP48jGK6j4J6x4d8Q3dn4CtLy9sJ9evLfTjc3jRC1t&#10;g3BcktwMqjEngbewxXu37a37IHwj+Bf7KV9e/DX9oW38b3cvi+21HUEkngkuUBWSAvuRixT50GMY&#10;6dOSfNValRqqM73ltp6deh6Sp1alNcltN9emr+bPlnwP4o8baZ4Yv9E0bxjqNvb6hMTeQJckrMZE&#10;YOWz1LAAE98DmvV9P+O/xD8A/BDzNG0LS7v+wEt4kkub28XNt/qyCkdwgLhmjOVwMBiQeo8Z8K6h&#10;YW+lS+ZfRqTNGdrNjjD19H/sc+G/hH8afEdx8KviJr/kaTf2ZGp3cVsZBDGGUjJGNpbG1T/fK+9b&#10;4iVJU25LRfeRS51K0XqeceCf20/i34t13+yIvDXh+HdbzSmRlvnC7I2YDBuTyxAUe7Cse7/bs+Mc&#10;TmF9B8NjnIJ0tnxk/wC3Ia+6tE/YW/4J9fAeG+8VeH/i/rU9zLJZWsy3sT7UhbULV5GDKOGAj9sg&#10;EZ5rz7wD+xP/AME6PEXhuLWviL4s8TwapJLMJbS30i7XykWRgm4IxAJUA8E9RXnLGYLl0hL7v+Cd&#10;bw+K5rymrdNX/kfJHin4v+Ofjl4KuNc8V6Zp8SaJqNvBBJpmkpAo+0JMxDso5P7gYBPZsd64+Hnk&#10;8fjX1P8AtgfDb9lX4HeB18Efs1Sa9LFrN/YXmo3euRukc7wi+Ty4Fk+fKCRC5OV/eR45DV8oaZov&#10;iPVZXWynXaCTlmRQB25JH+RX1OXSjLB05U4v3r6ddz5bHNrG1Y1Jr3WtdbaxT6o+xP8AgkwZZfiD&#10;4tmD5WPQYhz05uFAFfb08Wotq8KrkoIGOc9ckH+lfM//AAQ40O90nUfilpniK5ti91Y+HIUxNE+Q&#10;2u2obG0nJ27j9Aa/dHW/CPwwh1aTUz4E0Pz5bTc8x06HL4LY5284Oa8vNa04Yppq235I9TKFSlhb&#10;xd1d7bH5E/tEfAjxF8ZbPwsmneJEsTpE8xlje1EnnCWNUOCXXBCg/UsDnjnz/wD4Kn3WsxfCvwqd&#10;NeYsddcsYWcEbFjwcqQR97GQR1HIPNfsT8U1+GOneLPAqW/hLQ5X/wCEjmDxR28CnYdPukw3HK7n&#10;Q49QvpkfCn/Bwnovha2+GPw/sdI0SwsnuPEd6PPtLZI8bY7VsEqvQ4I+pB5xg+cq+iUtj1YwjKWm&#10;9n+TPyy+DmkXV1o325PMVo7pnO0YOFmU5AAycA54U46kqOa+hPg78IPDXxDtP+Ew8VfEa80fztQv&#10;bdLOCJWiZYIo3+bfyhYSjpxhSRwCa739g/4FeFvGn7OvimDWNAt7pUhd/PdQfs8iy4U7x8qnOPvd&#10;zkKzhSvmPjj4U6j4O8HR31rYyvaTeLNSjSSdQFMqRWeUyUG7AC5BHOT1zmrqT9spRWjIor2c1J6r&#10;qvQ+tf8Agm78WG8Pfsy+NfA0d3p+naL4p8S6ppd/51pBv1GzDz2hhkkkVtw8rzBjOAZZCMbjXeeL&#10;fjh8N/Ffwdt/DHjrx58ObTx1Z+HrfSLu41WyslE8dpIwubaNmbdA6XS3EkUhEYnSa5815Ge2Qcj/&#10;AME1/gX8TNb/AGaba80jwRqNwIfEutxTTQ2xwH/tW6JHOO23tX5vftQ6r/wi3x/8X6LPHJBfJ4vv&#10;zPbyxMCP9IkODmvOxmKlhnBU48zf6dWfc8G8M4XiFYieKxHsYU+Xom25t2Su1r7t0t9NNj9af2e/&#10;26/D/wCx58G9K+C3wtvPCupDXfiJdC91I6xay6fbWa2lrBcbVSdjEQ8ULpI5CSCWQKHMchTzp/2r&#10;ND+Kn7Xdj4Ou/F3w68O6RdXs6Xmv2ptbaKEBZJXleXeFkd9uF37hvIwMli35ceDte8STQ3d9pdnH&#10;JHYQCa8MlwFKo0qxggE5b5nUYUEgEnoCQyTxTqFzqb3dvM0U0kxYGJ9oUseQNoGB7fSvMlisTKUm&#10;4JO2h+mYTw24WdGDWMqS1tKKjFW66N3110ufr34xv/gv+0L+zN4S8T+O/jD4L1AW+rXNrZ+BYtKt&#10;bwQZeeQXW0ykhiAIxhMAYO4FiKwvgF+zvo/xa8S6b8PPhN8F/BviTVZ5yzWOseG4wkcIZWklkkXB&#10;SMDILlzgNtQFiin5Z/ZL8B6Tc6h4U/4Tq6e30C51+2tby4gvVjkSNWEk5A2My4jlOG2sMn+LaVr6&#10;u/4I/wD7QVl8Ov2i9G8F+GvEk1jZalpv9gWTXMXnPdRNDE8AlcgeW2TbkNjc0gRcbHdl9DKsweLj&#10;UhUjrF6aaWPz/wAQ+DsPwljKEcJVc41Ittt6pqTTWiVrdt137e2fFH/gglL8U/B8mgeIl8M+GJbm&#10;ZJ7qX4eaHcW8oAzmDz7m5lV4ySOkKE7R06VhL/wQm+Hvg7w3aeHdJ+EWnSLa7Dc3zwlrm/ZDlTNI&#10;5bPzYbChAfukFCVr9SzqV7LfLeDxJeCHzF/0Xy4PLzn1Me7/AMerSs9T1JrtpLm6spICMpElmyv+&#10;L+YR/wCO16UVFo/PZSn1Px78Qf8ABIHwvZTPc3HwKjlBABWzht41AxxhBCAK5LVf+CYfwOsX2eIv&#10;2eZTj+KWyhbPtuWLP61+3thcTzl21Tw7ZrGufLW3vPNZ/Yh40A/Oo/7F8H63bSvrngN4E6FZbWKR&#10;mHsISxrdVJJaP9DG1z8UNG/4J8fsmRSLFdfs96FKMA7Z7CPJ+vygmvmb/goL8DPhN8L/AIny+B/h&#10;j8OtM0PTF+HtnfXdjpsPlRyXDao8ZlYLjLFfKGeuFAr9hPFHxl8J+KbiaWX4PeHLazct5QuLGfzI&#10;1B6M4kVSeeoUfQV5qP8AglZ+zj+3z8RdR8fweMruw1iy0mOw1zR4mMumfY9/mWroEdJUlaZHY4lZ&#10;CsBUovmBq+Gp8Y5TxJXll+X1HKpq9U0tNHZu3r6H6zwHRw/BudxzbPad6EYuySUm5aNK22tmrvS7&#10;Vz8Mo/Cfhab93caQuDhiFf6gdc9ieB61d0/wH4PQSfZzFCJozG6zw/fX0JU8jI+mQK/YP9ov9l//&#10;AIJxfsY6rb+A/jmPCN5qyw4Q2XwrLiYqBkCSRmhLjKlk8wldw3Y3DPjFr8Yv+CSvh+NLKw+H+uIL&#10;aDylltPAegsdg56yysxOecnkknOc13UshzWT/jv+vVn7HL6QHBFGdlkyl62i/wDyWH6s/OWT4UZi&#10;LWNvBOhfe6wN1I4HHc4J5PTn8cvXPAFjNOtzrMEzyp87NcSOR65+Y/496/T6y/aR/wCCaNth7BPi&#10;fbFFBQW3g/w6nGeqja2evaui8E/tLf8ABMg/EnTvidqvw8+IfjG88KWM91aQa3pmkQQW6bow0mLd&#10;4DI4YIFBLHllUEOwNSyDM4aqv9+n/txlU8fPD3FJqeSuOj2lGd3bRWdOO7sm76b2ex+YH/DF/wAU&#10;b9pi/wADtcgZZv35vNMmtQhLAAfvdu07jj6kD0qW4/YM+L1oLdZ/hDKBdT+TBmeI5coWwcPwMKTk&#10;4Awe9fsZ49/ba/YJ0WbT7rxz+xteqb61W+0ybUfCOlzrJD5joJVcTuMbo3wc9Bu6EE+NftRf8FPP&#10;2QfAvgPR9f8Ag9+yl4bt7W88RrpusateeHdOiOnl0YxF1NtNmKQCVt6ZZDbMCvzru745KpNf7RL/&#10;AMCTX4I/Oa3jVXcny5Th/wDwXK9v/Az809B/Y3+Jd7eQ2Gk/DUm7MrKkIvIlcMmWfhpMqy7eRwfl&#10;I6jFW5v2JfjLoX+nL8H75DagyeYk8b7AOdxw54HOfbNfoXaf8FLPh94W1rSofGv7BOl6nHdMrn7H&#10;Fp4gmRpRCCH/ALPCnLl8qhZkWCVmChCa634k/wDBS39lLwh8c7T4M+Ov+CaWh+HbhdLg1bW7RzZX&#10;smk2pYATuBZAhyGQpGWBLSqCyBvlHkkH7vt5N/4l/kSvGrMIw5nlWHS6fu3+fOflF4q+AviD4dQR&#10;2/i/4eappMV7yjXttLFFc7QrYBYAPt3KSASRu7VkQeBfD5jMyaGgAkADhcYJ6e/Y4r9k/GH/AAUC&#10;/wCCdHx58MXfwS/4Ut4nvI/EAS0S00XQLAO0zHCbUmmCM6tgqWU4YBl5AYVdG0X9iG4v7v4dN8BP&#10;jLrN9otuEvbN/DejXckaRYTkQ3G6TBIGRuYnB5rjrZBifaPlxLSt1d3+aPpss8c8kWFj9ayeLqXs&#10;+S0Y26WThJ38r+d9bL8ebfwnpNm7JBp3l+aNrFVU7+c9O/NOuYXsEEuHeEEqrKMY9P8A64/Wv1E1&#10;z4gf8EeLPWJdL8Q/A/VILuCVkmTWvAtiJInXhlcfa1YEEYIxVrRdR/4I+6vcXEx0LRtPingiMcV5&#10;8PIGFuiqzFtsdw+QwJYkgnCjkgCo/wBW8XzKU6vN6r/7ZnrU/H3hyEHCll0qb/uyX4+6lY+UP+CL&#10;3jm78J/H/UNMTRtL1Z7hbWzjtNXsGuI0gebzJdsauvJ8oZJPpxzx9rft+eKbmw+L1t8PdH+C3gqw&#10;mi8QG0nvdH0GS0EkZjkZMRrMFD7osndyQw+UdT8//tUfB39jHTvC+o+OP2LPFXh3UtQv7aK38TJJ&#10;ZXdj9j05LiOaa9togYoJTEYldlGSEWT7zFdvz9rX7CGmfETxBJcWPxsu7W4vdRklXztCExWRsbiA&#10;Jkxk4/yK0xeYxyioqWIjZNXUtXfvok3oz86xeUcOcX8+b0cc6c5ys6Ps23FRS1clNLXSyt56GP8A&#10;8FSfGniz4efto+JPh/pWn2GNF0XSUd3e7hdwdOtpWMginVcgylc4HyKvpXyrP+2N8RNLvHt7jwbp&#10;4dSQwl1DUCOn/XzXtfif4N678B/j7efDz4l6rHqH2W5gnXVYEdFvLR1ysigjKnadrBSQrIygttBN&#10;7/grHbWNv8PfgnpsG75dAv2BZgWIJtQM/irc9+TXTl+Pp4icIW5k1e/yPI4s4GeSZRDMqVbmpzbU&#10;dLPpuru2jT0b7a7ni1p+1d8SNS0ubVIPBuhmS3QN5D3OofPHnGR/pfJznt2NZsX7bPxCaMqPAfhx&#10;u3zG+P8A7dVxekO9tqq2lvuZcwWqBuMNJG+Qfo8h/KsnSNG26k8c9nK8UMm99oxlFyzfoDXsxjTV&#10;7o/O505uMXF+T9T1jWf2rPiBpumxy/8ACCeGZEkkeOXfBdlkkVvmAJuTx0/l2qlpf7T3inXpRav4&#10;T8NRK24ySLYSEAAZ4YzcGuGFjdz+FZYZIJHmFstwoKdPmbcfxJWsLw9FfRpMVsmIZ4og2w5VmcN/&#10;6CjD8acYwcNh1Y8lWDWzX5br+u56Vf8A7Sfj+11Ga0Xwl4bQxORuGibuh77mNFj8afHHim9i0O6t&#10;NDit7l9swg0GBHVcZO1uSp46jmrXg79l74wfGXxBqsHwz8NS66+nzJ/aMej201w1t5pcxhxGhwWC&#10;Pj12mq3j/wDZ9+J/7P3j620X4m+H7rQ71YYrn+y9W02a0umhkLKkgilALRlhw3QgH0qHOk42dr2N&#10;lh6kcarL3U116X9SCaz0wXP2u8tZZGEa4WOQKAMt6qa++f2M9A0jV/2dPAd9Je3kC6TNfXENtHdk&#10;RTsbq8QLMo4kClhIoPKuiMDxz+eupa5JZ3YtY7Fpt8IOd4GOWr9BP2HryaX9l/wrd7DGfs94GTdn&#10;bi/uRmlheZT1Pb4knQlg0ob82uj7P5Hvem39nAyvLlCsUG5iM8tGG7fQ192/8Esb6ztvCnjTW7cx&#10;x3N5dWNpDJJxulVJyqkd+CDgc4B9Dj4G0l7K70xDOcD/AEcHt0iYduc9f8mvvz/glVoUA+F+u3kf&#10;lG2i1sfZ1eQs5m8p97bmy2QsoCgHGGYdAMTjpLkXc+Ro8ykfk5/wVQ8STeGv29fiBbabPJFLfeP9&#10;bXzIZgGVkeHarE9jvBz26/X571jwT8W31r+ydS0v7DiU/PcThsNuClTjq4J5XAbHJAHNfQn/AAU8&#10;0a3vv+Ch/jC7MhIn8e+IHjYggq4kt02jB9Y/Y810nxQ8G6dNph1a02Iyu6tjaAyCWNtpXAyMknuB&#10;jhExurOGIcKcbHbOip15XPM9Sj+w+KvhD8Pp/OnvbP4oW11d6g8gAujEruCEH+rACgYyehPev0Q8&#10;UzS6jp9rc2TQLd6Zdi80uWaND5cqF0YKXRwm+KSWIvsYqsrFRkCvztIn1D9rb4Y6ZJIpEviHVJ0C&#10;k4JjtJWGfcZr7o8UePfDuiGPSr/W4I7yWIvBZb90swJIyka5ZuVIAAJJFa0afPD7zkrVFTkm32Nb&#10;wP8AFX9nnxV+0tr+r/Ejw34yHiHS5NGs9btbC8s/sTWMcG2CeJ5A8vnG2VP3Lfu0OEVgqjEn/BR/&#10;9pJrjxh4ieD4XaJLZXfiGd4oftkMzHLFgx3WSn/lqcYYntnjJ8k+DOttqv7T3jaTUU01JGttJaKJ&#10;NNj3R4s8OHdog0+GU7fMHAGAACRXV/t/a/q93rOp69fvpLGTWAyPbaXBb7FKgjCxwoATxz+HPBGd&#10;ObhVUV5HS+WrQb8v8je/4JwfCL40fEbRfFnxc+E/xDtfDRiv7aD7BdwTtblkh81kQQyoqqd6q2VY&#10;kSMyshAz5r/wVK/bL1fwP+0t4D0LWp7O81vwLrcfl6tppkW1umBgmnRrWc3GCGQoczFD5TDZ8xz9&#10;L/8ABKjwvfav8HvE2ozRSTqdcTfN/wAJXfafnNhbNhkgBVgobAJ5wMdACfzn/wCCmkHgG7/al8V+&#10;DZfDNpqOpxWs0t9Kda+2rolw4VpHmmnwQElm2Njc4bsWzXLCbq5i3LpfokatRhhEvQ/pt8Naz4S+&#10;JvhLTfFempbX2m6np8N5ZTGMMssMqB0YBh0KkH8aqaj8F/hLrRK6j8PtHlz13WCZ/MV4L/wR9+JG&#10;jfEr/gnn8OtU0TxjDrlvpejPoyX0IIwlnPLbxIykBlZYUiGGAPAPcE/TFvcQXMYntZ0kRvuujAg/&#10;QivTSTWqPPvJbM8+1b9j/wDZ81YEf8IFb2zHPz2krRHP4Vy2sfsB/DS5Jfw/ruo2X91XKyr+vNe1&#10;pcH7Q0P91FOc+pP+FTLMw4yPzpOlSfQftKi6nw9+1J4T+DH7GWh2HiX43/HDQtItNVuXh0qG8srq&#10;S6u3RQz+XDbxyyOFDLuYJtXeoJBZc+R/CT9sH9mH4zfGDTvgr8L9evdZ1rVY7htPaDw/eQxTmGF5&#10;5FBniRgRHHI3K4+QjOcA0v8Ag4Wv55fid8M7a4Akgg0PUJIUYn5XeaEORgjGQiZ+gr43/ZM8Q2Pw&#10;5+Lb/E7QvFEnh3XvD+j3k+hXWnsNzzzxm0lXaytubyLmUgqFZSNwICmviMbxBWoZ48FTguVNer0T&#10;fX7j+rOFvBThLMfCD/WrMMTVjXnCo42lFUoy55U6fMuSUuXmUXN82ibstD0f/go34L1/WPgj458e&#10;/E7wvqum6+3j230jwjpU+kT7LbRrdpcz+YVKDzm8pgAxJaST+ECvgsa/r2inzprqSzzIX/1QjUMe&#10;TgYAHJPA45r99v8Agop8d7f9kz9nRfC3hCy0b/hIbXwW+q32qalYpd3E0iXVlZIAsg2NPPNdPKZ5&#10;fMVRbS5jcuCv5dS/8FZv24llTTNE+IFiGm6rB4R0zeoxySUtFBx6jGMHPYnuxXDDx9X2sqi81a//&#10;AADzuC/pEf6kZGstpZcqlpNpufLG1lFJR5G1tdtybbbZ8x2Px90a2gFh4sutPv4uATLOqvjnPPet&#10;XQvD3hH406nb+FfgjDcav4h1F/L0/wAPWFsZrieTdkiMKfmbAPGTxnAz09n1L/gqf+2rq9zJa638&#10;ZtThwhBFrptvbEMV4OY0UgA88DkcZHWubm/4KB/tfFxf/wDDSPjiN1TMcdr4jvIgzg5IOyVQoxjs&#10;TxXKuCcNGXNGu16LR/I+on9LrNdfZ5VTX/cSX5cq/Cx2+mf8Eef+Cinifwpp2mTfs/2ujNb3NxO/&#10;9reKLKGVhKsQUNEJWKEeWewYhgCPlqLxH/wRV/b48L6FN4m8QeFfCllZQBfNuZvFUbBdxCj5Y0Zj&#10;yw6D9K4ef9uL9tLU7lhH+0n8QHEhKoz+Lb0Bu2T+964/Wofif8Rv2gPjd8MNV+H3iv4+a/qE+pRp&#10;Lp9zqWqyvLa3kQkEEqTOzPEnmOUcKQDFLJ8uQpHa+GcqpW5pyZ8dL6T/AImVeZUoUIJ3f8OT31+1&#10;NnVWn/BIL9s+/RJbCDwZMHHyGPxJJznoR/o/0rodR/4IT/8ABRHTVQX/AIS8GRySANHA3jFN8ino&#10;w/dbcZGMFgc9q+NrD9pufxh8JLfwTpuuajH4wtd994r1kQTSXFpGI1tyqK2DGYSbyZmBw0k9sgVm&#10;iiePpvhH+09qHxu1DTpNC1XU7Oy8GaPJcm4juSJrvWr5o1SKZ0aORra1t7aSWJtrAXCnICXGBs+G&#10;Mou9ZaeZyS+kv4qKnGTq0NW9FSTelt9ep9H6t/wRE/4KA6HZXOuXPgHQLpbW1kl+z2HiWKSWXYpb&#10;y1XA3McbV6DLDJA5HhU/7Lf7T0sa3Lfs1fEEIUG1v+EMv/mAHUZiz0H+HGK7pP2x/wBr6OR7fT/2&#10;hPHS4yfO/wCEmueSTnkl8n8/T0xV+T9sX9tWMqlr+1F44RI12u8fiy4GcH5m4k9j271zVeFcvduW&#10;rJfJM9bK/pScc4aElisLRq32dpQt32lZ/cct8Kv2ZfEkHiR5vjx+z/8AFn+x0gJWHw14XdLhpcjG&#10;WuE2oOD/AAsTnt1qtY/sq/GbxH4sn8K+APhh41uIrvdFpq3nhuWGecEcLIil1T1JLbRjJI7dzN+2&#10;Z+21FdP5H7W/j1ck7S/iu8Q49cK5x27nHI561p6T+2P+3ZqtjIyftOePbi2hCebInjDUNwJbA6yY&#10;ycjg4zispcMYVwUY1mtd+VX/ADPUofSlz6niKleeXQblFLl55uKavZqPTfW2+nZHvPiL4z/tFfBr&#10;9mDVvgx8UfhvpsPiLwz4av7fQdQuNXutRvpdOS1do4BLaagbUTLExttvlfL5akqdwJ+OvhB/wUH+&#10;FUGqXeoeO/CerwXd3qlgVaJYp4UhRJ1kaVpmd8gvGQY1GRu3BiEx6SPjf8TfjNp+u+D/AIv6pr+v&#10;anY+Gby68L3eqWa3xjuIY1nuRLK485kNnHcbUVxiVomJwCD8i/tMeAfDfgL9ozxT4S8G6ENG0m1u&#10;bV7HTDmRrZJbWOXZud3JwXPVmxXq42vPAUFBSukktt9j8r4EybJeOc6xEMXQ5Zzcpx5G0o66pJvo&#10;2mk7+Z+g3/BQXxfoep6Jo9zf/DnWIZPE/g6G28SWcumXQ82KR5YkjbylRy/l2cMpV48KjWzZIl/e&#10;fPfir4u+K/F3w60n4T+IE8V6p4f0S2todL02S3EC28cEC28KqwijYhYlCjcx4HPXNaX7aGieNvgR&#10;8MfgV8W59UXXNO1j4O6VCZjcQ2Ytp5Y1udkktzBdZAV9q4VclX2bVXafA7n9sxrYQRyeAdB5kWSN&#10;pvGlmC4D4YYTTVyCAy57fUVthqVTEYWNSmrxa76L72fm2YKngcwq4apL3oScfN2bV9jqNe8OeFL6&#10;ZU1L4Na9cqY3TFzqw2tGyEMjbrtQEI68AE4HsWaJ4Y8FWMQ0mw+BjRWh3g20mqwmM55OV+2kdeen&#10;Jrndd/al1MvBBqXwu8PWEl5bG60+NvFF4GmiBYGVBF5JdMo4yvdT6GvOX/alk0fxa/iXTfEvhiON&#10;nJFgNc1aaPpjBKagrnn5uvX24rqWGxdSCutFtr/wTieIwtKo7aN76Wf5I+hn0fSorcW1n8J/DwWP&#10;mJLnUItvPB4Vn7Mex9cVjtZahDKDbfCHwUFAPWeMn6n/AENj7fjXm1h+334o1GX+ybdvAMuI3YRr&#10;aa1OSFjYk/vNScEKMtjH8PHOK5TxJ+2lPr12ss3iLwKJOQI7bwHM+7Pb980meaFgMVy6pfeCx+HU&#10;rJu/ofQ+nXHiFHFxbeCPClsyx4VreMsBz6iyXIOP0q5/aPjZpisWoaFbHoR/Z07genIRPYf54+Zt&#10;O/aLfVNJv9Wg8QaAU0uNWvhb/DXTP3Qdgox51mdzZ6DP8J6gVlQftt6jo14s+i+OZkeLcqPbfDrQ&#10;F2g4J62gPOB+VV/Z2I5b+79//AJ/tCg5WXNf0f8AmfTmqeLvFmjkm8+Kfh+1IBwp0yVSOcnG66Tv&#10;Wdb/ABbnMhjuvjZpBwcfu4CG/DN6Sa8It/25PiBq+lX2rn4ia95Voo85o9E0y1YK7YAj8lUyTg5A&#10;7AkVzd5+2Zr0l20knj34heYOCbfX5rfj/tlOOKpYCqkm2vv/AOAS8dTbsk/u/wCCfUMvjW01RnEX&#10;xqlk8xRxb20Ocnr1lfI6fTB654qWN7HdSstj8SvENw6ru8uz0WCQ4/CF/X0NeDeEf2jviR4y8Pa1&#10;qOk/EHx6o0u3SSWCfx9frJPlZG2o3nkjCRuSM84HpXAw/tPeLLS8kbR5PF6uxKSLL4xu3B9iCTnm&#10;tHl84w5nJWfqZxzCM6jgovT0PsCR79CQ1949uCF6L4ZIwD3+WwPHB5z2NTW6XNxItmdH+IEjtuIV&#10;dEuU3AEdNtiMDJGenUV8mW3xr1zVPDt5rOpeAb2+aK6hQR3V60jSmRXO4M0RIA2HjvuzxjnGufiB&#10;rF3G99H+z9BII8bjc6eJAwJ7/uRuxgD8/Wj6haKbqLXyf+Y1jnKTSpt280fbq/D7W9UT/Qvh78RJ&#10;XCD52XUYlHpk+Wg6g9On41U1DwFrOjyhbr4f+NY3Zcstx4guY++f47lPXvXxxJ4tvYPAkusx/CnR&#10;rW9fUVibSm0ggNFsYiQgYJO4MOenHTNY1p8T/iO8Yk0z4W6bEqNgPFpsw2k8dd/BPSiWCUEn7RO/&#10;k/8AMIYyc3b2bVvT/I+w73XdF0ieS11LQ7pGC8jUfG8Kdc9RJqQ/WqLeP/hPvWK90/w5uYni78e6&#10;YQDg8ndqTeg/Ovm3QfiZ8drjTrnyNDS2uII4xbRxJKhkBOMEGUcDr7U2fxJ+1RqxVx4bdyMMrgMx&#10;Bx1GZDz1HHvTeFoxSftFr/XcIYnETbXs9vP/AIB9Oi7+Eeqq15aaR8NnMaFpGn8aaO20EgZI+1v3&#10;xyfXHc1e+EHxA+DPhf4z6HFqvhX4cXqR6guYo9atfKLEfIS8MMmVD7WOM5CkbT0Pzp4Luf2jLu7u&#10;bfxrol/BaNasIJYNPZtsxdAGIUNkAEnBGOPXFVvA3hb9tHXfHOn2fhbRLs376pF/Z0s+iR4eYsAm&#10;d0Z43EDniqnhMIqPM6uj9P8AMiGKx7rcvstttX/kfsDJ+2BaeA7WTUrvw/4P0+xsoWmup9PsNXeF&#10;Y0Us7GSPQCoUDknOBjPSsiP/AILI/snQWqvr/wAavC1krxlkltrPWZgVDFSR/wASlAQGVgcdwR2r&#10;wr4Wfsm/8FRvFfh+/tvi14qhktb/AEPUrT+yItJs7fE0tlKsDmeJQ64mKcDjjk4yKXwz/wAEy/2l&#10;fCX7Nniv4VSfDzTJdX12zv4rS4XU4AivPY2sIZ3Yhh+9imJwD8pBxyVHi4illUKUZUqrk72a0Vl3&#10;2Z6WDlmtWtKGJpqCSTTu2m+19D6G+Hn/AAVB/Zi+Lvie0+H/AMMf2irDV/EGqGU2em2nhTVjkRRP&#10;K53yRxKoCRs3JHSuA8Zf8FmPgD4bvZNPt/2kbVZ4xmS0k+FmsGRB2P7y7i6ggg4HauL+Bf7C3xf+&#10;DHiQ+MtO/Z80qz1CCzMNhPYTaYrRtIYElZpDKjYMK3KAc5Mik+owPEv/AATF+LV/8f8AVPi1F4e8&#10;PjS9UF1DDp+t3dlNLEJbqOePaiNIo2EzgkNnbtxzwNaWHyl5fKu6tqiekG1qtP7pzVsRmcc4hhoU&#10;r0mtanRPe1m9ei9TrrD/AILjfCa41GHQ7P4oalfzXFyIoI7H4XzqXd2wAPM1pR94459a5/8Aad/4&#10;Kv8AweuLO++F3jyPx5B4h0nUgfskPgiGOFpI2ZGDMdXkEkeC5UrwSFIOK7Hw9/wTE8UDWrHXrHxL&#10;4Js2shG0UUVmI8FLgSjBSI45Q7SOVJYjqc8H42/YT+JPwI+M95+0HpfxK0K7e81rUTaacHkjd5b+&#10;Z2Co+0jKqA21lwSjHPIWuenUwHsJSSfOmrK++jvrb0O6pRxccXCF17Np3dlo7q3X1+46nT/+C4/7&#10;Kd/ZQm/0f4uRX/2ZDeR6T4S0tIxIQN2zzbqRtm48Zzxit/8AaJ/4KTeE/wBn/T9K1DxFJ8ZAur6H&#10;aagv2TTPDy/ZfPLAQzLJCzRyhgVZcMASBuJrA8L/APBN744r8Wm+Juq+M/D80FxYC0u9KOpXMTxx&#10;MIh5ZkWBhwibThW+Y7skiuw/aF/4J/ePP2kvDMekeOfiPo2k3KSyPb3eny3ExtneO2wADApJW4tv&#10;OB3cb2T/AGz0YD+yKkJ/WXyu3u7u787LbY4cz/talWpfU4qcW/fvyqyutrvV2uzxkf8ABaPVpZlt&#10;tH+G/wAXNRBbaiXDaIm/BUY+TSz3YDj1rzj9rH9oqz/ax/Z7tvjW3w01Tw/eR+LrHQDNrOrx3E95&#10;b2lre3MQMcNrbxxop1GQhhuZzK4YgImfsTw5/wAEyvClp5mo+K/iv9peeM+akejtsIJiLbQoBXJi&#10;OMEY3tXzd/wUr+F/hD4G/Di1+Enhvxn/AGpcjxHaa3dxf2a8DRJdQ38EbFiNjBjYygKPmXyzu4K1&#10;6nCNShUzyCUbO0ur/lZ5fG1OdPIJuMr+9C+i254/qfJfwuuNY/4Tex0vT7+ZYr3xL4ejmgjHyy/8&#10;TDCgjHJBJwPU+wrkrb4a2Wua5eatrXjCaxjllzEttG0pOFHBw6gfn1zWt4VstIvfHtr/AGha288n&#10;9oaSkKXMKyht1+gK7HDK+eAQQQRwRgkViLpmny3k0Fto+nqsThR5lmGboD6j1r9G9nF1p3imm77v&#10;e1tf67H5s61RUo8k3FqNr8q0V07JvdX8t2z3X9j3wRofhW6+Jl9pXi28vpT8INcjMVxblFAxEdwO&#10;9ucj269a+6PDH7WeveE/hJ4WvPHH7SHwtsNVvPDFldG3+Icuoz6hc+ZHlpJXk1uEPkj76xgE7uBj&#10;n4K/Y008Wt18TWjs7SIn4RayoNtbBCSXtxgnPI5r778Rf8Emfhv8Y/DHgzUvi545vNJ1zw/4Z0ay&#10;vdGjiF2kD2haV4WkCeW4Z5NrlMg7flbDEn5/iqeT0cJReLWvvcsVd3d1fo9PNnscIQz3EZlXWFne&#10;PuKcnZWVpWaWl2n0Xcoa1+2l8OHgW31P41fs2XKg4ke28MhmAI9H1eXPPt3zVrxp4z+HOj+B4fia&#10;914Vs7F7KK6OoaF4A0uUzQzeWEnRDaTv5bPKuPvbQ6DPeti6/wCCU/wWjlu7nRNe0eFbmPy5RceB&#10;0uNnCgFTJINpwo5H9a37r9gjwFJ4mHirxp8WYo438Cnwl/Z9poUVvZLZLIHWZUN1hJwUTBHyLtAC&#10;cc/G5Zm2QutbFYPlil5yvqr9raH2uc5PxH7H/Ycwcpt9UoJKztbSV9bbrufN1t/wUP8AgppB2+Hf&#10;2u9TsyrlQLL4b6Qyo2eQMaEehxxXcfCn/go9ofiHULuxi/a18U6s8GlahfCyXwBYWyvDbW7zufMG&#10;lQ4ZUjkZRuGWQA5zivVfAX7Jn/BO/wCA1tLa33jnT7mafVn1B59RutOMqTSOjMAzShgpZc7SSMMw&#10;6HA6eH4N/sN+LNGvPB2ifGkWljeW13DPbWniXTFWSO583zhjc+NwncZHIAGMYFY1s9wUq/LDAU1T&#10;5t9eblvvZ6Xt0b+Z00eHMZHDc9TMqsqvL8L5eTmts2op2v1XTofJl9/wVY+HPiUSx23i/wCKWpmK&#10;QRSS6ck1mdx5/wCWE0OD8w6Y4qvB+3XYa0fN8P6J+0bNumWNWsfF2sKN7cBRjVRyT29ulfV/w+/Y&#10;A/Zb8Di+i+F3xB8T29rqWoi/u7fRvE8CRTXI24bbDCVXG0AKMKoGABk13tl8I/hJ4ajVNR0rxxqo&#10;3RuwuLu+u8tG7SIfktz912ZvqTUy4lrQqP6vg6PKtrxu7eY48J4WpTXt8diOa2tppK/lpex84+OP&#10;jZ4n8LfByy8cy+O/i3fxWUNs17or+PNSS8tDcokuydpr8K7gyRoQzsFL4HGa8Xs/2u9Q8b+G7Pxn&#10;of7Nfxa8RadqCIbO71aWS4imLzNAi75J5AS0qMgHJLAgAniv0B1nR/2WdYsZ9L174DeI7tLpne5R&#10;/CWqssjvIsrE4sefnRD7bQBgAVhWP7On7HWq2jaZo37Omu28Mjl2tjoes20ZbzDJnaIEGfMZnz/e&#10;Ynqc162P4tpOjD6hhoRl1coRaa8rbHhZVwPXVepLM8XVnF25VCpNWfW7e6+SPgdf2hb621A3ev8A&#10;/BNiR7aHfJPeanYWwEUUcuyWR82jcIQ2cnggjNcw/wCyn8Hfif8AtqXXg7X9Wu7O1v01yZ7a1vUt&#10;4kuLS9iVYY1KbP8AUEuQSPvZzxtP6g6L+xt+zxCGn039mqOeR8MyXlrfMZD7mV1z17+tJp/he00H&#10;xXNqUX7OE/2xv9ZOv9n7nJaR5AzS3W4ZY8hjk729c14eJ4ixeMy6th6kIqc7csoJR5bX6dd/I+mw&#10;HDmCy3NKGKozm4QUuaM25817W1b0tbsfnzrP7APwR8a/FW38K6Hosumx2Oh6YJfLupHEyz6q0Ekr&#10;K7AllT5gBgHbtI+bI7b4G/CH4D/swaV4h0i5sYr1vFv2mzuby8gCRx6fBrFrps7GQs2Ii2pIxxwf&#10;K6naDX3NNfXs7NJffsqyzkrneyaIwIzkD/j96U630XwPqXlW+rfsnabblW3GSfTdIPOCOdt0Rjnp&#10;64PUA152S4rE5XmCxVSTqJLSN7a7Xvrfr8z1uI6GHzzLJYOmvZc3xSsm2t7bq2tteyt1Pyi+DX7J&#10;vwzsf2g/HXgL4n+EbMynQLl9NdoZY43vbKQxTiNI3j++skMo65CufU171H/wT8/Z3vdQvrKz+GMJ&#10;ih19tlxaz3KqsYsztiO6RsDzMZbkkk9uK++dO+Hvgi2uBNo3wx8M6e2QVxY6WpBz1yrn+ta01p4i&#10;toWg0W28Ixq7BSJbq0hyueRlYm5xmss5nVzXMqmKpSdJSt7qd0tFttva5pkKhk2UUsFW/eygrc7s&#10;m9W1fV7J231sfmV8Sf2SPBGkeGfh18M9K+Fl/Nod94uN3qcTwz+VZhjpQncsrFo1eCCWIMxyrS87&#10;cF0veEP2bvgpongPw+dR8H2A1B7GxOoW99plviJ5ZIBOWEkR+6C5w33dhzkGv0gvdW+LumxZ0+y8&#10;ESJkbQ/iFAVHpxZN7/nWRdeNPjnvZW8OeDPbyvEPb6DT6MbGvmFCjTlNr2cVHfezev4jy+dDLate&#10;pGCftZufTS6SsvuPgrQPgv8AAZLuGG98MeH2ht11CWVf7MtFLR/aVYICsW4s0SHaBhssAuM1hftM&#10;+A/iJ+0r4H0Pxvo/gdE8R2ktgV04qJGDT6fa3gd+QWWC6V4ynO1shsHiv0bs9b+Id2vmahaeH4cc&#10;FYdYlYjj2sxmrguNYafzZdfs43JyQl5cMM+v+pXvXsZDmtTIsJUw8YKftG+Zyve1rW06b/eeDxHk&#10;tHiTHUcTVnKDpW5VFqyad+bVPV6L5I+Lvhh+zaniXVbPxXdfBaTS4r7XILr7NJaFZLS1bTNrxyBS&#10;AGEzlTgYBBA9tzw58IvizpdlbrJ4B13fHZxCRY1mDhlj24zETkZGSo65I9MfYA1DxKkQNl8RIIW6&#10;gsl04/QrWH421D4n2nhzVb+X492Fjbw6bcSTXMWgX7yQKsbFnXbdDLAAkY7ivlP7Houpzc0j7NZ9&#10;WhTcVCOp+MH7ak2/9qnxiX85SNQjBWeFo3GLeLhkcBlYdCrAEHggV5Xr1hqGlR+Ehd6eI/tXg69e&#10;KS5gJCo+rTsrLkgDIBwfQ5GDgjuf2k7nwzB8S9a8R/8AC1v7WM0lv9nudSguzf6kptLci6k/dsit&#10;JuLEPJuBDA54Lcr8bJTBF4Ct0kJaXwDBLkNwn7+Tj64IP41/TKqRlCLb1svzj93zP5Vp0JRailpz&#10;bt22hNf9vedvmYS6hdmFBaXJ2KAVzbS4x+dObVtd2hU1LC5+UG2l9fTdUtiCbGMMRnb3p5BAHA56&#10;gY/Kurldr3M3KCla35f5EK3/AImmcR/2rFkjGWhkH85BX7If8EktL139oj4BaF+0B4j8e2uhat4U&#10;8VJ4aurVLwJY32jWWlpIqiKSQs1w06wcq+0F2fym2jH46sisv05Ix/h1r7e/4Jiftlftr/s8+AJP&#10;DfwM1tpPBEniw3XiDQ4fCcF5JekRQ+cguGBeEvEFX5fu/eHJrxs7yXEZzh4woJOad9ZKOltbOTS7&#10;aXPpuFc6w+UYubrNqEopaRcve5lZtRTdrcyvayvqf0Pj4kfD6cmQeO9GPqRqcR/9mpx+IfgCM7JP&#10;HOjrnoG1OIH/ANCr8dPGv/BST/grvoGuXdp4Z+J41jTEm/0DVV+EtqvnxdVLJwytt+8NvBBwMVgy&#10;/wDBUb/gspHBv/4TLYATkj4TWytx1+VyCT24Br5RcNZpJL4P/BkF+cj7mWf5ZB7y+VOo/wAVCx+o&#10;n7U3jzwQv7N3xgjl1zRb+KddrWT6moFzG1nZqyHY6tgjcPlYHk4INfj/AOFP7L1H9njw74i+Jcus&#10;eHtMGt3lq+rWdlLK0snmO5tsoyxDcCZAFYOR1+7gb/jL9uz/AIKbeP8AwX4p8NfE/wAQ3j+FfEYk&#10;Pihf+FfQwC4URR26FZhGDbb1hh+XnazYyeSfOP2a/FXiHWfC1l4N+A/g/RdRutPuZL2W78SJFJDJ&#10;FcStGFKXBDBka3kAy5G1ht2qCG8rOcoxeVclPEpKTXMrSjLR6bptJ+T1PTyjNMNmPPPDttJ8rvGU&#10;dVbpJJteaun3Pqr4hS/CSL9m/SbXSbrxDZac8hNqkrBJZyiBS0gUFBjJwWJKAMAJA0jL4/8AC2zt&#10;NT+Mfh2LTdK1LxJBb3DlYP3qrEwVygyoJRsZOY98i8iMSFmC/QnxSv8A4uSfAWye68R6Bqd6yL9t&#10;urJ8xAbBhU8kBcoAVXaCTkiD7rg/JFt8XvGvgRrbxTF8R9L0W4ttYkCWUWCkjbflbETKVLguqCIi&#10;RsMbdo9su7wKNCdWhaO70PYnVjDENy6H6CfDOzfSv2ddRsJ/Ca6MYtRuCukrbxRrCTqcOAEgd41G&#10;45wjsO5IJIH0jo6RzXPgK3MYikXQdVfyjzgfaMHHToSPzFfkX+yj/wAFGfjr4q8dal8B9S0HwrqG&#10;gjSdYvz4lXTZorm9e2VrpQwjZIh88SIQEBChgctlz0/wf/4Lcfth3/hrxL4pvfgb8LLefwT4ElvN&#10;MFtHqQN7I+sWloyz5kBUbLqVlwSQwXPGRXuYHhnOqilyUr2s919ppR+9nlYnO8sjOKlUtdu2j+yn&#10;f7rM/c/Uotaa4Y2l7bIp+6HtGY/mJB/Kvlr/AIKofBD4mfFD9mPW28Aabfazq0V3pE9hpPh7TJX1&#10;BrmPUYsywMHfytsLOSyx7htYsxX5V/EXxR+3H+098ZPHHib4m698R9W0rUdX8Y308+naLrd19ktg&#10;8jP5UIkcsI1LMiA9EVRUHiP9p743w6Qob4s6/MAN53avOTuGccl8gZ59M89q/oPCfR/zOphqdeWP&#10;jFySduRu11qviW2x5tLHyxOGVelT5oPbW1/wPpP4/fs8/t+3/jfwtpHxI+HvxO1Lw9A1gNVGp6be&#10;T28WZbcuzfNImF25PPHzHgA4/Q3Sk8Gv/wALQ8Xal4M0y6e18OaDpukSz2cbfZpGlv428l9p2MEK&#10;MQp7L7V+Cni/9tD48SRSNdfFXxR02tKPEEztj2DNz0AxntX2X/wTD0f9oLRjP8YfjV+0rdeH7PxJ&#10;YLa6afE2vTvYWlqwExu7pVLcnaojXrkkHbuBHznGHhDLhjKnjsRmEZtaRgqcrzbey95+uxngs1q1&#10;sR9VhQcU7tyclZXt5Le1j1X9n4a3c/sqeJLyPa1jP8V70cIDtZZL4IMjHXMp9fwAr7p/4J/eL/DP&#10;w6/Zsg1rXfEmh6ap8Q3iTtr+rpYoFK2+WVmUhiP3Y29DvHzDgH5S+JP/AASv1D4peHYfjh4X/bmf&#10;xBbatm4srrR/EcsgRQeGhgU24ALDgAADHvkeKa/+wr+1T4Gsvt3we/aQ8bWDrGHuA097Yea4JJO5&#10;Z5AeuMjrjp6/j6wypy9nKVpJ6ppq3kz2Z1JRlK67L7rH7Zad4l0bxHYR3mj6haXttOCsd/pl4lxA&#10;WxnZvQ8HHPTHQZyQKpvLcRKyo3B6E+1fj/8AsI/H39pb9mz9otNV+Mc0etW2s6PdWerXXiG8a0e9&#10;eCJpbUTXYgeW4kEsaxxPLHIYt+1ZIo3lz7R8Wf8Agu3o3wu8Qf8ACO6j+y5ql63zMWsPiakqrjuQ&#10;8SnmuqjlWY4uo4YelKb/ALqb/JHLiMbgcHTU61WME/5mo/mz9FX1q7trjMyLIM87hUxvtH1WPFzC&#10;iNgruA4r8s9R/wCDjrwDaXQJ/ZF8VyZXpF4shkGfQ5FOs/8Ag5D+GdxOsc/7J/i+FQNzMdYtz/Mc&#10;/TNd74W4mhDmeDqW/wAD/wAjhWfZBJ6Yul/4Mh/mfpN4x+DHg3xjYSWmp6VbXUUqkOksQYEHtz7V&#10;4T8Rv2JILaZ73wTftasWJ+yzgyRnnJxyGHHAwcD0r5jsv+DkL4Px8yfs/eOoAckLC9o4A/H+VdL8&#10;Pv8Ag4F/Z/8Ait430H4cXHw/+IOi3/iTWbbS9Nee3svLkuZnCIu50IHJ79s1zVsjzjD0nVq4ecYr&#10;duLSXq7HRQzPLcTVjSo14TlJ2SU4tt9kk9ToNe+HHi7wRK8fiLw3LGwX93JCpkidsE43DkDjGWCj&#10;JFfhl8Tvit8Ufi3rj6x8RPiPrGtGdUmEd9qMkkULOisyRoW2oASRtUAcdK/qbj8DabrmkSpqWoPf&#10;FppNktzFGG2jK4PlqoPQnoDzjtX4TftM/sPfCvw14H0H4x/DXwRF/ZOupc2UtjHdXbSx39veSxyF&#10;FWRizPGivsxgCRtoAC7f0bwn4s4f4Ux1epmVKU3NRUHGMZNNXuveatfy7HhcV5Xjs0w8FhpJcr1T&#10;bW/omfC8dlEgG0AfQU4xRqMsRXqeqj4Q+E9Qn06w8K21pqMNwyzweIPEMDBF+TaNk0vDZLbvl7jg&#10;c1Z0P4peFdFvZn0qz8LW0Nw0ypb2N02xWZCFbNqC25CVYBmblAGDLkN+44rxqyKlG9DDTl/ilGP5&#10;OR8LS4Pxk379VL0Tf+R5bZeG9a1aH7VpWiXl1GODJbWryL+agiuj8KfDL4v6xbTTaX4NuJra3TdP&#10;HflIdq5AziUqcZIH41t6l8WdDhmmt9X+KNvIBncLHT5HZB/23aH8+KxrH49+D7bWBDpvirW7xc4i&#10;ltoIomU5zwUE4HTrnivnMV464im74ajTi/OTl+XKehS4IpVLKrKUl5K353NXRf2eJvGmpxWGuWVn&#10;4cMrBW1G7vFaCPPG5hD5khH+6hr2H4c/8Em9M8WeDdR+J+p/tM+GtW0TSvtKX9t4VkuPtWYYPO+U&#10;XdtHjcoIBYAbgeCBk+ISfGCK41lr0eC/FGriWRmkku2uiZJGzzuRVBJJ69zXaeDf2svi1pukan4J&#10;8MeEtWlbUfDl/pGi6ZJfz7tPkuQSZUjLNzksTkAZYvwVBHxmf+NHEmY0bUJ06TW7hDV/OXN+h9Bl&#10;HB+X4OdqkZST255XS+Wn43KP7QPi/wCEfx1v/C3ww8AXun+GX8C6Dc6Hpdgiy3A1aaOaWd5JH81t&#10;km1lV3WJEPlfdU4FeGx+H9duIjNZ2ImC9oJ0djjvtVif0rKig1C7tNF0XwlcXlz4ktrmYGzsbHdL&#10;IpMkuWUDc21oxIgK5RNuOV59F1rX/DVlEF8Zfsk6rZISCbuTw9dWYU9SQLeRE9P4fwryuB/FfO8l&#10;wk8LXcZwTvHmWqu25aq17vV3u7s9jivhTB1MTGrRupSve3lZJ27drHCvpmtwANd6PeRKHAkkmtXV&#10;U5A5JGB1H51R8SalZ3RNn8rRqNq5weBXomtePfgHqgisv+Eo1zTWWJchdVLpHgDAw8BJwD03n8MV&#10;DbeHfh7r8n2W3+MOm3iSYMSX9lA64I53eW8jg9vufhX6bhPGalWpOFagnf8All+ln+Z8ZU4aqUqy&#10;km9O6seEa7pospTqOng4ByQp+ZPcEV1l3+0t8cdQ0qHStc+Id7r1rbvG1vBr0SX4h2JEgVGuA7Rq&#10;UhhUqhCssUYIIRcemv8ABbw5qCOl5Z6PcbGbYbDUJLTzF/hIE6xL685OfQY5pP8AskaDqdjLd2lp&#10;ryCQ/JFp7x3iLjJLHyVcj0x3znPHPJj+LeDs3ptYuhddpwUkn5b/AJHrYSnjaFuWVn3T/M/Rj9kX&#10;Ur74i/s0eDPiB4EswqarplrPfaNpfh61W2W7tvIhlG1rmL5RPZ7yeGLl2Jy1Zngf/gnn4R+HNxBq&#10;9v418T3MjfZZGSXSbHy2lhuYbhCAJQWG+JF5z8pPQ5NfLX7P/wC0l8Vv2TvBWk/A7QoXv9Jk8SPF&#10;bXV1NOs9g85EnkeWsqxmNmWRipQMCzfMDtK/X2j/ALY/7PfiC+sPCunfGgajrVzGipp9r4o1R7ie&#10;TALbYY7J2z/sjOOa/kDinLZ5RnFWtG3spObg+qhe+vayte5+s5fi6ONwsXTeul/Wy0Om8cfBOLxZ&#10;d6FeajqWtRxaL4vstdt7Wz0S0Ec1/bWcFrbNL+/ZiiJCHxkLuZieMKMf4gfsneA/ibrOleJL+z1K&#10;CXQ9bbVPsemaFYxxXV26WKM86STOJA/2BC2cb2kmJJ3cc4/7fn7Kkckwn+NFo3lyAzbvFupFowQA&#10;P+XHgHI6+vvV29/bm/Zrt/D1vr83xTQ6c88sMN1PreqeQZ4lhkkTedOxvVJoWIzwJFOPm5+aqUZr&#10;Vx+Jp7bvp+G3kd9OrG91LVLutEdz4m+Gt34siFtqFn4gikXVbHULa9tbOzDw3FpFHDC6h7lk4jhj&#10;UqylTjpnmqdt8IpfDbFdNh8WCSZrLz5ZbK2m8z7JHDHAcfagiBVtochQoJTJznNefWf/AAUB/ZH1&#10;S6kgtPH2l3UkEbTTeVf6pK0caKXZzjTCQoQFiegAJPAJq5rf7Y37Nya1pWkXvipbe71vyTokE1zr&#10;MTXv2gL5Xkg6V+8DqylSuQQwxwaaoujUk2rOpq9PiskvnZJX8hKp7RRUXfl220u/1f4k+pfsUfDz&#10;U/G/inxxc6P42F54wium1qKKCyjiP2m/gvpPLBlZoz51vH/ETsyCTk10fjX9mDw98Rvh5qnw48RW&#10;PjRtO1e0tbfU3Q2QkuIbad54kZixOBI7Fj1YcE44PGa1+25+y7oHjib4e6t4ktjrsd19hk0o/wBq&#10;yXBuFkEPl7f7Ly7mTC8ZyxAHas/Xf+CgH7GmiapPo2s+IdFiu7cSR3Vpc2up+ZCUY7wyNpnVSrA5&#10;5GCKrD0YKjCjTjeNk0kuiaaa8r21JqVGpucnrt0/rY7z4q/sraB8XdOl074gw+Nb1NRmjN+4hsUl&#10;uPLSZk+ePATDSOxJGDuC8fLjR0z9njQtEtJ7OCPxU1teacLK7tp0sSskIEu1WAh/h858Y6HHZRXn&#10;EP7df7GWt+H59X0/UNImtbF4mvZ4dL1FkhEgkWMsf7N53MjAADqpPY1hp/wUJ/YPbZFF4i0KQCDz&#10;srpGothFBJYZ07oApJPsaqWGjilUpThzX0kuXfRaNelt+gnWnTUZJ26rXz3XzPVLj9mvQ49LvfD6&#10;3Pi+6i1G3MGpG5vrZmuV3yOfMfyCzMWmkYt1beck15l4r/4J3/Dfxj42v/G3xC0vW9U1W8mhH2qP&#10;U5LdRFDai2iR1ji2yERFlZsAMGIK5ySeKv2xf2K7fwrafES91DT00bUJ5IbfUIPDF8YmkQrvXJsx&#10;gjcvB5+YHkVj+M/2zv2M/AF1BHrsthELyytr22dvDt4wlt7m2juYZAEtwBuhdXweRkggc1vTrSlN&#10;KLd9Vp3VuZfLS6+8zlTai212/Hb7+h6TpH7PehaN4XTwFo2mapFpUOlXWmQ2I1HYFtbiOKOaMMLX&#10;eoKwQjIOR5a4IIzWT/wyV4Ng0uI2vw7muHtNEbSLK8uNeeS4trPymhEEMr2rNGoR2AAIA3E9znzr&#10;xj+2t+yr8O9efwt4gsLa11GS2guBY/8ACI3UsgjliWaMkK42kpKh2nDAsQQCCBneGf8AgoF+zZ4y&#10;uF0Dwfpn2y6ltL2aGFPC9xAsqQwPNNh2uUGRGpPUH0ySARpVaDxC1i46y6OOr32cd323GnKNVUnv&#10;fbrf07no+gfs/wDgP4bwxR+EvheIHWRREzeLXcoVl81QvmW5KgSqJABwGG7g81XXwH4T8OzS6ppX&#10;gPT7e7vLuWWWR/F+QpfzGcRqYgIhulk+WPaPnOBzXik3/BRr9ne11MabJBerOz7UhfwldZJY4HH2&#10;zvkYHTpWz4e/bo+H3jDwnqXiTwf4b1K6sfD0az6lJF4ddGihZhGGVH1EPIAzBTsUgbl3YyK1cYYe&#10;KrTXKtFzPTdpJX83ZJdXYyc5VZOCd3q7b7bkf7YFtbad+zPcWltb6fFFH4yuyttpt4JvILaTAxV2&#10;GAHJy+AF4dTg/ePy5+z58STqHjHwp4bi8H38bHW7bN0WQqo84Nu654r3z43fHbwv8fv2Q/8AhMvB&#10;89z9hXxvfWyRXOnfZSjJpcBYKvnSkrlmOS2cseAAK8q/ZhfUZ9c0C1E8gjGrqfLWQj5Rgnv9a+Ny&#10;hQjicSqkLt4mW7at7z+/0Z6eKb5ItP8A5dr8kfQ14FF4LhFUNnOQMdMY6V9X/D+It4D0FJOYxolo&#10;Gwxx/qVHSvk28x57DgdjxX1t4bV9P+HOnsWOINDiy2emIRX6nVnUfU+ShSp8j0R8i6ZcyRaXCLaC&#10;3ZFVQN1qny4XoOOhz39DXyP+0XrEPiL416/eRxhBDdi22jgZiRY2IHbJQnFfX3gyezhsme8CmFIw&#10;0xY5AA+8T/Ovm34Wfs4+Iv2gvEHiPWYddjhlgvFmnaRCxcztK2eCO6GvK4izHD5dgPb4mfLBPV9t&#10;l+bR+keGOEjPM69VL4Ypf+BO/wD7afYkGoeEbiXLajo7jcNv7pPT9amX/hFmkZlXRyMbmBt4zj/x&#10;01+cfij9vP8Aaj8F+KtT8O6N8SStnYahNbWcTadbERRo5VQD5fZQBWhY/t8/tW3fgS+8Y/8ACzdt&#10;3batb2kTDSbRgsUkc0jgAxf3ok79q9WWS4rX3o6ev+R+dLM6Ol09f67n6MXU3hXS/DmoavcajoNh&#10;Hb6fNM95LpKzfZwqEmQoIjv2gbtvfGK/Jv463d3p/j6O9gmImhhtXSQr3CZBx9e1eg2H/BT79swG&#10;LT4fiXaruYKJP+EesSwzxkEw9a4X9p+NI/ibdQIgVUjtlVQc4HkivosowlbCZbiOdp8zht/293R4&#10;OZ4mnXzTDqN7qNT84H1N+y3/AME5x+078DtA+MGp/HzUdHu9WS4aaxXR0uY4/KuJYV2kyoeRGDz6&#10;16Gn/BFKzllP2j9qDUZYZCRcKPCqBm+YEDP2k46da9F/4JsaR4vT9kfwQbbxBp1tEba6aOGTSZJm&#10;2Nezn5mE6DOSTwOhHvX1NpGn5H2afVopJVH72QwMisw+8VALkDOSBk49a+TxWKxFPFTjCWibXTv6&#10;H0WFp054eMpRu2jlf2Y/g74V/ZZ+FNh8JvBSyXNrbzPPeXdyMSXVw+N8rY4XIVVA7BR1OWPkmrr4&#10;C+MP/BRayiufAlpFN4QhW9+2W0HlSXE0cMciSzuhBmZJnj2h9wURDABJJ+kn08r8sN3DIx7Biv45&#10;YCvHfgd8JtRsf2ifiD8Xb22cpc3g03TZEbIkQCN5zwDnDpEoIOMq47VhTrS9+Unq0/xN5wXIox2u&#10;jw79vz9mP9orWPjb4p+O3gfwDc63o99pVuLWfSCLie3lis44gHgX97xJHv3KrKFIJYHIHg/7SU3w&#10;9+LV3FqOpWtldXoslFwjovnwtjnP8Se44Oa/WrTJlNg0Uy5VwQwPoeo/KvyR/aq8GjwJ4v1r4e3d&#10;kFi0vUpYbZHkEmYchosnv+7ZD9Se9duDqupaL3S0McTBcrmuu5816/4FstIkuI9Cu2hWGRC0UqB1&#10;+ffjBIz/AMsz3NYEs2r2bFbi1DAY+eA9fw7/AMq9G+HfjXwp4A8TTXPi3wRZ67ps9uYpbGcBShBy&#10;siHHDDJHcEO3QkEd/cfF79je9UNd/CK+gYjO1bSMqPXkSjP5V9FSpKa1kvmeJUqcr+F/I+b7/wAV&#10;XC5t4JZW3DDZJGM9f8/4VlLItqmbfIl38Sgc4weMdq+nx4l/YY1Mmafw15DHBCS2k+R6/dJqN7j9&#10;g1hkaUiEd/IvSK3WFX86MvrH91/cfM8N8zTxNfyTzJv+dHbqPbmtnxRrPgK4jZPDPhq4tzuBSSWQ&#10;jb/4+2a98a8/YYRhs0yIgHva3eT270865+wrHGQ2kw57L9gumAGfp/nNP6ov5195P1j+5L7j5k+2&#10;u/yhWH1kNSwWl1JHJcRWwxEgZi3OQWC9/civpEeK/wBh2GUIvh62aPZ97+zZ8598irMXj79hyFRt&#10;8MW5IHJ/sZyG/wC+gcU/qq/nQfWbfYl9x8xxby5MgIB7dKnSEEBklbrxX0pdfEz9iwoVtvBtmCeQ&#10;f+EfB79ORUkXxe/YwhlVl8AWrgIQ2fDsXJ9eehqvqsf50J4l/wAj+4+Z8Tp9y5cYP948UkaXEMpn&#10;huHDMcsQxySa+n4/jj+xtGoA+GFk5xjJ8L25JPryKkf4+/sbKfl+EloT/s+FLQd/c0fVYfzoX1mX&#10;8jPmH+0dQj5eR2UdQuMmqzvNczCe4TJHTdX1I37Q37HSuxX4NW7DtjwpZc/m1I/7Q/7HRHHwWjz/&#10;ANinY8j/AL7o+q0/50H1if8AIz5qvdainilaTRkaSQ5L+bgKT1IXFZnmHOBaKP8AgVfXfhz4q/s5&#10;eNS0Hgn9mjUNTkiUCU6d4HtJhHnuxR8KPc4+tXfFnxB/Z+8Aws/iX4GQWkqAebbfZtGeZQen7pLk&#10;uP8Avnin9UglfnD6zJu3Iz5C0ySbz2ltwkLxruQq+0k5AwD+JP4VaXxHr9pcAS3dwVZjvQXbDJCn&#10;+IYP69q+k2/an/ZogLfYfhNcKf4R/YtmBn8H9aJf2xfgxCFSy+FdyMEnAt7dB39M0vq1H/n4g+sV&#10;P5GfN8/iLV7hVje7nIBziW6eQAj2YkVOmri6ci6RUY/88+APwzxX0In7cHg+1lzYfDW4VcfdF4i5&#10;+uEpR+33YQN+4+G1wwJAAOsgd/8ArifWl7Cgvt/gP21V7QPAo7W5nYrBbySZ6EKT/Kp59B1zT7C6&#10;vtQ8P3scTwrGs8tq4XcZEONxHXCmvZda/b48SXLCTQ/h/Z2/zZxfXzzjP/AQlef/ABU/aE+IPxni&#10;t9M8TPZw2cE/nR2VhCUTzMbQx3MzEgFgMnjJ9aiUKSWju/QuM6knrG3zOj/ZM+HOs/Ef4weFvCum&#10;O9kH1yKabUGQN5EaBmZgucs2AcDjJGCR1r6L1LUpvENjNoura74hvLS6iIns7rwvI6SrkcFXjYMu&#10;exHXFcT/AMEx7GWf9ojQtQFsZIrAzXM6DrsWJlHtyzKPxr561z9mn4n6DZ+I7G/8KX8t7pes2ECR&#10;wWUkhlSaG6fchA5A8tQfQsAcEYry69ONeqk3ZnfTnKlSckm9T6VtPhX8LNPTang4qN5JZvBtsrZJ&#10;9Xtj74/TpW7pmpaR4Vsxp/h7WNY06Ivue3srK2t0LDI5AtxzivlHwV+zT8QPHPwn1PXtO0W8TUNO&#10;n+0xadLpsolu7cqq5jbb8x3YAXvnisTxR8BvirYmwltfh1rsqXdlalXXR5gPMeFSU+7jIOQfp2rK&#10;eFin7010/H5hDFOTsoPr+Fr9D7F8VeLorvQtg8V6y7tf2rASXVp/DcRsWx5QyV+9t7kAHrSReMIV&#10;BH/CRa/tLHn7Xa7effye/NeFeIf2QfFPh/4neGtTgeaTQ725WO+1KLTZAtiYZDA8kysB5as0TOpY&#10;gMGU9xXjdl8GvizrsbXvh34ZeINQti5C3Flos8qEjtlUIz0496hUKNm+db2+75mnt6krJQeyfyfy&#10;PZv2xdYstV8RaTPZyXEzJp4jmu7m+jkfPmyMI/LjUBAu4kMfvb/Ra8l0nWJLBdqKGVuSB1/Cu0v/&#10;AII634a+Bdt4s8R6Lqej6nHq8FpJYalbtEZFlF2wfa6Ky48gd23B+2OfMxqbBMi2kODjOOK+jwMl&#10;Qw0GnprZ/M+excY4rE1E1s1dfJeh9lf8EwtZivfGvilcDH9kQkBuxEvWvsbXvH/ia8vPsLa/fSQw&#10;2e2ONr1ysYO7O0ZwM4GcV8mf8EafhZrXxR1vxvf6Ne21q1rJoOn/AOlhhua+1FbVCNoPCvIrH2Bx&#10;zX6SXP8AwTU+MjzX73mqaK7xw5SG2vm3zqAThSyoAT0+ZlGeSR1rzswxMHiW35fkj0ctw3Jh+Rdz&#10;wR9ck1m4tW1GaWYWk6z27SSk+XIvRl54Iryn9v3xHJf+AtFudVvJpkhS8kiE8hcBjNYocBs84yuc&#10;E4PTmvqe4/YW+N1t470/wXo2r+Fbi5vtIvL6JNW8Upbr5dvJaxOCbe2lIYm6jIHcBuRjB+av+Ct/&#10;wM8d/Af4U+GNO+ICaNb3WrJqUVouhatJfRfu7nTHLPJLDCe542nkdeuPPrVqVSmox3bX5no0KUo1&#10;bvon+Vzwb4J/Gbxt8NTqmq+CfEN5pb3zzxNJbOQWgZy2w98EcfeHBIyASD654w+LNjffsv6Db65q&#10;kDX0nxE1q5MagKwi+xaaA20N0LM3OD0PI6Hxb4U/B74leLPhRH460fw29/ZRiNZTbyAzITvAPlYD&#10;uNqMxKBtqqWJA6N+Kkl1p/gSwtikhjh1u75bPO+C269s5Ujk54PvjeMU9Oqf6GPM4u/kftT/AME9&#10;Pjj8F/APwP8A+Efv/iPYIbjXtSvISWJVhLcSS8EDHViOD1Br8Vf2+tZ8IeI/jV4l1rQmsrma68Za&#10;rJLdwRqGkU3DbSWA5GM49q+z/wBkPU/s3wP0G8uZY408jeZJGAXMjtjknqSwH1PFfml8VfHH/CXa&#10;9ea9bxyRxX2rTXCRyYLKHdmGSOOhFeBmmF5sTQlF7Nv7z9j8L84hl+TZvRqQTVaFJXau1yzb08+n&#10;ozN0Cd7d22knzVKsc9s1reF7SGbWo4ZY1Ki4A2t06isTRZAVQgnj9a3vCRLaxG6nk3I4I71hinLk&#10;lbsfofD0KMsRQ0veS/Q+u/DWhj/hXkNzockdjdyTL5V1FbiRoyEYg+X0Y5IAB4JYbjjJq7+wV+y9&#10;8VP2fP2xfgx49k8b2kmn6/44sor2C5i+zzS2y3aSZiMo2XC/uV3+Q7PE3yyKgwWx/gz8d9A+F3in&#10;wtp3jmw+1WN9LJbzopBKb/lRycg4DeWTjnAIr2PxL+1nofxJ+Kfw7+FfgiGcwaJ4kluRcRWrCKAp&#10;YXpJMu8gybpX4XJGOcEDJw/CVPDu9+aUnd9OW1kfI+OlanieKvZ0klSp0+WKX8yb5tvP/M/d+71B&#10;bXSJtRLErbKZXRepC/MfrwDWwmq2dlcW9reahFFLdOUtopZgrSsFLEKCcsQqliBngE9q+b/2F/2k&#10;7j4u6Zc/DvxlNv1nS7YPHc5yby2yF3n/AGlyAfXIPrjX/aw/Zs+JXxf8UaV45+HPxU8V+HLqTS4/&#10;DRTwfPJHMbW+uVF/cytI7QRm3gVJ4nEYk3xOodneDy/dtyOzPw5e+ux9HRavZQ30OlS6lCt1cQSS&#10;wWxlAkkjjZA7hepVTJGCegLr6ik8O/EnwFr2ut4Z0Lx3o97qSG48zT7PVYpJ1+zzLDcZjViw8qVl&#10;jfj5HYK2CQK+YtH/AOCcnjuz17xB458RfttfEXUPEXiXQpdJ1DWLi2s4GNqxVVRfJiR4ljQSGNYX&#10;jCT3M8wwzhV9o+AvwG+GPwp8U614m8P6pDqHiHWNTvr3VrzzQrRi6lSaeNY1YkRG4QyKHLFDK6qw&#10;U7afO7XsK0ea11f+vQ/GTxCdSl129itLp4Ve5crtlKhQW4/Cv0N/4IirfPonjS7uLDY8VvpDW+om&#10;UPJMrzXyurZGR/qsY5GCCDngfC+s+GIm1O5htSzlZT5eI8BlPfk54wOP5c5/Qr/gjxZpp/hHxamz&#10;aTY6KCAep+06kM/nX4h4aQg+IK7UdoPX1kj+uvHnE03wHgqUHvVjfzSpyPzY/bqk8aftaeJYvijZ&#10;65Ziz0DT9Z/0AzS+ZLLLreo6jKqAKQrlbpVHb93g8YavgXxv8VbLwz4ibRdJ8F+KNUddRSwWXS9E&#10;keKS5kLCOBZMjzJDskChQd21iCccfe/7LHjK60L9rjxTK+mxX1ho/gy/uVsbtN8U4M8CyKynPDLL&#10;Kh46OetVvi/+0De6P8L7jWtT8J2c8VvcWsirBE3nmX7TEI9vXneRnj271+4YT2VSmm9LJX+aP5Sz&#10;fDyw+Nqdbzml0sk7I/P6x/aY0PUZrFdL+GXjOVppoTaTRaGZprkSkRQoP3mGDSIwTAyzAgE4wPXP&#10;gD/wU2+CPwU8J6z/AG3+yTrfiO41OwNxBq19o8eyCBZlgRzHKZYZIhdqoyUH7xQm7IxXpOk/8FCP&#10;A/iN7OLSPhNp00l9dWkNitvasPNlumdbcLx1kZHC+6nmsg/t8fC2fThqlt8MdPa3l0z7akqK+02p&#10;vfsgkHy8Ibn93/vfnXVPD4SpHlcrr5nlRqVoS5krP5HO/tC/8FWPCvxkudKvfFvwL8Xq+i6HFYan&#10;FP4fiiRJbWQrK+FYKAs07jaVXyzJsydwA8v+K37ZPgfxv4P1f4YeK/hh4q0Cz1CO7sJLnUdII+zX&#10;tsFlVCAcq8c3keYuCwV8EKGzXuF7+3J8O7FL671H4b2MSWcUsl60kbkRJHcpbSs3ycYndEb3Yduk&#10;up/ts+D9Hvbu31L4c2kf9nz6lb3EUlu58qW0Cteofk6xiRS/swzmohhcDTtyy29S5YjFS3X5HyZ4&#10;Q+Pmi2vgPxLb+MfHyX2v6hZiy0nUJ9GupFiie3FvJ5jGIMjCILsePDFmcyeZkCus+A37Z9n8KtW1&#10;zx74k8U+LPEfi3VbWOPVPEOj2EjGDToY0t44HeYRts6K6kGNgsAOStfTh/ax08+FZ/Ec3wYsU0q2&#10;1RbC6mkt2EaXWLcrG+V+/i4tsevmJzWbqf7a3w0tdPur7Ufh1pKLDbyTXjS2ZwkUdyttIx/d/dFw&#10;VjJ/vEZrZwws005b+TJdbFOMU07R21Wmt9Ne/wCJ0Hgv/grR+zH4U8KwavqH7KPjC38daWbqFfEM&#10;HhpleOW3gUXckm6cl3jQrIy/KsJccBfvcP8AF3/gqTqHxZ1K4sZbn4n6Zp0sBhOlW3g9Y441itxN&#10;IXCXKmY7P35DEBFJIG3itfUf2v8A4eac93Fe+BrK3+x3N/FdxtaE+VJaqn2sE7M5jDpvz0DDNXbb&#10;9tn4c6ZI2lzfDTSWaKS9R/PsnLqbe3E9wCTHnMcBDtzwhB6VgsJgKfvKV36N/mXLE4uatJaeqPDv&#10;+GgPg5fyE3MPxEvZriW1iRX+H2X3TR+bbqrfbOskKM6LtOVJIyAGrGX9oD4LII7yHTvFdpZLJCP7&#10;S1Tw80Fsqz7jGZHSRtiuEkIIByEOPuk19HxftsfDa4lhtLL4c6FG6yWgiZdMfc7TWpuLfBEectbh&#10;nXnlRx0qXSv2xPh3faja29r8L9Ckubq504WaixkDyS3iNJZ7P3ecyrvZOeRkir9nhWtZv7n/AJEJ&#10;1rfD+K/zMb9nrRYW+NvhPw3rdh9qt9T1WxtNZZfmgk0+6kiil+YEAo0DnD7sMrHnBBOT4zfWtK+L&#10;epW9nb6vp0Ju43hs5LySMIGjUnbskK9T2Pf8/sn9lD9p46t8MvGHhzTfhXaWltr3gLTda0GeBSsc&#10;1tHrNjCkynaOMTOq47Fx0NeZftka9L4q8G6bc3ugxWzW/iGKOGSLcCY2guN6kE8/MiH6L714maYT&#10;D1sJObndx203/wAt/wAD7rgLNJ5fncKE6d41bxd2vd2afnt+J8jftHwaj4k+NXhGx1KS8uGn0S2S&#10;TzryQSSxfbrv5TJISRwcZ5A7ZxXeftbWI1HTvAP2fQNL1dP+EYUxtqFz5BjTfgZPO8lgxzgYz06k&#10;8h8WL37N8dfBeszSCGO10GCUy3TgKgF9cHcxBIAHJPOOPwrzf9uD41+I57PwpZw6VYyvoujvaxrd&#10;2pkzGsFi4xkjGTcMfTAA7V5WVxc68Yx2UT9U8RIxjwfQn/NOVt+jSem276G1/wAI9Hs3r8N/DJ2k&#10;jDauGxznPMRz0/w61Zi8OEIAvw88Kn5iAPtwwOOh/c+mDXyn/wALr8W3VvJeLouiIYmVQsemDoc+&#10;pPp3r6U+AvwgubvRI/GXxssbF5S4WPw3Y6fHGynridwNynaeUXaVOMtnKj6GVCUN2v6+R+BUnKs7&#10;QT/r5mt/wjDBvn+H/hb5eSouAee//LD+VKuiTeW2zwP4WIkBBH2lBkYPGfIGPrkV01/4Y+GWoafd&#10;aNbfAzT7F50McF9aCTzoGDBty+YZEckDB3qwwcDBII+bPiTqHjb4S/EC78GeIo9JuCbeG40S6Ggx&#10;pHfQSSBWZwCGQqBIp2k4eMgEjDUQjzO39fkVVo1KSTa/r7z2OPwtdQxZj+GvhZSMZA1eNj7D/Vn3&#10;riv2gWuNJ8JWU8nhnRbAyazCiy2F2s0kjbH+U7Y1IG3J5OMpjFYn7MnxI+Evjr4tad4Z/aEvrDQ9&#10;Bu9UFvdz6Vp5SaOJobg/aPOlZ440jlWDeGRiUdivK1c/bJt/hT4J/aC1P4XfAvxjo/iLwpZxxzWW&#10;t2lzbXckpDEbfPt8RnscAZwcGrdOadmLC1I/WI23v/XU80t54oJDcPbROxj+86knG48V9+fsTagt&#10;1+zd4bHlop8m8ysYwAPt1xX533moajDMINPjjKmEFi4OfvNX3f8AsQX15L+zhoKuyCSL7bG6gcc3&#10;cx/kwrShG1RM9fPq0J4XkSekl+p9AQ3eh+HdLM+u65b2UPnwqJru5WMbtr8ZY46c4r7n/wCCaXxt&#10;/Zw074P6nbeJPjt4HtbiLxK89ha6h4oskkMn2eFRMFkcEFcbVYYxukGea+DrRr2+aaaaUENMhUB+&#10;FBVuOK/SL/glnMbf9n7WImmBdfFMjFSedptbcA49CQwB74NRjLSgj5milc/Jv/gpve21v+3bqphl&#10;3eb8UvEYUj5gw+0WZxgdclz25z36HY8S+NbHU/DFxAh3Fkl/e7htZPMCAggnIBGAclc8Bs5WvPf+&#10;CrN7fwftx6vLYSD918SfEtxGcAZCy2iHPHPzRNxhsjsc7a5W61PUYXRi0vlTXDElpDJvJu9m/JLk&#10;g7gA+9gcYEzY8ocVNc1GLv1f5np8yVaXp+h0WgSrJ+2X8H9mF33+vl1IxwLIgf1/OvWv2w/E2r6F&#10;8VNE1nQL7ybq10KPZIgJePfJdLvUA9R644+9nivE/D90kf7a3wliR9xjl1xgwPPNiw/pj8K7X9uv&#10;WPE198VvD/gz4eaWl54n1XR449IglYKkb77sNM5b5VCbhwQAc49qvMP7SWU1I4FtVZKya6Xkk9em&#10;l7votTzrYSWMg8UrwTvZ+SbX4pfM6j9hjVpIfih4r23DtNHY2ssspY7s/vyCWJ56t9M56mvaf2z7&#10;uLUbG6AJcJfW5UE525j5z6ngd/Wvnz9h/wCFGsfBv4geJfC+peNbXxDdQ6XbnUL5YNolmY3Dyqql&#10;84RnCbzyduSoJ+X2H9pW4eO01LTb+45i1OIgDnaGklGMj2HTt+dZ4KhLDQpUXLmcYxTfe3X5nT7W&#10;NenOotL3/E+jv+CanxEl8KfsTfGDxjMjXB0DTLzUDbg8t5emsQBxkZWFRXgP7SX7J37J3wZ1fxLd&#10;+MvHS+IvH+n6FH/aa326X7Rqjy6ZLLKzMoXBR52jyW/dhQTuDE++f8Eb9Kl8R/CP4oeDtR0WOe21&#10;SWKFrwz5CA2bIYTGwIYSCTOTkDyiCPnNfEf7bifED4Z/F0/Bz4qaAbrXl0WHQLTVLSBm/tBrfynt&#10;GUop3E20exTgExlA4DhixGoqeKml1/r8C3FyoRfax+of/Br9401Hxh+wN4outUd2aH4t6rFDu6CP&#10;7BpjAD8WJ/Gv0ak0fR7i4a4udLt3kcDfI8Clmx0ycc4r4u/4IAfsy+Kv2Zv+CdujWPjnRpdO1Xxj&#10;rl74ol0+dlMlvDc+XFbhwpO1mgt4XKn5lL7WAYED3L9uzSv2qtb+CUWnfsd3c9v4tfXbYS3FtcWk&#10;bxWWJPNYG7YRnnZxyc9upr1Itct+hxNS52lv9x6qPCnhSW/laTw1YMfKQEmzQ929q8R/bZ/bD/ZY&#10;/YY8IWmtfFHw1a3+q6s7JonhrStMilvL1h1YLj5Yx3cg98A4OPmFNH/4ODrPT9Nls/E8El3baaDr&#10;KalD4XaK4nWTIEYhi3qhTKkFi3cEFvl+M/8AgqL4o+Pmv/tb6NaftOW0Nj4nsvDGnR3mlwalFNDb&#10;O0cTSGNoyse1nMrAqAdmN2CGIydSLailv5G31dqMpyaaSvo0+qRn/wDBRj/goNoH7bWpaNqWmfs2&#10;TeDP7Csri3tLgIl6somaJkZ1jjRl52cgNgOTg7TXlP7C7a9pvxp8TeHNVlUk+FJ1mjjIMcqtNBzx&#10;wylWJHp9abpmjW1zHFNLGGV4ohKqFcHi0+9lgOu4891OdpDeV6N+zx4Ua2/aWnjSSMC3+BWlXiRx&#10;sMeS8VqYmX/YMbJggAfKeBjFfOZhlWGp5hDEx+KT97z0sfuPBXifxDPgnF8K1mnho0707Kzg1UU2&#10;rrWSb5t7tN6WWh9L/wDBav4ha9b6d4W8X+Kwt083gSKW6hYFI50XWZNqsFIIUKUY4OflyOlePfGb&#10;9gf9mSfxVDpd/wCKdYtorqxjnngs7+5t3yryQAEx8jd5Rl4YAedtwQor17/g4r8MHw38PPCNhkbo&#10;PAkdrISvXy76IH82cGud/aa3WfxPSFW3MumR7mzgkmaVgf1zX0dKVpKL7P8AQ/DKyajzen6nwXqP&#10;7A/wu0vxLqlleftT68kNlraJbWc2oTuZbaJHR1d0mUq8rkOwwChQKpwWAoWH7DPwdhngk1T9pbXr&#10;uKKS1aQnULlPtCxq4lT5ZiV84srHHKbAFwCc8n8atPmj/aq8RaQmrXUVrcfFnwzbrEt0+PJv01R7&#10;hQAeA7xREj/ZHSuF8Bz6pry+DJL7Xr2ddS1rwMt95t05EqXct/HdKQD0kMMe4dygPWur2yt8C+9/&#10;5nO4Pm+L8F/ke4WH7B3wDtUtft/7TmtTmA25nD6xdp9pWNnMittl+UyB0U7fu+WNu0sc1n/Yb/Zv&#10;S1h02/8A2pPEEVxGLcyXtrrtx5rGMu0mA+5AzhkB+UhfLXaPmbPjHwwudc1q3+Hx1PW9TuX1XUPC&#10;zXu++ciYT61qdrOuM8744YlOP7g/Bvwim1PX4fA51bU7y6k1Gbwu9401wzfaPN8QXtrMHJPIeNUU&#10;g8EIvpTdZJP3F97/AMwVOX834L/I9wuf2SvhFBLIZP24fiBNJLDn7TbahEFZyW3MQbfODkfLnsee&#10;eK8X7Df7PGtS/afEn7WHjDUI4IJ0gS91QRojSRBQ4EcasGVgHAyQSqghhkHh/gLpa+Ifgj4jvtZu&#10;Li41CH4VvqNteSXDeZHcpqOvQeYDnO/EFuM56RL6cYlxDqslu8VvqF6rrpmszBxcPncPA8V7Gcg/&#10;wXAaVT/CzFqj28VJrkX4/wCYpL+8/uX+R67bfsHfse3ql3+N/iCIlZI9r6xdcM1uIw3IPKuDMO28&#10;kEFMIL1z+wH+w9Di4m+Nmuuv2aVJIU1ifIZrZYtw3IclXBmX/poeQU+QeNpYXz2kdwmq3AY6Pqbq&#10;VuWLb/8AhBIr2NiCeMXO6ZW6q5ZhyM09LK9edvM1G52t4cabIuHx5svgL7YhHJ+YXI84HHEh3Agn&#10;NDxCa+Ffj/mVGF/tfgv8j1z/AIYe/YTjLRp8QdfuWeF0WSPVcAZtfs+7DRHkNmf/AK7fN90bK0fD&#10;/wCxZ+xRpd3bajo3xU8YaPeQ3NpLDf6VfxiRWggERXLwOrJIf3sgKndIcjavy14h4dGp3Eku/VLl&#10;9vh23cZmOPMl8BT3gfB7/aY/Oz18wBx83NaWi6x4ssrS4ubHXtQjxoGjHKXbqd8/w+u7xnBz1NzG&#10;s5PeQB/vDNRKu3oorbz/AMzSFFt35n+H+R+od98GP2NtB+FngD4oeFtMv9Vv/ENrrFrqc0kjFYmS&#10;QxYUOw4aG6ZcDGNm7G45r81P+CiVzpNh+2H4in0e4mWyuINPeBZwN6qLOFMHb1GUPPXGM55r7E/Z&#10;Rgv4f2Gvhlret6jPc3GsLNfvPczF3leTTtKV3JY5JLKxJzyST1NfFn/BRyyk/wCGn5UhIXzdAs5E&#10;29/vL/7LXjZn7N4K8kt/8z9S8JMVXw/GF6bu3Tlp84s+sf23fg5F+1N+yV+z98FtF1aSzvNb8G+G&#10;0SNo8wlIdKctcBy4jjSONJJp35KRuXl2Kq1T/Zt+AH7Jn7NfwGvG8BvZa14kmgmtR4k1y1ijlvbV&#10;C2HjQkm2tS4LhCS8hBdiBshi8i1HUfHnhfwL8E5vBnjjU9NjvfhqrarHDI6h8atqMEgZlYEK1tPc&#10;QnOQwuGRhtZiPCf2rfCXxh8GWkXxL8Pahqi2E94sDNYwyAGUgyCJixIwFGe/Jx354KlB1MFSw3tL&#10;Rdvn1s/U8PF1JUs8xmJVO8lOpfy97f5XOx/a2/b20T4j2dt4F0CWfVIdNv2liudQ8NLa2shNsIXl&#10;ijLO6K21XUZX5hGSMrk+VaL+z3+zTrmk2viLUNF8Ri4u7ZJZ47aK4ZFdgCQpWJsgE4rmtS8Z3+je&#10;E7m0mXUgJNM2sjq8mLoqh3/f2xqNqkFRn1AxmrPwY+N/izQPD6t4jv2jsbaAhgX3uQM44OdvUkcd&#10;/pXr4aP1bDezpaJPvufM11LEV3UrNOT8tvI7LSPgV+zzpN8L3SvC3ihpIkYFjY3QJV1KHn7NxwxG&#10;at6V8IP2fdOkF9Y/C/WpJVfcrnT7hsEHqCbavNf+Gs7jXr57TSRrbDZLJtlezjBRI3cgfuG28D36&#10;Y75rKj/bC1CS7jik0bWJD5mFH9oWSnPT/nyNdvssS463t6/8E4lVoKV1a/p/wD2XUPh/8L5FnFn8&#10;G9akhu2U3aCBkWcr91myEyV5x0+8aow/DD4aafCBB+zlMOSd0rRg5HXrcrxyK87u/wBqu8ivdQsp&#10;vC2rM+lowuV/4SG3Ac+YkZxtsgRgn155rBvP2thO7fZ/BuqqxGcyeK5CPySJKboV+Wz2/rzJ9tR5&#10;rrf+vI9wg8MeDYLYQw/A/EOMeU19EV4J7fbMcZrUtbDTGTbB8J7NFZshZb+DBPTvcnNfNr/tF+K7&#10;2CfV7XTZUW3aOPyJNevSMsWO7Kyqc8c9uKpRftPeNEn2DQLdiD/y01jUyfpxdj0o+rzsNYiCd0fT&#10;F3oTzM0yfCvw/wDMAuJr+3IP3scYfB5PI5PrwMNGi6tYjZH8L/CUQPJ/0mFsn8LVsV8+J+0z40XR&#10;5tT/AOET0pjHPFHtlvNTbcGEhzzeEZ+TnjnNReJP2gPGMVpaamfB/h6WG9tlkSRoLpiG+ZWX55zn&#10;DBh+VWsLVkttCXiqUXvqfSUB1mNmkTwZ4TiYgKXWRSfbpZcjmrlnrXi6ECKPT/D0DNxmNM8Z6fLa&#10;rXyTD8UvFup6Nc6yNN0ON0uIotn9iwsDuWQ/xA/3f1pnhz4oeOdQ1B4vJ0aKGGJprkp4dssiNBuf&#10;G6I84U498Uvq0vL+vkP6zF9/6+Z9czzeM3kkvV1rQoZGCqziCfOBkgcRqcDcfxJ9eaT6t4wtomaT&#10;4haFC+flzZ3HI7cmZQP618saV8YPiI+gXutw3mjxzwXEEa48L6fgqyzE5zB1BUY+pqqv7RPxfddi&#10;6tpg4/h8M6eMflBVPCVIpN9f67ErFU5PTp/Xc+qF8e61ZRj7V8WdCUsOXMDjPvn7XTB8UEMhMnxt&#10;0rnI4AB/W8NfMlr8Yfifd6VqGqy+II4riNoIkkttLtovlPmHHyRjvnH1PrWM3xY+LdxMD/wn+pA5&#10;ODFcFMd/4cUKg1uHt09kfXD+NdD1BBFc/Gy2bJbasMdu2O/G6c/SvS/2TNU0uf49eHYdK/aAuLGS&#10;W7eMXEdjYOTujddih0cb3zsXIb5nHDH5T8I6B8SPizJZ6jOfih4iU21oHiaHWpl2t50YJGH/ALpN&#10;b2jfF747WXgay8eeGPjV4z07U9Nu5A93a+KbqNy6kSJIpEmVIBIBB/gqv7OqYmDjF7p/gZyx9PDy&#10;5pLZr8dj9yIdPi0LVorPUPiZ8RLqaSB5Yo4/D9nKzRxlNzBYNIOQC6An/bUdxWnZ/FDwVo8xgvrj&#10;4lTvuH3vAl5z17xaSvv+Vfl1+yb8df2sfGHh3xH4z8bfte/E/VTb+FNda20698b30kQkisldJcGU&#10;kMpdiCOhUEEEAnZ+HnwX+L/xd/Z88U/FHxP+0L8ULzW4tMv7nRbWDxxLNHPLFbv5QdW3uSZ4yu0s&#10;rEAEYDKx+axGEpUYKU56N8ui66efme5Qq169V06cFdJSd30d/J9j9Ode+NPwuGkSalqHgv4hyQQK&#10;Hnmbw9rlsscXV3JW0QYVdzHHJA45qa58CeDPHNkklj4X+IMIEisJU1bX7XaORnlo+3pzzX43+OdE&#10;8R618cdduLAatLoOg6svhq0tZYneK+kt9NuIpbuTHDSM9sJmYglmm3E5HOp+zX8HX8b/AAv8R+HP&#10;Eng3WNXudQ0WHWrO7vLWTFrJbXk0E8MU23cu63dZNobJaPjtXtUeHI1a0aXt0ry5btO17X77dLnh&#10;YjiKWHwUsT7CTtDnsrX5b2elt7a2P1rt/g5pvh2dLy78P/EYoRHGN/jjWcF3dECgNe9Az4ycAAMx&#10;IAJryj9r2zvvCXhFbGb4OeIoLX+1bZ5tQu/GKvNHGGJ8yES6qzmUngEJkIXzjkj8y/hv+ybZx2Fn&#10;qvjnT/GEWo2OsvDcLJ+6gfy7pgrhXhJKFFU/e5ycEDFHxT/Z88OeKf2gfEGq+MLe9sNHvPEN+lvJ&#10;ZL5I+SFplfcyFPLYgqrDOWIxnoeB4GlRcnKfwOzVuuv97yPThialZwUF8S5l6ab6LufrvpH7QWh6&#10;Rpdvaan8ENTliFqnlT6v4l0lppFCqA8nm6qDnByc9zzWffftIfs96thfE3wo8HWqyfx6vrvhoFc/&#10;3t2pkg+2M5r8q/i78A7Pwp4U8K/BDwLZa3qmjXN5qfiXXL3Trc3DhjEtva2zPGuPMAt5CqkBlF2D&#10;jJNdBY/Crx1pPxp8A+P9P+HeqalP4Y8MeFZI3tYJPLFxb6faLLC7opzhhIjLkYPX7pB3pZbgpU+e&#10;VW3uqXnr0+Lfqc1TG5jGqoRpc15OKettFvts2rXP01tfiL+wPexrLft8DLWXHBvtc8NYDcdSLhyP&#10;1r5d/wCCk2gfD7x1pmkW/wAEfEvw81DwrcazZILL4aT6ZeT2t1Db6jLeXFy9qyRiPyGtiollAQQz&#10;OfLDMzeGfGH9gzW9X/ah83Rvg1PrHhu/lnhafSCY7aFTKk0EjSIRlijmE5z8y7euKvfGv4Ew/Cb9&#10;kvT/AADZeFU0qa98fLfW2jo01zLfyT2MNuI4wDL85aOThmUYgfncVV/oMny7CZdxKqUKvPyxk09L&#10;NOPq7PXXsfMZ3mOLzThFYiVFwc5RTi+a6aml1tdaad7o+b/CnifRo/jXomlWFveC3ufE2jJFcX0S&#10;QvtS/RizKruq/wDfR6Vzy+K9I0jxFfwX8kmdyfcgZh90eg967P4e/CLTtZW6+NusR+X4a8JajpiN&#10;bNbFl1K/llmmh0/c3yQq8drcu7twiRMdrsVU09SOjT3c8Ok+HNIt7aW8eZDFZlwgOBtV51ecoAPl&#10;3yE46gHNfaQWKk5yTWj0+7/NnxtV4GmoxafvR18nfrfbRLQ9P/Ya8ffZvEnxB1fwrqt3a3tn8LdT&#10;mhurcNFJEwmtsMrHGCGIIxX6gXOu/sU+H5U0Dxj4S+HGhX+moLe5tPG+u+HW1O2kQbSt0817LK02&#10;7O9nYsWyST1r8z/2YLDStO0H4g69pWq6al2nw+1GAactmyTlfMt2E2RCIymQFwZN+SPkxlh9Bfty&#10;fsvfEL9oj42/DzxR4l8A3fiMXesRJ41lsFDLbx/arZ7jf5BAjDK0/Ee3o23FfL8V4F42jRlWqqHJ&#10;GcrX3d1olda2/HQ+h4Lx1PCY6vDDUZT9pOnFu3wq27aWyb12VtdT690v4m/sxWjs3gf4hfs+fubd&#10;53ii8a6IjRxxqWZyIkkIVQCSewFZXir/AIKA+FvhncRafrvxP+CkSSWyT2kQ+IqK0kLjMciiPTW3&#10;KykMpBOVIr5O+Nv7Bni/wd8GPEA/Zn/Zq1ePX/EdqdGlXT2uWKWUl550r5uJmG0xQJGcYY+b6bs8&#10;vq/7EXxZ1z4++EtX1z9nrxPqfhbSPD2mWNxPd6BKyh4NMEDK8agsWSUYO3I3qDyBXw+HwWAq5ZLF&#10;TqWkoykoe7zOzSS3er1a8j9CxOMzClnEcFTpXg5Ri5+9ZXjzN9mlor330PtDWP8Agqr8IvC32KHx&#10;/wCOPB+jtqFqlxp7HU9UIvIX+7LD/wASdfNRucOpKnsa6T4ef8FJP2XvijqFzoHg/wCP1lcX1tZP&#10;czW2meHtcvGSIMFLEJYL8uXUZz1Ir5X/AGgf2UfiN40j8Jat8MPgBql5N4feFhol94enjtnitLlb&#10;i3g2zxhdjHzI2GcbXwAF6ey/Db9ivxPYeOH8VeFfgbY6KDZNGlxZaIts5BWdTGSsYbB3Rk5OM4B+&#10;6KjE4TLaVXC+zqtxqxTk7xvTbdmpKz231sLCYrMa2GxjrUeWpRlKMFaVqsUrxlF3XxbWV7P7i5qn&#10;/BVv9lS4upY/Cn7buiPLFIFMafDjxDMVPYHASsnVf+CpvhSw8Gf8LEi/aYsb3QX1Qacl/B8MNVjD&#10;XXled5arPqKO37v5iwXaMgEgsAcv9jL/AIJnfE34J+DZoPi9+z1o+tXtzqD3EkjR2lypTY4Rf35U&#10;4B2tjjkDrjB85/bF/wCCX37WPxu1Pwf4d8AfCzRNI8NaFparq0Y1C1t5Z7yRIo7qVUjJVyY4UIZi&#10;pLFs4GDWWHeAeZ1qNSTVOCdpXXvtaJLTrv6G+KjjI5dh6tKP72o480X9hNXk3r029Wt9j0/Wv+Cs&#10;/wAPfDHw1034q+Mda8QTeHdYmEFlqdp4EwJ3JkACxvqxlX/VScsgHydeRWl43/4Kq/s//D7T9Fuf&#10;Gfhf4pLHr+mWt9ptzpPhDTpllhuDiIkHUZCjFsrtYA7uMZriP2hf+Cdvxv8AjV4r8EWHg3wFaaD4&#10;b8LzQrc6fdaraxsVTyvnRY5XDyACX52IJZskjJx6J8cP+Cc3xH+LPhfw2vhPxBo/hvXdBt1NvPPc&#10;W4ijnRklhlRo5N37uWNGVcc5Y5HSvSw8eH6tSEKs3HmpOV76Rq20g7R2e2h5WJrcR0qMqlKlGXLX&#10;5OXTmlQvb2i96ydtbPfscrp3/BWX9mvxTr9noGmzfGrTzqF7FbLeXPhbQYbeBmkEe+R2kk2opOWb&#10;BwBnFc34x/4KFaf4D+MWq/CHw7/wu/xDqenKrSx6NpHh+VNgiVs5FmXwBIASVGD619EeO/2FPFfj&#10;zwvqPh6y8UeE9N/tCw0+BsXaOEeGV5JHxnkyM7HPUFyTk9fP9L/4J/fFzQvj1H8XfD3xT8MTXVrd&#10;amtxYz3lx9la3ufIeOMhF/1iGJ9zqcOrQgAeWS/k4XE4GeV1qlWHLWTXJG7s9N29t9D2sXQxcM6w&#10;9KjNSw7UvaSsrp3XKl12u9jkB/wUF+JukzalLq3wo+JVva6P4Xk13UL3xDqOj2sEdsom2Luj01v3&#10;sjROiJj5jnkAEjA8A/8ABYTUvHnhTxX410T9nzxHNp3hXTxc3N5qHiq2jjnkNxbQ+SjRafgyf6Uj&#10;YOOA1eg/tA/8E4fjh8bPBup+B7H4p+DtIGs6XpdlqNwt3cXO6OzuLm4+UGNAC7zr34EZHO7jE+Hf&#10;/BKT4l/Dz9nrXvgF/wALN8JSW+uwL9s1WCC5WUXAuxctN5YBDbtqx7cjARTngg92Bq5T7Kh9Y+KU&#10;vfs5WjH5bv0vuceYUsyVTErCNWjFeyvy+9LRt+S1trba/Uj+FH/BUG7+Kfwm8QfFVf2PfEsUWibB&#10;bpc/Eue3Gpp57QTPA8enlSIWC7+e/auRtf8Agpx4n8Z6MPEHhz9gbx7La77oCaP4xai0QNtIUl+Z&#10;LYKQrDkjIGR617v+z3+wFd/Cz4Ox/BjWPHWm6pZCyv7e8uYmmgMqXc0sr7V8pyh/eheG52A+1Wvg&#10;z/wThT4Y6LqvhuT4uLdWuo3M87eTabTEZoYIpVG+FhhhAhIGDliec1njK2XvLHLDr9+qjSTcrSp6&#10;2lvZPbT10KwVHHrO+TEtPDOlF8yteNXTmjbdxerTtptc8J+Lv7cnin4b/BjSfihN+zF4kXV77Vbq&#10;2vPDMvxR1rzbKCGBpmndwwyPLAYgooAIJNZmlfthftc+IbWHUPDn7HW0NZwXIFz8XtSkxHMW8tiB&#10;dLkHY35Gvpf4p/8ABOjwD8bdIj8N+Nvi7dLbFdSSZRYBjO1xbG3V/kiUDymUSLkcugzxxWpof7BH&#10;g7RdPtNOT443EsdnZWdm6yaIoE0NtvCq2IxwwkcNt25yOhGa48TWcqNH6tFczS5782j0vbXbc9DB&#10;0qUalb6zJ2UnyWe8dbX0323+Z8jeNv8Agpj+0D4G+NWlfADwV8E/D+r+Jr2wsGvLG58Qauq2l7PB&#10;9oe23tflX8uM8yZXJyMCrvjf/gpx+1vonxxsvgXov7N3w21PWLrTLaeaO6n1NfKkbTftk0e46jtb&#10;YqyDdu+bbkcnFe0+Gf8Agkb8MPDfx0vf2gI/j7eajrd9ez3bR6voMc9rFLLIj5jQqGTbsVVO8kLk&#10;Z5q/rP8AwS28Oav8dk/aHHx4ca1DAYUtovD+LYD7G1nnG/cG8tt3DDD4xxxXsYjEZUqmIVKnpyr2&#10;bd78/VvXbY8TC0s1VLBuvV97mbrJbKL2UdOjva3Te7PKfjZ+2b+1D4R+Nll8K/Cf7OvwV1G31eyW&#10;60651zSb6KRYjDI480nUGQHzIpIxzkkrjO4VTf4/ftjJItz4i/ZO+ANtaGV1upk8LTySrEkJmkZN&#10;9y6k7A2NwwTj1GfoL4lf8E64Pixq+i6/4k+L4S90W4Mtrc6foGxnfzVmTeZJXDBHQbRgAdMEcV13&#10;jn9nPwhoHg3VtY8V65KbGzsrm/vU0rTTGxVbZkfG6fDfuht2k4JwT82WrgzfEUqmLoVMDBKDjH2k&#10;WnpK/vWbeqaO7IqdWjgsRSzGo5VFKXs5J7wt7rkkkk0/wPyP/bU1HVde/ab8RWl3dQvFpUiWFpDF&#10;ZQQRrHGoOAkKKoO5nPTvjoABwE/w71Txfpuk+MTYWmg6Ta+GjBcahMkwjubtZQCkeWk8yUxhJGC7&#10;EXIJ2bl3en/tMz6H468QfFT40tr/ANkm0jWbGfQ9MmtYIJLm2uFYESKmSXVVjydzYJOSc5Pn3xk+&#10;Isnja28NeFbDTLjTtN0LwzZWMelTH/VSrCjXDe5kuWnlPfLjPSv3SMIS5Ha0Utu+1vTb+tz+fadS&#10;r7Nwg1z3ScrbPlbnvu3zKz2vvs0cNJ4S8FWkhtrbxPqF2qnCzCJ4t3vgFx+tMXw1oEhPla7eIv8A&#10;CXnkH88V09jpsNnCNi/NtwWxyT3qXYF+YrkmulYWnbZfj/mJ5hVT+OT9WvySscxbeFNPmbKeK7gK&#10;TgE3hB/It7V+jP8AwSn/AOCQfxG/bD/Zq1T4yeD/ANqDTfDllZ+J7uxuNO1Lw59vB8q2t5DL54uF&#10;2jEgBXb8uzOeePgcrjkr27dq+w/2Cbz416d8GdQh8K/tVeLfB+gaje68o8NaJrFxDa37W2lRz3Es&#10;sUYKHCPEDuzvC7cHFZVMPmkVzZZVdOqru6vdpJ3Wif5dNWehluKyytXlDNKSq0mrWly2UuaNm7uP&#10;mt73eiPpZ/8AghF+25eAXXh/VmurOTm2vLjQLG2aaI/dfyJ9SSWLcMNslVJFztZFbIEh/wCCDf7b&#10;wIWWW6kUrzs0XSMnkdzrQ7Z/HHpz4rJ+1f8AtqTu1joP/BSr4oXMwR2iSTxXeKZdoyQC8GM45564&#10;65r6G+IX7NX/AAWc+FPw61j4h+LP+ChXi+OLRrLVLuXTl+Id39rnt7EyGWWMPZLGVaGJp4wzhmjI&#10;4DnZTxUPEDAShHE5nyOeiUpON9tk4Lutdj1cO/DzG05Tw2VRmobuMeZL5xqNX02RQ+J//BEn9oP9&#10;nL4Uav8AH3Xfj94T16w0C0aWTR7Hw5cJNPIZBCYt/m4Uq7YY84KHGDyPkf8AZv8ACPgbwxc+JfCn&#10;xe1jWDa6XdW9vJFoKPFLcGMTYUCRpSoUHnJ2jIwANqj3fRvjz+0HqfxC0zw74y/4KB+IdbtdNu47&#10;TXfDU3iXWZodalQRhpmjktFjYhvm+9HmSNm2nILeafshWXxG8PS+Irf4b6rpmh3y+JLiKbVNYljB&#10;hjG7YxflWkbcGZ+rHJ2gtgfn/Fkc/hjoxzWq6lTkTTfbmatql1T6dT7jhd5C8HJ5VSjTp87uo7X5&#10;Yu+71s11v5H1z8TZPhoP2d9JJ8Ea7pdtJCPsltI808hDqu1nZghbcRk4A3kKB5RClvmrw18IvEvx&#10;ItbLwl8LPh3baneX2v3q28+rXEpR2MKMYdwjIIOxS/3Vf5TM1uERpPrH4v3XxHs/gbYG++IOk6ld&#10;Oj+fq91h0uGKoWIM3zMrcBtwA2484bGQr8N+Ivil418Ez2MmkfGibRWttUu5A+nRyfIvlKHVkB+b&#10;5AN6kY2Y+0eZGIcfNYKFadNKnpK+h7+InTjWk56o9U/Ze/4JuftX+BviZqHx01vWPCMOjXui61a/&#10;2RY6hdCeF7qOa0jwjQ+Wu2Z0Jw7AKpKk8Ct34R/8Ed/+CkfhPwp4r8Naj42+HUt74s8CfZPCjab4&#10;k1ECGddatbpnmMlsDGvlWs4BTcdzIOhYjxz9k79tD9pu8+MOq+A3/aDvte8O2/h7xBfWMF2YZz5l&#10;vDNLADJtAZVlVJBsPlkbcAD5R0nwJ/4KOf8ABSSz+F3jrx/qn7T6ag3hbwPZnw3dT+HtMlNleTa3&#10;aQgyJtLyBrd7tcOMfMSPmANff5XheNpKSozj/wAu/wCXVOS5N133/E+Mx2K4Q9tGVen/AM/LX59L&#10;KXtPh62v+mp4F4s+GvxO+FHxA8XeAfiq1rP4g0nx1qtnqstjdvcRPcw3MkczLI4DMPMVyCQCQQT1&#10;rn/F63Ys2jMZbjpsOAO1QfFX4u/FrxXqXjfxx8SdU1K98bXPjm7nvHj8JIkF3NNPO97K4jlUW7rL&#10;5e2IRn77g7Ni5848Q+KfiVqOgreQi83uudi6eR9DgqRmv7YwGcKpltKlUhP2kIxUrxaTlZXcXopK&#10;+zjoaYGvhqWVQhQV42urdF0Wuu3fXvqZvinVTYuzTQcK2GLR5Gc8dfcGvrH9lf8Aam8KftBfBjUv&#10;2PPjNqwsnu9D+x6Lr82I4iyAmNJHHCOm2IqxwXwQSXxu+APEup/Ea6Mn9p214U7b7UjHv0rS+HPj&#10;uTwT4X1LVtL1iY66b6GOz0ybTN8UsJDb5PMEilGU7flCsDu7YzXwvGdfL83wiwmIoz5rrlko6xl3&#10;Xl+BhRlVVRzTSXVPqfcvhjwt+058F7IfCPx1r+ktYaGfJ0/VNX8Rw2hjieTiDE0i+Yw3blWPeSjF&#10;lyoJX3T4Jfsd6N8cNCbUb/8Aah0+OWGTy5LLQ9Je9ZWIU7HMskOHw/QBzzivjq8+In7XXxK/ZI0O&#10;y8ceDoYPh+POC61aaafPRftbAjcWYgbgw+57egrjv2pdZ+IPha4vdctX8NW9zdzPdOdKntHjMTL8&#10;iiOFzEjDaTsADgscgcAfyPneU46ebV4Qd5KTTa067tX02bfY+noZjh40oupZXWnN1t/nfRdT9ENc&#10;/Y88K6dpOo6H+zl8Xtb+IvxHtLJ7ux8FeHZrR2uBHLEkn2iA71VEWTcVkZd5GBnpXFaJ+zz/AMFL&#10;kE1xefsH65HIseEFx8LdEmZyO2TCeozg884zjJI87/4JFftJf8FBPgL4q1T41fAb9mnwr8Q4rvSG&#10;0ue30zR5p5bRXljk3umlB3iJMRA85VDAttzg4+9Ln/grz/wWKV1Uf8EvIGQr95fC/iUf+25r6fIc&#10;PxjkmGlTwtGE4yd7zUJPZLrK6Wm3zPls7nwhm9eMsXWqRnFWahKcFu3sotN26/I+O9Y+D3/BSO0u&#10;RNN/wT08SOdvHkfAzRJQx5/u25Hp+dVrbwh/wUQs3cSf8E7PFisEJBP7NekyAnPT5bI19kP/AMFk&#10;/wDgqzawqNU/4Jn20bjO9W0fXo9vP+1b8/pVG4/4Lh/8FCdOLf25/wAE+9PtgoJIeLVFx/33EK+o&#10;nnPHqp/7lR+UI/8AyR4c8o4BmrQxNdetaX/ytHyXayf8FDtPjLN/wTg8Tvg/KX/ZT0lyP/KfzXD+&#10;P/hn+3p4z8ZaB8Rrb9gz4oaXrHhrW7LU9PXTvge+k2he3kZlzFY28abssSWC7jgAngY+09Q/4OHP&#10;2lNFCrrv7GOjKGbDD+2p4T/5EWptN/4OP/G7bm1L9iQOFBL/AGPxpEWOOThfKJJ9hz6V52KzPjzF&#10;YSpQlgI8tSLi+WnrZ76pl4XLeCcBjqWKWMnzUpKUeetG107q6klddz9HP2fPivqXxU+GGj/ECXwx&#10;qvh+TVbJbm70LXtOnsr3Trhv9dBLDOiuMSCTa5ADLgqCME/lnqf7R+kfBzV/GPwg8Q6VFq9vpmsa&#10;vpWkn7eWOjahe3MNpJO0aOuWVVVkJOUKMNrhmB+3P+Ca/wDwVC8Bf8FH9C8RTeHvh9ceGdV8M3du&#10;l/ptzqS3IkhmWQxzIwRON0bKVI4+U5OcD4Q/4Kx/APQv2ePjr4l+IeuIkNr4jvX8RSXWnKu6aGXV&#10;LdsSJtU+YjiVQSxyrDGOa/LsM40ptS3TVv8Agn6Pioy15VZNeujV1+B8LfHf4a6xrHh+b4k+C/hZ&#10;rGpwT6zcnUtXtbLYsMjzMIomKlhgJs4AU7mIJxtJ8l0mDxNcS3mleOPALW8cNubi2ku7Kdmk+YDA&#10;LFsjPGAR9K/Rr4UfEyK4+C3jjS9K0bTjZ+MkupbaG/tkWKKKfVIp4HGwHySuIWGzBUDbwM14T8fP&#10;Edn8E4tKl+IEenwPdXEkdv8A2bdSypIpUFlIb5ueCB0O3PPGOqdTBwn+9l7z1S3utzm9hiOVKnHR&#10;Kz6WPkP4waT8avhN4uk8AeLvCU/hq/htLW5WyW0WIvBcW8dxC4eIfOskUscisScq6kmvT/hD+zD8&#10;Zv2oZLfxZpeg6tp3g+zli0m+1m9nn8n7d5PnBGKrgyMm51Q7d4RsHCsR2viH9ov4caNfNpvimzOm&#10;XS2yubfUUmgkZGAKNtdwcEYx2ximQ/tJfC2TTmvoL2A2InVXm3SeUkrZIXJlwCQCcZ5C9DihYjA3&#10;T5n/AOAsl0K+qUfT3lp6nvXwB/YP0/wjDb+HdG8M3HibxNqZLJaRwyXbOEBfykiQZYbVLMeSOeoH&#10;Fb4ofFPwfqPi3Qvhh4Zn8vUpLuFY44FVUjHmoACM8k5ONoOBk9Oa8S8OftO+BrDV7eXwh4kjt7wH&#10;9y9hcuJAfbbLnOM9P8akvv2o/COr2Q0m5+IkUlr5iSC3m1Esqum7a20ykZG9sem446mtp43Bum4x&#10;dr90zn+o4mUoym72fdW8jN+G1z/wqfxf4f8AGPjfTf7KjttXkumuLqxeOJrdtNeJXEgUgoz7l3Lk&#10;EhiOhx7d+zx+1r8Pvj/fvoFjE1nqEV032m1un81WBUlfLmCqrE4OBwxCMQMLkeF3/wAVfhRdKLZ9&#10;e0lBswuUTJU89CTxmqtv4/8AhrGvmWHiLTYfnV98Hlo5IIKkkDsRkehPFY4PEYPCQcPabu/ws68f&#10;TxOOrKcoWsrbo+u/iR8K/C+uaXEn9gWt35kyqiGFZFIPBBB4xj88Y9K848S/shfBjVtJWG4+HekJ&#10;NJK7K9lp6wZHUbmjAI7YJOOa8w0n4/fYTHPafFm/ilgkWSBoNbKGJwdysvzcEHv2rSb4zR3zG6l+&#10;J2sSE8ny/EOdx49z712Sx+WPea+5/wCRwRwGYR+FP7/+Ca2s/sB+B7RbHU9IOv6DHeW7ThtP1KQC&#10;WJWZDJHvV9670kXI4ypHUHHL+If2Rvip4ekeHw18VnvVf544NQsEckBu8gyV4zyB2/Ppb74/ajrW&#10;l6bpdz8U/Ft3b6Pbtb6ZF/aBcW0TzPM0aHspkkkfHq7H+I5rJ8Qri/l8231zxhdSQqZCTIzbMDls&#10;joAKhYzAJXjWs/K6NHhca52cLrzsTeMv2fviB8P7HSrXx1/ZsWof2NYeJbV7PUEuIJImZZUQSJuA&#10;kMW0sAWKeYVO1lZR5L+zn+xt8f8A4s/Dm1+OPw2/av0zTrm8tZ7OO11LXY7ee2Ls8Fzbzb5d0atG&#10;zHhT5iSDIUPmvov9n/43aBffHTwTbfE/V9UvPD8Wq2mnXsF95bqti8qo8I83cFTaThQpxnIGcU74&#10;h+Lpf2UvH/i34geBNPvb/wAM6HqGoTWWlaneSF7mziMgiSV/K2MwXHz4xuAOOK8vM7ZlhlBVIynF&#10;dUnzJ3vHVdep6eDX1Gq5uDUZN6Jv3bW10Z49D+wV+2t4atryKz/aR+EMsd/a21rcrqGsWcrGOBoG&#10;iA8y2fYQbWAZUgkLtJIZgbfi/wDZb/b91jTLKzvvjP8AB2/trWZ7iGy07U9Mt4yzW1pbOWUQRKxa&#10;Kytg2epQsfmdi1pP+C3vhDVpgdV+DF1Yo0gJW0+y3GP++0TPp24r3/8AZk/bu+Ev7UCpo/w/8Vx2&#10;WtwO4bw7qXhVmvpIlAYyxpaxTK8eM5IOVKnKqu0n5bFrMI0r16UXFd4ppfcezhpYOU/3c3zerX6n&#10;hnhrQv2+fh5Y6zbaJ+z78Ery91/SE0vUtZs/EumW80lsEgjKKqahGke+KDY7RorOssm4ktmvatZ+&#10;CkvxF8PfCnxJ8QIvCOga14P1eyvdQ0ew8XWLRQRRSGXy0bzAA253QqC6hY4sOece/CPxTOtuseo3&#10;JLSnd5fga6XOM4I3WWAcdfxxTNe0jxtf3TPbXszgHB8/wFOz456kWPIzj/Jrx8wVLNI01WSXJLmT&#10;V072cfuabVj0MK54GblTvd2Wuuzuvx1PCPDfwBntfjb4x+OV3r/ge4utatNRu/C0MniO2drDVH1G&#10;3vrKeXBIKxSW6khCckAHIZhXI+A/2HP+ER1qLxF4l1LwHrkkfgy60iKzPi6NI1e4t5Iprj5oHJk8&#10;ye4lUuXAZ+AoVVX6lgs9bQ2zX2syiSG32Mg8CyKUO0jC5sc9dvf/AApL6DxH5iP/AGvcuY4ijtH4&#10;IbKt1/58umDWWAw9HLv4OnuqO99E20vvbKr1JYhWmut9uux4X8Wv2WtI8ZeD5PD3g+x+H/hlpxaQ&#10;hrXxNG6GCGW9mwE8pWU7rpV+8+Qi8Lt5XQ/2Z7DTw8ieFvhyZ20BtKt5IfEoQWsckVxHK0X+huVL&#10;eezHJbJA6c17ZqL+IWtEL6xdkRbtpfwcVIbB6f6F6f8As1Z1hc+Im/e/2/fphMjy/CAGTk+tn7/z&#10;rppe5WnWT96Vr/JW/JGc5OVKNO2ivb5/M8r+O/7O6fGH4eah8L4F8F6DHlX0Y6bqimG1kZpWlxCs&#10;EZRWLxEgE5NunbOeTsf2MUPxe0fxV438UeF9Q0nSvDtvo9/pK6jse8SPw/8A2WzBhEFTcx83henA&#10;7GvfNTs/EUuqG4h8Q6gyuBnzPCcPOOnzfY/061T1ODxKdRmuZvEd9gyZjZ/CUROMKOosyCOMD2A/&#10;DB4PDyrSqrRybbs2tWkm12uorbrruXHE1YQUbbW6dm2vzPIfA/wE8VaF4jtfEvim2+HOv6xH4suv&#10;EFzfT3cga6uJ7q2naMAwvti2WkUQQfwvL/eG3R0/9mq3tvBUPhzw54W8EW0mm+HNTsbO8ivneYTX&#10;dnBC9yQLUZcLbKflxndIO4295ZJ4jjuBImvahtOzJh8LW446ZGbT8jUcB8RW9tdka7qSK0LrtHha&#10;35HlsDkG056469Djqa6uWEcL9XjZQS5beVrW+4xTbq89nfc8N+GH7MVx4AFvHqY8G6tNal0tboGW&#10;NkcyJIJvmt3PnKyYEgIwvy443V2Enw7n8O+GpNAbQvDEVjqGnzWl5DayupncxsqTyAWgVnEvlyng&#10;bmiWtdLPxO2qmKfWr8ETjb/xTFqAeD/07Dvjt61c1bTfE15bW4t9b1R1WQsNvhu0Yc5II/0Xg8/y&#10;q61KjXwrw1XWDVmr9PXf0e6epMalSNZVV8V7nzJ8SfhND8FP2OYvCMF/HckeNdWuFmiSVY2D6fbM&#10;MGRFLEAgFl3DcG5BBVfKv2QPEfxAuviX4d0/UPC9jHpkck5kufNYP/qZCCBu5+bA4FfRH7akdxaf&#10;s7W9ne3eo3E0XiPUBcNfRwoFY6balRGkYUImCOCoJfe3IKsfBv2RpGPjLR5nbHl3FwF74H2dzj9a&#10;+U4fknVruUVK+JlvfT32rrbU7swXuq2n7tf+ko+jbgiWbaDk7uma+u73Zp3gErx+40nH3c9IsdD+&#10;FfIksyteF1k4wCDjPavr3xmAngy8kWQoIrGQkpnhQh6Y69B+Vfps7cyufLLSkz4Y8aeMP+Ec+GWu&#10;6hchVT+yjEGRAvzSBYM4A5Pzg+5HrWh+wposuifC6813WNMkhvdRv0DSzKVM0CwRvE4B7HzWYHur&#10;g9CK81/as1SPT/g3aWdpebnvtSjhuUB6qgZ8e4G2M/jXtHg6dPhdokvhKSXzVsLq3s0kbjd5Ol6e&#10;melfmniosVXw1LLaK5pVPestW1HlfT1Tfofrfh3PD4PI6mNqvlUqjV3ppH3f/SrnMXH7JHwG1+7+&#10;1618ErR5WYvLKBbh5mJyXYq/Unr9TUafsS/A2azktR8KhBZyS+c1nFcoBI4GEfGeCoaQY/2vYV09&#10;n4s8ATolzBNfEOmQf+EtVSMjPIN2MdfY1atPGHg37V9jjt713cFxjxREwwNo5P2sgHnoeSAcZwcf&#10;b+3xX/Px/e/8z829nRe8V9y/yOIt/wDgn3+zcNNvL6H4HXd/e29vNLa6dHrxgM7qGMaeZkiPeVxv&#10;PA5J6Gvg/wDaUlmk+Jl555+fFvuB7EwrX6b+KfEHhu98AeI9PXwq1+s+h3cbWF34mhhiuN0Lr5by&#10;C4zGjZCs4I2qScjGa/MX9o+Td8T7/C4wbYAE/wDTulfVZFWqyy6upyb96O7v/N5nzmcUqazChJJL&#10;3Z/nDyP1b/4J0ae8X7K3gmMqcDQw4/4FI7f+zV77bBknZz0dif8AP518p/sn+EvilrfwZ+E2q+D/&#10;ABnbWWjW3hqCDW7Ka5eB2V5YnEkbKjbpPkUKCU/iUNiVsZn7I/j34g69+3J8RdA8SfEy+1Gwtxqn&#10;2HRZrwuloEv40zsJO32AAAHAr5ytSVWvVmpbNv8AFnr0Zunh6atuor70faNugkTA/u1cggRWLqOC&#10;TwB0P/66oacxOOc+ta1khYjcQTnnbXItTrLdjADZuChYgmvkP/goD+x5qvxiuX8e/Dye3j1qG18u&#10;5s7hii3ijJUKw4V+SASOS3JAAI+ybKAG2fHY8Y5rg/iHb4jkcsAP4ua6KM5U5qUdyGk4tM/EX4rf&#10;D7xr8O9efQPHXhe70q6VjtS7iIEgBKlkb7rrkH5lJB7E1w943UBulfr18R/DHhvxjZy6J4u8O2Wp&#10;WcjDzLW+t0ljJHQ4YEZHOD1FfFf7Yn7K/wAA/h5YxT+ApNX03Xr7MltpEMn2mzWBCBLK5k/eRqNw&#10;O7e3OFCfMK+goYr2itJWPKrYeMW3F/efJwDNMWGOIiT/AN9KP60EkNxXVeJ/gz498KafdazcWVte&#10;W0DvbzvYXPmmMqEdjjAyAMZxyAc9ME8teWOo6e0aahYTQGWJJYhNEV3owDK4yOQQQQRwQa64yjLZ&#10;nI00NJOOPypC2Bx616XefsmfHazW3hvPBqxST2kFzHG1wodo5o1lQ4JxnawyO3IPSubT4IfFy4Ej&#10;WvgK/kWK4aB3WP5d6ttZc555FaqFRLYm6TOXyCevagRKw5UfgK6yL9n344TKDD8Ob4gkdQM/lmtL&#10;w/8As0fGjWbz7LceGV0+LPN3es3lg+mEDP8A+OmqUKjdkhOUVq2cILaElty4I6D1o+ywMOgH417T&#10;Z/sj6tpsUdxrket6ozRlpbXRLSGBAeoxPcOT+cNSR/Cf4g6IFfwX+y3ZySeUYzd+INXt7xy394o8&#10;vk5/7ZD+dV7Ga+In2kXscd8APhXpnxL8SXkWpW893baXYG4OnW04ia+nLqkVuZTxEHZuW6nG1cM6&#10;keheCfhx4V1DV7q28dfBfQdMSK2LafJaatcyLuIGxJQZHLqxdP3i8glegbIp6FpH7YcOpomt/DaK&#10;80prGWyudH8+3iga2kZWdUWNwIjlFIZAOUHUZB2vDfwp+KngS1u9X+Hn7PF7Fqt7E8Vte6n4hjn+&#10;yoy4dIsMu0EMAWILlcqHXc2eiEbR0T+4yk25Wb/H/gr8jy1/CfwP8NO6+I/EviDVroRAvp+m2kVi&#10;sEneNpZDKTg8H92pyDQfid4a0PdF4C+C/h6zZ0Ci71dX1KbP94faCYlb/djFaEn7K/7Ums30t/ee&#10;CIZLi4laSWWW+iLO7HJY/PyST+tXo/2JP2pZIzLJ4Q06MLziS/Un9CaytWW0bfIv923rL8TjPFHx&#10;f+LXjCH7J4h8b6jLb7An2SK48qAAdAIo8IPwFcu6SA7mznPNezWf7Cf7Tt3IVfQdIUdj9v4P49K1&#10;LX/gnl+0TLCZbm58OwMORC+oOzEbc5GxGHqMZzkfjUOFZ6yTGnSWzX4HgpG04II/Cjkcjke9fQy/&#10;8E5/jq4LTa/4b+XGVN3Pk5+kJ96f/wAO3vjF5lxG/i7wqPJB2Fb64YTc4G3EGcn0OD64pezqfysO&#10;aHdfej51HJz1zQSS64PO8fzFfXvxX/4JN+LPg/P4cg8U/F/Rs+I/CdhrttsaNdkdxGS0ZHmkgpIs&#10;ifNhiFViq7to5XRf+CaHxNvb+fUfEfjrRNJ8PRSO8OqNMLiaeBRuWUQxkgAjH3nXHPXunFxgpvZl&#10;WXNyrf8AzPm/PO3vXb/B/wCAfxU+MuoiHwJ4Tubm3SULPqMi+Xaw9M7pTwD32jLY6A16X4c/ZR8H&#10;XFzLPY+IJ7+3FxMmnXAkt4zMYWHzSeaGRUdcuu0OAgyzckL9E/DDxz8QfAvifSfAvi/UoNe8MXVw&#10;un6TrlvpQt/7Pu9shitpDFGkZEqQSPH8ofnBzg4zVROViuR2uei/sLfss2XwF8N6rrM+oLqWu3Nm&#10;Irm5WMiOKPKtsjzzjcFyTgn0HSuS1P8A4KDeKbDVrrSxpPgkrBcSRoi6EGbAYg8h/pn8K+iPh/cw&#10;WehXt2rE7FR8K/B/eKuOOvU/lX5ceMv2ldS0TxfrFjb22rMLLV7m2Yx30YXKO2SBsPGATzXn4jDq&#10;vU1V7HdRqeyo3va59VaJ+3f4x8O6XFbWkfhsCMszyr4aJaR2dnZ2xOMszMWY46kmrGq/8FCvGXiG&#10;Swl1AaZILDUku/Lg8PyCOZkDYDjz+cMwcejxo3O3n4un/a21WXCi11naOgGqRAf+iDT7r9qbxBYN&#10;5U9prvBGD/bcXJIDf8+3PBH51ksEr35UH1lbX/M+y/il/wAFA/G3if4e3ujW09paC7mtrd5JtNmV&#10;Y0aZQWGJfvDgj/aC+9V/hP8AtoeM/hR4NtvBvh25sUjhnkme4HheZZJXcklnK3A3MBhQcfdRR2r5&#10;Bh/ax1fUoWshomruwxNufV4Gx5Z3kgG168HntTI/2w9YjUD+zdaOB/0GoAOuf+fWj6knDl5dA+s+&#10;9e/5nqH7cn7UHjn4rz6XY+Jr6W8s1aGWKL7JJb2sTRSXRIjQyNl2+0nzGGCQsQzxXzr4YuoI96y2&#10;sEhOOJYVbA+h/nWh8SvinJ8VbiDVrmxvYZbaMQ5vL5Jty5Zht2RRhcEnPBzkelbPxA+A2t/D74b6&#10;V8Q7vxPaXS3jwxy2kUUimAyxNLHtcgJKNoIYqflbjnkj6DAz+rUKcHpa9l6s8LG0I4ivVlHd2bfo&#10;kv0PsD/gjn8XtL+E+t+Nbe+0KW6judV8L3ztbsqGKOy1QXjjBHJYRbRyME5r9TNb/wCCnPwm+1Sz&#10;2fgLxDIZrRVdG8hdpO4FT85zxzkV+LX/AATa1q4Gr+KZZiCFhsl3Y95uvr0r6d8XeNLfw7pF/wCI&#10;9TMrwadYNczJCBvKxo7EDJAJIHfH4Vw5hShXxEpLrb8kjry7mo4dRf8AWp97N/wUZ+Gt/wDFXQ/G&#10;UvgfX1i0/wAN6lp0sW6Auz3M9hIrD58YAtGBz/eX3x8V/wDBbH9p74bfHrR/hxqnhjTdRtRbtrar&#10;/aCqoMrT6eD9xz0EcuQ2MHHeuY8PeONO8R6PpmsWzOItUsEuLeOZAG8t0DgMMkZweRkj6145+228&#10;UPhvwlaTzealhDqDq7zBWOZrXK424JILemMZAOMVxyw8IxTXQ7YVpRnfv/wx6V+xT+0r8K/hl8Gv&#10;GXwz8WXhsp72UJpyTWzNBOEeZgG2qyD5jHjzIJ/mCkAMBPAn7RvgTT/EPwR8DeMLXE13q2t6zZva&#10;+XkosBt5O43ZYXI44wFBx0x8myeKfDgtLWSyt3O8Qb1ebaWYMu/ODxnJ/AA19sfsZ6pofxF0fT/D&#10;V9YxxzeGNS1HVIy90Y3xqFlp8CXCx4w0e+yuEOcBW467RVU4KUlJu13qKVR0k3a9lsfV2jf8E+br&#10;Xf2CtM034a+MXn8S3Vh4ffS47i0Q2/nvNZSgvncQq7ySTnATd2r8if2qfhHoPwU+KniX4YaRrEmp&#10;x+HvFN9pov54BE0xt7iSHdsBO3OwNjJxnGTiv1f/AGI/+Cluv61+zR4dh0TwbpNyltoMNlO51F8p&#10;JBbCDkhSAWMQO08/MBz1P5T/ALaXi2bxj8evHXiafTYrR7/xvqty1tAxKRF7qZ9q5wcDdgcDp2r5&#10;/H0KsMfTqczs9PLS5+ueHeKw/wDY2YUakE2oxafVXdn5dO3U8y0dlEaZNdB4VLJfRmM4YXXyn3rm&#10;dElIQE5GFHWui8LSLFdRyk4xNkEj2oxUbxl6H3/DdVOtQe2q/Q63x5rF5qmu6ZouoowkjMcbknqG&#10;kZ16f7LJXo3/AATn0a71/wDaJs9b8R31xeDSFvFgR5Ttj3RyW4bAOCcS459a8cv76TUfGsc7HJOo&#10;xKME9A4UD6Yr6H/4JmrA/wAVNekGzatjMAc8BzPE4/8AQTXoZVTUYNeh+eeKVf22awqPeXM382fp&#10;r+zl8Xb/AODPxPsPHljZi6Fuskc9rv2+bE6FSM89Mqw91FetfF39l/4b/wDBRz4weHPjHp/7S1/4&#10;VvtG0C00q58JHRxOZClxdO0ylp0Ukm7QA7HUeTyHztHzdoa3Mrq8ULEDqVGQK7DRNR8SWc8d1pKr&#10;FcwSq0MoumidXVgRghDg8frXqVaV1fY/KqVaVOXu9dD3P4P/APBD/wCGfgPxXcaha/tK+ILqWLwz&#10;qmiTQaer2UsJvYHjWcvDcg741fhWBR0JVlIII9r/AGPf+Ca3ws/YN8SeL/iX8PfHms6ldeIdKMd3&#10;bajFBHb2wR/NBiSGNQgOAGGSDtBAXFfPfwt/aS+M3hL4tw/ErVP7MnW7mgg1vz9bkjS4iCrDucC3&#10;I3AAHPqMd8V9zeNda+K158PNaaDw74etbc6HdOt3Hrc105xC7YWM20QJbGAxfC5DYfG0+fiJeyoy&#10;ersn3O3DudWtGLsk2u3c/JjxNfWWg3U2pXcLKkWC7OM7xnuMcn27+lffv/BKM2tx4B1/XrWDy47+&#10;10eSJMYCo13qDgfgHr4Y+OPh+ax0kSyJvJZCWQE7GP4HPHp/OvvX/gldYC2/Z/F4sDoJrDQ02vyR&#10;hpWx9fnr8t8OaVJYutUi9eW1vmf0J4zYl1+GsBppzvX/ALdPyj/ZjmWb9qz4iww5UDwFqOTgAged&#10;bN0+o/nXH/HqKG2+Dt6HiVUTU9N446fbbckV3H7Kto9x+1J8Ub3yECr8PNSYhVwFG2Fs8DrgHn1z&#10;61w/7SYMPwH1mUMu1ZbNueR/x9Q9vzNfqeBt7J+i/I/Cc9k5Y5/4p/8ApR8b/s+JHHrvgB/MwY/G&#10;Xw5XIbHW51Bv09frXKaBiT4V6aqYDf8ACqLZQc8qT47Y5/L6V0nwBv47TXPBb3C5K+OvhphQOCMa&#10;gx+h6YrmPA17I/gLQrKE5aT4dWEWSTwT43ZgBwa9O118z52UrL5I2viUzf8ACJ+OWabh/DWusoUj&#10;GD4zsxg/iCfXpW18U4T/AG541uAFCjxh8VSD0yPstguP16Vz3jeW3k+HniNvLJNx4J1aVuQOW8bW&#10;68ccjCfzrb+LMttHqnjs2sjGMeKfiWY2ZeWDf2enI7Z5pcvur5jbvP5nq0tvt/ZY8dQmYjZ8Y7JN&#10;7L6Hw6vP09hmvF/HzK/g3xVG02SPAmtMCBzz43hHOe/H8vpXt0tzu/Zq+IlpOfu/HC3UER/3bjw+&#10;mMHjAxXhHjC4jk8Ca8Ub/WfDzU93HJJ8cx9fwqYRVvn/AJBd8vzX5nU/ExbVbnx+ZIzn/hI/id5Y&#10;H8BI01eeRnjIpvjLSjF4s1Vt4CjWviKgUEDHl+EbYnrzzuFQfEmZD/wsKQYGNY+I7r5j/wB6505B&#10;+NaHjQrb+Ldcge4ZvL8QfFRc9/k8J2qiiMLwt5D5r29X+RU8IWYt9TtkuIHJWXwpLsBwQE8D3T5+&#10;nQ/QVt+AZpF8Z+C74hGZPEHwfXZ5Y6DSLvGePRR/XmqfhvZB4jUwTFkEGlcr8ufK8ATk/wA6u+Bi&#10;I9e8Kqi8R+Jvg+dpAGSdBvm7fX1/KhJOD9EOLeno/wAz7d/YoZT+z54Z1hsbIP2bdEt3IHIZtdtW&#10;AH1wPy6VT/aavIn+G1ta3CM7T+KLf7MGOBkW90QpzgE9wOPunmut/YV0H7P+xna3fluGT4J+EMeg&#10;Et6jn1x90/kfTjgv21NeHhb4e6Dd/ZUfy/FkEqJvA+ZLa4I647449PzHlY9f8J1RL+tT6PhhSnxB&#10;h11v/wC2HyL+01e29l4t0MRqxMvhzy0ikl3FP9IlOeegwc4rmP2mfDvhjxH4ntYfFeqm0EEFoINt&#10;sZdwfR9N3Zw6kYDA9+fpz2PxTXS/Gnx98M+fEq6ZBY5aKZSEEIuZCwO3nB5BIzjrjivIPiz+0DaW&#10;eqy6+l1fWyyazLYqLW3Eu8WtjYQbj+9jxkqWHXr2xz5WURk6lo7pfn/wx+r8e4uf+q2FpzdrObXp&#10;zL9U/uOb/wCFTfCOSL7JL40lEZYMT/ZrAj6Ez+5r2zwR8QjokWZ7iS4EhLxzPKCZOBiQnORuA9+p&#10;9K8Kj/aNnVwv/CQayd4ACnS02/Pyv/L1ijT/AIz+HtWspli1W4SUSbpJL1BG0hYknA81+PYEc9hX&#10;s16daUVJdD8lyzEUKdRxqaJo+p/AvxXn8RPqGh+JdQ0+KaIiS2ndVRNjM2F3AnB2bTg/3hnb28m/&#10;aG+H/h/xjqdr4h+IPiCPEUclnpFxbQtIvkLJvBZ/MjG4u0ny44HPQhjw2kePdQ1fUI/D3huylnnm&#10;kEcUdpHukldsKqKP7xJA4yTkYFekeC774h2FjPo/jvwnq+maLKALrz9KdViO7hzK6ZRgSRu+VSDg&#10;ggkH1cJlGKnR9pUkovour9exzZnmWDlNwoxcl1a2X+ZwPhXwr8I/DXhzWPD63fh2+n1W5tJodY1L&#10;TjJd6f5EpfFs4ulWNZN22TKtuVQAVxmj9pXxJ4e+Inji6+MZ/wCEet9V1WdIZtP8LaNHaWwJ3M0u&#10;xZnCZxyR3KgAdrHxW8V+IvhFrAsNfv7a4s5zmy1Sy0dmhnGAdufO+R1BG5Gww3A8qys3GeJfi0nx&#10;E0iPSrfVCdl7G7xQaYYQ/VVVm81sjLAhcdQD2rjlTqRl76sc+HmnWi0+pq/AfTbXX/E50O/8KxX9&#10;rPcWYu7w3skMllG1ykJZArqHLGVRghscEYANfXv7P8MPh7wPJotvYtbQQ6ne/ZY2n3ny/tEm3k5I&#10;wABgkkY5J618HzWvj3w/rsljpk+padOkSefHCrI4IcSKDjB6qjj3CnsDX2R+xpNqsvwRs5teubie&#10;7a8uzLJck72JnZsknk5LHPuTRQSVRM9LOZTnRbSfLden5/oe6QeLbTRbOFtavrW2+3Xtnb2ouZQi&#10;zTywsVjXJ5Y4OAMk46Gv0f8A+CUlvq2m/BHxRe3gj8u68XTOjRuSUIs7P5WLYJ6tjAwAD06V+Y+s&#10;eG/D/jlNK07WopmXS77T9StfJlCYnhiG0n1HzHI6c1+nv/BO7xb4Z8Lfs7x2Ou6gtvd+IfGN5aaP&#10;btGxN1PHpn2toxgEDEFrO+TgYjxnJUHPF35VZHiUkr7n5Bf8FLoZrr9s3xXdT3ax7viN4uaIOCQ6&#10;rdquBnIJzGQRggZGcZ50fiv8N7bws8Oq3GuWU8a3IuImhnLs2Z92/wCYFiflALEs/rIR8o4f9tbx&#10;Jqnij9pK48TXgJTUviN4tdW3hgFe5jDKBn5QHWTj3zxnNen/ABCsbbXNNeC8kabdIUnR167i3BOM&#10;9vZsY5Nc+GilTivN/mzpqt+0lbsvyPIPD+rmw/bf+G8cz7WQarIq55Ie3nX687a94+P90ln+0v4T&#10;1ZFiL2+iZTe+0tuafKqQcjJC5xj7vXivkzxTrdz4T+PHhWBbTVtT8Z29kF8L6lZX9vAlwHkmiVLl&#10;LiKVXfG4GQMu4YyA2XP1yPFuh/EH9rPUfh54j8H2TR6F4fF5peom6kafcptWKsoITaDeP/Dkjr7+&#10;9gK1PDVbyV01JferHz+a4SpjaCjB2alF/wDgLT/E7/4C+DvE3i79onWtVOgyQWl54bs7eGW1091j&#10;MixruRQ+3bghhsPKgc4INdH+2F4M1LTfFOuaK+mu032uB1hV1348yVizL1xwMdOo68g8t4CsPH/w&#10;J+KMPib4R+C01rRdahePV9PGo21mbArGuH82eOZ5fMJcYUDZgkkgjGx+1H8VvC2qSat8QPiv8OvE&#10;Fna6jB9tuG0rxP8AaPspiIeRZpI9AIRRuJySFOw7WODXn1YR9u3DRX09Oh6mHdRUeWS6dO59b/8A&#10;BHfSrvRfC3jHSiqSqNQikeSLJcqRII3CoDkMAeSQQVxg9R8of8FfIBof7avh7xHc+HdXksNK1i1v&#10;bu8j0id/LtY7BYTMQqZ27yASB3r1v/gn/wDt9/sc/s++BNY1bXPjO0U2sx2r29hc6DqNy4iSNmVv&#10;PSxjRuZGHCDgA7jnj5z/AGgv21PE37X37fvgzUfB2gQW/huXXbKw1FniWeO9077TCJYys8COgkWP&#10;O7G5dx54Aryo0pfW3JrTU73OCpWXZf1sfvv4C1TQf2e/2XtJ1P4mazBpth4Q8G2x12+mB2W621qg&#10;mYhQScFX4UEnoAScV5rZf8FQv2X/ABBrVv4c8FfE3QJ7y7uPIhGu/wBq6ZEsnAxJLLppSLB4JcgD&#10;vUP/AAVN1eKy/wCCcfxQvJy3Hh6MSqo5O65hBH45x+Nfl1rtp8Rfi/8AHG/8FaJ4kiGqeLPGM1pD&#10;JqjN5L3d1dtGrzMgZtnmSAsQrHBOATxXr03BU9b/ACPPlGTat1P1xsf2rWm15ItW8WfBW2sNuZLm&#10;3+NPmSjhtuIzpyhucZ+cYBzzjB+Of+CiPwi/Zd+Nv/CW/GXXPjBojXl4I9e8NjSPE9nLqVrqdtBZ&#10;WkumyR20wdoriCyR4HWVVjmaUvJGsu1/PfB3/BFv9uzVtOltNO/aJ+FrxWc8lpLGJb/5JI3KunzW&#10;oPBHHbGMcVoad/wQx/bb1WBpbb9oj4dqgchJIheuGx/FgwDjjg9D1HHNZVFRqJXcvuf6G9GNenPm&#10;i4+eq/Vny18WfA9v8LdUi0P4IaHpfxKsxbROdeXX5tOg0+ZJmQKLWe4Et3tFvbSqAjo8borqCpij&#10;wf8AgnPrHxM8V/tD/En4pfGzQtR0Bdc8O3Udtc+JrX7JJcyG5hZIdzKgbZGFVUAx98gctXW/t/8A&#10;7Jfxx/4J933hmx+LXxpsL9/E0NxJYr4b0aSbyxAY/M8wzvEBnzVxtLZw2ccVx3wB+Fnj39odinhj&#10;423Fm6WE980d/wCHlVRHG6xsBsuHyxLLgEYxnkYAPz+LrZTHEclTESUr7Wb6bfcfsvDuR8dYTher&#10;m2GyiM8LVhb2vNFJpVLc2978y5XypXsr9b/Zn/Bfq40v9oHwx4etPgZq9p4xuYfDU8U9v4VvY7+S&#10;OX+0LJlRkgLEEqJWGR0Rj2riv2ydPm0j43qfKZEudCtLiAMhG6KRpGVh7FTkdvyrxb9v74J/Hn/g&#10;lxpnh3xd8RPjHLrlvrtm9yk3hKwG+zjR4l3SLM8eRukUDbu65IwK774p+O/Enjx/Bev+NCZbxfAm&#10;nw+dKzlpY0eZEdtzvtJVQxCnaCxChVwo9yn7OVZSi313Vux+O1o1I0bTS6bO/V/8E+DfjJpepXX7&#10;WeoaxBot3Jbx/FHwXdvMsBKCC1Oo/aZC3Tanmxbj0XeucZFef/BjwF47c+ArS68E6sz2eo+DZbyJ&#10;LBy0K2mqagZtwxkbIpEc8cBl9Rn1X9oL9rnxlovxxvfh9aaHEUj1my062mVguRcyywxsflydrRNn&#10;rxjHcVxPhz9vrx/dwaKljpj2sOqQ21xCUuFzEk2oSWPIC9Q8Zbr0I5zXZehydb/I4nKd+lv68iv8&#10;Ivgr8XdPk+HS6j8Mtbh/sqDw81+k1g6iNoPFF9cyhsrgbbeZZDn+Fge9aPwc/Zy+Nnh+08FC/wDh&#10;1qUAsLfQRfRSBI/Jkt/FV1dsCWOARauJB7N64Bu+FP2zPiH4ul0gxO0TarbWtw5a9+aNZ9Zk0zsn&#10;JWVQ/HVW65qxoP7W/wARvEB0yEGW3TVLK2uSzXpPkpLrj6PyNoDFXTzP93A7VEp0dVr93/BGuby/&#10;r5G78FP2evjJ4Q8A6houv+BLiCWf4bT6V5b3UO77S+r61OseN2T+6uYWJHA8xQSGOBgw/s4/HEKZ&#10;IvA0rsNIni2C8gzuk8FjTW4L/wDP1iL/AMeHy/NVnwZ+038SfGk66bFfTWs0nhy41VEa7LEiHUbi&#10;yMW7bkZa3D59HAxwScy0/au8cX8RmXUXjP2W0kAe9PBn0KTVVXkAdY/I9z82D92nzUbvR/gJwnLV&#10;Nfibln+zZ8a5ZD5PgScK+iRwRul5Acy/8IT/AGZKmPM/5/CIc9DncPk+anWf7Mnx1QSSy+AHAOg6&#10;bAB/adry8fgqXSpwP3nO27KR8dc7hlBurN0/9pL4napdLbrfSqHtdKk/4+ycm+0CTV0HTGVEfk+5&#10;O/A5Uw2P7SXxT1FrdDrksYdNEKk3LEBtT0WbVVHHTZ5Bh/2t275cbaTdDz/APZ1PI1fDH7K/x3t5&#10;5BqHgRldtP0iFFGq2vPleDbrTZ+fMP3bqSKP0YMWGVBcbXhj9jz9pHX9MurbTfh9DJevYeHLeGF9&#10;asU3rb+C77SbrBeYL8l1JDH1y27cu5VZhyWmftN/EzUJrZba8nf7TL4cjQNO3D6tpdxfgH18swGL&#10;r8+4P8mNlamhftY+NbW0i1zZeyqzeHfLEOqtEd2qaRd6iOdh5iNoYc/x7t/y42nObo2bV9vI0pur&#10;F62/E+4NB+CnxI+Av7EPwL8FfFHw8dM1W20W9try1W5imEcsC2cbjfEzI2ODlWIOQc18S/t3fBr4&#10;m+NvjxY+KvC/hWe7tpPDFsGl3Km5hNOCBuIzjGK+pvgn+0J4q+PP7KPgrxN4oE0Ub6zqE9hb3V81&#10;w0STWmmybS5C5wTjIA+70rNn+HfxJ+M/x60/w+usTaT4K0/QIJNT1mKQF5JHluP9Ft4th82ZguWc&#10;kiJXUkOTHFJx1qeHq0FCtezfTfd+p3UONqfh86ufVKkKcaMdZVL8qu0tEmm5N2UUtW3ZJs8q+KE/&#10;iD4q/s1+Bvg5oHw6ivtes9Gs9H1WC1snSeSAx3EbxCRE+/5n2d8Ix3ll5z5mOv8A2efgP418PfA3&#10;Wfg1+0zYLr+k6+kTpaeKlgZ9ICJIgZVhJZ7pmWPe5MJSIxYZ5N6Re1694/8Ahr+zvpNz4d8CaUVK&#10;aRfyC5lIkvp4obc3EryStl1WUWRyuFh8zGEGdtcf418Q3MvhS01+XVGgLR6fvaJEby/tIVYzhgeA&#10;zQZY9cseKwq4PAxoKkk2lbS99tr6L8PvP4s8RfpL8U8W1atLIISwlOvOV693GpNSbTUFFtwTk9+Z&#10;yei0uz4t/aT/AGAvFGI9S+EfxCiliVZbebTLnStrW8ZTdgyGRh82xmyqgAc55LNxHw8/Yr8QfEXw&#10;vrvwyiUxeI5b+Cazs9SCwSHT1WUSSQt92Ub3hByQ64UlQCM/Tnw48V2niDWIr2O6MAtdXWHUI5F+&#10;a0a5ZY03sykPGxJgkYgbTuYDDAjs/HXwmiv5LgaO8Nsy6iBZzSTNGYGdYlBiKjcFU7jnhuSB0FbY&#10;erGhOLvZL0f5pk5L418UZDjKeEz2f1iFrNv3JbrdxtdpOLV9Wnq7O78Q+BP/AAQS8e+Jvh54k+LP&#10;ib4gnSbHw/JbW14kFtFdSeVeeZbiXDSxDAcoAFLE78kAKSfK/wBpn/gl34P/AGWdT8N6xe/G17y2&#10;1SSV7Z9R06KDEkBjZkKrM4KkSLzuBPPAxk/bXwF+Pus/DzSPFHwr+J/iW4g0zxZptsvh+aV5mh1G&#10;7ttRt2Uks3ybU8/7yqM9Tyu7yP8A4KgePfD/AIB8A+EtT1k2KO+rTxQNe2TSrgxKxxsRiDwPSu9V&#10;ZSp8qu7vR/d2P6uyHiDJuJMFHGYCalBrVdU9dJJu6ad1+R8R237PHwusJLx3+NdvKL+DZM7vAWz5&#10;iPn/AFo7r+tJbfs+fA2KVZLj4swOQcZDw9R9JxVub9p/QnDixvtJ8uOIvJJb6RN8vzKBxheMt/Ks&#10;+8/apsvOwuuWzBhksmkTDaff98OaL4iSs7/18j3F9Xi9EjTg+CvwNhhmtv8AhYEUlvMyEpGE3blL&#10;nqLnodw4xQPgd+zmsrNH4iu2zwRHyfrw7DH9ayR+1VJGsl3DqZaLcqyeTo8nBOeDuuxwQPX149Vh&#10;/a/h27Ztd1FAx/5Z6MePp/ptNRr26i5qKd1Y1pfhB8ChbvaPr2svBIyP5cdsw+ZdwyWCHsxH19e1&#10;i7+FHwYSyg0tx4intETzLNRZykYY5bB+zEkbgw6kZB/HJf8Aa3jaKS7t/E2uGJGC5XSFBRjuIzm8&#10;ORgGox+1Ff6rbs1r4k1e4YqxSN7K3DMqrk/Ibgkd+3amo4mNrN/eDeHk9Uv6+R0GifDP4PQWcsDa&#10;F4iaGZkkMB0tyA6hgOfsfP3j+f5bGmfDP4IwxuE+HeskSLslzYzDep5IwLYeleZyftJXZtX1CO/1&#10;qSJXVDmytU5O445D5HH4H61UvP2ltYtRF5surbpYfM2n7ICATxx5BxnGfoQaXsa/n9//AAQ9tQtZ&#10;2/r5Hrtt8Mvg3bW00Fp8LNYeGYoZImspNhK7gH/1I5wxHt/OE/Cf4VLGHt/gVqjAk4JtXGf5V5PD&#10;+0lr89hPfxx6k8EEkcbo11aBtzBzn/j1P93/ADniH/hqvUQ+J7XVZPX/AE20H/tpQ6OIsr/n/wAE&#10;I1qF9Py/4B6l/wAKr8IB2jtPgdrflzIu+HDKm4bjnBlXn5u/HHGO82n+BfDOnOBB8CtTUZ53SAc+&#10;+boV5pB+0s93p897FomrBIHjSSM63bgsWDkEYs/Y5/D3qo37U8Ug/wBI8O60Tj+HxFGv48WtP2FW&#10;2v8AX4h7ejfT+vwPcbC08Ow5X/hSE23aBIHvI8MMg4IN5g9PSvZP2L4/CWqfHzQtKvvgAt5BJcEC&#10;3iNvKoYqdryK12VMYJ3PnI2hs56V8W2v7RN7qENwdP0LU1W3jDlZPEkpLZYL1VV9fT1rqf2fv2st&#10;U8M/GXw7cxC706KfV4Le5vB4uv1EUMsgR2Ywyxvt2sdwV1JGQGXORlWwmInSslvt/Vx08XRjO8nt&#10;ufttp/wg8DXk0d6fgv4BgZUaONJrWyVcEgtkLvUnK8EgkDdjGSD4n+274b1PwLP4Y1Dw34G+GUVu&#10;l+Z/sFubSOeeRP4mItAfLAbBAbq444FfM9x+2b8YtF+KHiT4X3/gyxhPh/QdW1OC8HjvxVMt0LIP&#10;mPb/AGogjLleuW2hwfmzivIfjX+3z8VfHPwYtPHPiL4f+H7SWPxa+n6XGNf1+6nnEdqsty5ln1Ji&#10;qDzrYbQPmLckbcHghw9mVOd5w0Xmu1+/YtcR5ZXSVOd72797fn9x92/tIfELxn4s/ZzsfEHhnwN8&#10;ONJtNWukD2balE9zcbDzGANNKoQQrkiQcDGTnBy/2CPid8ZbCw1nwNovw98Fi3hlF9Jef2+YgpJC&#10;eXtj0+RmzjOQABtOTyM/m54T/b7+K2vrB8O5vB/h77DdXYdBNcapL5D4OWTde/KW6NjrgZ6U/wCH&#10;n/BS34vfBXxe2teH/hd4IuX8pkltNRg1Ga3lVh0eM3uGx1Geh5qnk1f6s7JWv+JtHNaH1i13e34H&#10;7UL4l+M+qzwLrPhnwRLDb3EciK2v3D7XRtykA6XkMHAYHqDGK89/bH8Q+Np/hzFcX+saJFPPqtrG&#10;unwXVxKmoMGYmBma1VUXhpMkYzFjqRXwf4t/4K3/ABDl0PQvF+hfAj4TS22qWtsNXjvfB9xvjmLG&#10;OfY4u/mVXHGRkBx15Ncd8b/2xPHnjjx5408DWvwh+F9nofh+G+vXvtO8EQrdeTBceTAPNYudzSmF&#10;SVxkOw4BopcN4+E1JxXR9OuxhPiTL5RceZ9Vs91a/XzP2D0a91tdAsYLrWtO0WWOziV7GCOWZLUh&#10;VzGpVUBC42ggAYHA7U+a28XpgWHxV0uKML8i/wDCP3TbAB0+W4Xt2r8K4v8AgpR8bLOKO0tfh58M&#10;1WBFRN/w406QkAY5LxEseOpJz1Oa9H+M37avxv8AhTp3h7UfC2l+AymqeG9Ivpln+Gmjs6zXVilx&#10;IFYWoOwMzAZycYyx61nDh7HVeaUbWirv8uxpWz3A0ZQhO95uy9bX7+R+vur2Hxeme1W1+OGjqZbs&#10;KinwtesG/duef+JgB8oBcHAO5F5HUfGv7fkus+Hf2gvCd54h+Jr63qsPirwxeSWEWkS2djaRCfVh&#10;HIgkuZ90sjRyiQjbhYoOuePnP9lj9vD9oj42aX4x0KTX/Dul6zoWiRavoz6X8OtAWDy4rmNbhplk&#10;syX2q6OArKfkPWtyz/aS/aD+LnwT8P8AxG+K3ifRdW1vwd8bWs7CM6RYaVYxxWNnHMu420UOQ7OQ&#10;SxY4VQmCTu+i4eybE5fjKeOq8rprmT17LW+h8txTm2GzHA1suotqt7jWneSs1rrZ/wDBPD9XjuJf&#10;hxH45ErQ3PiPx3rc13AjEFFEenhY25+bH2iXkgcO3HNc9sREUf8AoPf25rpvjrb6l4d8IBNK1m21&#10;KbX/ABp4i1TTJ7GzDLcn+0LO1EozN8sEi2pZNvmncmNxD5j8907S/ivqdqL2IacFbgefLFGTj2aQ&#10;EV97Tx1OorRTfovM+FnltWlG83GPTV+Ssvltqe4/st3CLN4/le3SQD4cXwaFiQJAbm1GMjpnOPxr&#10;9kP7I+N8Hh60EPxB8MeH3itU87SLXw5ezw2bbOYo3W8hDqpGAwRAQPuivxT/AGb9I8c2Vl8Qf7aF&#10;k3m/Du6jgWyuY3dna7tAAdkjHHJ5x6V7b8Ufjt8fPhp8XvBPwm+E6eFtMbxFbaULr+2vh9pdzcWk&#10;93dmF90jWxkYR8E+YXf5WJY18txfkuMzdUJ0EvcjJtPR2uvU+g4LzzLsnrYmjWl8coJNaq/K+um1&#10;j9NS/wC0LDCouvjT4ZZQuQG8G3o4OP72qe9U5/Fuv6U2/wAW/F7w+ijO8Lozw56f89NQY59B796/&#10;ID4m/wDBYj9r/wAIfETWNK+Fvj7Qv7Et9VuY9FlufAWjGZrVZSsTMyWigsVUE4AGe1dv+0B/wVj/&#10;AOCgvw40vQdU8O/HOzSPUPD2jXdxbSeCNGZfOutOjuZWU/ZMgb2bj0Ir4mPDGZyc7cvuK71/4B+g&#10;y4jy6CpN837x2j7vlfXXQ/T9/jX8GrYMmtftA6FbSsMOTfWUZxyeA8zY6/oKZH8XfgJcxrFaftda&#10;fbDbjFtrOhjH/faN/h7V+Rnwp/4LUftz6h8V/DkfxR+NNvL4fl1q3j1uOLwzp8GLVpAsrAwwKykK&#10;Sw2kcivZvGH7TX7aHhH9oDxF4C1j9pXxXc6PD4T8R3NhG0kdrLFcWds8lvNugRCFIMThSSGGQdwP&#10;O+G4SzDGU3Om46NJ6vq7J/Dtc5sdxbl2XVo0q6leUZSVkrPlV2t97a/qfoha6z4V1ko3h39sLVb0&#10;MQFFrd+H5AfYFbM+la9npurLcB4fjH4kvl55jtdMfPXtFYc9K/IDwf8Atp/tlw/Bb4ifFbxn+1J8&#10;QpFsNTs9A8HyJ4juoYzfysZ7iQtFIu5oreI/KcrmdSR0rxk/8FN/+CgKzt9l/bF+IqJvOwf8JXdZ&#10;A+u+sq3DOMw8U5Sir379Hbsux0YXiHCYqpOMIP3ba6dUpfk1+R++sXiePRUkTWbjxhdeU2JSvh6V&#10;iGIyBmCyGDjBwOx96z774o/DO5lVLrwv8R3KfeMGi6+u088furYZ6V+Uer/tE/tyeO/gz8Jk0H9q&#10;v4kSeIPEGhX91eTJ48vY/tRW9nI3bplUlYUC/wDAcc98Dwxqv/BRnXPFji5/aA8YzyaZqkEczaj4&#10;zlmgViscoEqGZ/Mj2upKhWBBIwTkV6seAc4nCM0000ndJ2V1e3rY+eqeJPDlKrKlUkoSi2rScU3a&#10;ThdeTkrI/W6bWvg/qE4P9hfFbe7gjEXipM8+0Q4+nrVHRvDnw7m1KUroPxLtUEqhPN1nxQjOAmMs&#10;Gl454GR0+lfmd+034V+LGt/Frw/rfgLxb4kjg8T3+m6iukTeJZDHNZ3RQsqxmXykRXEqbEwNozjA&#10;zXJ6P4MGp/tneKdb1bUbiLwf4I1rUtY13T4pgbb7JZyM6QC3ZgrI7IsRQDo+CMVpV4GxlHesmtGm&#10;k7NO+u/S2pOG8Q8txUbxpST95STteLi0rNLvfTufsJZeAtIaRjp+k+NHAf5RLr+tLxxz+8uBWxD4&#10;L1YxkWngzxJcrwFEmsXbdsg/vLnjoefU46kV/Nz418dfELXvEt3q9pfX8QupnneGyDxxIXcsQiLg&#10;IozgAAAdAK9T/Y803xN4jsfigfEdnfXKwfDlpIDdRSNsk/tbTVyuehwxGRzgn1rhw/DkauLVBV1q&#10;7Xt/wT3MTn1TD5fLFSoy0V7X/wCAfvvaWXifTZHH/CnNbnU9Q9xvB/77uqill1KyXEn7N2oypgna&#10;yWYBwenzXg/Wv5vtZ8K/GCbxHf2+i+GvEssEV7IkXkWlw4ChiB0B9q+nv2Yvh74t+L/7JniP4ZfE&#10;T4bao174P8QR6ppk97pc4u5rO7CwzRwErlRHIiyOw6b1q8NwzHFYr6v7eKeurWmn/bxjmfEdTLst&#10;+uujOcVy3S3s2lf5XP2Bu9c0i1hU6p+yqyBy7ATjRvkBY4yPt/Gc555yaxtW8XfCqNPM1P8AZg0x&#10;VPWScaEF/Hdf1+OGq/BX4xN+x9ovhOb4b+IrrVNO8ZeJQY4NHuHkz9n09VcbUJIbb8p6HHGaT9qL&#10;4J/Hvwz4D+H3wJ8M/CPxfff8It4XW51m4tPDVy4GqX5F1cozohDGNWihznP7vHbA2fC9OlRcp10r&#10;Rvt1va3xfP5GUeJqlbEKnToSd5uN9dlFvm22vZer3P15l8ffs9I26T9nXw7FubH7yTw4OPxv6guv&#10;iN+ylalWvPhP4KtuSCZL7w0Nh/8AA096/Cf/AIZk/atuFEi/s+/EBlPI/wCKUvTx/wB+69o/a4/Z&#10;8+OmvHw/P4a+DHiu+uIfCPhyCZ7Dw9cylGTSYFkjbYhwyuNrKeQwweayw+RYerSqTddLlSdrLX8T&#10;qxWcYrD4ijS9jJ87avrpb5H6/wCm/Gb9ka1YAQfDmyUrhRLq3h+P/wBBuDWpd/Hz9miTQ7tPBfxo&#10;+Eel6m9nKmmy3PijQwkU5QiNm+ZsjeRxg/TtX4L/AA/+Df7Wfw0+IWj+PNJ+AHjYX2h6tBfW6z+F&#10;LwqZIpFcBgY+QSvI7jNfT/7VH7PV/qn7RvhD4w+BfA18LLUfFum6teTiwO+K3uXjkmN0VH7p4pFf&#10;cj4MatzgCtcNw5hMThqlT26ThbSy1XXr07HLjuIMfgcfQoPDylCrdcy5vda2TVtn0dyv+0FD4xt9&#10;J+MviDXrvT9U/srxdpNxrd7ZzBIr2YR3aFoQkYQqxdmGNqgYwuDx5p+0X4itPEnx88Qa/cKLcajr&#10;99cmOW53sge6kfBfC7iM4LYGeuB0r1L9p9tb8dePPFngHwDolndWWsfFa2h1gzeJ1RdZuGlZLW22&#10;IY2W3dJHZW8w8wztvGUCct4O/Z1tP2nPjB4tbxf4s/sNfDkssupsdNLthrh1fbGEVl2nbwQxIyS3&#10;p+lyxtLD0WpbRsvLfy9V3PyTB5bUxOIjUT+Pmlbqvdiur7xfbpueepqukRxBTqduSOAfOGT+tNl1&#10;Ww/5ZXsR56CQZFfQ+l/8ExvhB4m8F6z4s8K/HH7e2h6Tc39zZ/2K0ZdIY9+A5GMk5X174Izj5rfw&#10;N8Mx80miak2e6ahEP/aFbYTMYY5N0WnbfdfoTjMthgHH2vN717W5Wnb/ALeJxfwNgCdTxxhx9K+x&#10;/wBiGSG7/Z/tFdwRBdePZFx6jw7Z8CvjKHwN8JxLibQNZ/4Bq8I4/G2NfoV/wSU+An7WOrfB/XNZ&#10;/Z9/Z5g8Q+BbqfXI4L/Xn0S9ePWv7JCRWyLeRiSJJZfskchVRE6viQlEOPQoZlQyyr7fFTjGNpLV&#10;vVyi1b4fO/yJoZZPNk8PhIzlJ2fwx0UZRd371t0l6tHlH7LMnhz4uftQXPwt8f8Aj2z8I+H7ZPs6&#10;6ncW0bDfG7zhQ7lFR5pPLi8yRwqhhudY14/TT4l/8FEfgZ4w+GFt8Iv2ivHujaZfeJG11Nah0jXk&#10;1+ztNEvGlijie+0pJ0NyglYwxpG5X7JE0mzKl/jvwx/wTS/4KefDf4l698T/AA1+xxE1x4l1W31S&#10;6to5tC/0GeGQSgQSCbdCrSAlhAYhglcbcCvVPHHw+/4KT+JdDePXv+CXOmnWLi3ubW+1rTNO0+OS&#10;W2mUh1zBdK+SzyFvmKsGA2gbg3kU8dkOa06EsVi0uWU9OdKUW5yaleUXo9G93orW1R9hVy/P8uda&#10;GFwUndQ15G1K0IxcbRmmno0tlvvufIVwsfh34tofD/jEa7BF4gUWOvyWTQNfQ+YoW6McmWjZ0/eY&#10;bLKW5Oea6j4DWHhGzkuofEvg/V9fWXX5vs9hpdzJEzH7LGpZmRG4wOmOd3Uc11X/AAzn+0f8OCNd&#10;8afsl+J9G0/w+0I1vxBq9jCItPmEcRWOSQzuibg0eMow/fpxzgN+Aa+JVvLpfD3xdfwkkmpP9s1q&#10;PzvPkXygQq/ZzvwSctgdhnjNeF4hZvg82zKjPDTU1GnyuSa1fPN9EraO9vM9bgPJ8Zk2Bq0sRTcH&#10;Oo5KLT0ThBaattXVr36H058f7LRI/glptrdfCHUdOKRP5WlwNsEapGHYOW3SFkV9w34KBi371C6L&#10;8O/EiHxFN4EA0f4ZWMYjvrkrLexLvl2oCpGXx8gbcASFjLl0Mu8xx/cf7QE9xpfwc0u00r46TvmO&#10;Qve3NjIWu2BUoBgFg+4s6qzM3ys0QMiup+EPiRonw/v9DKavrniDVL6TzvNh0xESFEJZkVcrt27y&#10;XBfCZZvJHnCUV8NldaEUnfqfYYyjN1JKxz37JLamn7RniS71myi+0v4I8Tu6rLvDb7KTDBsLuJBU&#10;7tq5JzgHNan7O6o37NfxiR1+f/hD/Dx4HQnX4Sf5UfsseCPE2mfE7WNck+H3iSysb3wjr8Ftf6nZ&#10;3gF00kThSsk8YZs4K85JKEc4r1v/AIJrj4Em/wDiB4Y/aZ+FHizRvAs/wztrvxLLr2n6gjGaLVII&#10;7N4DBBDIVW4uY3KoW3bQWOxHB/aMpz/LMJhq1SVROyw+ilG75JJtJN6vTZd9bH5bjuHc0xdenShT&#10;ev1jXllZc6kottR0WvXfpc+VtM8daXPa63q3i7xVFJfS+Kr+fUbi9uh5jySTOxdyTnLHccnryafe&#10;+NvBcmjyzf2vatG2VjcSDr2I7Ee/Tms7x74t+D2ifDDxx8Ibe+8Q3Vtr3xBtb+11FL2S2SVLX+0E&#10;HmWPKhnF5G6lw7R7HVW+ZyfMb+9+H0Hh+O1tr/Uo7aNf3btAjE8Dr8uTz7V/T2UZ9WxOXxhNU7RS&#10;UWp3uuWLu9rb2a6NH0mGqPBYKFBa2Wt9076q39XKfxQ8f+Htktrp+qRTSMODEdwHvxx0rzvR9Rtf&#10;tiXtyxWMTbfMxxnjqfxq1qmmeCbiVng8WTrnoJLJj/IVf0LVbqz8Dah4Ds/iDNb6JquoRXF7ZfY1&#10;KzSwg+W5yQRt8x+mOvPavHzPHZxicTF4eNOST251t1e/9eRw1ZUqsHKrdXXRH3t4D+Mfwsn/AOCY&#10;ujeAk8ZWUutNJcoukRSh7lj/AGpK3yxj5m+VgeB0NfG3x21a4vfDqkWx8l7u5WKcxY3lHkVhu6tj&#10;v1xkeor2P4R/C/8AZEX9mHTPHGpftQXul+NLH7Q6aT/whs9ym/7U4ij37lT94NgyW4z7GvHviFZw&#10;6FqOlQ+JNDe7s5vEUzm1eKRUu4RdTCVNyMpORheHU+4PNfzFnOPpYfifGczceapJu1viTldX2cdd&#10;+qPSjgq1fD05csW4p730TtqtPi0Xz/H1H9nS9j8IeAbWHxI8ljJq2qyppqyxupm228EnHHAKuGBO&#10;AQeM5r0DxBcyS7PLu2bbyBuOcV534D0PwV4u+KWl6z8Tr678FaRHZG40uzkkimSe4jkMCFI5LhZf&#10;LAUj5mPzo23C4VfbrnxX8OdHiis/C3xL0C/RFysl74JsJTj0LSeYzH65+tfsfBmf1swySNXEwSd2&#10;opKT91bXaUtb3/yPwnjLI6GD4hl7Cbd0nLmcVaT7JtO1rf5nFaJBq2u6zZ6Dp10/2i/u47eDfLhd&#10;7sEGTngZI9a+tvE//BOq8+E37O2q/GTXvjZJrWuWekvct4a8PTm3NivmhVu3eUNJNCq7S6eVC6me&#10;EFlLru8S034mavclP7L8b/D60dMeVdJ8OLKOaFuMOkkOnsyODghlIYEAg5Ga9j1X9qL9oTxP4G8S&#10;aVL+2T8PILHXPDiaNe6BZaBqNsZrPywjQQqdLWGLftyzBlwScMu456s6qZxi50fqloU07zvGequt&#10;Lunppfa3qZ5YsmwmHrfWlzVGmoWnDR2etlU723vY+bLX4m/FDRhGdL+Ieu221gB9n1eZAo/BvpXp&#10;Xwu+Pvxz8RW2vad4w+N3iu48NweFdRbWLO/1u5uLZkktmgiR43crta4mhUcfKWBHIzXC+Jvg74+8&#10;N6M3iObR4rzToreK4utS0TUrfUbe1SRykYuJLWSRbd2bgJKVc8fLyKy/iX4gPw4/ZU1KezVRqXjr&#10;Wk0+1Eb/ADi0t1DOpUclJZJgQTxvsvUV2ZpWyvD5XUxCUWlfVJdFd+jSTfqeXlWFzPG5lTw3vKUr&#10;Jb68zUY+q5mr9LXP0I/4Nk/hFqEHgX4lftE3FlJBaeJvEkOmaXGcBWitVkmlceoD3EKfUH0qt/wc&#10;hvc29vbz28ZxJ4D8tpB/C/8Aa0RX/wBmxX3b/wAE1/2aR+yv+xn8P/hFc2McGo6f4fim1kCEozX9&#10;yPtNySTycNIqf9sgPavh7/g4ft5tZmtNKiUNA/gghnXB+Ya1GpH4bT/9av5CnWlicTOtLeTb+93P&#10;61xFKnh7UKeqglBefLHlv87XPmf4VW9hZfCuxtLlNxbwxpm9TjaBm13ZGPc14P8A8FALXSL5PBg0&#10;HSor6OLVpmkjkaQY+Uc5DAnrjk19KeFtAjsPC9tJJbh4pNDsUTYBho/tVsnP4g8/Svm3/goBP4dg&#10;1jwvLc6PdS26Xs/kR2dysTZWONcnMbZyQeeO/NcuZOMsfS5XtD9LHZRf+yzXeS/Q8F/bQifVviws&#10;i+EY7hz4c08AgT5UfZ144c/XnPWud8F6TcL+zX4mgufCrR/8VLpTLB5Up3fJc/Nyc8e3H5Vu/tef&#10;2HcfE2eeHTbwFNCsAoNyvA8hRz+761znhdraL9nfX4oEuUjHifSi6vKrHIS7wQMe5/ya0jrGK9Dz&#10;2lq/63Gfs76Ff2/7RnhO4i8IXUar4gtFE3lSqqgyLk5PA4/Kub1zwlqF9aag1v8AD3UHne8c74YZ&#10;eBubnG08Gui+ArabH+0H4RuWuJXaTX7YhGx2lXH865bVo9IFhqEE9zdqRfuzYQcLnOOvPJppu9/Q&#10;fKm7HX/F3wfq+o+GPhvAngnV7iaPwQFYwROTGRe3fBGw9hS/CPQJ7P4U/Fmy1Dw3qUTHw7ZfumUq&#10;xI1K34wU4wM0ePI/DNzoHwz/ALa1fUoYx4LIRrWySRsf2hd9QZFx19as/DO20JPht8VUsdavTD/w&#10;j1oHaa0USEf2jb4IUSnn8fx9W29vT8yElq/U4bwppVjp3jHQLgeGNXgB1O3Mfn3Y6+avP+pGRntW&#10;58dbXw5F+0F46iutE1PzE8U6hnyNRSNcieQnAMJxWVoNvo6ap4fddZvm26pAButFGT5ikf8ALXgV&#10;tfG5tIuP2gfHUw1a6Rm8S6gzIbVSBmd++8E/XA+lCd9f8ypaNL1/QsePzof/AAzJ8P7l9OvlP9ua&#10;3GjLeqJNgNodrN5fzYLHHA6msv4V3OmxePdOhgtrwl1l2LcXayR/6h+GXYN3bHI5ra8bS2Q/Zl8B&#10;J/a96oTxFrW2RbYZJxZ8Y8zHH171m+AdUt7Tx3p9tL4jvpowzu1u0OEkXyZCScSHkduPyqlbk+/8&#10;yE5c7Z9K/GvQ9Lluvgfqtho1lZ3ep4F01jZxxtKY5IEDOygFsjJ59+uTXWfHq1ufEmreLLfxBfTv&#10;Y3t7qccg+0bD5TK4IViGC43HnBxnoelZk9zF4n8ffBPw7aTMBDorS7UJG8tJIwBH/ABWJ+0d4ivY&#10;/C3j21a5lLRSarhQT8gKkD8jWdKF+Vf1uaTm/e+f6Hjsv7K3wDu7Lfb+KdVtpyP+g7BKoP8Aum1U&#10;n8xUOjfsX+GJrg3mjfHC8s5kGY8aLG/r0dble3sK+f4PFuu2rFbfWb2I+scxH8jVyHx340YhI/FF&#10;64B6NMzfzNey6GFa+0vmn+dzzVVrrdRf4fkfoH4N8Z+O9I0ceH1+FH7PtyJLKK01C9vfh+EuNQjQ&#10;q5eWOKcRs7SRxvtG1NwyMbVrovhJ4hsI/iz4dvPH3wY+EGjaEdcje/1Gw+E0XmQQplyUeC6lkikY&#10;qEWXYQjOGOACR+eWn/FX4o2CiKy8Vzj0Hkg/0rb039or4sabIr3GsRT7SOJk6fyr5XE8DZBVo1IU&#10;04Oaeq3TfVa2uumjXkezR4lzCFSMptOzWl3Z+T8j9Bfi/peoa1qUOrfsufs4fB34g2c91cR61Nqv&#10;w9tr25splmmXc08EgV0fy1dQfmCzxg8q4XE1Cx/aY1GxsrLV/wBhn4RNBYaZIlpDL8MwVt18yWUw&#10;opu/kUu7tgDlpCQMnn4+8GftAfGrxb4nhn8LWkb6zbR77W6sdTFtcqikEqjlxuA67OeMnHBI9++B&#10;v/BSL4t+DdVtfDv7RHga7vrG6byre9muRaSu4IyVnkXy2wSCdxxjAyua8hcC0MLRsn7Vq+srqXpo&#10;0tFotnbe7O6PEn1iraXuN9E01925758MPAZufhrqQ+LX7LPw1sNS1G58nSbHRvhWCkbRWt1IstyG&#10;Lh4mm+zIoVlcZlJABDV5pp2jftD6HqT6hY/scfBu3kt1nFrPH8NDG7Y3qhUpPwGXbkZyNxGDjn6x&#10;8K/FLQvid4E03xX4L0bTZ7KV2BZ/Ei+cjopVo5ke1DRuDwQwDDjsana+L2yW0vw90fCsgDN4ogDE&#10;56823qPx/CvnaGQ4Khiqs5xbU38Lekbaaap+t2z2amPrVKUVF2t1W79T4/8A+ED+Okl4DF+xh8IG&#10;U2rNuT4Y5V5PmwuHuAQuQOoB54BFdz+0B8N/EiaNbzfC79mj4b+INUsZ0s7j+3PhmRDc2ywWwSe2&#10;LHdBEu6VPJdiyiABV2spr6SZYJvNjHw60QoHyAviOPAwP+vY45FZUccLWmV+G+kAl2O0+JYyAM/9&#10;e3TA49KdbJsHXxNOrrFQvom7Svb4rtv7rb97WUMbWhRlC9+bq916WR8gWugftIDSU0ST9in4N+Uu&#10;6d41+G9x5Yl5XIG4D7oXJ68kc8V1Xwa+HXxgj8QXeteP/wBkL4T6dptj4a1J/wDiT/DqRbm7uDbS&#10;JDbxuwZQHZlDF8Ls3gkE19AW4srS8dYvA2ko0iYTzPEkWON3YW/XnP5Vo6Xqaf2a3meANGkG0rxr&#10;6FiCR/07HP8AhW+LyfLa1GUI0+VyVrpu6v2vLczo4rE06ik5t26P/hj5J+Jng74jad8Vr/Qfhz+y&#10;H8Lbzw2Lv/iW6nN8KoVm8oyNtEoeSP5woXcQoBO7AwOcu+0/9o7Wb9NS1T9kH4ZXM8jkTTXfw1ia&#10;Rgu0Lyk7knHHJ7CvrLXLqxOqjb4E0k4KhvK8SQ7EHfj7N/nFZ8mq20Olp5/g3Rl2xsS3/CSwoCM9&#10;T/o3XuParw2TZbh6UYunzNK123d+bs1v10IqYzETm5c7V+i2Pmr9oHSL7RP2RtHl13wfoPh7WJ9Y&#10;1ltR0Xw5oDaba2sv2SBUHlbisjNGsTmQf89NvY14j+yMnxBHxL0aa61izbTVluPOhWMB2b7NJjBx&#10;nrgmvfP22NViuPg/CiW2nW/m+ItVZotOuRN839l2BBkcKoZsMMHAwmwc4ryv9l/S1svEHh+STO+e&#10;S4lKnOQPIkx+GAD+NeTw41heeCSd8RNK6vZe0lt6dH+p0Zn+8vO+1Nf+kI+hJpNtw7hjgjg9q+v/&#10;ABxNv8H6vEI2YnTJ/LER+bd5bEY/EfjXx5dMAsjKexA4FfVPxB1Ty/BmtSK6gro9z1IwP3LZr9Hq&#10;fFH+ux8vH4Gfnz8WreHxl8YPh18Pbm3e5SXU1lvYc/et2mjDfgEilNeveIdXnbxz4jgIRkXV42Vd&#10;mQpNjaA/yH5V4bfRXfi79szwzoNnLsOmyWpJH8aRo13Ip9QVZl9xXtnihbbRvEd9FpFnFbxzXTSy&#10;KkAw0hADMeOpI59a+UjSpYzxBi6r0p0ZNaXs3KMe/VJ/cfoGeOtgPDvC0aSTdSSbW107z/yO536z&#10;YtHANW023VQFSN7M4UcDgeaOKa2oXME0d1L458PJIiFVeTTjuAJGRk3HT5QfwFeW6T+258Oo4VXV&#10;dA1kv5aiR0iiI39yACMD2yfrWoP24vhS8jLFputiPBKBtLjJBwvBP2kZ539h/CPr9W+Hs6jvh5fc&#10;fnC4jyOW2Ij99jrvHXjqPTfh54lvl+KehwzW+gXstvNp9gJLiJ1gZleFDMd0gYAqvdgK/MP9odiP&#10;ifqKE5KvBnPf9wlfoD4t/a48I+JfB+r6LoV/rdrNqGnSWsVzb6PEk8JkQo0kTfbfldQSynBG4DNf&#10;n3+0Ud3xY1RIwf8AXRAAf9cUFezleFxWCwlWFam4tuO6tsmcONxeEx2KpToVFNJS2d93H/I/Vv8A&#10;Yb0mwvP2e/h5qOqackj2vh22ks5WHzR4jXJU9eqjIHUDB4OK9r0r4d/D7wx4ivPE+ieCdJsdWvZJ&#10;VvNRtdOijuJ97733yKu5tzKGOSckA9a/N/4d/tLfHv4LfDvw74L0j4lT28FjpccMNudPs5VjGMhA&#10;ZIWLAbj1J7ele8fs9ftt/E7UPiNpfhH4w6zFqun69epZw3xsYYJrS5fIjP7lERo2b5TuGRlWDcFW&#10;+dxOX4jnnUi00231vbc9mhi6caUYNbJJ/cfZemORhSCPWt7TSM7e+eBiuUtbvUdNmMesaVJHt3Fp&#10;Ij5qkA4GMfMSQQeAR79M9doEtpeRiS1mjkCuVZkbIBHUexHpXnRbO2SRuWPzWZlIydzZ/M1w/wAQ&#10;Yt1u4XI64Gee471zH7Rv7WsP7OdvDDB4EGus1lLe34bW47LyIBdx2qFAyO0zGSUZVRlVUseAceQW&#10;P/BRz4deONRfTfEfw51LS0lVjbyWWpw3ZyM/K4cQ7eAMEbsnjAr0KWCxVSmqkI3XyOapXpUpcsnZ&#10;mp4qUm4+43B5z+NfE/7StlrGkftP32teI7ZfsWpaVa/2M8rNtnjjj8uaNMcNIruWKcnDqcY5H1fr&#10;Px++H2rTMbex1MBuV8z7OPbnE55/xryP9pvw3Y/H3wJH4S0TUYLQC5aV/wC0BDw3lOsbqys5VlZg&#10;eMblLDIzXp4ajiKctYOxx1alCcWuY8xlTQfDnhqTxb42It7PY0s0+oW7OVKSLCIkhkdUuJGxkx5Z&#10;cA843Feh+FHxh+F2i/A3w34F8deOPD98bTSIxNY6jPDcxxEksIyj7hlFIXpxt4ry/Tf2EfH8Opw6&#10;rrvxc0C+a2nVoYtRR7iORFx8jITgjAwR6cVsar+wzZ6vefuviB4T0qxiKtDFHYh3XDSOwdyQ0gLS&#10;nrzsSNc4UV6EcO+W2px+0UeqPpaLxFP451FNVvb2O6+z2NrGk0kaviFYlVEGR0A4HYADHArwf4g+&#10;NvD2l+Or+zj/AGmdL0ZUkTNgmmM/lHYvdZVBJ5JOOp+te1eL/Cd/8LfiFf8AhDw7r0ev2R8O6XJb&#10;aroNsrWju9nDJIFaR0X5JXkiYA8tG2CQuT8hfFj4LeOPHXifWLy2TRYRdrGhnv5VhmDgq8khRud+&#10;8NHvzjYu0ACuiHt6sIqLasjFqFOcnNLdHoQ+I/hpnLN+2XZjtkaLKT/6O/zmk/4WN4WClv8AhtWB&#10;W4Ixoc2D/wCR/wDP8vD4f2OviDcRgt4n0JVbjLalGMf+PVNB+xH4ykYef8RfDqj+IDUUJH/jwodD&#10;FfzP70P2tHsvuPaY/iZ4eJIf9tpAef8AmCzjH5T806P4ieCpnAb9sxGZmwANHnBJPHUy149F+w3q&#10;4IN18VNEVQeStxEx/wDRtPj/AGGpg2JPjBozDPIR4j/7WqfY4j+Z/egVSl2X3Hrr/Ez4Z27lbz9r&#10;uY4yuI9Km456ffI7H/GpB8WfhBLhLn9q7UH4G5Y7OYcY5x/9evJrX9hW3Zs3fxl0lV3cECL8v9d/&#10;nFXY/wBhnwqytHcfG+xU4GGS3jx/6NpfV63WT+9FqrB7Jfcenj4sfs8mRXn/AGlfEDYznykIOT6E&#10;xn681DN8Xf2aVP7/APaA8USYbJ2gY/DMVec2n7Dvw7aMi5+N0JLNkbbVQygcdTJj68Hp2qdv2Gvh&#10;arEL8cFYZ7wqD29M+9T9Xn1l+KH7ZLp+D/yO6n+M37K+MN8avGjc4ARovT3gqm/xl/ZQVy3/AAtz&#10;x0/TA2wHnv8A8sOK5P8A4Yd+EiNh/jio+U4/dZ/khrV8P/sffA3SbW6ik+LZna8tvJWVomDQ/OjF&#10;0xEcEhduTn5WYdTkH1V/zf8AkyEq77fg/wDI02+NX7KsPzr8TPHbFh3itzj/AMg01Pj9+y5ZTrcJ&#10;4y8ZTFWBVZrO3I/9F81Vj/Yt+A+4q3xdvpuoHlKx5/8AAati0/YV+Atswk1XxT4qmUMQ4igdAMe5&#10;tOP1qXh4reS/8CX+Y1Vk+n4P/I9f8T65a+Lfh78OtfttQurqD/hEZFtzdKAwjXVdQCKQOAAm3pj+&#10;lc58Xf2pPhj4Zsb/AOFPjO21cRR6VbWOqz2tpvhQXNmrBPMB4JRjgdeD1xXtv7RHg/4N/A218H/B&#10;DQbO+vZtC+Hmj/ar231aIok93CNQlVt8TeaV+17AVMYyDwRivmf4p+BPgT8Ttavl13x/qMFrJdQF&#10;9OxGvlzW8At95Kn7xVcE+yg5CLhU4c+jdl5jcnDVavTYzPhF+0B4W+H+maP8PvFPiLTdMbTLW2lt&#10;7+7uZWtr2JTiO5gljjlMOUYOyFGYPFtKFlCV6FpPi3Rvjp408Oat4VjubnQ9I1Bb+612UXcdu8kf&#10;mLFZWa3ErNKisVkkmZV+dGReBufzmb9nv9mq8t0i1Hx3e3DIyeS9xHE7qqRiNUy2cqFCjByBtGK7&#10;fwCvwr+GXh2Lwx4X+ItwltFK8iq1nCfmZskk5xjnHoBgV0xp027ucb+phecdVF29D6w8D6ibjw3q&#10;OHzGioI8DsHjzn9a/ML4h6jLH8RddQCLH9s3a4EK/wDPVuDx/OvtDwx+0j4J8NWclhdeOby6SZgH&#10;8uygXK8HGcnuoOa1f2fPBn7B3iLSviTfar8PItS8RTaFBfaRJqDC42Tf2nbCdgsrNjdHK4IUDjPY&#10;YpL2dKbbknsOSnWgoWcT4L1iA6Zp1rqE7RrJdKch9gxnlfwIYfrVVLlpNpQKwzn7gOcj6V9Oft6+&#10;Ffg/L8HrCbQvCGj+Hja6yrPdLpykPuikQRjywGAyQ2M4yq5BwK+UtNufCdtbW9tL45ss+WEdgkuF&#10;wvXlMkcAdM8it4uN7aHFWhKNmrnS+HLD+1Lp4rh4odkRZS6gZP0C89fTHHNVblpYbt08gGOOUhWa&#10;2CnAOMkYOKpRa94d0bff6V8RLB5cDEaRygt8w4+ZMe/4VsnX/gfrHhBrG4vbOx1GeyMTTz39yyrJ&#10;tK+aVSJurZO3IGMepobSn3FHmdO2q+8434gNNfrZW9tDvdncIscYBJ47AVl+ItI8YJpNvput+Jbu&#10;6tLFW+zWxunkitxyfkUnCg47AV0HizxB4b0ODQk0fxNpN9Hpq3I8nS0nRVMju3HmoCF+YDqT19ax&#10;r7xbojabcwQXqvLdbi6+WQEyDwDjJ/H36Vz+1nO11azenzevzWp2QpQpr3Xe9tfkvyeh7j/wTsYW&#10;dz4rkW5Yn/Qfven+kV9HeIr2O8iuYLyOOaKS02SwSAMroQwKkdwQcYPWvm7/AIJ5aXqmqSeJ59J0&#10;+a7/ANL0u2CWsZklaWZrhY0VFyzFmXAwDzivp7WvhJ8XZ9Qe0/4VR4qSTysbX8O3KE59AYwce445&#10;oqygpvUqlGbiecxaF8aG1C+tdH1uCz0dVlg0m2guVQwRGNkiwEQY2tsIGQQB1znND9rsS6p4bgnC&#10;HFlaS4RGHG6e056jbgnOR/XNddf+JtH8M3g0rxVqkOlXAba0Wo3ccJzxwA7g/mAeeleY/taa/oF1&#10;8JpNU0LxHYXd1DqMUcxs7xZlWJ+xK5GSYVbB9DjOK45U1GL5Xe7W/qdftPaW5klZPb0PAdRlvrHT&#10;4sJwIu/JxlTj8M574znAzvP19+yHpvhjx74nGj69FNb3FhpFxPpV9ZahJZ3CASyhzFLFcxswIRSV&#10;QXKnZ8zgKcfHR12fUdD8m8tCAYgI5uQCAAfTHYevPpX0z8CPHX/CEXtn4z01ZGk1LRLlb+A3AXPn&#10;eaMlwPnKkhsvuYlQMgYx1YfDyjVjGotOpyYitei3T30sYnhT4k+P7P8AZ18EfEDVfHGp3lzf+Ozd&#10;Xks965ZlTzMpyeR+4JP+81eZ/tQ6nqB+OHiuLygbVvFF+d5Qbt32iTI4Jz9cDv8AU+1/ss3ng26/&#10;ZS0Oy8aQaPNZR3Vz5g1qZEiRxcSFTlwQG5I9cN+fin7QWk3OoeKde8WQa9pFzBd6/c3ES2OprcMy&#10;yTOwwEHIwc7uB0HU4rz8ZScnBqN7N/I+w4Yx1PC08SpVHByUbf3mm9H5a+XqZHw8tvC+prfRa5Pe&#10;I8ens1ibaIEGYMuA+cYTbuyRk5A96ksb+CG4EcPmnDHjbnjGT+lXfgx4E1rxRqjWUMf2fzYxD5t1&#10;+7RA5/1h3YJVcZO0E+1fT/7G3wO+Evh74ni4+JUenaxLDFdmOK5dZLUkRMFcowG8hm4DDHA+XIyP&#10;LrUZvmaTdkfoWD4lwWXYWm6tRc11old2+/T1bPCbL4YeJLjS7jx7ceHtTtra1vml+33G1YXRVJAR&#10;T87tvA5UFQOvNe9/8Exv+EKl8QeJb/wxqc12Raaebl5YWUJMwnEiDci5wQnTPar/AO0t8T/C+raT&#10;rPh5NetGn+yOY4BMg2kqQuPYcEY9Bz1rmf8Agnf4m8G/C3wHrnivxBqgSeTUJpBZQFWuJIEWIh1Q&#10;kfLufbuOFyQCRmvSwkYYam5Tdklq3oj85zzNcXxBjouMbuTajFavV6JefQ+4Pib4q0bR/CGgxt4R&#10;tLnUY9T1L7RqFxy0lsYrMxQ8fwo5nYDpmdunOfMYPih+0lFrUsnw2+Eer3+jFQLcaRePDb7sksVA&#10;cfNljkjqRz0rpfG+tQ+JvBnhvxBYqwh1Gwe/iR+qiWKAgHHU4ABr2L9mHw1q1z8LrGa0sJJo2uLg&#10;h0jyDidxx+WM12wquUU4y0Pm5w5JtTjqtPuPFNG+IX7cd66JafBLxaoDfxa7IpY/9/Rx/jXomkWH&#10;/BUr4g+GrrxbZ/Azxxe6bZQulzM3iglY440BZSGnzgIRxjpX0ZoXhzV1eMjS5lUdMRk19L/soXra&#10;X4A8a+DdThmhiudAnms4zEQvmCKRGUDHUh14/wBj2rmxeIr0aMpRktE3sjbDU8POrGMoPVrZ/wDA&#10;Py4TT/2+xD5Mf7PHieSHPEZ1QbOeT/y0x616B8Gj/wAFYdS8Nvc/Cr4KeNH0q2uVhaKw8ThIkkU/&#10;KuwTqOARjj6V906fosxgcnS5iVUggxNk+/SvUv8AgnLY3Z/Z7vZruxlikm8SRylJ0KNjy7dhkEAj&#10;j9a+E4S4mzLO69WNWlGnypO6i1ffu/I+wz/KMJl+Gpyc5z1tZzvbTppoflb+zv8AtbfF7Wfib4n+&#10;H/jf4a2kSTeD9btPElwWje6iaTTLlYDIRlmxKImGc42g54zXlvxt1vwr4e+Emqa34w0f+0NMg8k3&#10;lmFb94DKiKeOeGKtx/d969G+CNm0X7T3xfmubd0afwXczKknB2tp0sqN06FMMD3BB6V4r+2DepZ/&#10;sy+K5/LZSLKAqoIJOLiLHTtyK+wy3E1cQpVGkmuXb0T/AFPnszwkMLUVNNtXlu77O36Hl2i/HL9l&#10;6c20WjfDCIO15p6W6wQSBmnmV2swuFzudFkKY5xu24rT0T9o/wDZTtLO1udI+C+kPFNbwval7aSU&#10;eU9w0ce3cD8pn3KvbeD3r58+Anw98a6++m6/PZGytLW88Iazp8rru+2HTrCUbAAwKqxuFy/qCBkq&#10;cel6B+yx4e0jTtL0i1nun/sq2toIy1xiSSGC+a+VXONvMrEEhR8pxwcGvRq5nOnPlcvuSPJhhYSj&#10;dK3zZ6O37VH7N+nWT36/BvRIrcWBuZH/ALLwotxei3L/AHOUF3hOf+Wg9atar+198GLCK7/tf4Qa&#10;fELZ7v7az6ew8toZES6D/J1WR4w+e5XNfN3xu+F+t/DnwPqNpcF7m0tfhwbSS8Eap/pEnjG2vChQ&#10;MzD5LpArHAfa2OUdVpfFqRHsviDIgBA1Lxw4+b+9q2mJn9auGIq1YpqX4L/ITowhK1u3V/5n1+f2&#10;vPCl1pVzcD4NhrGy1z7BeH+znaKC/LxARN8mFkMksXGMlnXvisx/25/g89k97N8PNMS1XTTcA/2f&#10;hEtheC2L4CY2/avkz2f35rgtOib/AIVN8RrVBGS37R8US5Oef7V0kckdvl618/3i/afhjO21V3/C&#10;WRnwCc7viGBn9KmFetKWr/BDcKaj1+9+Z9e3/wC2B8J7GPUJNU+GFhGtot22pPLYuQghnSK4MhKY&#10;+WZo1b0Zlz2qW+/a3+FulT3VtqHw1soZIrrVYLpJLRwyzWkKSX6H5PvJE6GX/ZIzXyz8UL1U0H4k&#10;oWjAW08X7BjJO/xLpi85roNc8KeI/iZ8ZfFWheHrUrZR/Ef4kW99qUcG9bZL+0srNDtyu5ic7VyM&#10;4JJCqzK3XrRV5Oy9F/kCo05aWe/d+R9F6b+2H8MmuGitvAlg7qkjBWs2Iwll9ofOU7Wq7z/sflW5&#10;4f8A25vhppN7bwaT4C0sXMs+miHZaMGaS5tmkssZQ/NJBuKD+6D0FeeeDP2QESF7m7vXee7hdN7k&#10;jy/N0waZLtAIHzW+4YO7aXJByARkeO/2T/Fvw21rQtZ0LztUtT4v8HtP9ntx/olno9hc2HmP824s&#10;0csTsAMfJKxIGAOGGZxqz5eb8EdCwbhG/wCrPvP4G/tjp8avgl4y+G+s+Do7KTVvDWieINBvY7Qg&#10;XWnpeRqrK5UfI32iIqB2B6Y58Y/aZv1sdB0yCTwa2tk3p8u2zwrKn3s9M89D71o/sZ6JayfADw/r&#10;pk3mD4B+GLV8gqV3y2UwBx2Ow4PcKfpWf+0VP/xLtLjvJCqvdSDyyRkjaOM8Htn8fSs8ViqmDwk6&#10;8Lcy/wCAjqy/DQxmNhRk2k/PXa+545f/AB/8F+ErmKx8UfDn7BObJ7oxXF0UIt1LBmyTwoKtyOmD&#10;Unh39t74GxKNX0LwHoM6iR4vNN60wV9qlgMlgDhh+deP/tyaFq17HbeK1RYdO/4R8WdxenDrE5uS&#10;wVgMsu5cqHK4B2gkZJHyT4I13S7LQpNP1ue72i8eWGO1vlhwWVASdzDdnaPXGPeqwGa4vGYZVJPX&#10;yPSzTJcFgqUZQqNt3um721sfpWP29fhncbcfDjw7IquChlXIHucryf8APemT/wDBRD4W+HZU8/wx&#10;4YtQ7fKJJgq8ZJOABnk4x2r4A0eO21WF7zTYtWC9EW41llVj2OVLZA/x9K8+1Oz8Q6d4jk0vxNdS&#10;PPHHlDK5bchPBB7jk/r3rvwtZ4qu6fPqt1pc8XE4LEYXCxruD5Xs3ex+sXwp/wCCoHgLTviP4dvv&#10;CnhDRdVu7XVYLqKy0Yl5pFhfzHCggZIVG4JHHXivevjx4ygvda+I/gS48FaUmk39/rNhJZQxlVW1&#10;eWaMxpzhMI2Ae2B6V+T/APwTf0ZdZ/bI8EaLjd9pnvI9uOCWspx/hX6bfHq/jh8YfEK7H7sjWtXb&#10;IOOksx559qvFwnh8SkpN6fqYYdqrC7XXzPy2094vil4BbwfrYS8afethHOSpMxRpoXLjOwKVYHAy&#10;RMVyM15lcfDPxn4PC6tJ4Eks4I5Ue4mP2gqFDAjO9AB165rf+E+v6hbaj58LnaLkLGsQBOVKA4GD&#10;2k44/Cl+IN3pWnW0llftrkFm9mZIxqG5jLMrKVXmJcAYUk57gDFdGaytKMkgyxybcHa1/wCtTldT&#10;uNd1nUP7SjSKRnwGaW+RWyABzuI7Ac19c/sbanND8GrPTb14VuPtt0dkcqyfLvHdSR+Gc8H0r4lg&#10;16xhvZLl7mZlbO0CPBX9a+s/2LNUS7+H9pqEMkhtoL26SaMJJuJOw8bARzxnPoK8+EHGatse3jq9&#10;Gtgmr2aeiunotnov1PobwxqCWlxLJNE7O0IMfl27tj9+EAyo44X/ADmvuj9gn9m7xV4zvdD/AGiX&#10;/aB1uLRfD/iG6mt/h/NotxLaGc6S1k0quZwkTsl1IdwizyRkhjX5dftFfEbSPhl4Wl1/TJfEVtcS&#10;osVslt4keM7g7OSg2FVJBydySfdGNhzl37Nv/BUD4zfDXwRPouheKviFcwPetPEl18RXjSM7EDYW&#10;C2jBBAGcg9AQRzWWI5qilyvZ2/I8eEZw5b2s1f8AQ5X9rm51iw+I6Tagkxib4meILixbr+5kuMkK&#10;OCP3iydwcgnI4I9G8Va54lsdNjub7w3qCQ3M4WNms5Nqjz5Vz/q/l6E7SoJ6+Wc76+dPjH8U7nxN&#10;N4U8SX8ly11dSz3N4Lu7FzNK1zJKzTO2AN53bTgLkpuAXdX1t8Wr621DwTpNxYqA0uqwvK+eX/dS&#10;tg+n3f1rOlFwhBNdX+Z0TnFzl6L8j5r+KoudO/bY+FdqzcxPpiSsUK5DajPzhgCMqwOCAR0wMYr7&#10;H0P4babZ/He4+MUXiFVuZ/D8mm3GnPxndJCwk3l/7sCAIEHUkk9K+IP21/FWsfDf9rCx8TJbRTXn&#10;hxtPmjiuB8rMgWcK23HduQMY5Fegn9uv43v4csPGlz4V8MxW+oXMsMaQvqUTKUADPhLxflJOAfVW&#10;4HFdUa0Eoczs5aLze5yzpVOaXIrpK78loj7x0PxFp0Sc3kJCL084HP05/wA4rlvFHi3xn4k8d3Pw&#10;/wBS+GaXPhafTllk8Rf2lFJHLITh7Zrcgtt25y2SpBxjrXw74i/4KE/GHRb5IrrwbpawSybYpkvt&#10;ZEcpCqSFI1EAkB1JHbcM9RTNG/4KF/FS91OCK08LWbz+egt4F1DWJRI+8BV2PqJV8kgbSCDnGDW7&#10;i31Ryqck9Yv8P8z7St/2XZPHPjZNA8J6ZHbWoIDvHBmK2i6YVFHPoqL19gCR9O/sb/8ABLr9n74o&#10;/FdPC4+IXjHSPEGm6ZLeTaoJIYEUoyR7o41jEkTEyg/6ximMhsgVx3w/+IugeDDa6VqiSWuo6hbr&#10;LNEArtEyqN6KQdzheQSikcHpkivvv/gmv8KB4otNa+NUxJMVv/Z2lSo+RMGKTS/UYEe0jjLH0rnq&#10;wUIaHRTqOctCn/wUobVPhx/wTe+Ifwd8afEa11C/stAsLe1N3eGe8u4Ptlsqyuzku5wOXclmJJbk&#10;5Pwh4B8S6X4Q/ao0fxjr+rpbWWjfEG3vL29kB2xQxXyu0x74AUn1r2f9qXxFoXxS+GP7S0PinxPD&#10;c6p4ceGW300XoaW2f+17aL1ziNdsZU8DzFzjjPzXrtjBqvxM1bSZddTSor/XJYTqRQSCyDzEGbYz&#10;AMEB3bSQDjqM5qKbjKHu6o1qRnBpTVnf/I/U7wp/wU+/Yk8D2Z0rw58ZNPFk07y/uLZiHkdss7M5&#10;3MzE5LHPua22/wCCr37Kuo2729t8RrGdCB80lszowJ6HbkZ9v8j8lfDn7L/wR8V3f9j6B/wUWtL6&#10;6SVLaGKLwjAJJXO7AjDahmXOwnK7uoz1Gewuf+CfsyFnn/bF1/ZjcT/wgScAc5/4/wD2H8qTqUKe&#10;l5IlU6s9VKP4m/8A8FrPi/B+2N4u8Eal8HdcGtwaJDqSXsZuljW3Mxtdm3zRGNrCNuFLY2kkjdXI&#10;/wDBP+ytPhffmb4n63p2kwt4curUF9SjkJlkuYXVSFJx8qtz04xnoDzTfs1fAd/Esvhe+/4KLTw3&#10;iymKZZvCccUcTr1VpWvfKUjjOW659K9g+FP/AASWtvibqVjZ6P8Atq61Ja6hB5kF5beEopEliIyG&#10;UreHfkYIx17V4GMyfLsRjViKkpqV7207WP2vLPGfinLuAY8J0qND6vGLSk1U59Zubd+bl3b+zt5n&#10;bf8ABa+fwp+3Z8NfC/h/9mXXrfxTrek+G5LWWyjIgXz2urJvLL3HlpykczZyR+6I6sueT/a18O3P&#10;hb4naFC2iDTY73wra3VrZRxhY4YXnudiqMY2joMccccCuW/4KT/8E8vFn/BN/wCHNt8SdB/af1Xx&#10;S0lrLOumNogsWCJPbxtibz5cc3Kn7n8OO9avx/8ADXjHwJ4u8PfDzxv41m8QXuh+HBZ/2pPb+W80&#10;Sahe+VlSTg7COMnB4ycZPtw9n9YVr3s9/l/wD8drTqfV+V2a01V+7fX1Z+ef7SnwV+Kep/tM3Pir&#10;T/Acz2UesaNdrcmWNQ6Q301w7gMwJAimVhxznA5FcD4K/Za+PMdj4bhi+F1zI+naLZ28pSWIqk8X&#10;iGa7ZN27B/0d1fPTJ29eK9a/ac+Lvxz0H446h4Z8L67Fd2813paWNvMrbkF5fS2KRglsEK0G4Hj7&#10;4XHG4+Qwfth/HI6TDfXN/FsbQRqLR7pBtB1g6aY87vUeZn/gOP4q64zo8uzucHs5X0tY6rw9+x1+&#10;0XZaJZ2cvw6jgmt/DEFopOpW4PnJ4oOoEcSHj7Md+em7jrW74Z/Y/wD2kNN+z3cngzTmhs9Ft7aN&#10;Zb+NQskfiptU2gg9Ps7M2ecM2K4OX9rb40W9pe3RvoN1lo7XrAGU7iutLphGd3B+fzM+2O+ag8T/&#10;ALYnxy8N3F7DLK07WltPIWiSQpE0Wq/YSX/efKpHO7n52Vcc5CcqTeqf4Fck32/E9w+E/wCyP8XP&#10;C/jS31jxFo+lQ2a+FdR00hL5WYSS63c3iZwOnlSjOe+QM1yE37Dvxut4vsa2OjtKkmhbmj1BZF2W&#10;2gzWMwyAR/rXUD1XJ4xiqPwr+LPxk+IfxJvPh5P4lFt9is9Sf7SiuW32uoJZgEb+jbwx568Vy3h/&#10;9pb4ua4LaM3duDdat4etVXMrAf2lZXFwx5k/gaEAezHNJTp8zdn+A7OK6fj/AJnoXhL9i/49aO8U&#10;8lzoEPl3egtIqXpOUtNDn0+cAbD8xeYBf9nccjjOroP7G/xutkso9RufDgMV34X80xXkmGh03Q7v&#10;TpgCYsEsZoyvqAxO3FeTeGf2m/i14ivdPie9gQXeseHrFcGU7F1K0uJmI/efwvCMf7xzVn4f/tNf&#10;FbxDd6MLhrMrqeu+H7NlbziANQju2kYYlB+VrcAezHPNNygls/w/yBOTe6/H/M9W8L/sYfGOxvtK&#10;+16v4ZMdnqXhO4nEeoS7mi0nTLu1nCloQCX85SnTO09MgHofBv7CPxg1LRtO8ON4s8G288F/4Tkk&#10;aTUbhUMel6ZqNlOMrbEgu13EUyBkBydvG7wDw5+0l8XfHOs6CkeoWtgNc1jw/ZmG0WXCC+NykhUy&#10;O5yGgBBPHzNweBVbw3+0x8bptA0XWotZhZ9TvNFgKFGG37Y1+jkEPng2a4z6nOeKiXs2tn+H+RS5&#10;m+n4/wCZ+inhX9ljxv8Asr/sf/DXwb4z13R9TuBdalbzXWh3DzW7SwQ6erbWdEcjYYzkqp+YjHGT&#10;16XMfhzwRb2VjazlpNIivo2g5nknkiR2K5KhhuXYACuBGue7V4X+x58S/iL8bf2TvD2oeKdR+1y3&#10;PiWeSxhBbbHJcWOnCRQXY8b0GOemMnjI9G/arvfhzL4Z0VL/AMaawE0PTwZPs+r3VukpVGMhaOG4&#10;jYPuVG3OGC52gbnYjysZWVNRhrrc/nH6RtWGJyvBZeq6i5VOd017zmoqy9y6bipPq1Z2fTTxPxl8&#10;RZNR+CXj79ofxFqpa88VeF7XRdB0qSEq1ojzCGfcem8t9qOB23nJywHRftLazN4J+COr+ItSh26f&#10;d+O9HsrmKJQpNidPYyxJnoMMuD6qCDwK8h8K/bPj5+zR4b+HOlKyT2HjWex1OQsSkUbTvMkw3sz4&#10;2TbcMSzNHxnKk+1/8FHfD72f7MmqrcxrDNN4gtruCxChfIWGNoicck/6xQRnGcY6V5KrTjOML3u/&#10;u0R+PU8BllfMcPQqU+SVKpKm/wDCpxjTb85JK3XqfNvwx8Tt4P8AiY9r4kvPMtbvz9N1aQT4WRHB&#10;USF/9l9sm4HqgOa+g3+Icvie4uYZbjytsMjNIqd8gqwB6dMj8PWvkPw9eHXNBttRklJd4VjkYjoy&#10;gL/TNfTvwJ0Jte8KW2qavGJZbi0MG1gOPnJBPHLEYPP97PeuyTldHPxxluFocuLq/FH3H6rqlt/w&#10;EuyM749anpj/AAW8R6QNp/s26i1nRp5nUBCLlFk+Zj8oxPKpPAAk/Gvnb9qAfET9pT9lvw3coySr&#10;onjGWCC4vbsebIhtg+DuOcANGRns4HQV7H+2jq9tZ/CC7061iMci6rHYXiqQm9PPDFc98mNTjvjG&#10;a838VX/hux/Ymsppp7uJX+IRe3jhvTBJtawI3lnkThtmQoOOCec134SrUVrH6t4EUHTnGbbSqTqa&#10;X0doR373a5lpvd9WfLXhv9l7x/b/AGy2vJLULdWgjVo7qJsMJY35y47KelSRfsZeNpjum16yizzj&#10;zYTx7fvea9As/HHgO3cQSarqKOBkvJ4liyAPrdAc59afH8Qvhw7N5+u3B2cZl8UQnPbP/H16fXqa&#10;9H21Zqx/UapUU7s4e1/ZH8YW8UmmS63Zsty8ciSiaL+HeCMeb15BqGL9i7xdKSF8V6fw207nTjoO&#10;0h969DXxv8J54yGu4flYEyTeJoMnIPGftXt0P+NMj8YfBGOTzZ7TS5M5K58TwZGfpeUe2xFtfyF7&#10;Kgnp+Z5/D+yd4vsorjTJPEGnEPJHIJS54wHGMc/3uvt35qfSv2YfEOmXdvqV14ktC8TiR0DFVcA8&#10;rgJxkZHWutk8UfBgvldE0B1B5L67bnkj1+0HPT/PNVZvFvwYiLSL4U8Nn5uA2swsf/Rh9KPa13bX&#10;byD2dBXutzCn/Zo1p7OWwPiS18l5UkT99IVTAbPHl98g/hUV3+y7c6ldNd3viu0QeWsaIGkyqqAi&#10;g/uvRR9a2rrxv8M44/8AR/BXhlY9ufPOoRyDrgj7p/lVJvHPwzEiN/wjvhr7xLbLnj8vK9/TtVyr&#10;4qW/5f8AAIjRwsHpb7/+CWfDv7KNmmnXWnX/AIstliuHjkSbzpFPyBxjHkEdH7+lNuP2NPCSsPL8&#10;fbdoJcGV27cf8u4/yafbfErwCkQZPDegeWGGdsnc544tzn/9X0p5+KvgJcMnh7w+oHG4RSNjg9f9&#10;GpSniZKzv/XyLUKEXdJf18x1n+yf4ZsLC8toviTAsE3lyFpEkLBl3DH+qAx83/6u+JcfsreBoJNo&#10;+K8bLntH0456qPzrcHxh8CRDjw1oQij28m2kILHdx/x6H0B9Oe9OtvjX4VClYPC+gEbs5XSnOfys&#10;aFPENWbf9fITp4dO6X9feYumfs9eBtHaeOP4rW7LNGEcui5ADBuPmH90dfWvQf2b/wBlT4RePPH1&#10;h4R8Q/G/TdP0wK0l/eSyxRusQ+ZwhaTG/sucAmsa0+Mvhho2C6BoaFcYK6HMf5WHtXsX7E/7S3gP&#10;wf8AHvQ9R8S6TpnkmYwxS2vhi+lkgkbhJESHTmd3DcAKM5PWs8RLGug1G91tb/hiqKwkanM7ed/1&#10;1Pqy++A37D/iXxVeeNPEf7SuntqGoaHcaVeSR6jYRK0E9ukErhftJAdhGrZHG4scdh41+2F+z9+w&#10;J4P+H3g7w74K+Lcuotpa6hDbiDVLGaBUuQxmlmKThjcZeNUb7uyEDGVyftPTv2nPhlrcAYfEG9jQ&#10;MhUat8PNatkfBzlTNYpv24z8vQ7c4yK8M/4KMfGDwz4n+Hmhat4d+K1xLb22omG40tvCWqRRSM8Z&#10;ZZSzwgZUIygBScSNyBwfOjiM+lUtWdSz3vzW2/w+RcMPkEEnQjTutrct9b3tq97v7z4a0D4Gfsf+&#10;GL221uy8fGS6g3EGW6hZAWUrnAuRkjOR7gZB6VC37O/7HV9P9oufGskjPy23UIh7D/l4/H8K67VP&#10;iOkscRtNXh2ADC/8IrqOByO4Qdx+lZb/ABU1ZIfJh1ne0R+Vo/CuoZLcepXqf5/l2R+uONry/H/I&#10;q+FU7pK/oipL8FP2Wx4Zi8Nnx7qDWcc7GGIXcBKsxDMSRITtJCnjoQeea9D0X4F/siah8G9emTxN&#10;qzeINW1C3ttUeHU4APsZmE3muCGIQSoFOxoxuliBJxhvPF+KfjVnBt2uWZgAjt4ZuVLZ6ctOD2qz&#10;Y/G3x7Awjhm1GRIyokCeGLhlbBBCn/SuRnBx9PShyzBpJTlp5v7iFSwDd3TjvfZb6a/gj640z/gj&#10;Z+wc+kWmoQ2/iXVFuLaORb6y1vdFcAoD5iBUcBGzkctwRycZPT+If+CaP7IniywsI/EXhDxhrEdj&#10;ptta2C+bIVSC3hWKFQYrYA7Y1Ayck9SSea6LwL+1N8eNc8D6Rr+j6RrSWtxp8bQw6Z8LpfIQbQNk&#10;ZfW0O1cEAFVOAPlGcVbX9qT47rNFZahpvi1byaMuYIPh8iyAqpZsZ18HAAYnK5wCSBg15kaGdK6T&#10;nrvq9jtlXyiTi5cuj0ulo/LQ5zwb+wL+xl8J9Xt9a8O/B3xTZXcm+1lu10+8lDQSxskkbj7MUYOp&#10;8vDDq4I+YCvEP2+vCfgH4N6fovhT4R/DnV/DGhp4t0/VpdY1eynVLnUpIJ45tkM8CEmKG1tGbBZW&#10;81OAdxb6K179rb4l2d1ZJqOieLoJI7qPbFceCIFWYlvLP3tc5PznHP3gPQ182/8ABTn4jXfxO0/Q&#10;vFeqT67b3M1xawQ6br0VraWwit0uWMkEKX10Sxa5/eMzKCPJAB5r3OH8PmscZFVef2dpXvflvyta&#10;9D5zifEZV9Scqbh7W8UmrKVlJOydr262ueJ6lqlvbfGb4Z654xuW0jTU8S3hS2aUtb6ZDHdQxqmd&#10;kcK+UkS25RTuJtPNJ2Txk/VXwU+K3gKw8c3914p+OPgeDw41xJNJprahZSBs4EUaZYy55UuSuT5b&#10;DgYr4s+LHg/VfiF4htNf8N3txqOmPcTWdhciAtcX8tra2JuZ25JwzO8oUgEbmY5Z2NUNW8AeMdC0&#10;xr/U9Euo4LdIjPLIoJjDsqIWxyMswA46nHWvoqmU0cfSjz1HBrRLT5aHys80r4SovZx51dybTduj&#10;3V169j1u11Ky8QfHL42al4f1eCa01CDWHtb6KUNE8UmrwFJVYcFCCrZHGDmvvO1/YQ+BmlanoPin&#10;XtZ8Taz4j0DRo9It9VgRYVRI43iYrCkLlCC8mC7PIp/jLKGr89v2Svhl4q+IuveKfBWgWpS71Two&#10;9naPPbzMhne7tfLj2xI7lmxgAKSc+mTX6YD4jftmR2VsdS8GanFeSZM0Gl/DW9kgDqcMsTzapC8i&#10;g8ZaND6qK5eL6mPhTw8MJUa5U4y5W076NXtrtrZ+XkdXBVDASq4mrjaSam4yhzK6as4txurNXum1&#10;5rozyiy/4Jxf8E+9EJF1+z3rF6UHzNPpt9ct9crbHPJ/Guv1L9n39gm+8i38S/sqaxqqW1vb20Bv&#10;PAOr3CxxW8IgiUD7ER8sahQeuBk5JJOgn7UnxdtraO81HVLeSJ0WQRjStPikKnkZV/Ee5SR2IB9R&#10;TrX9tXVd/l6nourTjHPkafpg/HnX2r4uOX8QyT5YVWnvbm/E+6qZ3wzGaVSvRTjtdwTXpcyW/Zu/&#10;4Jw3SAJ+xBuyQpK/CzVEwPXP2EGuwufgv+yV421iXXdR/Z+16S+ntmhlu7vRddSaWNoTE0TM8Skq&#10;Y/kIzyvB44pkf7a3g98LqvgTxcgHJdbXSNo9snVmrRtf2rPhBrFuA194s0+Ridqmw012z7YupB0q&#10;qeU8Rxi1ClVV97Kf6EVc/wCFKkk6uJotra86fXtfuUtP/Yg/ZQvtCTwwv7MWbCO8a6i06eyvzbrc&#10;Mio0ojcgByiIpbGSFUE4AA0dF/Ym+A3huQroX7JWlBFYkbdMAJ4/25RzU+t+N9HsdPXVr7xt8RtM&#10;hklaITT6FpcarIrEMp3QuQwPUHJrnbn4jeHbJPtlv+094lgaTmMXdrpo6/7mkSY/DP6VnTyXPcWr&#10;06U5a20UntutLmtfiLh/LnarioU+us4x32ett+56XYfD3w74SjtRof7J5lWzV0tES3s8W4Y5ZY/M&#10;u18sEkkhcAliepJM02t6hbqyP+xJPNuON/laT8xx76iD0GPpXjjfGPU/MY6R+0jcT7AW/wBKvbeL&#10;Cjrkjw42efT1HpmqkHxv8QWb/bD8XNPuiWJAm1/bkZOcbfDA9DXVHh3ilK31er/4DM82XGHBL954&#10;+h6+0p9/8/xPZ5vEJliyf2GcPIcy7rXRB14OD/aPX/AelZQ03SLzXRLefsdWdvbqmCj6fobEnt/y&#10;+n8//wBdcBpX7SvjKdksNIXQdXmjVpDAPGM8TFFG5yS3h6NcBQzHnPBxk4FVb39rbxNoNzHHqnw0&#10;0pJZIxIFHj2ZztblT8ujlfu4P0I75rD/AFdz2pi/qroS9qkpcuvNyttc3Le9rpq9rHe+J+HaWUrN&#10;Hiqf1ZzdP2nMuTnSUnDmXu81mny3vZ3PU7XwT4MupBJP+zLpq5J2ldH0g4H1Fwa0bDwN4ME3mRfB&#10;PSoNgLKF0zTh7c4lIryO3/beuWXy5fhTpaAJ1/4Tu55/LR6cn7aelz7pbj4V2oGPup8Qb0Z6/wDU&#10;LH9PrXUuDeJ1thJ/+A/8E8iXiLwR/wBDGj/4MR7VbeEtHjkE1n4E0WEkcF7SxQ+33SfpV+2t7uLz&#10;YdN8M6IJBtJ3tEi8ejCIj8s14N/w194OvlkM3wiu3SFQ0xtPiLqBEakgFj/oQxyQM+pHc1s6/wDF&#10;vw3pfg2x8caz8Itft9L1ZH+xyw/FO8LyBX2HEabXBBzngYyDxmsqnCmfUpRjVw0ouTsrpK73srvV&#10;26HXhuN+GMVSqVaGMhKNNc0nGd1GN7Xdtlfq9D2iKLxetokb6V4dyAAdt5CcnJ5yYc+nHY+tVp7j&#10;4lDm30zwyADznWIx6/8ATtXz9/w0v8CZ381vCnjJCvXb461Jueececo6mmXH7RnwAaFrddG8esm3&#10;gDxVqB79/wDTh7V2Q4I4nS/3Sf3f8E86p4l8Ep65hT/8DT/U9/OqfGS3jLW2l+ENgztWTXVH8rI5&#10;qG48R/Hg7kj0XwQByRt8SBcMSck408+5r57uf2hvgbKAEsPHeMEYk8U6ngH1yNSrM1D41/DuaeOy&#10;8MWniKWadiIo77xVrC7nc/KpK3zYHOM4PHvWv+pXEsdXhZfcv8zOHiPwVWaUMdTbfTm1foj6IOv/&#10;AB0SUGTw34FYkn73ibk5P/YPxVX4geN/jppnww8Tais3gjw6YfDd8665/wAJCZF03bbuftWwWA3i&#10;PG/aeu3GRRqX7A/7SVjdYPiPwdERdG2UP8RPEw3yCNZAiliu4kOuB1JDDGVOPEvjho/xX+Emra98&#10;N/GHgq28TCCylj1jT9L1rxDqUL28lqJmLxG7QywtBINwKgEPg8HNeW8qr88YNxTk7K8qau7N21kl&#10;eyb+R9LDHwnQq1adOco0o80+WnUlyxcow5mopu3NKK079j4Q8ZX9tdeOvGeoaha/2pqWlfEOz1KI&#10;vMRb3Tokzi4nQYaRVkiWIAdtRl43+XV39ivUP2kPGXxL+IXir4afA5fE13qLPc+Lkk1BbOC2ea5k&#10;YLvm+60jM+1Ad5CMw4RiOH+N/wASPH9p8XPiJD4QuH06HXtSuba6jhdlkjWNni3KQQdxiaWMg5GJ&#10;mONwRl7X4OfHPWP2K/iR4y0rwv4v0qHzp107UNPutEmvYbqWJ5dk48u4hKFMOMbiP3xyMjj9LxFD&#10;ERpTpuK5rJWb0v1V7raz7I/KMtx2CqVKdXmlye87xTbtbR2s97ro36HT3/7deqfDez8Y/Cmz+Bw0&#10;i81T7VYa1bXes75bZzE0JUfuASEJYjnnd1wRj5mcnIPU59KteK/Fc3xI+Kus+LtW8aLql5qN+bm4&#10;vm042/mvIAxCxFm2hSdoG48KPpVhtGtXGDfsOcDMPGfwPpXrZZhsJhqX7pKLdr2d1ddrtni5ri8R&#10;UrRhUbcY/DeNnZ+iRmxlmfKn8c1+6H/Bu5pp1/8A4J667pSSxRznxzqUVldPbCQ27yWlqpdQfbGR&#10;3xzxX4gLoA8whL4E7SfmgcflgHNfrX/wRR/bl/Z3/Za/Y5vPCfxN1q+XUR4xv7yZLWykZBA0FoFP&#10;bnMbjJwBkDPzceXxW08uil/MvyZ9FwNUgsyq3603bR/zQP06tPin4s0sR2mpfsq+KmuUQeedJudG&#10;lti+BnynkvYndMn5S8cbEYyinKiy37Qfi+2YRp+yN8SW/u+XNoIBPPH/ACFM9q+drf8A4LMfscXO&#10;opraXevJatbGIznT5SqyfK4TyxJsyQ2d3D8Y55A2pv8AgrH+ybqd7pt1F4s1G3S0vmkuJJ9Ou4wi&#10;mCRATHCxW4+Z1HluQoJ8wHfGgP5/76P068LaxZe/b08J6zB/wTr8eeIPG4li1zXXttQ1O1ttQcpb&#10;NLf26x2xIO2TyYRFCX24fyt2BnA/LD9nDQ9LvfGTaBqOiRXggNxIZL6BJo2BQDhHXhvlOTkggjgY&#10;JP6Dftef8FEP2Vvj7+z9r/wh8G/G2yv9Q1R7TytLi8P3cEsyRXcMsu2d90aERxu2WVs7cAEkV8cf&#10;s2JpemfEi+u4bOG9ha2vbWAThh9+AqJlI2nKEKyk4B4yMZFKq3GmlbUKes3Lb/hjsv2zdU1K1+F1&#10;vptvb2qQx2DLawRWcSxQq6Kp2qFwvCjgADIz15rnf+CVVhFqfjTX9VvfB9zr2pWlnJ/ZkdjZCRo3&#10;YrGSCHjCghjli3bPNaH7cmm+IP8AhChPbqrLFYhI4T/dYKSx4PqPb+u7/wAEcvGHh/wG2s+LviJ4&#10;v0/TtPXzLO3fUdThtQjl4pNoeaRVAOSdvHPPPWsMTCMcBeC1uPBzlLFNzb2Z3smoeIfDXwnt4vEP&#10;w11O2i8NNHpEd5DqkbjTtf8A7TmjWKZGLefbYuISWjwAcYIUEj6Q8M/Fb9oCX4s+DPBOnfBS11OS&#10;7+Hceo6la6LqqzQvALkiNphdLbmErKS4jR33GIKWw2a8r/a1/aa/ZotP2dta1PXfi54OsLyy16x1&#10;dodD8SWM/wDpEWq280YZYJGdw7rGHYAnbIWLJ1X6m/ZN/aQ/ZJ1D4UeEfFd58c/h82st4StoJr3/&#10;AISfT0mEZAk8o5lDBQxLbegJNYYOlOV1t/SOqvUhbmtf/gpn85n/AAVusNY1L9v34patqHhO+gtk&#10;+Il8t21zGqRx+ZqN04DSqxTksQGLDofTNeBa5HBpPge2L27F2iJwyD1PJ/Kv36/4Kff8E7P2ef2u&#10;vjlpfxz+Cnxc+B5lXTimu+HNb8Rw2q6pciaaQzebauSzy+ftdsxuDGpDncdvxto//BG/9oC80ttE&#10;1JvCc+nwyEyPpvxS0mSWdcnHlRfaYkduTtEjxjnkrzj+nck8WMgw2FhSxdOpGUIxXuxUr2jGO912&#10;/G3S7+W/sip7zjJe93aXW+1z8h9C8EeN/iJrx0XwP4O1bWb2VsraaTp0tzKRnn5Y1JP5V9G/s0fs&#10;VfF64tJ1+IX7Mvi/zluwIIdU8G3f3SFyQrx89MZr9Ap/+CXvhv8AZT8I6x8aPiXovj2Hw/pyQS3c&#10;2jax4dCxlpVhUG3ttUu5Ljc7qgAVjk8D09p/Y21bQ5PD8kXwM+E2ty2NzcveJqvibwlaaehJbYUE&#10;ymEMAVPAV3HOc8V5lbxioYLHOthsIqkX/O7N/dzI1w+Tp037SWtumq1+SPz48a/sxaT8PfDdl4V8&#10;W/DCfQdbu9Bl1CCxudFmtJJIkuJRGWilQcYIbzI/lOUH3o3rH8Y/Ab4KeD/hVD49+IehQ3Gu67rs&#10;TaXb+f5LPOGj+RAhXZEqM7Oep6sxbaR+n/xw/wCCenxI/aj8f2nxU1A+BtDuLbShp5TTLqa682Pe&#10;zsznyIwXyQO+MdeueG+K3/BKHwf4nvNEHxBuo01HQHlOm3cdkw+R2iY4IlAcAx8Zzje3Ayc/jeZ5&#10;jHH4+piXHl525WV9Lu9r9lselRw/JaLeitro3Zeh1/8AwSM/4I/eCvFOg3fxj/bV+Cmma4GRk8Oa&#10;L4q0iK7ilin8uWW6k87JaUSIyISqEINwwZXFfQH7ef8AwTx/4J4/Bz9l/wAVfFHw5+xP8LjqlhaR&#10;xaZJc+H4o44ZppkhRyFTBCmTdg8ZHIr0jRf2n9XPl6fc+GVitgqqotro7kAGOARyfbNeSf8ABSj4&#10;66N4g/ZZn0NGmjbUPE2lw/Z54jmVVnEzY2sy9I+c159GThqdcsTXclCnJxWiSTf9fM/Nbx38Ev2P&#10;vAX7Skfh+9+D/wAPfEHhiOWzuHik8OXFoVt7q2imaORbOSJmaAzFSVkTc0OSVBIrKvtT/YAvbOQW&#10;3/BPzwNY3UkePtOj+LPE0Twv/eQ/bypx2ypHtWn46SS/+IrWdlqs62wtrXdH03N5EQZfpuJ/Ctr/&#10;AIJKfAL9nD9sz9oS++Cvxq+Hb2Wnp4fn1C2vNA1u9juBLHJEoTMksiFSJGyChOQvI5znV4ljhsVT&#10;otPmlorNrVejVnqd2GyDG5ngq2IjO8ILmlfXR36O91ZHiXg3SfCXw78WN4q8D+L/AB5aSLMzW6Dx&#10;AjmIMpUosrWvmhcHGN/I4Oe/b+I/FfwE8dfE3wV8TvGPws1aFvBN7b3droOianb2emXTR3RupPMg&#10;FoSolmaRikTRonnMkaxoFRf1Of8A4IFf8E7LqZ47DUPG0e05KN4kCkccjBiOap2X/BA79hhfEhsf&#10;N8U3SRKxltpvELFij7THLuQIUA2SoVw244YFQpU/Q1uKM6xGEeHqtyg1azk3p2u3e3z792fLYfh7&#10;JsJjI4qjyxnF8yajazXW3KlfztfbsjxrXv8Agvdfar4cudK034C3OmzXSzImpWXiFBNAz5O+MSwO&#10;oIYgjcGGBj6fPv7W37W/wv8A2wNL0/T9a0bXdDNnpclq05v4rwzb75r0u7OELNubZnGOp9K+5vEH&#10;/BBj9iCG1eO20vxTC+1tkq+JZOvOOqnv7V+e3/BUD9i34S/sXa7Y6L8MbnWry6n8Jrq90ur6mros&#10;p1EWhRBGinbtJIyxII6kcV40a6lG3srfP/gnpSoQTTVW/wAn+p31jc/B3xf+zP4t1X4c6nqNtqvh&#10;i20W0tbPULmKWW7SbUY97IY0UAqIyxBPTjtz8lfti/CbUfHL6akesz2lxoupOJF8sE3iSrvEgZnA&#10;wNo4JLHeOOCa958I/s7eLPg54A1fxHqPhfULGx1LTrEG5uZzPHcubu3aMjH3SAXOO+e2K+Y/26fG&#10;mqeBdS8KvoF/a20WptcGWSYzKrBREFZVXJXhs49/z81zj9fg3G6s9L+Xf7zuUGsHJJ2d109OhxXx&#10;O+CXi34m+LH8TReI5tOV7C2gAWeOUqIkC5P75Rzt/CqMXwO17TfhTqPw7b4kTSz6jrNtdtc3Maqs&#10;KwLKNo2zsWLeceMDAHfOBzfxq+NfxJ+EHjiTwppfia1uIVsrWdWmknWT97CrkcHGASRnuMVS0v8A&#10;aF+LOt/DLVPiAdRt1OnavZWAiaaXY/nrO2dxYbSPJ6Hr+Fen7WhZP2X/AJM/8jzuSaunP8F/mdn8&#10;N/2eL3wl460X4ga58XJhY6XcmY29jZiR5ZY13IjKZl2K7bV3nOAWIVypU4HiT4PfFnWre5t/+F23&#10;UiXL7mQ3M7L1JAILckDj8ODWL4K/aH+Kni3x9o3w8nS1hk1bUYrWO5SV38rzHC7tm/5+p4BH1rOl&#10;/ak+J1vFLNPpljIkc7RkfawCeeuWJx2pKpR6w/H/AIAONSX2vw/4J33ir4UeO5rTwtZeEfiNfuNF&#10;8Px2l9PIjwtPcGWWViArPlVMu0MTlguSFJ2hnhf4D/Eiw8K+NdO1DVWubzxHp0FvprRxSsgZLqOV&#10;nkYgEcKRkKxJPYc1y/iP9pbx9oumaDqHlWU661pTXbRfaET7ORPLF5eSTu4jDbhj72McczeG/wBq&#10;X4hazomuX9vbWto2j2Mc+z7fGROXnji2hxgR4D7snI+XHGafNQ39m/8AwJf5CtUtbnX3f8Ek0r9l&#10;T4unUNLnkv7Rksr2KWUFZydquCcDysZwO9WPHX7LXxT8Y/FDxJ4us2srez1XVbm5tYrxJlkCSSsy&#10;7gsTAEAjufqapab+2H8S7e8t7aTS7fE0qRedHr0LqNxC5yuc4HYc1d8Sftq+NfB/ivVfC0mhW14d&#10;OvpbZ7tNXws3luyB1BAOD1GR0NONTD/8+3/4Ev8AIcoVG9Zr7n/mW/GX7M/j+7+EvhTwNYazoj3u&#10;n6hqFxeErII41naIImXhBZgImY4BGGXknIFfwr+yL8S08SWGpal4g8LwWsIZZ1E3lytuRgNreRjP&#10;zDvSa5+1p4ts/BmleObzw4DaarcXFvGkGrASB4Cm4tlSMHeMYJ75A4zT0z9si21K/g0d/C2pQyy/&#10;LG51mNkBIJJO2LNS50WrKEuvWI4wknfnj90j6x+AX7MHivxt8ffh5aeHdf0W/TTNHjtFEF/HJJNc&#10;iWQmJFxuzsfOcYyuDwcjwz4wW9z4ju/GmhLdRQz3i6jGr3G7YhO4ZbapYdewPWtz9nT9pDxF4K/a&#10;c+GElqlxHfaj4isLjT57S9ZhCGuzEMnAIb5WPHGMHOeBheOfFNn4ZPibxtcR+bLaGa4wnJOXGe49&#10;T+QFKEoKV0nbTtfdjlBuNm1fXvbofML/ALOnjMMyJqWkuOoZZJsN+cVLpPwP+Juk3rC00e2vVccp&#10;FNj8RuUV694V/bEvPE162maZazK8cDzsJEXbtQZPXPNXoP25JmcRO6thcfNpduSPYkoa9CpjKNKz&#10;cJL5o5qWBqYiLSkmvJS/zPMLX4U/EppUlPwuu0eNwQwng2n04LjNac/wh+JeoQslz8M1CsMFvttu&#10;pHoeJvfPpXcy/t06GiPaT3LE8K4Olwnkcf8APPr79eaaP21vCLWiXNzayCNmeMS/2JbHJABxjA7E&#10;f5zVLHpL+HL8DleWUubWovxPMJf2ePiGh3p4aeMn0vrf/wCOV2Pw/wD2d/iX4Hk0nxt400NX8Nap&#10;PLAwS7juEleMr5sMqpuC/u3UlCd2HRuhrbX9sf4f3TgG5hTJHEnheE5OQRnH059uOa+jvhr+01F4&#10;v/Yh1L4WSW0FxpVn8U4dWa2W0jhR55NPeHoo5KiE9c4D8AZbOU8XSdlKMknubwwKUJPnTa2+9HgM&#10;HxS8Z/s9eIbjSPhb8SrnRrHUpI1tZZXRmtXAIS2uPPVlK7XZYp2G5QxVjt+Y/S/w7X4/eIfhHqGt&#10;2P7Us2rXd74egu7G5i0OOKXS9Uju7uOawMXklJcwxRM4dQyO8YXALFvkD9qDR9I1nxwmr2bpbx3m&#10;lx+Zp+wlTh3QMCBgH5e57fSrX7HX7YPjP9mvx2vhDxR4h1e58J6kypeWtlqEkUuAoRJYyjLuljUK&#10;u0/fjATqsW3xM2yyOZYOToNxnpqrc2jTXrtbtJaPRndleYSwmIVKtqlprtrp/XbdH01ruuftfazr&#10;esaFovx1u9Ai8KeHHSXVb/wzAzeIdVjs7i4drcPAqmNp1W1VkONpR8OxO7kvjl48/bVsviJH4R+H&#10;XxT1BrWLSNMS41K20aCXT57z+yonupBM0PAe7Evy5whbYFXAUfXGheL31mytdb0h/HN9Y30Mc1nc&#10;2+pNLDPFIoZHR/tHzBgQQc9D71prqeokR+b4e8ckEE5a6/IHF1XylFSound3cE07295u2r+7Ttdp&#10;WR9LU5Z82lk+19LX2+/8D5s1e7+PXh7VfDvjHVfjfNf6bp/hmS98UaHo6W08t7e2vytBDi3MkZuX&#10;aIhcfKHlK4WKuP8Ah1rf7bR8S6jqHjv416ZNodt4Yu7z7HbR2hmkuW064eCNNsXzSx3SoGTOCQB8&#10;yuob7Aj1DUt8kg8O+NSF+7E033hnt/pQH9ePpUdlqtyZ2Q+FvGjgKc5mVMDbj/n7+bv196zpU504&#10;1U5t8ysr291XbTXmr25nrZLsOU1KUWopWd3a+u2/lpttv3PlD4H6t+1p4p8YWep/ED4sSQ6Kbu6j&#10;1Ow1Dw5aWsqQbEWKSOQQEs4eWSTBULiHHzbiBU1PWP2qbjSW8HaB8ZoLrXb7VLySLVrnTLVbTTbK&#10;DMcaSOlsFZ5pXDAgZ2RBgoVjX13d3008MyyeHfGYBYgq18xCn8Lo579awNVs4I4Wlg8NeMYXblnh&#10;vpNx7Zx9o6itKkHPEQqc7Vkk4q1na7Xpq9bfEkk9CIySpShyrW+ut1e39LtrY+PvjxY/FGx/ZP0K&#10;5+MXieDVNeudV1iWWe2VFEIexstke1VQK6LgEAdc9ScnzH4HXTfDDWNO+JPi/wAa6xqNpaWzbdMi&#10;hDKwdDGBlpQBjd0x2Ne5ft1Jcw/DuATW2oRmXXdXcnVLoy3L/wDEs00b3LOxH3cAZPAB4zgeFWWi&#10;694r8FWuieFfD19qV39ljfyNPtXmk2AqS21ATgcc+4rw8uxU8PCpUi1FOvUb0VkvaS77fKx7OEwd&#10;HHZnRw9ZXjKME9WtHFJnrk37YXwzn+X+wtcUHqfs0Jz/AORa9X8U/wDBTP4JavoOpWUGleKEe50+&#10;eKMS6Zb4DNGwGSLjpz79K+Pm+CvxkAw3wk8TD3/sG5/+IqrqPwo+KdrYyPN8MvEMYSJjIz6NOAOC&#10;cnKccV9Ks+p1JL97B/8AgJ91U8PuHFTdozWn88j1v9lG9s/iF+0/q3j+7hkSOzsLm8sxJ/yyBaOF&#10;FODjiJ2H4V7Dq98+o6hLdTK25nOa8+/Ym8DeKfD/AIW8Z6vrPh64tJLyKK3slu7do5GKJKXwGAOD&#10;5kfsSPau4/s+9U4e3kPvsYZ/MV5nDuIoYriLH13NNxVOC1W1nJ28ry+9HzPiFGVGng8NSg+SKl0b&#10;/lSXyS/E+PP7M+J/nKsPiCyYvGj5lt0iByobHPbnHX+ddd4G+EXxu8WeH7/XbPWtDC2EoV4ZYJGL&#10;qUZi26NSoxgDBIPzDtXJaf8AHX4q+FvGWmeEfBvxh1k6Q4ZHcJDE0eEywVYy4XD7sHI3Y6Y653gr&#10;9qj9oXXPGOn+HNW+Il7Nbapew2t6shGWjdwGByMdz1B+lfvdfMaM6adJzi29Lt+T79mfzfQymdOp&#10;+/hTnZXdkl3XZdV5HcpZfHPQ4/tGqeAUt0GB5slpPGAeoOWXFct8cPh3oNl4v8O+NkvrlrzV7ye4&#10;vllZTEnkOyoANoIB2ICSTyT+Fb4f/td/ExfEljot1YeEYoLy9jjub/UfDiTCJCQpcjBJAHOAMnFY&#10;niNLnxB8Y9dstL1HzM3y2Nvuc7EkdlXAzwBvQ5xXlZpiaWJwy9nJ3TV7tvo+56mVYOthMU/aRSTj&#10;pZJdVq7dTpfiJ8Q9J1K9ih0vUfMFncqzyK2FGFxgfiPpxXZf22mv28MGi3Sym4TfYSq+3Mq5aM/g&#10;4Xj8K801T9o3wXpEa+GvD3gFbyxsCI7Wa4uAFl2jaJApQ4z8x5yTuJPJrpvh/wCJtB8eaTZ614fs&#10;ms5LK9Rby0aXeyMAMNnPzAgAZODwR0WvnoqUGm0fRtpn66fs9/GCD4mfDLw943HkXdrrOkwXMtuF&#10;O2KVlHmoh6qVk3rx3XnNeuaf4S0nXU+26HIfNVRmLeY5UGQSAykHbkc4IB6Hrivjv/gnJ4muLr4a&#10;X/gW9uIBL4e8QzLb28JyIrO6VbuEfnLIP+A47V7h8d/jfqHwcXwlpenWjs/izXhpZuIZgjW+8Y3j&#10;Ktnr04PvXzE6XLiZUl309N1+B7NOf7hT8tT5J/b48b3Pjn4weLfCEj27W3gnZpkM8f8ArZGlayup&#10;hJzjKS3DIAqjAjGcnJPkHwq8E+CNc07XvEnj74TeI/F1hoelG7ktPDl95U0A3qDLt3KZflJ+UH1O&#10;DxXsv7duvWV740WSySSC2/suOPyrhYt26S8kldyyIu9mYZLkZJz2wB4PrPxV1v4e6uH+G+pazpcW&#10;oExXEWn699jafGCASCNwBx8vPTNe/h05YNRTt56+XbXU8+tJfWuffy/rQ5S//ah/YQ8xjpXwc8XI&#10;pPHm6g5OOf8Ap5x6Viah+0/+y8siNpPw58RrGQ+9nuBuDgKFGDMRtOWJ75AxkZFegeEPB+mzSrNc&#10;fs4WlxPO5dr/AF7VreOJiQWJZ5isfPqeSe+TXRxacLKzjuIv2XvCj20gLR3EY0+eOQZIO10UhuQR&#10;wT09qvkwq/5ef+TMjmrS2j+C/wAz5F8R/tDeLpteu5vC181tp73DmzhmtIi6xE/KG4OTj3P1qkn7&#10;QXxMQ7v7YhJ7l9Pgb+aV9M6v+0p8HNGun0fWPhl4PtZrdmDwS6HG5UjjHywYqDTv2xvhFok/m6T4&#10;E8ExYBAB8Now59Qbc5Hsa6lyculn9/8Akc75ubW/4f5nU/sU/GbXvH3wluLrxHKkkui3osJJVQR5&#10;WUSTQoqoAoA8u5YngkuPSvNv+CgA8Q+H9d0Px94furyC31C2a2u2V8Isi/Mgx2JUv9dteyeGv+Cg&#10;ehfEvwpdfs9DTfCNjpviC8tp/M0PwzHa3MNzAxaJkkS3Q5O5ouSeJTx6YX7XPgux8Z/BW/tJLuA3&#10;GnRfa7eaYZfMIJYL3yV3L/wLJ9aqm5OLT2/r9SXGCmuV6vf+vuPjEfFPx2q7V8TXoHoLg0jfFHx0&#10;5JbxPfHPX/SWqguj2qnDakoOP4ojj0znNH9i2ZyRq6e2Y+v607IV2XD8SvGp6+Jb78LthQfiT41J&#10;z/wkt/0xxeP/AI1mGxtA20X4OD2j/wDr1LBpNhOjM2uQxkfwvG2Tz7ZosuwXZePxH8bA5HibUFOO&#10;164z+tD/ABJ8bOMN4o1H/wADn/xqv/wj1juIHiG2ODjIVsH3pw8P2joN3iGDjooQnFGgajx8QvGO&#10;cnxJfn/t8f8AxpreOvFZOTrt5n3un/xoi8OWzt8msoSTwFhJz+tSjwekmSmoucdcWhP9aNA1IH8b&#10;eJXOW1e5P1uXP9aYfF+vsedSm/7/AD/41dtfA1zdIoZrrcxwAlgxz9OeavSfCPX4G2XGj60Gwp2/&#10;2LIDhgCp57EEEeuRRoHLJmKvjTxMh3JrFwp9VncH+dekfsoeGfG/7Qf7Rng/4Rp4jvFGu69bWk0z&#10;3MhWFZJVQytk9F3ZPsDXJRfCTxBKcReHNfkxyfL0SU8flX05/wAE6vhDqfw7/wCE/wD2hPEGg3Vs&#10;nhzwlc2GmjVrZrcy3l+BYqI9wBMiR3Es4xk/6OemCQm0lcLN6Htfxz+Jen+LvG3iz4mad4ZZIry6&#10;u72y02Ft7W9moZorRP8AciVYlAAyEHHavz4uvh/8ZNTupdSufA2rySXMrSSu1jJ8zMck9PU19U/G&#10;P4uP8IPAdr4ptP313d3yQwRq2DgqzMxyDkYXb0xzXm8f7fXjUrtSwbPbMoHTHfbVx5Fun8rBK7Wl&#10;jlfB95+0t4b8OQ+FtH+GLNbxuSsk1gxkB3bs5LgZBPpXQWfib9s6e7j+x+CobUs/yu1lEFX3+Zj/&#10;AFr2vwf8WvFfir4c2XjOy8eTx319b5t9LfS12m4ZzGkfm+dnBbaN2zgMTjiofEHx6Gg+GIZrP4ra&#10;hfaxESl/pNl4fl+z2kgkdShufM2kkLkfKPvY45NYqpg3LRO/oW6dflTuvvPSNPt/EVx8D7vwvpvx&#10;jvrbxXfWbwxamLDyVilCIUYeXCCiltwzksF7kjNeYf8ABPr9n345+BdT+IPjX4jeB9UtYf7ChkuN&#10;Ruf3qOWu41ZmdSeS8iDJPJas3xH+0F8bfD/w2vPimtpdS6bYXUFtcmSUxN5ku4qAVDrjCNzkdAO4&#10;r0v9lb4//FHxVoF+NUvz/ZvjDwtKl3YyOzmNYr20mT5uMktGp5AxjHenKNOMPdvq1vYIubkr2+Rw&#10;X/BQ2VpvgJbZYnZrtvg8/wByT/P4V8P1+gf7X+iaF4g+EsWma7bXE1sNWieQ2r4dCFf5/wAM9PTu&#10;Oo+MvFPw/wBK0i7lsraJgYuj+YSHU8hvxGD+NDmoOzOqngq2Ip88LHE0VavdMe0l2Ekg9DXf+E/g&#10;PHqOkJqHia9vLU3GBHJDCDHCT0D55b3AwR79KbqRSuZRwleU+VLU82orrfEnwwm0G6ltDO5aFyrZ&#10;wQcHqMdveubudNmtZPLcH8qI1IS2Y6uDxFH4ke8fsH6neaXqHiG5sMiaN7GSJw5UoymfDAjuDgj6&#10;V7L+0j4n8Uaz8GG0W58Q3S2GmXMd4kL6lc+XuRXVVCI6AZ3kE/XFfIPgP4n+K/hleXk/g27NvHeF&#10;RMkkaSNhSSvLLjI3HnAznpXTat8ePF3jnRJfDPijxa0lpcqBLC9vEnQgjkKO4B605XlTaTszGC9n&#10;UTkro5PUPHtzqEjTyaLbrI6MC5vLtyMjBPzzNzz+tdN4R1dL74KeLrLULWCNDqmlyRyRx7SGX7QM&#10;ZHJBDt19BXLxadFpGoC7WO11K1Q/MqFWwP8Aa29PrV258c3w0G58P6dZQW1jdTRzXVvBGqh3jDBC&#10;WAycb24z/FSlFSsvNP7mmJKSTZoeD7jxBbC10nTtTiNvqswiEN26mAklVDMH4Tkj5jggc5xXsngn&#10;UZ5fAOn3n2FoLf8As+cPdFWMSMJJcDODjhc4zmvnpX1OJCxLRCUcbD2/rXZ+EPiv+0jf+Hp/hf4T&#10;+J/iCPRfIm8/SrfVZIrcxShYpAVBAw42oR3GB0rsjVgpXehzOE2kdBoHi/4q/Bz4b/2dYePf7OEP&#10;iEW9rYC1ikE8EiGR5Y2KM2MlSDnBD8dMVmWX7Svx+E7Gz+J2owEqwQhgvByMEKvcdveqb+OtN1DR&#10;LbwX8QNCjM+jF4LXU7aX7PewKMgwmRVdZYs/wsCR/AyhmzhWFzcWd3cxLdLd2rQsEkeAhhlhjJI6&#10;59zwTzXBRhUhzc8r3bt5LsdlWVKVuSNrLX17nrnxR/4KI/trfEbwvpUXir9oXxNcxWIAgia6dNhK&#10;gEgrjIO1fyHWu5/ZM+NXiv4neCfHE3xo+JeoahDYQWU8Z1S5eVbeJXcOy7ifvFlBAA5C/h8pw+IL&#10;59UVLrUZBCsgADSMVQA8Y64r6/8A2QfBegaR4Vb47fETWbG20+V2i0631bUfsVrONxRmnkBG9CwZ&#10;Vj6MYzuGNubcE42ikiISjGab2R03hb9k/wAa/F7Qm8Z/DbwyNX0+POJ4r63hDMACVxM68jOD2Bzz&#10;way/gB/wTU/bdv8AxRqPii88DJFDebba4kjvI7m3h3yL5avLCWjiU7SNzH+Hp1NfoX+yz4r+Guqf&#10;DiLQvh74V0fR47JFc2OhBRZvFJllmh28MjHcd3OTyTlsV9A/steBrrwzpPxJj8CWIt9QvNHXVdBg&#10;inMMbXqC42sQu1WAmaM5YkZPbAzzZjTpxy+aqLmVtUuvp+h6GW4ypQzOnWwz5JRknFvprpfp66an&#10;xt4j0rUvDWj6H4I1jTxBfaJpo0++thOkginhPluoeNijgFMZUlTjIJBFZ1h+2b4/+DTt8P8AQ/Fl&#10;jZ29hueK2m0lZmXzD5h+fPPLk47ZrqfjxrmpeIPihquvar5/2vVNWv764N5CI5RLLeSsxdVACnPU&#10;AAA57Yr0b4c+MdZ0z4SaFpGjTRK0sd1KypCryMTdTDB/ADr+WKyw+JUMFTqwjo0tJbq66ruupnWp&#10;e1xc4zet3qu9/wAjzDRf+CmfxKiY/b/iLpUaqcAjwz5hPPJ4cAV6D4S/4LA+O/Ch83SfGlmXZNkj&#10;Hw5GwZSADw2Qfy712OlfFLxLpAWfxBaWhgjUiQ/Z1jkXOMHAABGeox39sV3vinxrd6D8OtN8b6XN&#10;aFb/AFCa2iiDxmRDGkbszJ95VIcAHGCQwz8pqamMdRe9TiEMPThL3Zyv8jzO1/4LYfESEALr2jSu&#10;QAf+KRgwecc4APr/AJ5rY8If8FvfH3g6xmttBu9Lso55lllSy8NoqEqoXAUtgfdBxj1Peuj8JfG7&#10;xjZ20L3l7FJEvygS2aKHwOuV57da+vP2WfGvhLx9oN5avYQm+a2EjR+WuCqsFJyecgkYyK5o1KdH&#10;3qdGK9DeX75qNSpJ/cfnL8Bfj5+zh4u8eeLbbwv4dvk8T638PtUg+33V5MYwLXR51iTDMQSI4tvO&#10;S3UktzXzr+27cTWP7Kfi+7EmCunp+7Krgnzo+SCPyxX1Lb3dhqPxg+JP2m3glaDSbiezkliBZW/s&#10;bUlLJ12kqxBIPt3NfKv7bK/2h+yl4yT5znSwxAOR8rK/6ba6sM002oqK02M6zaqJOTlvqzxT9nW+&#10;17U/hj4cPhaOEhPD9nA0ty5YRFYFDHB6ruDcAjlh0GTXpHh+x8dC2k1VfGejC+I2raTWMhDscDdg&#10;ScDAPHXJ6kDbXzF8IvjZrPwRtCdSs57zS4rPw7DDaWsO+VDd6OLlnBzyoERO3r8xOeMH0vQ/2vvh&#10;n4s1C3bwvY6hPJd6lbWKO0DIiXE7FYlZiMAkg9+gJ7Vz4ihWc/cVzGlKMY2kzT/at1rU7j4Ka5om&#10;qSRNcS/YRMbNCkbJ/atmQcFiePl59SegOK8q+J8i/wDCL/ECRnyGHi11HoT4i0tT39BTh8TtX/aG&#10;fXBH4j0rRrG5sLW0Sz13Vo4AJ01e1n8wEbt6GKBRuwMOzjGFzWp4j8At4k8P+INJHxN8CW7azY6l&#10;FBJN4sTbE17rFhfqW+ToqIUbHO4N2U12UGqEFGb1v/kZzalL3dtPzPY4Jk/4V58QZkTbEf2o046n&#10;b/bVljv/ALOPwr51t7qJPhTAZGDM/wAIFyvHJ/4WGT/Svb7DxnocXgXxJ4Ym8Y+FGk1r4wxeMIp/&#10;+EoQIluL2K6Nu3y583bGV9Nx615bb/C1k8Jp4b/4Wr4AJtvBf9ivL/wlK4d08SS6v5gGzJUonlD/&#10;AG2XsRm1Wop3v1RDjNx0/rVmb8VZ7h9M+JQeLag0jxC477g3i6xUn8xjPtX0n+y/pF7qV18T7jTG&#10;hF2fjVriXJlwREDJHsPOQWI8/bkYyvPGa8Q8a/C+41XR/FNsnxR8Bsdc0zU7cPD4qWQRtNriajuO&#10;E5ULZtH2y0sZ6NWho3xd8V/Abxh4t8caH4n0rVNM1HxLq2tanoumamji5NxdxpbAFgArxMXLMucJ&#10;NnBGRWOJnCtR5IPU2pwcZ3ex9v8Ag3wt45m1s2/jn4iadpkYgUiOy0ohUcnJCkyFnCgBQSBkZJGS&#10;CIdfg8R/YWg8aeJ7GWwd0IlsLIRBWV87m3s5IOAdo6dCzjmvGdL/AOCiHwSu7258OeMrHXNO1nT0&#10;nOoaY2jyST2/kKzylvJDqQERmJDEBRknHTn/AIq/tT6l42v4fC/gq2mtdPW50xbpp1y91a3+jXOp&#10;RsCD8pEaRAqRnLuOwNeGsNiXVtay9DvhOnY+n/2O1eH4AW1tA0giT4H/AA7YIWyC8kMzN+YRfTpX&#10;N/tQ+I/D/h620ObxJrkllFJJN5YhgSRmxsJJ3KcAZB4/wrrf2SbVrf8AZxtrvLMv/CnvhvGRjGD/&#10;AGc8gH/j38+a8w/bb8TfEfRNP8PaV8Pb1oJ76W6NzdgjEKIsZ3bQOTkjAzjGchsgj3qEYVIWmk15&#10;q6+44pynTneDadumj27nl3j/AMFfsp/GjWYNX+JOt32ozQW4hjnIZPLTLNtCROi5ySSepz14FZk/&#10;7Nv/AATbvNMhsNa0PWpfKdj/AKLcPFknruIcsRxxljjtitL4ea18Z9AsH8QRfFdPEywkPfaBNGBc&#10;eVtbdJE478cJ0OMZzjN/xZ+1V4muLyz0P4cajI91PCju/n5J3liAFycAbG3tgnlQvMm5PQUIwglB&#10;RS8o2scvtakm1Jyb9Q8O/Cf/AIJwaFp0OmxeCNcmit1Hlo+r3I6HOOJRmp9T+FH/AATM1TVBqOpf&#10;BzVLmRYVijeTWr75U6hcC4x1J7Z5rl4fi5+1FoGqSX1r8VtZ3SIRb27IZYGyPuvE3zDGc5D546V9&#10;Lfs9/GrxZ8R7S11nWdTvrS8sr6W11G0lncqtwnltgEgAjy5EYEZBWVc85AyVKjCbq07c3dRs/wAz&#10;oeNxlSmqNWcnFbLmul20OY/Ze0X/AIJqfCD46+GPH2gfA7ULC+s9YgEOoya5fFbZZG8tn2tM6kBX&#10;YHKn867z9pOcW+p/ES4JYt9o1aRWPc75jgfz/Cvzi/Y/8UT/ABA/bGt/BlppEKafJqNylrE4J8tT&#10;IURQCcAfMBzX6HftJ3pk0/4iXcLf6v8AtZxznaSJup+nNc1606qlU3sbtUoS5YSukz8ifDUEtt4V&#10;u3gHK6NfyE4Gc+UTn9BXmP8AaV8I2i+1PtfG9c8Ng5Ga9j8HabNeaNc2sYR1l0i7twGfbuMibAAc&#10;HBJYY7ZIzgZrzHUvCqWx/cM3tuPI/wA4r1cbVhGpGL7HJg8Fiq9GVWmrpOxjfaJum/8AQV2nw2+N&#10;HivwXAmgx+LdYsdPMjNt0vUHhCs2MsVQjceBz1478CuSNiYQyyRZPQHPSo3tWXoPxrlTi9hOlVj8&#10;S+89m1fXP+FmaOtjcfF681SXeXtItb1MTsrYwVVXw6ZzzjrxwcCo/AviS4+Fd9/ZfizwzFLC0m4P&#10;JHuwCACVwcMOme456GvGvJbOKtWGp6rpYZLK6dEf/WRnlGOCASp4JAJweozkYrOVNSTu9zSE+VW5&#10;fuPqA+B9B+KGs6dqPg62sEsoM3Qu7wSGGyt4g7uWCNuZRyNoO4kKB76l3+2n8VvDmqwrf/A3wZf2&#10;EkXmaXPcQalEG2lollBju0LMux05JGVII4rwP4W/tNfE34OR3EHhM2BhvGjNzDdWu8SbHDqNwYMo&#10;3BSQpGdoznFbmq/tnePNbjlh1bwB4UnWXSbfTgJbG4by4oVIUpmf5XLM0hYcl2J9AMY0asW9n2Ln&#10;Xotqya7mp+0Hrvi/42a9e/ETxJo1tb3t+0cskOnROIo9qIgCh3dhwvcnnNc/qnjZvCN3pulaXr4v&#10;LRLWOdWe1BW3uJoUEyFHBGVZducH7oI9a2fCnxf8NeJ9KXT9TdLa82YMcpAVjjqCf5danvvD2gST&#10;NJAYWDLyQ3Uf/qrhVZwfLWhqtV/wD0XRjVXNRlo1Z/8ABKV7qFl4hvk8ReIbTzj5IELQMFXAPA6Y&#10;x1GeelesfBjw38J/hf4w1j44XWnTXOk/DyyfVIre8ky096WEdjAzIcbvPdGJXIxExGQCa8C1mwvd&#10;HkuZtIuisSl2TMe5ePrW/wCLvFepaL+yponhi7mH2rxf4luNSuiEwWsrNRb23Pp50l9x/sj0GPRo&#10;NzV27nl4pKDslY5zxV8fviv44+JU/wAVNa8aX/8Aa814LhJ4rhk8plI2BAOFVAAFA4UAAAACv6Rv&#10;+CJ3/BS7RfFf/BLOPxZfXFvdeLPCt9Lpl9ZswUzXs0zOkjKOdhRxIckZ2uq4Civ5h4k2n6e9fb//&#10;AARW/aO1rwD8Z9Q+AF3qE/8AY/jTyrlLZG4F9bRyiNvYeXNNn6D0rarF1F6HFFKk04r1/r8T9OfH&#10;/g3wzbeGf2jPiuulhNZ8T+CYLq+nhcpE0kmu6bJMwiHyB5HKs7AZYqPevJPiHHLH408RWcWnS30y&#10;ajeRiygQmSZhK4EagZJY9AACT9a9++K2h6jdfsmfFnxVb6fK9tH4ItLW5uFX5I5H1zTGRWPqwVyP&#10;aM+leF65pN/4w+KWpaHpUKTXGq+IbiCDzkYq0kk7KobaN2CWGcZPXHNcWHhCipRirJN/5noV6lWt&#10;KM6jbfd+SSX4I8i1nwz400/x9N4ouv2Z/EvhXQJdNeFNK07wteS2dtdPIkj+b9ujk80+XvhAQRge&#10;VES74keT2X4bftq+GvhKPEPg/wCJdrqWu2+o+F71PCnl3k8dxo91cQRTWscs0ihzLFHIYy+SfMCy&#10;A+YuRx/xL/Zi+IngD4peb4+8KeJ7HVbGBXt0utTeDTb5ojt+0xMYI7lg+0MUZVZjuVSoIx1Fx+zz&#10;o+r+DG0/Vr6O91iW6N9d6ghEDSXTDjZtVliAz8mAVUonysBtL9rGtK6VylCdGyf9f18zJ+D/AIAk&#10;Oo2Ol+HfhZqGr3l1a+aLOCze4eeRAA4fAww3EDZnHPCkDFfQ/wCyB8afiD8MviZqmj+FPBd74cjs&#10;ZDfWnh/U7FkgsJY5ALqDYVXarmWP9ypAjYSFdpc48M0PTvjdBpun+D7fwLZ3WrWMr29r4gtNSa2c&#10;QAbdsqrFKuGUg53M2c/d6H6O+BPgK/8ABnhm/wBd8Y6k13r2pCJLjy2eRLeLJKxAn7x3MxaTALHn&#10;CqFVeOdoJxVrPXzKtUm+aV7/AIfcdt/wcSeKovGP7Gvhrx1aWRhj1jwVc38EcpBaJXu9GfacdTh+&#10;cf3a8X/ao1rVPEnxZstb1l1M91osckyqODuuLhuB2xmvXP8AgvfpV/Zf8E5fAtpcwtBLD8OJopo5&#10;12MreZo3ynP3SCOQcdOeleRftRWpsviXoSbgu/wtbFgwOV/f3Az+h/Kt4/xl8/yRFS/sl2/4LPin&#10;xT8J7r4s/tVa9e3erSaXo/h8aMXvYCn2ia9hvr7UIYIVdHU5IDMzDARG4Y4Uz/DH/gnT4A+LGsSe&#10;BX+Jl/Y2lvorxvC0MT3AsxffbfKTIz810/mn7oBLdvlM+mX11q37a/i7wjYeJIbd7S/tb+4tLm62&#10;IYJbNIWnC4/ebCGXZkN+9GOASv0V4g8A/B34da9rh+KXw91fxXLq7/afCOsQ6lFDDYrsjQxlApKb&#10;Ap5XIZmyVAkJrtjTkoqs1eC36fI5alRRfsou0mrrS58Ofty/sgyfsvQavquh+JpdY0HU/CMsS3Nx&#10;arHNBdf8JNp128bhCVClbkFH43bJF2/JuPjnxORILnx/Hhjs0/VYg4IOCvi+1bJ/PoM9a+mf+Cgl&#10;58PvAP7MzfC3QfF1u99rQOqPogRmn020tbuzEcjHywuyZ7uTaAxINvIWCjaW+a/ipBpEV78QZ7i9&#10;kA/tHxBEwWMg4TxBYOR+BYfzqIyjU96CaV9LlycoWU2r2V7Hsf7NNslv+1b4qhOcJceLLdFI4G3X&#10;rRsD8GNeXfCSyFzd+GQ0bAzeMfh8oAbgg2GpJ6+w/WvXP2dorM/tQ+J7iKVjKfEXjGMrsIGBqunM&#10;3PfBYY+teafBD+y21TwLIk7/ALzxd4EJAViSV/tONcjA64NDVkyU+Yw/hZb/AOmeFjs3eb4q8CMQ&#10;T1As9SX+lVvh1evYWPhS5tx+8j8Q+DpVx6ourD0+n5V0Pwpj0j7T8PSk0hkudf8ABjrwcZEupxJ9&#10;OQQc+1R/DPxBpOnt4E1nRfDlskyeIvC13bKJZ8Ei51KNE+ZydqujAdWxI2S3ykEpWT0Gqb5rH1DN&#10;+wv8OPgl4Q0H4Za/cnVPGWj2mnXHiLxFo2rIy2t4lutxDbQAB1iEK3R+dlE2933GMgRReifDj/gn&#10;J+zZ4o8HWfirXfFWr6ZZQzQyra6VcQyx6HPaTvJbyvvb59qTSsbd3jUrc9UdvMGz8Ofhnof7QFjq&#10;HiHS/i2NU0jxZJNrek3+lI8Mkys0GIXd9xX/AFZVlOCmNjKVJVe+8YfED4a6j4i0/wABax8C9N8H&#10;jQri6t/EGvwzPJPcNtKNO3mCMKiBSQMcZLA5JzMU6FJVasbxktFez/Dt20NsQ/aYyVOi7OL7Jppb&#10;aPuuupx//BN/4ZP4I8B2PwH1TVLG+1D4e/EG5g1e7sVZ7a6igSBUnjMiqzRTeUShKglZASB25r/g&#10;rN4V+E/i34w2XhHwTaz6fq8shQ2WnzotuC+1ctGVIXlFb5SoABOK9H/4JzeMfCXxDuPi3+0B4P1V&#10;20fWvGt1b+FrtlEbSWtvbJFDKyKNqkpGshA6ZxgY5+a/E/gfWvjn+054lvx4m1P7VY+ZMuqS5kdp&#10;IpERckDCk7iRxgbD8pAIr8/qVKuZ8SumpNQhaLXdvWX5/gfTZ1kGRy4Rp1cZhqdSrJtwlKKbhzaX&#10;g2rx91a2a0ep6P8ABz4dWfw18MeMk8C6dbaT4b/4SwXfhy3S8aW5SRLeG1uGkLF2B+0QY5OWkL7f&#10;lKsYvi9pGt/Enwrq+ieJ9Xe7nvdKlSNCoCxSY3hsA9nKcdTtJJJPHf8Aw98G+GfiD8E9Ktp50srT&#10;UrdZbqfSpfs63WJvMEys0YwshUOVZVK7z90jjlfEtt8DvAsd4mkal40nW0jIml0zw/d3cDY5OJRB&#10;5TqMgZD7R617danKFS8Vp01R/lBLNK1fiDE/V1UlONV2Si5u0GoxcpptuTteUteZtu6vY+GvgtPZ&#10;ReKpvhn4k1AWM73pjiklBwj44/A/1ycYr7Z8Iw6R4H0NNKZhHBZ2SusjjAKKo3McdwQc/WviP46W&#10;2geOPiHqHiXwHDeWOy8L2F3f2mzzFJyVkAJ2gtuI54z2ycZnjr46/GW/uNPs/Ht1cSR2litr9mW5&#10;AiYAk+YrghGY5+YuwY4HLcCtUudJx2P3PiDhPE8Zewq0qip8yvOEt1Kyd0uvZ3fu/n2f7V/jm9+J&#10;Mj6douoCKwutZRbdRIUUAgsSff5CM47nHWqvjLwU5/Z4jXxFqEN8v/CSWPlaasQMEIFteAMFYHLY&#10;4yAMDjniuOvtR/4Tmy07StGguXMGrwO06RkxYMVyFUvjGT5bkeoU4zg4v/tJ3/j7wv8AAkT6Zcm2&#10;a0122nuEVARKoWWNQQQcjMx/yBXThavJi6aP6H8N+D8BhOF/rEqbVSlKXJrbSyTfm2rnJf8ACKaD&#10;a2kkreH7OOMna7rZqFBOSBnHHSsq/j8G6CANTNlaxyAGI3FuI/MGScruAyOvTOK2vBfjEfEf4aWk&#10;0JWKeO/A1FA5AjkVcDGT0w2Rz3HpXB/tHzX8evaRpKtHlrIhFYopUGRv424Tr7V9TGcdmj7CcGld&#10;M6TSvE/wqgQiXWNMlVFLsiANgBWycKCR169v1ps3jn4Z3F7Ba6f4mtpGJCQxxRuxJzgAAL1PYDPW&#10;vMPB3he60FdS1HWdR0uKKXRLqGHbrVrI7SvGQi7FkLcnvjil8MeAdV0TxNpuvalqmhpa2l/FNcMn&#10;iewdlRHBYhFmLNwDgAZPalZ8/Nyk3ThbmPSJvif8OYoktpPFkKhHwymOUkY9tlOuviL4EsmDXHio&#10;QmRFkTzLS4GVYZVhmPoRyD3615NceCtQ1q6lv7G/0jZPK7p52vWkTFd3dXlBU+xANaHjuG/8R3Vj&#10;pNtqmnSppWl2tqWOq2yIrrEA6qxYCTDZG4EjjrzWjnP+UhQhf4vxPRL74m+Fr9ba507Ww9pp3mm9&#10;1GOzuDhpPLEas2zgfK2M49upxVj+J/g2+mFraeIZJ5GBwkVtOzHAJJACemTXF6HYQ6L8O9b0K+1f&#10;TReajc2wtIo9VgcOA+Dkq5CAbs5bAAz+FXwd4ePh7Xo9e1bVNLS2hgn3+XrNtI+WidVARXLH5mHQ&#10;epopuVNWUd3cqs412m5bJJWfY7+1+K/gu8Mdjb+I5ZZJW2RQrbzszMeAoGzkkkYqG7+JvgqCfyLz&#10;XnjdSQyyWk2eCQeCvqD+VcH4W8OLo3iPTNc1DW9JSK0vYZ51GqQs2xXVjgKxycdvXiqmuaXc+KNY&#10;n1n+1tPRJpW8sz6jChZQTj5RjHA7jn8a09tUWnKjB0KL3k/vPU5viv8AD7SbWXRNUuTFcJOpkQ2k&#10;vBVWAJyucjd+ROMVTm8eeDrW1TUp9RlW1uM+RL9jlwxHXqvsa4bxrp2m+KPFuo6vpWv6alvcXjtA&#10;Z7xVLDjnHYZ7nGe1WNQg0m98M6T4Wg17TmubNpTcs10qxqCeCHPDfeHAyeDTpznByaW4qtKnNRTe&#10;35HUxfEzwJeXC2lvqsskkkgWNVtHG4k4A5+tdL8N/ij8OfBPxH0bWPF2s3lhb2Oq28tzMulu5RVd&#10;XyAp+bgdBXk2ieHvDxRNUuPF2kWdxp9/l4ZZ5We5RMNlNqMpz0HIz39av+LtSf4i+IZGj8U6dFZJ&#10;IqWQvbjy/LUKBjaB6nliOTznFdMMbiKUFJWumcVfLMJiHKnNvlaaevfTc/RDQ/29/wBmbwt4Rs72&#10;P4oagNK1XVtn9pzeG7uLBtlR3WLCvvfMsQYEqMMpyfu15V+1B+1z+zV8QfAFrofhL4w31/OmrJcS&#10;RDQbhPl8pxnLkYwWAx15NfKXxnGi+DPDHh74Q2Hi7TNdfSnu7+/v9EujPai4uTGPLRyq7tsUERJA&#10;xuZh2rz1tgjEhBAbkZpSzPEUMVWqxSUqrTnpfVRUdL3S0SWlu+5zwyHA4rL8Jh6kpSp4ZSjS1taL&#10;qSnq0k5XlJtOV3Z2Wh7w3xV+EcjBn8VagCEIB/scnJ5/2/8AOarw/E/4SxsWk8VXvDAhTpJI6/8A&#10;XTNcT8Hv2Yfjz8e4pbr4T/DLUtWtYpDG9+AsFqJQFJi8+Zlj8zDKdm7dgg4rptW/4J/fteaBO9rr&#10;PwZu7WVB88U2oWqsMjPQy56Vi85xWqcl9yO2PDmBVmoPy1Z3U37RXwmurKytYdcnX7KxcM1rtClm&#10;JYAbvYEemWGDkY5k/Er4V3Eplk8YXEbFvmAst3tnO/njBrzbxD8BPjJ4U1dNH8Q/DrVLSaU/u3lt&#10;iIj7+b9zHqd3Heq1x8G/ilb6laaV/wAINqMs+ozrBpy2sBmF1IxChIjHkSMWYDCknJArmw+PlhZX&#10;ptL+rnbi8sp42PLWi3t3W2nSx9qfsw/tF/AG18Iy+FvFHx2m0yW1nZrVJ7ONI2jbBwHkuEGQxbj0&#10;5r3/APZ+/bj/AGX/ANn/AOLen/Fa3+O9rqw077Qklj9otYsB7eSPepNw+9gWHG3BBPPavkb4df8A&#10;BGL9o/xppdtd6/8AETwX4bvblc/2Xqt/cySwnJG2R4IHiU4wfldgMgEg5A7ay/4N9f2rtTEsen/F&#10;/wCHc08TFXgXUL7cpx3/ANF/XmuzEcX4l4d0K0k4NWa5enqlf8TwqXhzlMMf9dowlGrfmTVTZ9+V&#10;tr70fZ/xN/4LI/swal8GJvh/oGuW8b3tvZ2nkQanaNDCqsm9svM8gHy7t2Nxc72ycmvhD9qv9oX4&#10;SfEnSfDdroep+G0utJuL8alPoxgjN+ZDARdTfPh5mZZASCQESNQSFzXK+Pf+CNf7dnw+1m80zUfh&#10;7aX1taAsuoaPf/a1uFyBujhjU3LDnvCMd+2eI+GH/BOD9rv4xfF63+CHw++Flzf69OJGaIuIo7eO&#10;MgSSTPJtECoSA3mbSrMqkbiAfGoZll1CtLEUuRTaSvd7K72vbq+lz6ivlOZYzARwFWc5UlJz5bR+&#10;JpJu6jfaK6269yXUvjDFJ4dh8J6b48W10+Ga5nEEMtuCzzpEkm5g25gRBDhSSAUDAA5NcNqeualq&#10;Eb2cnjqyeEspG+7HOCCCQWI7Cvtu7/4N4PiBokq+EtT/AGldF1LxbIubfRPDnh65uIbklmRRDPO0&#10;LSklTwIgTj5d1ec+LP8Agid8dPBt+9truq6nawl9tve3egRwxA5IzMXugYVyMbyCo53FSMVrPPo1&#10;nzc9r+qOahwxTwcVFQ5ra68rt80v1J/+CWfxF8daL8XtVtfDe3xHc6fptvrNtpGnRq9xdy2d7Ayw&#10;Js5YyGTZt53bsAZwa+8fjp/wWi8b/s86honhj4ifAzUrK/1eW4+y2jTvbkDdHN84eSJl3NcRSK55&#10;JyQ2SzH5L/Z6/YE+Kf7GEnjz4qeIfFjWpHw31GzeScRW1zp7SNAyXsYguJnlhUqD5sQYD2Yba4H9&#10;oXwv8Df2l9Kg13Q/2jrWFPDrvc6rd3+l3d0zJKtnZxSM5JY8QQoc5yTk5JZj62V4TCYvAVsXSjTl&#10;OTTblJ80pJKOi5krKCXbufN8RZtj6OcYPLcRUrRoU4SjFQhH2cIycp6tQck5VW7au97W7etv+2R8&#10;H9Q+DUnx+/4Vd4puNP8A+Eki0Jo49Tt0ka6+zrKCFCMgQpxjzN2QeODXGap/wUB+GmhtNHdfA7xg&#10;pB/0dm1a0GPUNhDn8MVyugeFvgVof7LMfwkT9oLTLmwi+J1vrGpa1FpFxth36fKqQCLG52LWzfNk&#10;ABsnnAbX0Xw7+yD461oaEP2gn1G+n3R21hY+ELhp2bBJZV3gtgDPAPQk9K96tnvENClD2M47a3lH&#10;8LyPj6PBXA+LxNWWJozb53ZqnPW6W9oau7vdnefFH9rPSPhrqejeG3+CF9qN5q/he01yEQ+I1Ty4&#10;Z87QwMGNwx2JHI985/wm/wCCgH9sfE3SPB+k/A7UtLuNWvFto7seJT8mSCM7IwWGQDjucVT8bad+&#10;z98V/iJY+K7T4w6rbReH/BGn6D9jtPAd1cSssasy3Ei70MQkQqVBznOQduM7HgP4NfBrTvEdt430&#10;D4havrF54c1pS6W3hmOAidArm3ZzdsEdQQG4JQkZA5rWOa59icXGFKopU21zLmjpff7Xrb8Dnq8M&#10;8FZdl7q18PKFaKlyN06i1XwvSFuqvf5l7x9/wVS+K2sTar4Ml+DsV7a6Hr19Zm5i1hIpHk80eY4Z&#10;bfeNxVT1zjjuc1/Av7ax+J/hTxp4nm+A9tZf8IRoP9rTRXHiCZ2vkVthiBCjbkkHPJ4+tcvd/Afw&#10;r4dg8Q+NvEXjm/tYtR1O61nUIP7At5PsIkJkaMML7MmzBG4AZx06VveD/h/4DsfAniXTdD1m8kg8&#10;deGf7KkvJdNtrb7LDLhxdeXJfZcqBnYSpOa0w8M9wWNUKSjCjdu0XBOz62Tvv5GGNnwZmuWOWIUq&#10;mJcYxblGtJcytpzSi4pfOxzEn/BSa/tbeDUov2T9LaG4iDjb4qumJRlyAfl4/CvXb79pzRLX9kiz&#10;/aab4AaOs92zwxaCdXvmCSJfJbkGUSggFZN+dpORt77h4X4o+FvwO+EraXpHjb4rank2ieVLH4Oj&#10;lhZUOzDSRXzIp45UsCAQehFdD8T/ABD4Mf8AZq8PfCGH4h6lb+DZvGlwHv08LRyTcwJcC3VFlZth&#10;l2yCTzCxJ2kbQMYYfNOII1qscRWTtGVv3kU0+jaUr6eenfQ68bw5wLLDUJYPCNKVSCb9hUalDeSi&#10;3BrVLTl1vtqegfCv9sHxt4k8A+Jvi1Y/s6eF9B0vw/bJbvqCeLJ5JZbmc7Y7dYZZCxEnKFwjBQTk&#10;dSOB+I37d2v+Er3R/DFp8EdO1WJfDGlXUeopr0oIjuLKGdYWzneYxJs35ywGTjOBB8PNP/Zd+Gms&#10;Xck/xb1nXbPUdIktry3tvCb229XMbgB5ZCVZWjU/cIGOD3ryTxHb2usa7e6wkckcDukWnW0rBpIL&#10;SGJIII3K8FhHEmccZJxxXl1c6x+DofW3Wi8TL3brlclBa2clf3bttLTV7X1PoKHC+R5jV/sqOEnH&#10;AQ/ecknUhTdR2i5KD5ffsleVn7qSv0PSk/4KQ6jZoxP7O+nSP5RBWbXZSM446Y9PU1Uj/wCCmWvQ&#10;2ssTfs46SxcYVjrkmVOMcV5LfeG7ZnxImQ3Yj/PvWPd+GhvL4O7OOexrznxdxC967/D/ACPVj4a8&#10;DRtbBR0/xf5ntg/4KUa69o9rJ+z/AKcrbwyzJqkjMPUfeGB+FbGof8FYvHviTSbPw54v+EAk0vTv&#10;NNjbRalKVgLtuYqhfGWbBPTO0egr50Hhg7QIxnH3Rjkda17P4ReNdQsxqFj4T1OeBuEmgspHXPpl&#10;RionxVncpxlUrXad1dLR7aaaadjqo+HXCkKU6dDCWjJWkouVmr3SaTs9ddT2K1/4KR6el8s938D5&#10;ZIl4NtFcSICfdjKx/wA9BU0f/BSvw6t2zyfAa8eIqQIxesuPxBJP+fpXhOo+ANf0cldS0G8g25IM&#10;9o6fqRWQ+mNvMUMZ6dAM/j7V0/655/Jfx2cK8LOC4u31Jb36/wBfI+iR/wAFKfD7I6yfA+8PGEdb&#10;pxjnuNxz+lSP/wAFONBt/ImtPgpPDcRcfaASc+jBWY4I9cmvme5sioI2MTnGCOc88e9V3s3AKMo9&#10;jn/P+RUz4tz2pG0qzaNaXhvwfh581PCxi/K6eh903v8AwX8+NVyML4bJDSCWbzfDOnNuk4y3EIIB&#10;wOK4L4of8FWtN+NWuzat8RvhRJfLPKkt1A8MUCyOqlN4WLYgOw7eF7AnoK+Tf7PndN20984HH+ea&#10;m0u8vdDu/wC0LK3tnk2MoW8sIrhCDjJ2Sqyk++PpXnf2nVlUjNxheLunyR0dmrrTeza9GfQQyijS&#10;o1KUKlRRqR5ZJVaiUo80ZWdparmjF2fVJ9DvfG/7SPhjxV4r1bxQnh6/txquoz3Zt/saMIzK7Pty&#10;JRkDOBwK42/+Jfhi4SaGPSL1FmHLR22xs9jlZqxNRh+3xyzzW1unkoGKxWiR9WC9EUc81QNlHLGG&#10;EQII64pYjGYjEPmqTcr97DweWYHARUKFNRtpoX4LnwdqF6kEWj6tPNPIFULGpZ2JwAMscnJAqz4j&#10;0/w14ZdItY8OaxatOpeISLE3HHo/v+oPesexsbt9QhGlQE3AlUxBW2/NnjkkAc9+Kg1jTJFSSfT4&#10;EkljbfNHEoI2D7xUdsf0qqCrTu1si66oxaUt/UvahdeFdNWKS40TVVWWMPHIY02uCMjBDf559K+w&#10;P2HpWuv2YdYv/DE00RPiOWCJZCqsWaOFgcnphohjBGTj0wfiG+1+G7uopL+3aVIoztAQIM44yFx3&#10;A75wB9K+6P8Agnt8Ov8AhP8A9lLUNNudUMch8QPMqRISZAfs4I3DjIRmHPQkDHUjDF1X7NKb0uuh&#10;0YShFTbgtbd/Q9ik+xaX8LrLU9SElzNf6yt4Z3kLNc4CZfLAHLZJ55HfOKzfEHi/XViQPaT20c5D&#10;pLcvuYrnGVUBVHcZxkEHntXUfEyBJLbTNCtFLQ2sYJAQ8N1YY+rH/vmsPX7JteeyijYeXb2hiLlc&#10;DG5mx07Z964IJaab3OyT0euxU+Hszp4+07WGtvkUSgpGMn/UuOM9fU/jX0j+ypatqXjaKKRQSkFw&#10;znoPmJwMfRRXhnww0ot40tYhFhTDLsxzkiJufxOa+h/2WY49K+I1wkhZlEOAQM5JDZ/rzWNdpRZr&#10;RTckd/8AtleH518DZnkXP2TGEGQMYxzXhP7NHxd8Afs/+OfAGqfGqSK18Iy+ItQE893aG5spr2X7&#10;JHH9shLbGijj81x8rZYjKnGR9HftdX1jP4N8maQb3hwqO33uhOPwBr43/bk0PR7f9gKGd9IR76bW&#10;XuIL2N1+RQ7xlfXPX/I4xUlUhCD2bsVR5qU5TW6R92P8c/2cE019Fb4WeBLK2eO28+2u/hY8is7w&#10;afvLbRtMgJlVWAYsULKf3yedna/8cP2OINGNtpXhb4c2F8IXdku/hTCgceRKVA25aMsxVQQTjzVY&#10;H5It3NfsT6Z8Q9H/AGafh58L/ivb2smrjw9Y3sUmsS+Z5W86a0lvMFJDPIl3Eg5DBGmRycjy9zxj&#10;4c8VafPDcaR4j8Egx28Mha8tjuuCqWcmWLAhhIQNwbhv7RnB4nlAwgqnPblR3VKkafu+0lp5nk37&#10;Vvjuf4s6ZaeBf2UfB/wxvdYl1wX0Tf8ACDQ6Z9vit769IsxIVKxtKjQS+VuTeh8pWPkIleLeOv2g&#10;fgz8O4r/AMO/tEfs3aXpXivTrYMmmR+DbQW2ry7tm6zuRFxCWBYtIAUXcMOy7T9J+Lb/AF/wNoqa&#10;9rPibwetjIXsrK5tbVWN9cJhFO+TcpZWhsJ3BUkrMdw/eXDSexftb/ssfAr9on4V+D9P+Juu6J4W&#10;gsPFNteeJtd1q7Ecd2lvEzPb26O+95ZG+UnzGYqzkliuG7qNSUakVUSt/XbU5ZNT+Go/W51f7GH/&#10;AATc/Z4b4d+Gfiv8WP2a/CaeI9Y05NROmDTYZIdJ3bJIY1ZVAeQKQWc/xDjGMn6C+PPif4bfs3/C&#10;rUPiz4v8JzPpGkLCJ4tMjHmESTJCoXLoMbnXOWAAye1UPhn+11+yp8Tr6fwz4D+PHh2/1Oztv+Pc&#10;THybXkKgdCUA5IAUspbt1rtPjH8NfBHx48C6n8KPiZ4aW50jVPlu9LiupIYrqKOVZI2VoDGynKRs&#10;QCpBBGWXlpr+1dGbptKdna+1+l+tr/gaUatGeMp/WLulzK6T15b62v1t1fU8F+FP7aP7PX7QfxUj&#10;+Beg+BdftNYk0SHUxJdvBNZeXJAsyj5vn3BWIPBAZSMkYNetaz8O9D16IWl7diQeXtCTb40j46gK&#10;zAH3xmvI/gd/wTf8Gfs6/HDUPj54f8aanerNp/2DTdIvfmGm24ARIvM3ZlVUAUFxu4GWzkt5b+2z&#10;/wAFHviD+yz8bX+Guj6H4TksDo9vdW93rjyrIZ2LeZH8s6fKFCnIGQWAP3sjzMllnMsBCOYOLrJe&#10;846Rbvur6noZ9HI45hJ5Wpex0tz/ABba36bnt3iL9nzxZpMpu/C14uoQIBiGR1ErH1U/Lke20fU1&#10;8yf8FG9Q1/QvhDotvJprx36eKVLR3URRosWlyCxBxjG7Ocd65WT/AILefFm2eztdM8K/D68kuYmk&#10;cQPeZgxIwCshm5JVd4KkgKykkHIHRf8ABWjxBqV58QPDuhxMptZdON5nJIbdI0eByePnJ/Gvbp1J&#10;Qly9zwKlNSipedj4b+I2t+IYPifLaIUWSBoC7AD5T5SFu/OMnHp+dcn8KP2m/iP8G9cbxV8KfEel&#10;aFqBjaE3umaHa20pRiCV3R2ynGVU49VB7Cu18eahJpvxqvtXjiWS4iuImSOSHhyIUIBHfOPofx5j&#10;t/8Agox8ab3W18Pj4AeEbi9kk8uSF/DiRFHxnaysmVYdSGxxzWHtFRm58kX1u0nb0vsdcJTlRUFO&#10;STVrJtXXn3+Z1Nh/wVe/bI05Va5/aT1NivONoYA/8CQ5roNG/wCC0v7ZWkSRyR/HaWQrghLnS43B&#10;xjqNvOTXHeMf+CgmreE9cj8KzfC3wFeagy7b2K38OIRBJtB8sttJY/MM4GVBGQM89j8GP2w5/H/i&#10;bTfDnxC/Z98J+H7S+1F7FtU1Tw4kcMM6qhCN5kCgHMkfUjaGBOARm/7RrThz8kbelv0MvqlKMuXX&#10;8Ddb/guN+2dcQmG4+MOnkYzn/hGrYkH/AL4ryD48/tpa3+1HrEWr/H3X7TWZ008aeCumJb/6MJ/t&#10;ATMW3I8wls9ecZxxX1d+xz8U/Cn7QXx3034WeL/2UPCXlWviCWz1Ldp9rcRAQ7/MIRrcZBCd8cH1&#10;rlf+C3Ol/D34OX7eBfhV8L9C8OofC9tqKT6JpsVp5ch1eWE/LEgGWQbSfQY5xxdPGVat0oRJqYel&#10;TSld3e2xzXhn9pTQvjr+zD8Q9BvfFl9Pr1jJ4dTQ4ZXRLeG2S7LSHylTAbairnO5iy5JCmvlf9pj&#10;4aeGfFa+H7fx8bWZraKV9NkVnUNEVjBziVADwODXrvh74q+EvHeiazceHPhVY6JcizsWuru1myJB&#10;HdRKQI/LQKCTk4yMg9yxPhf/AAUHj8UeNvFugalomsLp9naw6lLqFwEChk82FVVUZWw7EgKvbk5A&#10;BNcftJrHwbitnp02OpKDwU7N7rXrpY4P4g/AjwT8UvFUvjDxJqKPcSRRwsIryKNAkaKirjzieAo7&#10;59ajHwG8B2PgSbwFpMMUGn3Gpw317Lb6kPNmkiV1jBLzOAF8yT7qgnec5wMcqmheItemXUdPt4NL&#10;gMqoIUSWUN8uSxLS5GAOQO5HrWZ8bdGvtF+F+r+KvD+tava6xp+o28k9gZcRpZ5kR3hcFWYBpLZW&#10;jdHZeW34JB9n2lZpe5G3o/8AM8pwpK/vy/D/ACO58Ffs+/D3wV4ztPHOmWUV1dafJ5lmuo6uWEUu&#10;3CSfumTcVYhgOQSo3BlyDkS/sieEL23ks5ddUpJIX3m8Unnr0TNePfB3Wfjd48c6ja+JnksYrgQm&#10;OdEZ7iTGSgO3dgL1OeMjHJr2nRfhd8R9WsFuJvEciGcGNIkiK4fbkEPzkdT9zgKOOaOap/z7i/v/&#10;AMwioNr35L7v8h+v/sheGfEsemQxa9aWiaVYrZ20cF25BQFnLNvViWLOScEDngAU/T/2JNKstG1T&#10;RrDxZaH+17dIZpprlmZESRZMLhQBkqOueAa8r/aa074rfAfV9KksfG2oy2OoxTAfa4lWW3nRzvgl&#10;UAqWCPGQ6/K6srgAkqK3wi8R/HLxzatq91qDy2snEDLAod8HluBwMggEg5NHPNpNU4/fL/MHCMZu&#10;Lm193+R6rYfsGaFayW4vvE0jpazK6rbXyoXIbJPzIcHjGR/TnN179iK11rxFfeItR8Xusl5dPNLD&#10;b7FAZjuO3OeAT9a6HTfAnxS1Cw8iDxAsUiwGUFLNnlQnCg7SFLjPGCynrgGvCfiH8dvj/wDDPxrc&#10;+GNU1/HlkPbYjUxzQtyjqRjII+hByCAQQBTqX/hL73/wRuEFFPnf3I9b8Zfsr6Tq3grR/Aelaxd2&#10;1ppMtxNJNcTRTPNNMyliCoQKu1EAUgnIY7ucDC0X9j/SbDWINXXxZc7rc8owiAPGD396q+Efib8b&#10;9Zt4pNcjhMsjANEC48vdyocljtOMk9cDriuxvr74t6dZ2dz4c1LRL3U79ikek3Gmh2mbJAjjd3yZ&#10;CRlVZAGyFDFiFObqzj/y6X/gTLhSpy19o9P7q/zPd/2Mv2UvBnxU/a9+FssvxLXSpdCmjW3tL1Y5&#10;FnkgMs67nU/KGY7fu4HUnqR5rpl/NoHj66udN06PVZlEqmyaTYJWZihXcVKgYbvnp+FcD+x5+0r8&#10;SNZ/aw8B6Fcx2qeZ4rtLadIrYRlUadVbIHfaWHTPT6V0mo6vBpmheINVubmWIRRM/mxKrSJ+8Qkj&#10;dx3/AAz2qVOVOXNy2tbS9+r8h8kJx5U+93a3bzK/xD+DsPjCKW98J/ATT/DesSxtE2o6bqSBWiYN&#10;uUxIqIScg7sbuMZ6151ZfsH/ABPWN2uDIuWyWNsp4/7+Vfi+KdisaTf25rLKw3DdBEQR/wB9cdqp&#10;XPx88MWx3HxPqcvzFcrZxsPfo/vXRWxaxT1prTzf6IMPGWDXuzav5L9blOb/AIJ/ePZp5LltauAG&#10;Yk7dIJx3wf3lLH+wT4xa2ktB4muinmBmC+H3bDDI6iTjqePb2retvjXp9vCs0Gp3vlMBuf8AsyNs&#10;DIxkeb6kVW+K/wAYfGnw41iys7KW21G21HTUu1lNm0LLl3XacMQThQc+/tTp16tTSFNO3mZ1KeHi&#10;+aUnr5Gda/8ABPPxo8iSN4peKMsP3lzocqJ174Yn8ga+lD+zVrXwB/Ys03xTe+JNO1WLxJ4/uIZJ&#10;rFyDFPbWi7oyrYbaFnQhyFzuYDpk/L9n+05r83lx3ui20aE4kfzJSR74DDgele0+BviVrfjr9l42&#10;99d4srbxxNJbQIz4V3tI1dsMSclUTuelZVpVZtc8OX5/11LpexjCXJK+3TzR4h+1FrUttremxSab&#10;FPGukRbfMeUbg09z1KOP7g4/nXA3keh38Emi6ncfZr22t1ZZIVYiOfAbaepAGdh68qfauu/aY0uX&#10;UPF+lzS63cwL/YkYVIIAwyJ5ueXXn8K82bwtcyys58WGM93uYZhk/wDAA1a4enU5U1scFZRdR97n&#10;uHwR/bX8WfCX4PX2iWj6fcX9jciXToNQ0qK42lnAliy2GVGBMgKkhHRwUImUp9AfCL9qz40/Fzw1&#10;a+MfBngK5vNLtzG2sf2foVtO1unnpCys6YERaR1RS6/8tY+G3DPwvovw8v8AUbtvsni/R2JGWae7&#10;aEH8ZEWve/go3jj4CfDy41Dw34w1BBezM9wvhm9mSUxYQ9YSN6Fhxg54OQBgmJZfhIynVqUefm6X&#10;22Wlv6udUcXiZqMI1eW39a3N/wCOP7bX7Wfwa8QwWWv+GfDgtb+NpdPupPD3lmRUYqysvmMFdT1A&#10;Y4DLzzXpGg/tDfFfXbfwr418NXmjXPhzxP4L1XUZHk8PwC4stSsdLu55rctjDRrdWpz8obypYuQX&#10;DDof2XP2nNP+N/hYaJ8SvBNvraaHNLbWGqaz4clmvLuWR/MKO8OTI44UNIAcBRlguE9OHjb4LXGm&#10;Pptx8NtLs1VftEUtroV4m9VKs2W2fKjIux+eUJB4OK+Jz2th3X9nh7UnG6aundSi0tHZpxlZp+TV&#10;tdPpcro4hUlOteadn1Wz/Jq916dj5V8U/tt/G/wh8FT8Sdfg8OfbNX8RNZeFraPw+qrPbwxZvLh9&#10;2TtWSWGNCp+8s2fuisP4E/t6/Fz4qfEqy+HPimLw5aHWY57bSrmLRIwBqDRP9kjfPVHm8uM8jHmZ&#10;yADX1Svi74IeI4lt1+Evhm4+zqSol01yqIcsCFKHAJ3HPTr71Fn4NXCbdF+CvhRbvAMc6WUMMi45&#10;zlo+CMA/gKyWJw/1SrSqNe0lzWleK5L6RsvLRu+7u9E7K3QrPEQnG/Kre7Zu/fW/X8PkfP8A8ZPF&#10;Xizxn+zbY6l460u2h1JvEfiSG5WysfsyELbWSK2zJIYoFJySQTjtgY37EV98Kfg34sl8f+LtXutO&#10;W60ia0W6lLSxFjLEQmyOItk7Cd2cDBGMkV137ZGvQz/DvR4bSC3WLUtf1cpLZOHjZpLOwV3BHDkP&#10;vJIxkluhzXhjXGmr4UhsLXUJZJILkh0eBVU5BJIIc5wTjpXzlDCPMMnrYacmo1alRPl7c8ttGt+5&#10;9LlXLHiLDJrVKG/+FH3Gn7WX7OjlHHxOt+x5s7kfoY6j1j9qT9n+/wBFvbe2+JlkXezlWNXglUsx&#10;UgD5kFfB6tkcHk02QkoVUnkY6V4EfDXJ4yTVWpp5x/8AkT9inNuLPva3/aD+CNwv+j/FHReR96S8&#10;VCf++sVPF8bfhEw3R/FTw7g886xD/wDFV8G2etaNeeFrnQpPCNl9ugl8+PXEuJ1n2bkURMpkMJXl&#10;jxGr52neRlTkuxwACcegNaT8MsDBpe3lrrsmeXhc2o4xTdNP3JOL6aq1/kZOg/HH44XFtNc2+sq9&#10;tAy/aJLk4ROQB3BPUcAE1Kn7TnxQtpHjk1KwmO3obd2Axz1LDH4V976F8O/CGi+K73RvhfqFhodm&#10;lvG9w1jpsQmt423eSkcpy8crDczTLhyOAy5Fcb4t/Zk8KeNfFk+mnU7XMo+16pfSwSyXEqM5HzSM&#10;h3zSPnJcnC5bDHGP3z+18dN2lN29Wfy0sny2mrxpxT/wo+MIv2ifFssga58FeHroggjztJDn+dcl&#10;pXiLV9Me9M9g1w99G+95A25ZGDASZ9QWz9QK+9vin+zZ8Gv2fPGGk+BNP0C2l8Xf2SupatPaGSJd&#10;Jimw0NqvRjK0biRnJOFdVzywHjP7X3xA1vwV4es7HwZrklo9zeukk9tPIWkh2sBhn+cDjIzg8+tc&#10;f9o1MRUVNK6fdndHA0qNN1L29EfLKW1xLMlvDCzySECNEXJYk4AAHU5r139nTQ/F/hrxLcWWraZJ&#10;b22oWgKpIy7vMQ7kJTO4cbx0HWqH7OXhaO81C58Y6mCUtV+z2ZPPzt98j6Kcf8DNeneJ7ddJv7Dx&#10;NBlTazxu7xjkxFsOMfj+Q960q1XflRnCldcx9d/8E79dh0f4yax4Zt2zHr3hGDU52P8ADcW1y8AU&#10;f9s5kJ/CvuyLwp4c8aWsEHiCwEptpC9s4kIMLFcZGD1xn2r8yPgR8ZfCfwj+NHgDUfGmtQ6TYLc6&#10;3a6lfzthfLltIPKDnHTzIgR2FffvwH/ai+AfxR8Ux+C/h78V9I1jUpI3lWzsZ977EGWYgDgAdzXg&#10;Y2lU9vzxTs1v+H6Hp0KlNU+Vvr/l+p8h/t9eET4M+K7+F5fGlprk1rplr5721l5DWbmSWRYJR5jh&#10;pfLaOQsNoIlX5B3+dvFl5pi2mzVMGMiUoCpJdiF2qMdyR34+lfV3/BUDwZpfhD4yXetadNcNN4ls&#10;rDU9QEzKVjmVHswEwAQvl2sRwdx3FznBAHyw3iy60aCaye8YWd5ABewvNthcK6EeYDwwBORnPNe7&#10;g9cLE4MVaOIfYxLn4V+F/FN0kWm6XCrXmkiTbZhhJBMoAKlvU7Q3BK7XIzkE16h8B/DGmWXwZOla&#10;ZI7Xuja5LHqEcskkhMM6ebBISwwuSJYwAc/uiT1FY/wu+LV3oeoyW+gWcbXdlcXEUDvbxvHPEyLH&#10;IojCYO5Jz14wDxnFdl8LrdfD3xbPhHVZjb23ia1NmsYdihuDmW1YKhO5zKvkDOcfaGPrnHFQn7N3&#10;9dP67FUJR51Y+Tv2zfAcnh/xna+JYIcR38XlTlU+USJ0575Ugf8AATXj/wBlt3yzB1bzD8u7ouAV&#10;7fWvtT9sz4fR+JvAF4lvZSG5s42urYsp+9CSSB0yWRmHH92vi6waxknYahcvEjoQJFGdrDlSwxyC&#10;Mjj1rpwlTnoq/QyxMOWr6mh4C1w+D/G+meJIh81nexyDecgYI5P06/hX6C3Xgez8czQX2n6w8MMc&#10;aeQwAbMXDRtj1ZCrc564r89v7Dgnw+na1by5X5g+VI/AZr7W+DPxJvbj4LeH9WSVWu47EWNwxXOX&#10;gyisSMdV2qPQR1u7Kauc9m1oeL+NvEnwG+H/AIq1DwRq/wAM7SGfTrpomEkPmMR1U5CkHK4P41Vs&#10;/jT+zxZ42fDPT2YHkyaaX/QjH6VmftfeDdRuviFbeLdP0eSd9TtMXf2NWZzNGRl3ABAyrIBjg7PX&#10;NeUS+FvEQfavhTVVB6K9u5P/AKAK1dWpff8AIHGN9vzPe7b9pP4KWNyt1a/DDSwV6bdIIXj2A5/G&#10;po/2sPhVayb7fwJYoR0AsZePf71fPZ8K+I1OD4X1IH3tX/8Aiaq/2bfF/LGm3G4HBHlnOfyo9pU7&#10;/kLlj2/M+kE/bI8BRlmTwZZkt62Ln+b05f20fBsJATwlBtAG0DTzx6/8tOtfNs2m39u22fTrhCRk&#10;B4yP6Uw2s+f+PST/AL5P+FHtKncOWPY+m4f24fCyAunhJd2cgDTc4/8AIlPT9uzSIgVh8MurE/eG&#10;mJ/MyV8wi0uCM/ZZPy/+tUsWn3ZfAsGP1zQqlT+Zhyx7H0w/7fESOTBoc69gV06IH/0OkH/BQLyA&#10;DHotwCO/2CHn/wAer520/wAG+ItTTzLPR42AGSHukQ/kzA1ei+FXju4+aDw9C3suoQk/l5lJ1J/z&#10;P7x8q/l/A+gR/wAFAo3XP2KdW/uLo9sw+mS1fTOlfGS88X/sL+GNFuNJhgbxV4/vdZuJ5NPihuXt&#10;7O2htrbGzrCZJ70YB+/E/XHHwH4V+APxB17ULazh0xmnmuEiWxhtZ5ZnJIGF2RspPOPvDmvuT4wa&#10;Rb+CtU8P/CSykaSLwF4YstHEbRgPFfMpur+JsAZ2X11eLn0Uc8cw5Sm7OTfzKUeV3St8j5S/bW8U&#10;m98TaR4V2xMun2LTyEYOHkbaFI7YWIEf79eMQWl754tRBh4Y8Oirgjceh98sB+ldp8bPH/hzxR8R&#10;NS1C28O294U1IRtfyTS7bmGHbGqgK4GGVByADhjz3pPgppV/8QfjFpp1RvOmu9WN7fSOPvbMyvnA&#10;/iPH1NGthPc+irDT28H+HdN0aCMCXw/oSMw8nKveSgW0AbPRSzzOfTYDXL614OvZo7TQfDdreyz2&#10;dsZGW3spGdpJQFTLgdAihweSPNPuR2LXSaxNDdsyxtqFy+oySNuVo7cZt7TcO6bVnkP+8DUsnjPx&#10;npUem6xp/hmNYZAJbP7UFljWMFD5JDA7wEYLgZ4bacfNU0adlqVUm7aGD+2Zrfjr4c/AXTfhX4pE&#10;1sNXn+1JpyX8UgRYwgEkixu20sXfG7DZU++Oy/Zy1eO3+J2q/DuPQ7Wzi8K+E7Wx3QoVa4YxQu7t&#10;23eZu579+a4T9uzxH/wtXVPBVibFIr++WO3kJJaV/NupNodjzIwATLY/jz/EAPerAK3xUPybEj8L&#10;SsSGwMtMAR79RSq25lZ38x09VtY4X9tPxDeeHfhPZ6jYthoNfgeWMDiWLZIGQ54IIP6CvmDxyYpP&#10;JuIH3R4KI+c5Q/MufXhgPwr6K/bwkeL4KRW4dj/xOIQCTn+F+ueSff8Axr5gfU/tng+1Eh3NHGqE&#10;nquwso/Qipqq6uerllVxbg+1zDmns7CcaldRrJ9nHmRxOOHcfdHuNxBI9Aa1fhp8RfFml+KItY1/&#10;U7m40u9k8jUI5pGMZRuMqOgKZyAMdMdCa5XV75NTkht7cnBbJyPy/Lmr51BZ7I2MGAiJhFVQMYpw&#10;guXU5cTipOunB6I9K8fWTG7RmYMyboXcc7tp4b/vkgfhXC61pPmxPKMEo24YXtXYf2oNZ8J2d8zk&#10;s9rEXdmPLoCjZ+prmPEMjvAstl+8Uht7LMqhRx3NcsYP2lkfQ4mtRWD9o1e6Wn9feY2l+EtX128b&#10;T9G0qa5k8ssY4YizAZAzx2yR+dW3+D3xKKlk8B6qwUZO2xc9Pwq1p13cabBHdW8yKzx7c8MCM/8A&#10;1qqy+LvE8Msq/wCjuIydhCn5h69eK6KfvbniYtwpNcqTT8xsPwf+KUrg23w41/PUMmkT/n92lu/h&#10;R8T4YfMufAetoF5LzaVLGufcso5P6mo4fiF4inlwbSF1BGQiH8hzWroXxC8ZWF0b+3sLcLFG7Kks&#10;bc8EdmHY9a2SSPPlU5tErGbD4f8AiPE6R3+j6hHET8zJpXmMv0BAz+Yqj9p8a6BqI1LSrjVbSYHa&#10;tzDC8D4yDjK/gcZ7VtSfFrxPqF/5i6bC0kn3lh3dSfTPWtq88SeP/BM0i67Y31hcxOFe0neaCSPg&#10;EEq2COCMcdDVXijOzex53dRa/dSPdXyXUjSMWd5txLEnJJJ6mtHR9K13VkEem+CJbxl4aSBLhm6H&#10;+62Pfp2+tfSPgv8AbN8QeNfgxpv7NWk6Ld2N/Zaq1zHqr+Jz5N026U+WqCPhsugB3kNgnirGnftc&#10;ap8KLKfSPGfhm91iZtshu5NUYGMY27FLoSeecHHLYrH2icnF7lxi+Xmtp8jwLw78FPiH4p1qPTF8&#10;Gvpq3BSM3OopLHHEWdUDZPJJZgMDP06mum/a4+Ii6n4ztvg94ZuXTw74Gt10uzgyP3txGojmlfaA&#10;GYFfL3dxHnqzZ900L9r+y+ImiXyXXw1ubVNPsJtWeS71FZA32RRcoCBGv3pI41H1HWvjaIXWq6gW&#10;kZpJ55dzOxyWYnkk+5rVaIl2bPuz/gih8edZi+MNt+z1qerMYtXmVNESaTIDzSLG8C+xdopfRRFI&#10;QPnJr9+f2evCVj4p8OeJPHujPItnbq2j6CEyTJawKF3HBB+Ztrnkchj61/Mh+ynr1l8KPjV4S8Ww&#10;Xv2b7HrMAvLxOCkLt5crA9fuM9f0Y/sOftZ+EtX8T6p+zK3hLUA58RXNjp0zSRwpJb48tnmzv2ux&#10;VydoIGeAPujjxc7wsaUI8lS58L/tG+cPiN9pVAWnhuXkQOSFYajdp8pPbCjsDW58OdJc/Du1vrqF&#10;le4SdoRnGUWeRTtJ68qRx3NZHx8mivPE2hapHKFS60N5gEAH39Rvjg8Y7+1VtB/aP1fRfBMfwtGl&#10;aaLfTJ5itzNpCyyr5kjTFtz3QBOXwD5a4AC5OM1l7KrWoRUEdEp06WIlzPQ7bxtP4R1Pwrp9j4Vt&#10;dTg1cORcmW58yOVSAAoQKCu3nLZOcgYXBzQuYPFNk8MevXsskKSudmTtXeqnd17kEH6e4rkdJ8Xa&#10;xdXD3OheLRYs2A0q6JZDB9vMuOf1NGreDfE3jG7stT1j9q3VIWtbhZo7dba0hj3KQcOsbbXX1Vsg&#10;jIPWl9SrQ0f6g8TSlr/ke/8AwpufhePDGq2/j3QL29mu7Arpktrf+UIZ/wCF2ypLqCT8oxkdx1r6&#10;P/YN8P6noeoXSWqsTLokwiFwQMLkFTwD2xxXxn4Y1LTtFu4bm9+M2kXEkIBG/wAPW6gnvu8udA2f&#10;evbfhb+2pd/C3UJNX0r4meFJZJrU2zC58OOVRCQT9y/4+6OcVhPB17NL9f8AIqNendX/AEPKvDWj&#10;i8+MXxQnhUk2Xgy5kbLZwDptyoz26Mf1r55+PF54P0n4O6hqPxAtFuNIhlh/tGCVyqPGZVHzH+6O&#10;p9s5r65+E/hfwPf3HxX8aaZ8V9LvrzVvh3qMp061t2OPJs3jjVMOdgIdiSd3O3BGefjX9qrw3ceK&#10;vgRrPhgyLHHqCLbMVh8xgHbBYfMBkBiRnoQCQeRXVQVSinpqrGdRwqzunpqeSW3xD/ZPlZfsHw50&#10;6Zl8jylyrHJty0A4U8m3DFev7tSR8ora0r4q/sd2y2ukaV8BdCne7ntEjh6meSdWa0wiABmkG4xj&#10;B3DO2vL9A+BklrqaTWmuyvDGmnAudABcta6Y+mgBRdrkGKRnJ3As6ghUXKVRvvA8/wAK9Z0PVb/x&#10;NaxyWOqeHrnTDcaTxM+jI0dt5gW4BVXEuZcN1xtKDrrLF4uW6/D/AIBKw9BLR/j9x7nZ/tOfsiyW&#10;lpb2XwG8GPbz2yfYdumwkvCblkTYdmWU3IcDHBkBH3s1Ov7Vf7KVrp8983wO8Jx2y2Lz3En2CPYL&#10;f7WsTOf3eNn2oqhPTzcD71fN2o/CuT4YaRoaeItcs4odNtLaz02WWzctKINRm1JC4D9TNMUZlAxG&#10;AAN3zG34v+Ful6X4cXQNb8UvBp2o+Gm0ma4XSNshEusDVjs/fMpbz4wobIxFkFN3z0niK0Wl+gKl&#10;Tf2vxZ9ORftc/AS2y3/ChNGQSa35D/8AEtwraj5u0Kf3fM/mDGPvBh0zWZH+3f8AspvaxvbfCTwT&#10;HD9nyhFpDjyTOVzwmNpmyAem8+tfO/iTUpH04DVvEOh21oPGLeJoXn0945FuZLp7kRktMR5O9sYA&#10;3FVxuB5rgf8AhRK6d4dd5vFFvHaWunxabHPcWOd6i9N4GBRjubf8pIHKHGMgsCNWtJNyt9wpU6af&#10;ut/ez7Stf25/2b0tbq/tfhj4UW3jsjNfGK3UokP2hIiz4XAX7Q0aZPG9lHXFXdU/bn+A1vPeSXfw&#10;h8NRz2slz9p+1WSq0ckLqJ958vKlHZd+eVJGetfGmr/sx3lt4Ou/FF740tYtN1Sx2yXK2bbVjmu4&#10;7rKYBOfMRVHU7c8ZroNa+DvifWvDWp/EjWPGGmDSdVfVru7uVRyT/aUkRm25DEYaNdgOWDEhsngN&#10;1Kr7fd/wAUYd397PrWD9t74IaRcSgfCPwxDOs95HcA2QDq9rCJrpW+TOYonDvn7qtk8Vq6D/AMFE&#10;vhNZlY9O+G/hckMG2/YY2/5d/PB5j/54Ayf7gJ6V8vaL8H9d+JNnJ430jVbaWLWL3xBcPLHtXdJq&#10;1mthdBcw52rHF8gPKvuJzkitBf2UvFl3p8t7p+uypqbSARWu6NbdYl0waepMghLbvJMmQFxuCkdS&#10;Bj7Sry6pfd/wDXkg3pJ/ez9B/hD+274Y/aV+AvjHwVbaJp1q9lrugajaSaZAqq0D292BuIUZ3I1u&#10;V6/Kq9hx88/tp6ppkereFLLU7uOJLxL+CEyNtj80/Z8Bn5AJHQY6g9eBWr+w58M9a+G/wg8X6XrF&#10;naxz2Fx4c0x/sly0issNveIHLMi7mIjTPCjIOAAKs/tL+ANA+IS6Na61otvdxQPMC0mqPaNHvCDI&#10;ZBlgQpBGccDr21wsfaTs7av06GVVuMb9l6nzx4itPDvgGZ2g1WaW+mj2QJHceY1w3BGzC8D7o6cZ&#10;59uQ0bwT4t+GfxC0rWvFiSCxmthJCyLjYpVFYHPJwEjyAD/rCeik19E/Dv4F+CvAmpreaB4O0VLk&#10;8Bn8RMyZ9QJdyq3Xnr716PqHw60Pxjo/9l+L4/CTW0gG+CbxCQV/2gUiJB5PIOeMivR+qKKfvLXp&#10;c43X5mtD5x1L4g+Ari0mkvNYTzGjBt0N6uWyf4VxkkYHTrk8V63+xx4O8S3d1eeMtUs5LaDUb1ZL&#10;WGThlVVSPLDA5bywSPoD0rr/AAz+yz+zzpOpwajcWeiR3FqQ/nHxPdXBLEc797YcdeCCPavYtKvf&#10;hxoVtHb2Xj3QbdYUwsSIhVFAwBgMOP04qI0IRvdjdV20Pyy/4Jo+EdWsv+Ci8Xh3WtMntbyw1uSK&#10;8s7qEpJDImoQoyMhwQwOQQeQRivuf9oO+jl8GfEaZghxbasWUtkjKzMQe44559T1r1X9nb9lH9j+&#10;X9rDSfixZ+KdNtvG3ifxtFNqGtxPcs149xerIyNHJdPGHaUozSBckqcBd3Hjn7QscsXw3+ILrtQv&#10;o2rySBlwd3lSg8f1rkrPmxWi6L8zspcvI2nuz8vtCvdPtPDlvYX3DapKbaB+hjYDerZz03hAfZj7&#10;Vz+uRrPcfbduPPXe6kfxdG47fMGNUvGV9cwWulWgOGjga4Q56Fm2/wDtOrur6pA2nyanOSVLiYnv&#10;+8UH9Dmnmacq6a9D6fhTE0o4WrCptH3v6+5nPXtqjXBAQgdzxj/OTWxovwq1vxBYxahZ3unRRzE7&#10;BdX6REYYrk7sdxXP6jrOlPItzAzO+RkFNuPfqc1oQ/ECTT4hBpuqTlFBCI8IKqDyeCx7k1MaUlY8&#10;6tj6NWU+Vq/NpdO3L8up0L/s4+OpIknsr/w7cB+qp4oslK9OoeUetep+A/8Agm3+1UbuK91P4K6R&#10;eQMVcG68a6YgVNuTlVus9CDyOuPevPdCsPiBqvgdfH+m298bEzeTJcNpyGLzMsFAbafvFWABPJVg&#10;OlevfAn9vz9oS/8AHekW3j/xBZT+HXu0tr+VdChEqQt8pkXy0A3LkMOGB28qwypio5xi5Q6dzhdd&#10;yfLJLXqrr8zzbxT+xZ8ZmvZpJovDpiiz+9i8a6RK20HP+rguXbIzjAz7E8Vr/DT9g6z8SWrav49+&#10;K9jodhFcLHLKtrLcSk5G4LHCr8qp3fOUB6Ak8V6f43/Z8+PyeKNcf4OeFY/EsOh2w1DVYntPJubS&#10;FriG3QshkTezz3FvFGifM7yoAnzV5f4a8MfGPxpd3WtXPhuwiuLRMXFr5FyX2sDjAXd6Y5IyTWcc&#10;TCpR5ufl+Wv43FKhONWyhf8AL9Dr9V/Yt/ZU8J2h/tD4veKtcuXtcrDo2lW4eGY4KFlBkR4mU5OZ&#10;YpUOQ0akEV414x+HnhTwvOLPw3da2XThzewoQR2JGAE46/Mau634q+J/w9128sr6W90q6tJmhurV&#10;Z5YXhkTKujKcFGDA5B5BB9DWj4S/aB+NU1tIH8T+JGdR5qhfEEsfycDOOnH/ALN+etOi0uZ1G/Uy&#10;lW1soJM5HT/hf4r8T26w2t6I4mIZZHgEaYPHOPmYe6hl96tftI6e/hzWvC/w8F0ssfh/wZYRgr0D&#10;3KtfSDnB/wBZdP1A7V7l4E/beXwl4Ui0TxYfFdxqDzNtMNwszMCeMM8inrnjFeG/tT3dxqv7SnjJ&#10;p5mlaHXZrcOzZJER8sfjhRXVFW2OacnJ6nAKuEJXnpivS/2bdS8S/C348+EPGl7a3enRWmu2z3E8&#10;gMTi3d9kjANgkGNnGRWZ8GfD0N7rZ16/wIrEr5We8p6Ee4HPtwe1ej+Kbew1LTXjvbnakaiSOdPm&#10;eN9wGV9QQMHP17Ci+thcl4n9E/xCt9E1r/gin4ht/C+mNPea0mntfz26FnnujrFrGx2gEnG3aAP4&#10;VHXv8V6dr/8AYXxtfxhbIJ1svFjXkScsG2XW8Dg55x61T+A3xV/a/wBR/YY0XUfF3xA0HV/hnfXM&#10;v9s2djosK6kuyWO5iDSC2TDefJCcLLgINvT5TQ8R2UjnXbS2LpPuuljJ52tlwMkdcHH615uEWIVC&#10;KxDTnbW17X62vra514h05Vpeyi1C75btN26Xs3rbfbXofYmrf8FgfDEP+k3nhuxkeDMltvsLkneV&#10;YDBYjBIYjPoSPWsvUf8AgrVZarb/AGub4T+Gbvf1S9Rw2P8AaD9K/Nb4X/sw/ERtQuIPEd/4O1/7&#10;TDBFbpfRaxF9lZF2PIpgv03Fz87BsjdgIEHy17FqH/BPzxPpKxtd2HwoxLCrj7S/iMNgrkFgNUx9&#10;efWoqYjA05crWv8AXkVCjX5buVvn/lI+yfDX/BUvwdDeP/afwj8A6WmzKTQWRlZmyOCAV4xnnJ54&#10;x6dtZf8ABYXS0It7LV/ClvtGEVtPucZ9BtlxX5y+MP2S28CeF7jxbrNp8JZUiKCODTrfxBcSMWZV&#10;yA2tJgDJJ68Cqvwj/Z9g+LfjvTvBei6P8Nbdr+7S3W4Xwvrsxj3MBko2vrnp0yOn4041cLOLlFaf&#10;15B7Kps5/wBfefbH/BQ79r7Tf+CgP7NR+BWg+L/C1nrdzBdQT3+pma2s4Q01nJEysGkcn9zKGyh4&#10;ZcDuMH9uHWm8SfE3wj4vN7ZXcereCIJrSewcmN1XUNQjbHJ5Dow/CvnP9rD9ifxT8K77WfhFoOsf&#10;DiyutFvrq3/4SjTPAOrJczAOoDbJ9enhTAibAKsAJXzk7SvT6Npn9l+CPBlvH5SRjRbl4YIlcLCr&#10;6neuVG93bAYsRk8Zx2zU050qlZSjvr+nl5F1YSpUuVu6/p92fH/7T/7LHx38T/tTa38aPhh4vtdH&#10;naS2js7kaqkLxLHFEcjCM2S4Y8kHB9DXo2jeMP8Ago14r8MW3g3xr8Vvhx/Z0QYLfrbwi7jl27RI&#10;HaE89CSVYEjkZAI+Vv8Agob+0D8QvA37YXjDw14cmVbSF7B4laacH5tPt2OdkgHUnjFeJn9qf4zP&#10;tWPUyFXBVBJOcEdDkyZ//VXpxbVPlS38zhlrO76eR9feI/2BPHfjHWdS1Xxr8frS+uNTRor+8m8Q&#10;wSGSNnjcqCbLKqGhjwBgKF2jAzTvEP7BGta5JqB1r9oHSpjqt1dz3ym+t182S5minmbAsBt3SQRt&#10;gcDbgYBOfj8ftO/HQt5kGsTx5JACeb3IPdj7VNH+0t+0ox/c+JNSGOOIn74/woTn2X3/APAC13d/&#10;l/wT7g8E/ss+LPBviy58a2/7U2nwX9zdX11PcKlrLumvZYpLhtpswPneCM4Awu3AAycweHP2JNB8&#10;L3Onvpv7UMEI0u6sLmzf7HbMYpbN5Xt2wYedjTykZOG3YbOAK+L4f2gf2q7mZUGuaxsYjcf7P3BR&#10;9CtOvPjr+1R/aDwad4h1eZQ4CtDp6v8AQZCYOM4yKT530X3/APABaP8A4B9uaP8AsXeA9AOm/YP2&#10;nxG2iz2U2mkadAwha0kmktzj+LY88rYYndu+bIAAr6X+xJ8LrBNPih/aYNvFpr2rWDLYZ8hraWWW&#10;Ej94MlZJ5GGTzvwc4GPidfjP+1xMwlF7rjk4x/xJlYdeo/d/r/hQfi5+18NxF14iwef+QKP/AI3x&#10;xUOE3/w//ALVS235H6G/AL4HWP7PWgal4d8Efthukd0sR0pDpPyabKrElwsk7h8jAYYXIVcnphfj&#10;N8JviZ+0jG+nfFb9u/T7+C4YNJL/AGQ+niRVC7UdLVh5oDLn5iRyMjgV+eKfF79sNxuiv/EQPHzx&#10;6QAfbkR5pD8QP2zblgRrHjr5jgC3guEH0wqipdKVrP8AMpVXe9vwP11/Z78LeH/2MP2Nr7w9p/ji&#10;w8QWmg/ari31K0WRYpZZtuwIHy3GShzwSDx3ry74CXFn4T8Pya58StZsrWLx263WrvNqEkd1Hp7t&#10;IiuqKjFso0kisrqx344KgnH8Xab440L/AIJn/BODxfLqkMPiozS+I9Tu3MlyzreTblYSfMX24Iye&#10;Aq9OldJ8YfhH8PPih4l0vSbb4u6toCz+E0tNGsfD1xYoLldzCDyzLbyS5bftXy2X7q7eea+RyPCK&#10;nisRipLWc5JdXa7Vz6vjBrHZVQyzncf3Vm1o03G115rp5nVXnxB/Zk+ImoWfgnxZrnj240rSLCKL&#10;RvCWmeGdSsNPW2MEbQ+YTAZnzEInEpc7lKkcVx/jPWbuLx1qWl/A/wCBl/pGmeGtQuNPkuEMMBvb&#10;i3keKYi4uLoIyrIrpkWsn3Cd5zge32mial8MPhL4d023+HMNzbaVplto1nq2tancS3bC1t4oVRjD&#10;bLEsgjRMqCeMHkku3nHxM8cweH4ZdT13RLLTIZlYsLozRRSyOWYsSzIS7M2c8bj+v6Jh+D8LKXtM&#10;RJ/JrT72/wBD+RcJ4VcLZdFUadWtWj/LOUHGTbu5NQowd31u3frrqfJ/xds/j5rGl3Osax4R1zUf&#10;7O1/T7CKPVfG326Bpb4XPlsv2aCKEKPs+1genmJnANeSeL9L+J2ian/YGpz6BpUts7Sqvhq7RxFN&#10;sO3c0RZCScIwJP3juAxkejfFH4+396niHw1Y3ug3toVguJ/LMxS78u7hVUQrPggI8nzL82CSGHWr&#10;Xwc03SfjR4t8I/C2+8V+E9As9e16GyuZ9qtLZo7xq07ebJuYRq5cojKzZ57kek8hyrCU5TknaPVt&#10;dvL9D9CyrJMnwvs6WDw0Ffo+eS36KUmkj3uy8MfA9/2KtE8VfDuzltvFL63pGreNbW680iSOGG8s&#10;FmV5WYcy38R8tNqDzXKjk58H/avngHwt1vzvmgEEUnIBGfOjx1+v+eK+r/CH7L+m+Dx4g+Enwg/Y&#10;a+KXiSG8hvBrmo+J7S+j1CQebHNFFb+WkUMflCwgOCpZ5kldmSJwq/HH7Zvhnxn4Q8DXvhD4heGd&#10;Q8M31xHbyR2niOF4XMUkoaNuEwwbYQJAAh5OQAa/N/a0a2Yw9jtzaeav/X3n7hhMK8Bk06LioqMX&#10;olZLTa1l8vQ8D+B+qrZ+K7/RIHXydQtPNjwSP3kZyMe+1m/IelUP2mt9xf6JcTtuZrB0Zj1OHOM/&#10;nXOeGfEt54L8RwaybEyTWcjo0DHZuDIUYdDjqe1T/Erx03xA03TNSl04WptpLmDyvO355Rs52j+9&#10;jHt+FfWW0Pk29TiShHGeKYVx2qd8Zxt6VEygelSAiuUB2HqMHIod3Y/O3Oe4pFCk8jildVABH40A&#10;IWJ44/KtnwmLQMWuod+6ZVC5x1/z6Vi1u+E1d4v3SlnW5BA257Ck1dDWjF8f6bb6bq0cFrFtU26s&#10;QB1OTzWj4a8QHw/pkKDSI7rzCHPmLnaAOe3pSfEyGW71qxjSDZI+nxlkIwQ2WzkE8Gr/AISv9D0S&#10;W3tdajeQTWximjVRjDDacn2Bz07DFa0qUp0jOtVjTqI6sT2OpwrPD4YvdskYdJDpjKrAj7ykjoeo&#10;9qNGjtk1SCznsJIvNkKYeHaCeoP5Vc8N69oMWjafodrrEbmCBY13y/OzdMc8jr07DAHAqHXtT0a3&#10;1eyaW+iRbadjchTygC8e56+9OnhZXtYJ4uCipORzS/CybUkuNTm1AjdezxsGjLMu2Vk659qo6r8L&#10;ZofmgvFcnoPJxk/n9K9Q8NRR3GkXBgXckup3oRumQbiT8f8A9dR3mlkRllUFh95RwMjv/KuGc5Rm&#10;0dcYRcVoeJv4WuRbtcCThXK9OTgmvTf2Tv2aJf2kfi7pfgm7u2s9GtLWTUfEt/5qRmCyicbyrPwG&#10;YlUBwdpfeQVVqw9PsLmbRLqKePDRXkiMp6jgH+v617PaW+pfAb9kHRdDhle21X40SXGoahcQ3Cl1&#10;8NWFxNa7MLh4jcXa3MROcNHGQRg0qlSbSinqyqUIqTk1oj3uX9uz4EfD3UbLwJ8LPgVJrfg7SIxa&#10;wX9vqzWKLGrHd9ih2kyJkk+ZKVMrlmP3ix+nfCXiDwf8bPhdpuveDNUk1HTb+3eXw7d3AAuIZE/1&#10;1jL1w4+bA9RkcGvyPuPGF39q89ExDGwVYwoCgdAOOnpX2F/wS2+MVzba9r/wmkvD5F5bLruhqWB8&#10;u7gKrKFB6l4mBPPSAe9HsY043iV7WVSVmeyeNfD3ha98N3E3iq4tbSzihaQ3tzKiC2ZeN5dvlGM8&#10;k8EZByCRXkviH4+fCb9k74ff8LgtrCw8QeJNZlnsvB2jWFxvt5poyY5r1nUf6lSSikEO+50AGWeP&#10;3n4kadpV7dapoeoQh9O1GFi0EpAR7aVTuHAAA2tjPb+f5beIPFtr4q8dSa5E0k2leG7VNM8ORtGy&#10;L5cef3mwk7GdzJM6g482dj3pxoQk7tGcqs0rJn1x8C/+Cn37RuheLob748eH9A1XwrqVwPtej2Oj&#10;CCawiY4LW8obO5c5w5YttxuGdw/QLXNUubjwzZfET4e+LGkktrOC4sdUtJOL7TZV3RPxkNtJA57N&#10;7CvxO0nxtdSymC5kzGTgAsTx6Ht2r9L/APgmR8XYviB+zw/w+1W9kkufC+pSaWd27K6feAvblic5&#10;xMJgMdFjXsBWeJoxa5rG2GqPY93139rNLXw/DqPxP8c2GmanYSeboN/qckFpa3U+w/6JMzbcJKgZ&#10;G4baGMgAaNGXF/bU/wCCveg/soeAfCnwz/Zm8KWfjP4i+PbYaiLW8hl8vTrWUlLZZIQwcM4UyCIl&#10;WOEaTMYQP5R8cfBngrxh8P763+JWnv8A2Pol1Hq2qqvDi1tHE10q4wCzQLPGMEZL4718dfsn+Obj&#10;42ftH+MP2kfidItxrOt/apdOiwWECFhuEYkyVQLtiUZOEDoeDXnfUaEW6vLe3TpdnW8TUlaneyf5&#10;f8E/Qb/gnZ+3P8dtd/at8Eaf/wAFDbnw3bx+JNQWPwvr+inZNZXqIFgjuFH7sQNIyIGQ4B55Vt6/&#10;oH/wUa/ZmtfiP4Kn1zS/DVk+oxyGWP7RawMkl2p/fRI0vyo00QbBbC+YVZs7CK/CzxJ4m1f4xftV&#10;ReCL3UHRYPKSFiAnloEExCkYxklsH3H4f0CfB/4iXP7TX7A9h4/1S7E+rHQi+pSMQZGvrBmimY46&#10;GQRyvj+7IPWsMRSSkuZK7XyNacuak3C6S07v1PyA/aZgt/hd8J9a+FXj24sbLxHJ4Q1htAsxLpn2&#10;y4shZXAcSrbs8jIpVyJMqny7QDivi/w98MfiL4S+CHi+x8U+EdDtC+maXbWs8HjTTZluWGpWvDvF&#10;MVhQ45kchBnJPev1M/4KhfC3w14x/Zl1T4q2llajUvCukapIl2YV8wW9xp1zbSwg4ztZ5ImI9Ywe&#10;1flv8B9D+EPizw34x8OeDDqUOgNYabPq1xq+oRvcx2cWpiacsEjVQy21uzgKGyTgZ6V9JllRYnD0&#10;lTgoa1Lpc1r8q11k3r816HyGPp/VK1edWpKppRs3y3SU3paMUnb7/U53xX4WvV8J6V4CvLvQtPTS&#10;7OXWNfSbxbpi4vbuMNF5WZle6T7HFAQYhJiSZwOW5wvh74d8V+C/itp93ofh57rU7Q3IgtWnEDbv&#10;JkVsM33SAScdTjHeub+KMi+N/HereKteSztb2/v5ZprJrkxG13MSIdhT5AikIF7BcVo/s06w3hL4&#10;s2f2rVUmsYrS/mltorkMGKWkzAKCOp2gZGM8Csa8lUqXi9ErJeS0PTwlKVKklU+Jtt+rd2vRbLyR&#10;7Z8Y9M+InhP48+M7bT/hE+i28+tW9vJpB19Jv7PRLaIJH5nWYCJoznrzg5OTXq13+yv8B4dQnNp4&#10;JCRtcOVA1K5AUZPH+s6CpPiv4R8YeIPikkdwBeavrAt9VvwJBtElxbx3UiIzMRtQOyrz91AB2Fen&#10;X8ujaNdXehXWqD+1p9ImuYbWGFWjFsQVMhk3fISfkCkbsseFxmvueBKmXRjVjiOVy9xRT1et1otf&#10;LU/HfGClxDJYWeXOcYJVHOUW0lZRerutbXaV7vWx4dafBH4RalaJdD4A66qSKCvn6oinB6ZX7ZkH&#10;nocH1GeK29G/Zu+DuoypbQ/B67geRgqrJqLE8nHASds/T8ua9DluNLt3Mb3KK4Lbkz056VfvNOey&#10;8IaprqO0c9nA72yyKQC6rkZ7k5HQelfqEsBgYR5nCP8A4DH/ACP57/1gzuvPljVmr/8ATyp+szgf&#10;j58G/hr8Pvgl8Lk8M+Go7WPV/E3jFdQMU0he5EMHh7yw7FiWCedLsUkhTK5ABds+P/EvSNC0X4ee&#10;FND0VP8AR5vHFxPIkrlufscS8df519D/ALaFlBa/Bb4LRxSzGU6542kukuLdYxE5j8OcKQ7bxt2N&#10;khTliNvGT88/EbR9U1rwf4ag8NaZNqF9B4ruri4gt1DPDD9mhVZGHZS3APcqcd6/Eczq4enn2N5W&#10;oxcZpdF8SP60yClja/CWUe0TlNSpuTbu/gk7t69bX+4juNFtGiVTHgfw8fe9P1P+c1BJ4Se4tp54&#10;7Z2VHw7IoyD2yvcf4nPv09v4c117FJZdFvoWUbmH2Rm4zySACPbseta+lyeH9Ehki13XLa2kMxZI&#10;rlmVgAMZwRzXyzq0ls0foHs59UeT6jok0cbFXUx7vvochjyMc9Onfng1kzaWBIWK5I+8vX2x7V7b&#10;4s8DafaG3l1O9g02XUtNS+057mZYTe20m4JNGj4MsbFXG8DBMbgH5TXUfsX/ALPPgz4mftBadd/F&#10;loh4G8L2k/iTx1eWhLqulWSGaaMqDuUzOiW64+88yqvNJ16VtGaU8POVRJ6Lr5Jbv5I+of8Agnp+&#10;xz+xx+xP8CtJ/bx/4KS6no9lda+nneBvDXiK086OCDaGjuTaYJuriQEMibSkSMjk7pEKfpj+yL/w&#10;UA/Y1/bhQ/D/AOG3iiZr+e3Yw+HfFeiTWgvYlxkwrOgWQYwf3RJUYJAyM/hl4x+O3jH/AIKF/tC6&#10;x+118UY5IdKsL9rL4ceH5J91po1nDI22SOPaF+U7VVsYMqSORuCkdd4Y1XxL4P8AE9n8Q/BPiWay&#10;1ewulu7S+huArLKrbshlz3XP9KxsoS7vq/0Xkdc26qWrUei6Jd33b6s/Yn9o39nPTPhbrMWs+H7V&#10;10bUHZYYpHLGzmHLQknqO4Pdc9cHPxx+2H+zdr+j+FLz9oX9mLVtR8NeLvD8T3Gq2/h25e2N/aj5&#10;pXjWIgiZdu/5eX2spDPsx+hH7OXxl0z9v79iGw8dyog12eyks9bt4V2/Z9YtVGTtydgkGGAyTsmV&#10;SeK8I0y4kt7naMqyMY3DdfQH8Dt/M1FSnBNSitznUqivGT2Ph/8AZN+PPw5/bV1lf2c/2uPBWg65&#10;4m1NDF4Q8W6lp8QuNRuD/wAuN3NgF5JekdxnzPMISRmVlMW94P8A+CDXw7+LXxtg8cfDbx3rvgPw&#10;TFJJH4usNOnbzppPlK21m7g+XnJMnmb1jG04+YKPn74s/s2eK/CH7fH/AAzz8I4HtbnXPEtnP4ME&#10;REawQXkgeLZj7kcEnnQg54Fturtf+Con/BR34l/tW/F6+/Ym/Zl+Jd1p3w/8JzMvjzxjpDLFL4o1&#10;HzD5zhoflSN5hJIqA7WwZMkBEWI0U6j1slv89vmzsVSXJCaSbbaV9VpbX5X/AK1P0f8ACn/BFT/g&#10;mV4l0drS0/Zu0XU5FXy7i/ttduGud6gAttEvk7uhKhFXJ6DNeJ/Hz/gij+xb8NNTiFz8ANHvNJvt&#10;39nalA1xC3GQY5Akg2uueee3Uc4+Fv2VviF8Tv2NvGln8QvgV4nm0++tJAZ45LqWVL+Pd88U6u2Z&#10;UYDoxODhlwwBH7v/AAY+JvgH/goB+yfY/Ezw7axwyaxbFb2yMgZtL1aJcMhPYZ4zjLI6HA3VtGnT&#10;mnGOj6GVarXh77lddf8Ahux+MH7R/wDwSR/Z6+D+iXXxs+EPwatNZstMiaTXvC+tapfyrHbjDNNE&#10;yXCMyJgOyk7sBiG42Vmfsyfsp/8ABMH9sLVB8Lb39mq08FeO5o2Ok2el+KdUbTtcYZJht/PuXkgu&#10;SvKo7yLKcqpjbajfpTcac+nXsthdwuktvK0Nwjj0OCCPb+jetflx+0v+zX8Q/gb+1xe+FvgboF8c&#10;NH4h8LnTHEbWVq0hwN+FWPyZ1eNechFiYklqwm3Tg5TnZLq3b8SsO5Vqipxjdvolf8OpzP7WX/BH&#10;vwz+ztpkvxl+FGm/8JL4Yswf7V0DxJLcOdPLMo87fbSRO0WcKT95MgtuBLL478NP2SPgv8ebqbw/&#10;ovw1m0TxZBBLcRaPY6lNNaalEmWc2js5kR0QbjDIXJVHZXJwg/Zvw38ePhd8YPhVo/i74r3mnWeu&#10;eINHe38c6BMqzp9vVmguC3kq0ZS4GJgoJGJ3H8Nfm142/ZL/AGifgh+0xdeJf2b9H1DUtJ8PeIEv&#10;/CXiHTrpS6RptmhPL+YZI8hCduS8ZKgg1sp4lQ+J/eYpUHV5ZJHy54//AOCeEK6fIfBFx9kmVCba&#10;O5t0ljkbuHLKWBPHOTjPQ8Z+bdR8R/F/4O6nc+A4vFGsaFc2Vw63dhZzmBVc4+b5MBty7SG7jHUV&#10;+0/7WHxz+KfxWufO8BfsFwafq99CjahqEVtNLsunjUyyI0BjRYhLkKsizMEbjJUmuG0r9lHQdV0e&#10;X41/8KUg/wCFiLo40+UeLvDkOtxQL9mBklisLnTVt2BnExV/MlniilURhpVyPRwuJcYpVNf0OSph&#10;qc22tLfj6I/I1fjn8d1bzLf4yeLFPYx63cD+TfWrkf7QP7SWxIYvjT4vIUjav9r3B/8AZua+v/GP&#10;7G3iTXvG0WsWH7Nutzvepb3eo2Y0XVNKsGfALwyRRSDy4vMXYfLYOch1C549u0j9mP4Z/CLwWnxF&#10;0D9mDwknifWrQ6fb+H9G0LXNVbSmztNxOus3Ny8LsHOLm3R0XYgUJJk12VMThIu0Vd/h+f6HJTw1&#10;dq8tF5av8kfnr4Q/aN/bN8BeIF1bSviF4sku9PaSGSDVraS8SNipVkeKdXUkAkYYcHpgjj0PwX/w&#10;VR/b4+Gur/2rp3jazExHzJeeCrFlb32mD3/WvbvhP46/4KV2ep6h4On+I/j3wza6ZqM7KknhhorI&#10;o8zsWTyniEWGfCxxBwCVACrimfFT4eftVftFeItK0z4xfGjxrrGj6XLJC+uavobl9LinaNLiS2ha&#10;ZDM4RY2Clo1Yqo3g06s8rVLmck325X+ewU4451eRU2l35l+VjmL3/gvV+314hntrTx1rXh2606KM&#10;xSW1t4LsYW2HGSG8kgHgdQc/qPT/ABt+3X+z/wDtIfAi40TxD49uWu3nt5tU8Nvp8VnKsCzKZpA4&#10;VY22qCcK5wOcDBxp+NvgJ8fvgn8EbXwJ8JPjT8QYbme1BbV/EPj+58u0XfO00UVhYyOiO6yRSoxc&#10;qpjkDBzJuT5a8U/sJ/tG6r4iuvF1vpfirXLjVEk+163rha3nud4KuWEhMr7gSPmxuB9CK8av9Tru&#10;Ml7ln0ej9dP+CetRWJpXjyqTfl18rfqfsr4D8Y6H4vj0rxDe+E3v/t+m2tw0+nWoEYWV9OYIm5t3&#10;yruUZ/vx8kEkV9SHw91tUlv/AIT6ywW2XEsBIH+pthngndjczDPbZn7z48S/ZT/ad0j9n/4G+FPh&#10;h40n8U2N/YaNYWt3K/hVryWCa2aEuYZEuHBhJyWVkHEEOSokk29xbf8ABQX4UWFtHKfGfi6OKGMK&#10;4i8A3jKAEgUoGWMqyjyWXOcEAZ/1j45lNJ3KnRq35Unp6/5HL/tJ+OPAvgn4M6tqviD4Y6xZaVoH&#10;iIX1m8khTZHMiCSNXb77M8SAZ5/cAc7Sp/Mz9uv9v74vftO+NDq3iHV57PTrdfJ8PeHbe5Jt9JtA&#10;cLGo6Fj1Z+rHJNfR3/BUv9ubw38bvDGjfDvwD46vdV05me/16W60+S0YtC8sUETJIqs20m4k5B5l&#10;B6ls/nTZaP4m+Jvi0aT4Y0S5vr++mK21nax73b0AHoAMk9AMk16dCV1d6dzgkpRdlu9jrfgl8YPi&#10;n8LfFdv8S/APjO/0zUbK6EkN3b3DKSy8nPPOdwHPrX9En/BGP/gqRa/te/CbT/Bfju/itNZsnSwd&#10;0kVWsrvb+6CZ48mUAiNT0YGMBkYBfwv8MfsM/EK08KwL4t1i00zEZa4itALp4mL8h8Mq+g4J6V7z&#10;+wLoFz+yX8fdM8TxfEuUafq0y6dqkQtPKXYzAxzb1kbyykgVt3HAIBywrjxdRVI88HqtvNdj0MLB&#10;p+zq7P8ABn9KUeqtLbtNOqqSfKuolbgMOv4HgjOOCDjmvOPiL8FPhJ4p8Rtq3jX4W+G9augiot7q&#10;mh29xKYhyBukQnAycDpya1PhB8Sofih8O9M8YSn9/ewtbapEiZaO8hBycLkIGCs3PO1oh7Va1iQX&#10;+lLJLIVe2YxuVYgkDkfTj+Vc85RnTUl1HFTpVGtmjy/xr8Cv2ZfDfh268R3X7NXgm8S2hZvI/wCE&#10;TsA0mBwoLoFBJwOSOtfLX/BTISat498HS+RGhbQFJWFPkA+1H5VBxgDtkDjFfYur6VoOqWM8X9rX&#10;DTtC6pbnWJiGYrgDZvwfy+nNfHf7eelzaZrfgDTp4NrweGvKkRF4Vo5BlR6Acj/Jq8K483mY4p1J&#10;JOTufFHjsLJ8XdZlllVBBqWwHacDAA5/AZrN+KvhzxBd/A3xX8bfDthcQHwxdRWuja0ZI5XvS9uW&#10;EQfGJdyiOU5yy+Y4yN3K/ELxCo+O2vaZdxeYkviGRJMuQdvmEbQVBIP0B+hrlNc+Kvju90WHwh4W&#10;vPDJ0WCbz4tJk1N1j83YEVydse51XgN8uBkbRls9CoVqjk4xuQ6tKMIJu2xt/sa2vhnX20X4gfCP&#10;4YalrXiyJ7C11jTr0SXUF9F9nEt2dkLidYpUaSWUqWxsYggYU/WX7KHw31e68N+Pvhlf+B7fxg2v&#10;6naQ3dvADIBbShmN+DkyI6hYpBKygrgBhkYHxP8ABPw78UPhnqYu/CbeDo45bV7YWr+LrFAkIBVF&#10;f96H3JHLIqytvbGNy5QOfrn9j74l+MPhXput6Fqmp/DXw7L4jtVtL7xJZ+LIb2axgWLZJ5K7kYB1&#10;LM3J55OCAVutCpGnZr8GTCcZzbUl96/zPff+COPwetV/aN8cTm4FxBoN3EtvOv8AFJdW0MxIB5Aw&#10;ZgPbFcL/AMFwfAPi/wCI3xcg8BeBPDWqaxrGq+CrG3stJ0qJ5pblzr021VjQEs3Xpk/QAmvU/wDg&#10;mL8fP2Zv2Z/GHxD1X4pfHXw9ZxavrAl0iW3uzcLdRhpQHVY/MaNdpXCOdwBA5wa4L/goh+1P4I8Z&#10;fGuP4k/s8+LLDxO0HgCfS4PLuREFuZrq7+XbOEwRHMH35+XBwQwWlThVjByjHV916FVJ0pTipS0S&#10;6ejPmGz0+1Tw5r2rwXiyiRLOGeMZzE3no5UjBGFOFznPAyByB8zftua2Rq3hjTInRmla6nk8xsgB&#10;GhyeMlv9aCfYk19MeLvDHjjwh+zDqnj/AFnwd9i8rXrG0lltphKjhnd1dyuVBYBlGDyIxwCMn4h/&#10;bpvPG+o6n4O1vwjp1zNLZC8JWONnyrLbgg9eCOxPIzj0qFTnLHQaWya+5FKaWDkn1a/QyLfw78TZ&#10;r5X0zxykEDTF4kfREkWNCckZKckZAJPUEZ6VP8Q/D2s6D8LtYvvG2uWt8E067zKmnpAeYCipjGch&#10;5F6HkkZ6A1yNz8QNWsria303wB4oS3CfupW6yZXGCu7C4BK8MQQMgLnaOW+Jnij4mfEDwVNpZ0bV&#10;bS3jvIVXTpDJK0yBWO9mIxtDbcKMAZ7mvVtV00t8jzfcSZ1n7J2s6fN4KSwtTFBPb3E6STOgdt7l&#10;GXAKtyQCORjAIwa9Lg8GfHOzsY9SsfiHpDx/aHeHOgoNp8xSCuFyDkZGMDhhyBivmL4ar8YPh1qr&#10;ajoHgzU5Yp1C3MD2EpinUHIBIGVYHlWUgg163oXx8+IekXDalZ/D/wAZltoSPTngeUKBnAEpUYPL&#10;YOzPzHg8k05zgmkhKMZtXdir+1pez3PgONvE199p1Fr6zA+zsQjFIp/MZQRwCGU9DxsOTXT/AAZu&#10;ba/+H1lP4XWxinGkW8MLXg3IpEYVwVDKxywfJBG3k8kgHw34wa38UfiVqttqWq+FdTgjRZPKtfsk&#10;jeUzO2ckrlmIC5J9BwOlavwb8X/EfwBCdE1DwVr02mmUPts7ORJ4iWAby2KEEHjKNwSBgim5NNPs&#10;Kyk2j6F/sP4321nb3UGpeHLwCNRPBLZTI6jlm34kO07tucZ+baMYyteR/HW20Cb4q+CUltRNM+rM&#10;k8Ubs4ZPNiwmT1zKZzxgZdscYru4P2kdfsLOa1tvD/jeRb5gXEunLb7m3A5eU7tvKgkhTyM9a+df&#10;it4j8bfEHxvP4l1Hw9PbKrCO3treOQrCi5wAzZJYncxY8lmJqfaSndWLcFCz3PoGZ/FaaVZr4cst&#10;GlLXAluhfTOhZSeSCj9CQyMuOgGKuiH4nnT11nxBpGny6czs6z297MGRmP3hufAyw590B7Yrz3wV&#10;8bf7R0OOy8VWmo6dqgj8ttQi08vBcrtKlpQAXjYhjnaGDEA4XAI2bv44DTsWL3FzrjWWZILVbdoL&#10;X7oxvMgV2+6CUC84PIyc4SqVNv0/U1jSjudP8A7DT9U/4Kf6bcwMEP8AwlVjd3IjyQLqRomlHPP+&#10;uZ62M6HNouuW+swLPbtZ3H2iKUgLy6gEZI5BwRyOR1HWsf8A4Jc6JqnjP9sKPxfrFpczyR6pBdXF&#10;yYmI817yPBYgccknPT8M1ow3OpWVtrs+maTLezpEGhto4g5c/aIxjB4K8nOe2eD0oa106cooXilf&#10;qmeHfGCwj8NayPBNjfs9o0PnrcHGXh8oSRowBODhlVueDmr8Pw/utChfSvDXhjTdcvYZ4RcNcwLI&#10;ejbzhgNg3bVAHYHr1rpfiz8KPiFrHhFPFOreFymorqxLyiaIrJHNDtEAIPBAjJGfT168d4s8RHxd&#10;oVhpl9qTaNqemjyr6C4jdBMwAUErGpdW4JIdcbmYhjnAuhKM7uKsTVjJNczubGv+HbDSrX+2tL0m&#10;K1jMiwXdnG7FUkyCxUHoQykYyQQVI6nPT/Gb4np4Dh8OWptInW50NH5QHkMR/hXI6n471DV9NtPB&#10;9tc3NzBJLbG+vbj/AJeDEpRSPbDPySSd3PQUv7W1ta/YPBF1fXEkMf8AZ08UkkEQd12lDwpZc8n1&#10;FdmHqezq86Wpy14uUFFvQqSfGTw94k/4lN1o1szXK+UGWD5gWGMg/jXt/wAN7GTR/wBlyz82yWA3&#10;Xia5cRLnDBY0XJ/lmvkXw7a2lz4ls10LUr2cJMHleezCeWoIy2EdywAzn+tfZuladeaL+yd4Vu72&#10;d3W51m8YSuxORsh6BgDjk9R3qMdXdW1y8JTUE7f1qjy74peNPAema3Y6f4l0G2uZk05SssmMhTJI&#10;ccgn1796zNP8d/A5lWG48G6bKoYNh4M557kEHFcH+0w7nx/A7X8SEaVBiORGLfxHP3SO/rXnKy3M&#10;jgJMh9yyqP1xXTQr0vYRjKF9DCrTqe2lJStqfVvhv4j/AAe0yOR7Dw3otv52cj7FGxGfTcjYHtmr&#10;9z4509yY/Aun6BAkgUE3DSBsgDkKh2knBGSuemc4FfJu3VbVVcSQMWOFEN2jtntwjE/pXR2ngf4p&#10;rZDVLKzlVdu5V84B8cHoW/2h/wB9D1FZVKWAnPmcXF+TaNIVcXy25k16H178N/j38S/h/FLa6H8Q&#10;xoUkam4stNuYorjTL4hgZIJC7KbdjGrFXXO4hU+TO5fa/ht+3L4I8TaXM3xRgXQ762g3yS2iSXFv&#10;cADJKbVLqep2kMMdGJIWvzFufH3jjS3OnXF/cQyQzZaOXIZHX8iCDWhB8UvH9+5vrR7iR0UGSSGI&#10;kD8ulfF8QeHPB/Es5VKtNwqv7cLKV/PdS+aduh9HlPGHEGTJQpyUoL7MtVby6r5P1P0V1b/goV+y&#10;rYtJEvxHHnRFlkRdNuUbcM5GGj4PbmvKtR/a8/ZZ8ReNtI+IP9t6dpdxb615l0y6E0l06KxCSvKE&#10;XHZiMScdCG5Pyb4i8OfErxbdWseu/DR1v47OT/SbhZIprmKNR97fIA3lqMDAyFGPuqoXmNd8Ja1o&#10;NqLjV9ANvGzgCVJQ2Dzxwx/z3r57DeFXDuVVHCNaopzTWso3aaaejh17206Hvy4w4gzGh9Zjh1Kn&#10;Td3JRk4xas1eSdl6N+p9f/Hz9s34V3XiDwVr/h7xxb+JJtEl1N7h47KZAhlKCJgJUyGAGeM4K8Ec&#10;Gue/ZT+JWm/En9oLxTrNvboLe68PyzfZXj3ci4tl3ZIHJ6/5OflK80PVbG0i1CexkFtOMwXAXKSe&#10;uG6ZGeR1HevZv2D5dUtfiF4ivdHthLPF4VfCFGbIN3a54Xnpn6dea+nyfhrLcjwapYduSjfV2/mc&#10;uiS0beyPBzTOcyzHGuriI8spWdkmtHFWa9Uk/wAj7e+Hui+FNQ8eaRFqHhqxnE2s2cYSW3U7c3CE&#10;sB0PAIwQRhj6V6f8d/gr8KbX4e67qkXw48PGeC03RTjQ7YOrbhyGEeQea8P+Dev+Mp/i74R0/UfD&#10;SRwSazZG8lCsBE+8MQCT0ztHIB5I7Gvpb9otiPhl4jhiSWRvso2RxR72Y+YuAAASxz2HXNdVRx9o&#10;m7W+RzRrYiNO0Zy+9/5nx9qfw6+Gljq0Xii48NacLa3tPKGn/wBmwJbElmPmMqICzZY5Z2IAx2Rd&#10;to+B/htdxpcQ/DzQ0V1BULpiDI/EVJqOpaTqNtPYPZ6kjqT5Sy6VcDynzwWzGM45445FXLV4IbWO&#10;JQ5CIE3TKVJx7ECt7Re6T+SJhisVS+CpJekmvye43wJqg1bxj4h1JVfi8itSWPUwx7D0/wA4xWp8&#10;MorzX/in4ltYNSlEMV5pkke0nrGrhk+m5T+VYnwcERv/ABQzdR4rvBjnphD/AFrq/wBnD7NP4s8Q&#10;33CsPFDwuQ3JVGyO3+2aznNJMyUdDkvjh4gn8V/tYeNNSuW2SW0y6fubuLaOK3/9pV8zftvz+VqO&#10;hWKyblNvI/4hyP5GvfvF19FN+0L8SDLbxymXxTfCOQ5ymL2XlcHrgbec8E+xHgX7Xtsut/EPwtoj&#10;Lt82PyWx6PKvP/j36VOCVq0W+i/Q1xTtSkvP9SPwzcx+CvDGlaCpKSLbo9wMciR/mYH6EkfgK7LU&#10;XTXfCs8rNndFtYD0IJzXFHVY7TU9T8XTWMF0tiALe3uYPMSWVm2gEEFTxkkHsDjBwR6Hc6Zqmi2g&#10;/tjS4tPm1DR4L+SzRRiIuvzfKBhAWDMFGAAQBxg1rzpz8zOMGoHJ+MfFfw217S/Dl18RL27m04am&#10;n9q2+lXUcNyA0LeZsLo4XD4/hOR6Eg19Vf8ABKC3/ZQtf2qoT8DL7WLjU18P3guTq108j+SSnpbx&#10;IcHaOMdT14r8/vHSwyW95DJGMxapuiOfuqwfP/oK/lX1N/wSbutJ+CPiSX9pe4mOpSI93pL6Akgi&#10;ITbbv53mYY9Xxt2Y+Q888GNq0MPh17STXM+VW6ylsnp17uy7hhaGIxNSSpRT5VzPbSMd3rb8NT6u&#10;/wCCsbi4+IVpz/qtMsY8fVrpv618o+ENI8Ga94hGh+NPGttoUU9pN9m1C9tpJYjIu1hGyxKzANj7&#10;2CBjkdx9V/t5694S+NXwo0v9oS2mubK91TXY9Nm0dolaK0S3t3KkTcF2YuSRsUAEDnGW+TvCnxFt&#10;fAfjSz1uPw/p2pGPeUjv4I5lQfKPuujDPzHnHBAPWurCRmsKorRo58RKDrqT1R1CeC9c0u51TQNB&#10;1mw1M3ynzbqKRZnL+UyxlDJ88ZXcoX7p4AIxXoHxx+C3xV8J/B7QPidq3hLXNJW1vvsena1LZvAj&#10;SxqJYnjdlGXG1SCrHBQnjcK403vwx8V38niFNRlsLxwHeAFwryEg5DFnwBtAwFUDH5dZcatBqPw0&#10;1fwhrviu9kii2XGk2ZdpYzcZxlgr7QRGSMsmfmPPar5JNJy36k80ObTYpfFzUtP8bfDiL4jWNrbx&#10;wTW8epvFGrOtuMEXUKk4LGP9/FnuyHr1r5si/Zo+GUV1JZXtjdFllOB9sYAA8jHTjFe9/CrU4pfB&#10;er+AtWRGktZmurOKaU5e2nBEiIvRUSRdx9WuulW4fBPwa0vw5oC3aeIGuW0aMXk32uF/NmR2jY/6&#10;sbdpUjBznAOecDOh7k3BFVXzQUmeHad+zF8HZyRJ4YmkAX7326Uf+gsK9l+H3wa8OaD8HdYsfBmk&#10;C1SwcXxiN3JI5UKd7ZkZsAKHOBjlhxW9pV98A9AtI5dZ8N+INRVpGUJbeI7eB2x3K/ZXxyD1weAc&#10;YINe0/s1eJf2cvH3iab4W6V8OvEto+t6Zeo9zqPiSC7RVS2kmx5cdlESD5YH3x19Mg1iJVIR5101&#10;+75ipKEpKL6nxL4wuvCN94curzxvoAvrbTm+0KsakOSuQeQD8oQsT/uj0NcNF8UP2W4WRv8AhBo2&#10;2nlWlYg/XCV68/hPwn4q8O6vY6nrS2Yl0S4jjWOGQlnKlApOcDcDkkHHr3FeI2H7NHwvmJ8/x5qL&#10;hXlQzRpGke+NVZxuYdlZSfr9cdsKr1Sdvl/wDnnTstfzOntP2hf2YtKAFl8ItCbHAM9nLMf/AB8G&#10;rK/tV/AG2JFr8LfDyEjG5NGP/wATXmi+Bv2VgQG+LGrDH3j9mY/ygqePwL+yKhPnfGDV+DwVspD/&#10;AO0Krmm+v4L/ACJ0/pv/ADPTI/2z/hTbxGGDwRo6gjAK6ZJ7e3tT0/bg8AWiq1n4X05WQgo39nMS&#10;D+VeZr4N/Y/jALfFPWXx1/0OQZ/8g13ej/ssfBfWtEttZ0q/1ae0u4Vlt5fPQeYrDOeY8jr3x7+l&#10;K8u/9fcFo/1cvf8ADdHgqMkxeF9P6cf8S58fz9KmP/BQTQkXbH4ds+gGU0wr/JhXCeMPh/8Asq/D&#10;7XH8NeJb3WTexRK8sUUrPs3DcMkKB0IP41mFv2N4eTYeIJMdg7jPr3FO8/5v6+4OWPb8z1K1/wCC&#10;i2nWeBB4fgULyANKVhn8Xq3B/wAFMRaOHtdKWI9jBo8aY/75kHr+teRjUv2M4xj/AIRTxHIcf89m&#10;/wDjorufg18MP2WPjAt83h7wTeIbKSFJP7V1WSBcybgnzeaVAJUjLEAd+ualtpXcv6+4Eo9j6E/Y&#10;Y/4KBXHxD/an8H6bPoMt9Zadqo1jVLabTohG1pYo15MXzIdyrHC7bcHdjHfFX/DkGs/Hj4y/2hqS&#10;FJ9V1B7vVbhUBHzMXmmI6En5mPqSawPgH8Jvgd4Avde8R/DfTbWy1mx0K9hney19rhwksEkbp99s&#10;HBYMOCB1XBq98P7XRLvUGTWZ72O0W3k3zaVci3lb5SNu/HAJIzwTjPB6VhKV1Jp9LX/r1NYRSaVt&#10;LnT/ABq8H/CTw94vXwz4c8CaIJLdQszQafCrE7V+8UXr1z05zwKx7rS/Atn4U+0aDp62+pshRYfs&#10;qrtJO0M3AIG4r+HpVe58J/C+3v2utG/tO4bPzu+rSknOf4s8nPfj6VkeMNF8E6bKLqJLiSD7L5tx&#10;LfXkh+zkbw7A7/m+XnPoSPWnSp04U4xUnoXVqTqTcmkcv4f1K18T6lqXiq0ijNqx8qyWS8CokBXy&#10;YQC38JhTJH95zWfafELQU8Tad4O1DUrvWvImKQ6RoCEKinDbBLICADtUnbG/3euc1xEfxJ07X4x4&#10;Z0DR7zUVe9eddLsJWNuzHhNwULygGFyxxk8cnPW6H8OvHOtL/pdpZaNayYZktwVmlPGN5ABDD1ZT&#10;/vd66pUnFauxyxnGT0VziviZMnjX9uHw9FpOlNa2ttqdhJa2iuSkMNvFG7quXY9Y3OScnOe+K+hb&#10;DU45P2gPsts4wvhF1JU4GfPY9v8Adrm/CvwP8K+HNWTxGsD3F9G+8XUznKcEZU5LKcEjKsMg4Oc1&#10;6LN4p0/wr4C1PxV4gjtWFtc2tsl28KCZRJHcgRhyNxUkZIJ7ZrlqckbJO6R0Q5m27Hj/AO33PGnw&#10;Yt1ljP7zW7fHOATskIOPw/U18laPcMdDuIN33JSQMfT/AAr6e/am+KHhbx/8F9X0iwjWWSN7aSJ5&#10;MHym+0xAsD67WYZ9GYd6+VNHlAguolfjbkUNpxdjqwrcK8U+qf6mdMUt72V4wMIMDHqf8mpdK2uX&#10;LzHzNhYR7Mhh359cc/TPPY1ZBvlZR/HLj/P51Zt4W+1xopxlgD9D/wDWrRbHFUd6jfmdl4Vu5H8F&#10;eS33YppYwR26N/WuVv8AR9Rh3BbhimThTmtXwtqBh0u4smOB9oLnHuoH9KNQNxdW+LZwHBBGelc9&#10;+Wqz23TjicBHuloc+llfOpXe3XGMmtXwyn9i3cur3Wnx3bpbtHaw3EKyRefICiMytwdo3OBg/Mgy&#10;MZp1mPs6GKdgzhuSB1qumr3VprqGJ8LFOkoRuRuUcEjvjJ/M1pGTczhr0KdLDKT3PXdN+DHwwi8N&#10;W9lrF9qdveC2UzTW0luy+ccZJBc7lHOAMZwDkVj/ABP8KfCfwto9umieI9cuLiV2M0UyxbfLVD0I&#10;UEEyGNe+FLHnGDmD43eNllJjvoyCuOYx0rmvGXj3XvF+sRz6tcK22FU2quBgMWx+f8h6U4xnzas4&#10;m420R7N+zX8GvBwWLxlrUrXF1plm+p3MUy/uVZQfLiKkbm3OY1z0G7v24741a3P4s8TSaRqOq3Wo&#10;6hKsfkgLwlxK++QtnJfCYwFAG6Qn+H5uq8EeOdSm+Fmv+Ibh8XM4RMxDaNiqSFx0x8q/lXkuja/c&#10;XPj+TXZyBKs7ygqMBTnjH0GBW1vdSIV7nqemfArwRFZ2i2Pi7UYp0dRMZfDksik5wCo75PY/nXo3&#10;jXwR8J9Q8VaZ8JLvxOs2kaFFBJ4i8UR6ILi4ur4o42xBVRjbjGVTeBho2OTXj1p8Qr2LxPZanBcH&#10;zoZln+bOCYwWHGcdRVjwZ4yjh8PvqmpTO811cyXKgY+Y/cAOe3yCsZUozmlKRoqkoRfKtT2H44+E&#10;fA/wm/Yv1nV9I1N7i/8AFeuR2ejTNaLGwsoHAkkzksBMzSoUyBi0BOcjHyZ4QhT7a9xJj90nBPqf&#10;/rZr6Z/bV8RXWrfALwX4aCM6wrYy740+VN1tNI4JAwMyTE49vrXzVYQmysGjjHzysMjHOfSnGKjG&#10;wNuTTOr0q/ju3BtXCtGw5BPFfu3+yXrXhb9nvxJ4c+L2p6rJ46vdOsYri8uGvvLN7eCJCZXkzIcs&#10;7Bzkk8nnnNfjh4Q/Zy/sz4bahJ4os5rDWrjw4ms6PLdIESddhmWMZAb54QwXG4O7Ku3+NP0y/Ze1&#10;i31H9lnwXfLtZD4N0lW/7ZJDEx+uVrw8yw+NljqFWlW5aceZShyp87duV33XLZ6Le+ux6GHqYdYa&#10;dOpTvOVuWV/hs9dOt/wsdf8AtnfDTQPhH8WdB+G2h+IbjUrax8F201vdXUXlyusl3dyndjgkFyvH&#10;pXyT8WtX+EHh3x5fSeP9Uh065unG2WfxmLMTBY0GViaI4AG0dTnrxnFfbX/BQ+3Rvj7os1vlf+KL&#10;tFbdgEH7Tdg/qTxX5pftlfAr4lfEr432virwRoFnfw2MbQ3EFxcrGVbOf4jyCG/SvTpK+GTtd22v&#10;a5hdSxGsrJ2u7X+djtoPG/7NxUovxK0oscYZviFH69P9WM/pWj4bvPgz4r1VNE8K+PdM1C8nLNBZ&#10;WvjBJZXwpZiFUEnABJx2zXh/hr9mv4v2HiKPU9W+C3h67gS3kQ2MuqxqrsxUhiTG3TaR/wAC6103&#10;wm+AXxQtv2j/AA/8Qrv4SaZ4c0vSoJY7mSwv4XWQmOYbgsYU5PmKOV4CdR0p0YqpFOdNxfbmbDEp&#10;UarjSqKcV15Ur/Lc94034eaAkqzXnh64kxyVbX5cHgdMJx3HHvUt18NNOuoEtdL06a2J+8zam8gY&#10;+uCo/L2rsY7ZgodFGMcH3xgfpVmzs/tUqkpjjcevHT9f88Vs6FL+m/8AM5/bVP6SLH7LHww8TeDP&#10;iZJ4jh8UXBtW8La7Fe20fSdTpF3tDZxn59rYHy5VeARkv+Kyy33g/wCzQyxw+ZdxHzJYt4XAzgjK&#10;56Hv37817P8AArw5I3hvxPrilQln4Q1LOUHDSQsnX6NXifxTW6GhW6oT5Zu1DhCOu1tvb0z3x7HP&#10;GdK0ZNLoVNuSTZ5vaf2HZeIf+Ebm8WWX22OBJ5IBp7N5UbyrFG8hDkRhpWSNSxG52VRkkCpPiL+z&#10;b4M+L8mnyePLG1vv7NkMlrhZ4du7buB8qZd4OFyDkcVman+z/wCD/FHxSsvincXl/DfWkKLJHDPs&#10;huPKk3xllIJOGHGCAcAHIr1Ow86BERnGB2bjj/P866+e+6MLcrumcB8V/wBnjwl8VdNhtviRZafd&#10;2unzC4gAjngMRCkNl4pkO0jqCccD0GKvxL+Dngz4p6Db+DvHFnbTWtncJNbQw6TewSRuqFRjyp1b&#10;lWIx0ORxwMejatLLFp1w5bdthcsD6bc+vtXP6rBq9rLqmoeGJNQjlXw14id47K4lKNcrPGIG8tTs&#10;MuGkCnG4gY52LjSnGE3qhSnOKVmeJ/FP9izQvib4kh8Ry+KNY0yOx02KwisbHwhdLbrHGzFf4+vO&#10;Mg4woGMZzpfD/wDY58D2HgG6+GPiHxhJrun3mq/bnj1LSLqKaOTaqhUaOZGRRtPQ/wATDkHFezya&#10;b4j8UXXh3SPG9lLeNqMU1t4mhWBjaSs0V4J8Ls8tV+0LCY8AYGwJhWNXfhh8Hrb4H6L4c8EaQ91M&#10;891e3WrakYnWO9BRFVJwAQW+ZBH5mVAWXb82MaOjRSeuvRdLa9fkZe2rcytt179Dldb/AGb9E8Xf&#10;D2P4Wav/AGZPoUVvDbxWUdhcIUji2lMOtyJARtHOcnHJOTU//DL3h3XPho/wivH02TQUhS1On29j&#10;MpCxkMoZxcB9wYA7i24kZJJJr0TwtqdzJ4r0TQdWgvFmufHuovuNoTALNdScKkoClWV4mCIkm2Mp&#10;I0ituiTEHhm+FgZJmYANcSgjcem8+2c5FYySijWLd/QxfAnwHtfh74WsPB3ha9srXS7GMx2ttHpb&#10;sUBJY/M85LEkkkkkknJrY8NReHIvHSeAbnxpAmqyLlY/7IYKzBNxUOZQrOAclFJcD5iAASOhljuJ&#10;ExazeUOMMgHIznGSPw9eexxXN6f8DfDl18S08fy6hqXn2++S2sjfO1skzZV51hzhZGUAE9O/Uk1y&#10;1Jy00N4wi03fU9+n+CcHwx/Zru/iTPrxvpfFXj6GCe3+wC3SIW1lK/GJXLZ885JI6ce3zl8f/CR8&#10;bX2kW5uIlSCK6OyZZ2XDNEAo8qaMj7vfd7Yr6T8e33xVX9ljSbfX9Htv+EYXxwxsb5J8zvdfYz5i&#10;7CeV2CLBOORwWz8vgHjmZZNZsDEeBbyE5+qjGO1YUoxlF311NZSlG1tNDxq6/Zx1+7mMkPxBFvGG&#10;/dxxWMzKuD233DGpbf8AZv8AErRlB8UpnxkYNk/49J+OK9QtndEYCP5cAR4bvjoR27c1eZW8qNkh&#10;ZmKEjH0PP/166lTh2MOed9z5o8c3nwr+GHiaXwh41/aRtbS+tlQzWksE+9NwBGQsxxkEH6EVQT4r&#10;fs8IRG/7Sln0wH+yXuT9MSn9RWj8Rv2avjdqHx38VfErwXaeErmy1z7MIk1iWdZI/KiRDnZGwHzD&#10;OckY/EDm9W/Y/wD2hPEGsyeIJYPBCzXSIHihubgL8qgZANvxwBmuXEydOlenT5n2vb8bHdg6dOtX&#10;5a1Xkj3tf8LnvH7H3h7wx8WPib4b1r4VfH77d/Y/i7TDe/YLaVZFP2hGVGZ5iUDkEbtvOCAQQcdr&#10;+0ZfSzfB7x9f3CH5PDuqO/luBg+RK3A65x296wv+CXH7Nvj74LfFOa58cTaLO+s+JtGmtI9LjZti&#10;Q3jyPvLRruOZhjJLAKOQFWtH9oN2l+AHj6TdsB8JamDleT/oz4we3/1+1ZUZL2raVnZaBONna91f&#10;R90fkv4y1rTdau45rCExrb2cUaM2ctxlwQSeQzEDGAQM9au+HzHqGjCGT5h9lG8E91kKj9GFY8+n&#10;IxmduFhtmkz79B+pFWfCFwfsYjJ7yr9OFYfrXVjLzhzPe56HDFVUsx5Xs1b8UWJ7LRLWaI3nh4Xa&#10;GdTIyuwwgOWUbe7Ajntio9O0GynlhhhtP3kjqqr7k4xVu5bAO4/r+NRaZqP2XUbe7ZiBFcIzEdeG&#10;Bri9pUlBR7H1dTA4Ojiala1+ZbWVlbsfWX7RfxX+HHwn8Fad8EPAnwq0Z20HRrrTpNYlsTDdS3kt&#10;qLLz2JySySyTzDPBaNeFxkeu/saeHv2bfFniPw34Um/Zr0mSbQdLhmm1J9cuY3lmg2ATOqOqMWkK&#10;5GO5r8//AIhanLf+ILe7W4aSMDCSMMFgJWOWHPPI7n6mvo//AIJ3+JNYsPi1eqku9f7DJG6Q8qJ7&#10;cnA98flmuudNwo6dPI/OVUc6l3fXzZ99/F39o6PwXB4o0Dwxo1tY6HcS2lnquiQXDx/a7hWuILNZ&#10;HQhmiWP+05lUt8sskTj5kBHLfs0eIvgB4Y8H/FL473PgbTbHW9I8P/2b4bkkmd5rGZ8mS5w5+dHJ&#10;igAbcUeRXUjaSPAvj94k8SLFrN1JqUpdPEmneawl5POqFB1zgHf+fSvIrH4kamnw61nRk1GaSZi3&#10;2xmlOfL+0/dbPJGRHjntXLh6EatnLY6a1WcNIv8AE5v4gaf8P/FXjDTfDUJmlVzG2q3DOuGji2vO&#10;uCpbeZmEYfP3YDkHecaH/CtPhTa3Fz4gvdavltLdJHlggdY3KKC23dzxx/d5rx/w74u1IeJ7/UZJ&#10;kWYuQxkjXgGWRmHT1xWnr/xF19NHubN9ShKGAoQIY/mDcHHyjsTXe6bezORTitWjsfhv8MNG8f8A&#10;j99UcFVga2so0Vd5+0y7S+D0bAZUyAOQ3Hr4h8RdTm1v4meItZuCTJc63dSOX6kmVjzXt37N/jyD&#10;TtY8MWmqX0cMWoeL3mvpioUBQ4OSeAADg+gArwDU50fXL91nRy97Lhg4YNlzyCOv1rSMbXIk02dl&#10;o2of8I34ctbYIu6VTM/PduQT+G0V0mj62b+E2DyALKoKvn8x/Wk+D/wr1j42/F7SPh9omnzXSyXE&#10;azRxMFxGCFA3H5VLEqoJIG5gK9A+L3w8tPDvhvTtUFlZ2WpaPdxWepWcTYd4ZzJtmKfwqkkbR7z9&#10;4yKMEhiU1d3KTdrH6F/8E3fjJ4i03xF8NPh5461rWta8EvZQ2154Q/tiSOzvfNsQFjZAHUK0hjLY&#10;Qt8vHODW54wito/E/iVbBJUhTUb37OGkDOqiR9pzgZOO+B9BXxx+wL+07e+EPj74K8PeNsXOkadr&#10;kUklwkO6WGCGLcVxkBwETgcHjrzmvsC81Wz8VW+t6hpDl7a8S7mt5kbaxRgxU4H3eo61hKPLPYqD&#10;vCxw9tb6pPZlz4t152JIdP7QbGegGM4P5e1Zjx6pqF1HHpura1e3EkjK0MF+uVABO5t7KAOg65yw&#10;69ab4hudSs/CHlaa1w1y6+VFHAw3M+CSSzkKoChmZmIACkmvKvCmlfF3wR42sb3TNLs5rCCGR7PR&#10;LHULSzR0AYPcyzi5mkuZcg5aX5QA+FXGB0tyaVoJ/JGcLa3lb5nvHhGy+Kc+s/2dpeqeI7YoWEjR&#10;XkQ2hVDuCyyYACnJJO0YOTkV6ZBqnj/wfbwWep+I/GMMxkcRGbxbNGzqqoWcCCQqAC4XqDlTxjaT&#10;83/Dr9oHUPhv470T4Zah8N9Qu9R1yw+yWwTUmk+0xy28cMsxuYSocHyWMkisuws+fWvoOK++IvjG&#10;w0k3/hu0ltYhcRabe2Hie0uxfDy7ffyJAJmBi3F1BAEmOPvNFWhWg05QsnrsjVVaEk1Gd2vN+Xmd&#10;DpNr4D8X6lHefEDwtf67MORLqvii7mZRnIALOcd+ldb+1do3gnw/4r8H2HgLwwmi2B8CWBWwjnkk&#10;VZGMu9syANlidx6gnOCwOa4TwoskWqxWcwCOdzBfOil3BJWifmJmAIkR1IJyCvOOK7z9qSzj+3+D&#10;ZJY4lLeDbYNsz91ZZcde+ME++cdq4qqaxEV6mkLOk9dD4c/bRv8A4c/Cl7z4r6t8KYNdvb7XLayv&#10;nu75LdUjNq2197rtA/dInzsoyeDkqD4Hf/tQ+HLa3muD+zdo8YtEH2rzNYZPKDD5CwmijMeccecI&#10;i/Hl+ZkV9XftQ397onhHxRr+l+HdL1K60y3F7DbatAJbceWiO7lSVJIQSNwRyPz+MIv2kvE9iLb7&#10;F8DvhVbm2cfYmj8KuhtXkKBgo81THkyfMTsYjJCsOvdGvUilZpfL/gHP7GEtWm/n/wAE1Lj9rSzs&#10;5JYT+zrosJtuLrzdTdPK+9t3ebGnlZ28CbymfI2B8jNq2/bESyikhb9m7wyXtz/pUl3qFxGIcnjd&#10;vMQhzjjz/KLcbN+RXPWP7TniG1a3vtM+B3wsgexVp7cr4ZZBaPIhbCM1wipuwgLFo3YkhI5MDPsv&#10;wT+L76j8DviP8R3+BngCDVPh1BBd+HrbS/D7xiGSeW6V2dWkMy/Lbo5ylu5Gcrgq1OWJqvTm/D/g&#10;DjQgvsv7/wDgnoH7I/jHRPjXZeIZfGHwb0PSpdHmslt7eze5RyJ1nbLxzOJE4jUrvRNwYkZXBr1j&#10;/hWvw2vsLN4A01gMjc5c4/HdXwVof/BUX49eHLOHwp4Z+EHgGysVnLRWVnot9DCjufmYRrdBQTnk&#10;4571seKP+Cm/7TOmeIZNE0TwJ4RmjCLmeDRb5txxyQBcnH/1qlVpr4paidKV/diyXUv24tWtdbub&#10;HTPgL4ACC7dbffbXcjlVYqfuz/PgBslAyjHzFOQLOkftq+MtQlhtbT4HfDoeccQoum3M245jVjHi&#10;5/fAb2yyEgeWcmuq/Yv/AGh/ib+0J8ck8I/EH4beFrXT7yyvLrVLy08MzQyfurd5I2aSSVhzIsac&#10;jkycfMQaxtW/bG+Otp4t1jw7pOj+GspqlxaRLHpEkpmZJGWNfkdzKy+ZGNkQmkGG3xx9Rm603f3v&#10;6+43VJXs4v8Ar5mpo37W/wARbyNJLL4D/Da43xFwsOjXUu35A524vFEnB5yY9uD97pXovwJ/a0+L&#10;niH4r+GfBzfAX4Twwa1r1tZ3Uv8Awj11KbeJ59jyKGuhnaqu371YRx8nndD55Z/tW/tQavaz32mS&#10;6KRNuELxaYsj3DBJCuFR5POZSYiyW/nyJ83mJFnj239kz4tftI/Ef4uWumeKPGNjfaFFBPd6xbWd&#10;tb7mhxdxxt50WUk2ymxDCJ3KGUrIFJ21y1MTNL419xvHDxavyv7ztP8AgpV4G+M/xR8XeE7Hwb4F&#10;v4/AOheE7y6srrQ9MaWztdTaOef7I5UbIWe5EUaI2Mh02Elqf8L9Atri08BX58O2s+q6f4c0yaCX&#10;UDsMbRReaEbdgKAynOfu8+mK+kP2i/hr4P8AHP7HPhiPxVoFtdNH4+v0SWQ4lt1aztmIjlXDxksi&#10;52kZ2j0wPFtOtYrfxYbGHUBahfDj+Tcvam4ZMBuu4k8oGVid2VLZBp5DQccXTpp6OVvlcviHHrEY&#10;FzUdVH8Uun+RQ+M3iDT/AOzrW3uZbyLzYC8zqoj3bHl+/KAG2jdwMqvzHoDivkX49+PvBfw2s4Lj&#10;QtX0yGdpBJaafBaxq8uGB3MRxjHJIznIxz09s/aT+InhSwuHsH+It1bT2cC7BFoNy6Od53bmWHyi&#10;u05AwRkEYGcr8J/G1fDWs6h/b2nfEG01W4eRhJp0ekzwEAkEON+UY8sCPkxtXAPb9NxfPCU4pau/&#10;4+fkfl+EVOcISb0VvwXbzOBv/F11ZpcyzX5V54woRTkkb1OP0/Sr3hPxFax6vp9x4liuZLMXcbX1&#10;raSlZTBkbgCcKHK52kDjgmuaGlLe+InDRYWJECru+7kZGB2616z+y58CLv44fGbT/A8d9JBp8Wbr&#10;VZ4Qv7i1QjODtO1mJVAcEBnUkEA14uIlWVKU5aJfoe5hVS9tCC3ev3n6gfD79oTxj8Iv+CfXgzxB&#10;8YvjpeXur2SQp4astft3v01C2uLW42aXKu5XNtFAIzyQodAoZBICPhj9vr9on4zftWfBOX4mfGLx&#10;hPqd7ZavBa2trIcw2FuchYot2WwPLQZZmZsbmLMzMfpb9sXwTqfiz4caBBcaZpdj4f8ADGl6owdr&#10;mO3a3kNtFFZwwoG3SfvNn7uNW+SNyw2oa+b/ANoH4MXWhfsYah4zvTcxfbdbshY2l5CIpiuWBkZA&#10;xKKeiknLZzhQAW+BpUKcMbzRWrf9f13P0T2illkpTeuqXz/r7j4supDL9nunbLSKobPcqcZ+pxzW&#10;eHcXEClyYxOzbGOV5Izx74Famq2v2OWG1k2qVlAJ4yAcGs+6sbvT9b/sq9geOaGcrJG6kMpz3FfQ&#10;byuz5nRRseuTeEPBs8Infw7ZncAcxwBc5Ht/nvzWXf8AgfwwgKx6LCoxnKrz1/wroLCTzbKPK5Gw&#10;FccfhTGRXDtlSo4Bzn/IrCRsjgNS8LaXHKSljGnoADzXO+INPhs0URxBDv8AT2r1+PwzaeIdIuIH&#10;IWWBg0LAfNkjJ/DgcVwHizQ0i1e3067jOz7T8+ATlQCT79BT2JexxSoznai5PtXV/DVYra4mk1Bc&#10;IpV1BGd2M5/mKZeXk1nJ5Wj2oihyAiiFcHtk5HOcd6zLq5vZXLXLFmIxyo4H5cdelUlck0fFWsx6&#10;r42M0Kjy4gERQMAYB4/OmXTvNeW4VmAyTgH0H/1zWOrGzuRchC7A5+Zq6TRfDuo+JNVsYbEcSRed&#10;KQ2NigEk474GfrnFdVGaVNx80claDdVS8mdb8KLeyTxLbSpGXuPnLFTygC9Pqf6GsbxnMW8U6nGE&#10;Zdspwxxnp6813nga30bw7pyteWRnuWOUnjm2bOMccc9R+QriPiBpGp22sz30IjlF20jxqjncNuM5&#10;BBHf1Oa61enUc76WON/vaKglrf8AyO/+HjpcaGZDuO6/utuenMzHOO3eti6tX8jIDAHHBGep/nXN&#10;/Cea9Xw6baYhZEvJd4Y8Akhj+prr7qR0thJnJIywI9v/AK1fPVv4z9T6CD9xHrvwP/ZX/Z08b/AX&#10;SviJ4z03xkuq6z4w1nTrwad4ptI4JBaW9hOs0cclg7Rhkvo4yjSPhoGYHEgRPLf+ChmqaDpH7S+t&#10;fDjwrb3FtpXw20HS/BNhY3cqySWlxp9nHHqA3qqq2+/a7mZlVQzSM20ZxX1B8JPid4Jf9jfw34Tt&#10;fCtno4i8b3kn2gOtxPcXUVhAuo3bTuoktkmjn01Ft0LxsbN3OxgN/wCeXjXxf4m+JOu6j4z8Vag9&#10;3q3iPWrvUdSupTl57mad2ZyepJY5+prnwkZzrSlLpp+P/AN8ROMacYr1/D/gmZ4c1XSH1MReIo5k&#10;t5iV+1xycwk9JCuDvUd14JHQjv6/+xz4tu/hv+094Ue5O1019dNuPMIKrHc5tmbPcASlvTgV5PqX&#10;h2S38uzWPh3Cr7gVpS6pcaPrdjrlnJ5NxHbROrA/dkhYxhvr+7Br1WlKm0cEZONRM/Rj9svxavhr&#10;4B654sDvvj0C5sDIF5VpGESsD2I85T/wGvzCtZ3stEhhVv3k2ZHIHOTzz+n5V+gn7a2uR+Iv2RfE&#10;9xYlnjujbTwuVwSklzEw6duB+XfPHwVouktresyCNCY7WIuQo6AcD9cVjRkpQLqq0yPTP38cyxzu&#10;blELrC0f3lAy20gk5HJIx0BOeMV9kf8ABJz4hXOnfEzxF4QN8Y49V8MPNDEWwHurWaN4yPcI834E&#10;18gW+mNZ6nJqRhDLZYZlPQ+oP1GRXs37BniG18G/tReHorqTERu7qyJHAdpbaaFc/wDA3Q+lVWSl&#10;RbCg3GtufVn/AAVK8eS+Bf2evEdnYQHzPE2sW9isiSYeESE3JPHbEXlkejn1r4q+G/jeP4VeL9Dj&#10;jv47eDTysN7KZCECMCJXGMk8szYGSeMAnivo7/grDr11c2Xw70eKR2trzUJp7qLcCG8mO3AOPYF6&#10;+QtO0yfX9Rub1pCwhUHBXOWPC/1P4VlCKnT1LnNxqNn0n8PfFfhzxB+0FpnxW8I+KYNQW4tDFevB&#10;HKrW10sTBUdZUQ/NHHkMMqfm5yrAfuP/AMEUPHS+IPhV4z+GV9j7PZ65bXqSFid66hbNDIgB7KbR&#10;jj/bPrX89/7JXh2/1D462PhmxvDbHU1ksoyse5nuGjYwRj0LzLHHnsJD61+zv/BCfxzqUPxU1jQr&#10;a5b7Je+FEmlUnd+8hv7VU/ELcy8+5rz8zpwpxjOPp9x25fUlPnhL+v6sZX7f1zJo/wCxp8UvDl/G&#10;ZJLPTru2ZTkhypIPrj7p+nXtmvzl+DHwm8A3dn4t8F+Hdc03S9P8U634e0y9k09Z2toLe51Q7oTI&#10;ZG85BDCXZ1baRkYDA4/Vb9qXQdA8SfFX4k/CnxAS+n6tqN3BMitjCS/MV4yfmDHJAyBnvzXw58fv&#10;AFloH7R3hL4T/Dj4TeENAfUbOHWtZg0zV2s7K9mBu7K02+Tp37oo007sohCktERtwajDYpU8Iowl&#10;aScr+jSS/VeRlUwsquNbqQvCShbtdNt319LdzuvE3/BHfVNH0fw9eXXifw1u1XS3uAqRS4AS6mtg&#10;CTGDnEJPTuPrXif7Q3/BOeTwN8eI/BPwy0wau154UTWLeR4Y4pTLHIYp40bOJCo8pwAASGIwSPm+&#10;4Nb8c/tnR/CvwvrGr+E/hhc2VrPeafp1wnjXUftEhjEcz792mBdpN1kMvUu3AFeB/tBfHL4qeGfj&#10;/wDDHxF49+EunnVYpNSstHXQfGe+2mNwbeN/tDTWisAMoUxx1J6YryKdbEXupJ6M9mdKnezjZX/r&#10;qzznxLYeLvhz8WdJ0Hxx4Ymi1jR7E209vboQ2oWkUDx29zAW271MSrEQOR5PzbXYqrfGdzL4j+NE&#10;C3F/eJbaX8P9Rmt7MOqozTMoYuMBjjyoyFJwCMgDJrU/bh+JFpN+1/8ADXxtqXh7UNOI8DR2N7pj&#10;XiTulyL/AFO1l5XajL5/mFT1MZU9SRWBqcPiDVPjVrTxaffQaX4f8KX+ntqQSKOHUJp0jlBBB8yW&#10;KMLwzBQkhcA5Yg/Z8J08VPM6VeMXyqybW2rvZ9lpf5HwHHlfBU+Hq+FnOPPJScU3romm493ry/M7&#10;c+DtCj1Lw5cuR9t1qe/ndXBEZjtpgvAzySHUHjjA65rQ+JmnCLQfEs0dr+7ewlkt4426/uQuBkgA&#10;53dfxNbk1/4Us41Sy0GSE2gwswlLgOxw78t3O49Mc1n6osOu6VfQiUk3GnXKbHBIAMbbRgc98Y/X&#10;mv2nCwxlCDlXnzfF8k3dLTstLn8u5hLKsZVhSwlPl96GmurjHlb12u23ZHlv7ZeqXeqfDP4U2t5Z&#10;TWctv4t8dRvE7AkceHSMEcEEYP49K81+G00qXwuJYyQEIcqO+fT8K9B/bsvJF8KfDe+kgGZPF/jS&#10;WNCu3CtB4d4HHbBH1B7c1558OriVoLa6kbyTOTsifg+uDzx0/Wv56zZVVXkqqtK7X/kz/Q/snKXQ&#10;lgqcqDvFxi011uk/zPQLRpIdFuJio8xh8qlhtP6Zz1/X8PMfE/hi71XUXnjgLMGyVC4GTzjmuom8&#10;RLZwT+dftwQCPM9Tnpxg4qPRrwa3FmOymTau4FsYJPbIPr/PgmvC5XB3PZ+LQ3vi54Is/Hn7Ofwj&#10;8YXNhKraRBrvhC8lMnPmW93FqVvtbrxHqcgx0xHWx8ddW1P4F/8ABNTSPC3heKZ9a+NtzF4ftbry&#10;wXu7TTtTvJ7iNycHL3F3pASRc/8AHlIueCK63wNpkOsfskeLNBubppD4S8eaHren25XDEXazaVcs&#10;Co5UG4s8k90A9h5F+0ibPVf2jvgv8CLzRZrE+EvBC6rqsErborie7kuNVt7sBSACba6sVPcCFRzt&#10;rfCNurfsm/6+9DrW9m13aX36v8rGxpGgab8O/BWn+A9NLC20+0jijkk+XcACGcgZ+Yn5jgdST71J&#10;ot/rA1z7datFLaupE3k5OGLbizZAAIDe5I4zgEhmt6tCr33ia9ghntdPUOlvImRPMSFjQAjY4UkE&#10;qSQu5WKSqGRsT4J/FPxL4q8Sn4f+M4bUx3pKaDNHb7JLe5A3RWgcBpJUk2iNUckq7RsGUbw/dFSt&#10;c4pTjzWZ+qv/AAQN+LVx4e8c+NPgNJO32fWdLj1/TYXkGEuraRIpgB6yJND+FvXrvx20ZPCXxp8Q&#10;+HIQI4ZbozW2OBslG9QPpv8A0r4e/wCCVPj2fwP+2z4C1ee4SC2udU+wXWG/1guY3s40OOo8y4jb&#10;32A44r70/b2sX0P416Zq0XH2vSlQMBjLRu8XPqcYqpS92wVY3cZd1b7v+BY+Jv8Ago14t0/9nfw/&#10;eftvaaotPEem+BL/AMI+H72ORhJHqupvGsDDbypisf7cdHz8srRde/wH+zH4Ki8G/DGDVr+ONdU1&#10;xP7SvrgxHexlAZUYkZ+VWAweMgnHJJ95/wCC6njeTxJf/Cz9m2zgu4n1e7n1a6eKQbbu3nultYPl&#10;Jxvie3uMEnpMexry/V4r681mLRrCZlyh86UxkrCgx87ADCgcDccLluSo5FSbUEu+v6IUG+XXpp+L&#10;b/FmtZ6q3loEvFlniTMqHA3cntnjjofb2r9KP+CAX7Qhsvip4m/Z91K7KWPirSxq2kJLLkC+tiA4&#10;ReeXhYOT1/0celflL4b+MPgOXx4PB8vhmSz0u4eO3tvEc1+++CUDYJ5I2yqwucM4A3J99eF8lvpL&#10;/gmv8WNX+EH7X3gnW9aaSxk0Px3HY3avHtK2s0nkSgjt+7mdT/uGpi3TkpPoaU+Wten30+fT8bH6&#10;uftVeGY/CPxovJYYwkOsQpeopHdwQ/8A48r/APfVfD3/AAU9Hijwx8N/D3x08EGFNQ0HUH0rVJbq&#10;2EqfYbwqrEqSOftEFqAQcgO3qa/RL/go5pB0yPw54stk5Es9tKwHVcpIv/oTV8PftqeGYPiD+yj4&#10;90C4SSRW0Ka7hXBBEsCidAPffFW1bDYXEzdDEwU4PeMldNej0OTD4vF4NxxGGm4TjtKLaa6aNeR8&#10;rfshv4F+Oug+ItB8c61qFl4usntLvw8NItgthdQ/aYY54bnzFkaNnWRlSYMBHIY2KSruSvHv2lfi&#10;H+15+zv4ytfB3hbwp4S8R3hiLamun6XeTDTgSgImbzk2nEsR5Vf9bHj74x7P+yDpLfC39mLWvHnh&#10;G1ih1Lx3qUlkmo3TiQRadbRqZFUbThnkm29CCA3dQQ/RvBjWHjnxR4i8N+LJWNxqs1tczag7rLIY&#10;MQywsvOI1uRdkLkjYVGMKuNZSpKpJRWl9Plv+I1ByUebe2p4rdfGH9q/UPDOgX3gr4Z6M2pXcDw6&#10;xY39lc7kvRNtCrH5iGOPY6dWcghiSF5rB8NftjftBvN4m0TXPhZpdxqmj2aS2L6ZYXQtXYTeXMsk&#10;hlcFl+cIgI3shG4HaG+lf+FGaF4nuEtJ9ZsLKS7nRXuLazAEJ3AByqjkDPPHT16Vzvwd+CXgWx+H&#10;mhaYuqRu+qobyaSaFkll8wBhuG44YRCJCMn7nfJrK+lnuU6cb3PAl/bQ/aA0DxFpkXj/AMB+HbTS&#10;tQ1NIpL/AEpJbx4rfegkmEcdx8+3zFwoOGO7B+Rsad5+3r8fvD+uauuufD671LTYb1xYC98QyMum&#10;WqqFSGAbD+6KKsmUGC0pxywWvofwv+z34asPjdqHiO81KO5hsdCt/sSeQxFrLNLcB1B3ZDrHEGGD&#10;yt2c54xc+J37PMfxPn0nwf4E1FbeTxB4h07T763VSGuBLcxoDGCTlkXdLjoRb88DmXOG72HGjzNQ&#10;T1f+Z4/8LP2vPif4i8Dr8QvGvwxj8N6bqVxc2nhlpPEDTS6vcw8OVQRqEgWQojTFjy42K4VynH+K&#10;P+CmHxV8G3c9prvwFKTQf6zHi3Ckg4OD5JBAOctnGAT0r7b/AGgtK+EN98Urnw78Mobew8J+HLGP&#10;RPDNuAHZLOAFRIQoUBpGLytgctKTgAgDwz4i/AfQ/E/jnwzp0/iC1fRVv7rUJ9MeM/K0MaF2XJJC&#10;eZLCGXPzCZ+vZpWackEo03pH+vM8z8Nf8FRviP4o+GtrrvhH4O6xLqUmoPDqOiLrrobaMqv2eVXE&#10;f70SnepGxdpCgk7gaxR/wWK+Onw9eHSrb4S6/btfKGWJfFrHEZyN+DASR78duhIz9LXnwx8I6kR5&#10;uqSeZHHiG4jHzREfdKtuPTA49q5T4ZfBjTvD2o+JPEniDxHbXN/ceILm3ju4d52x28hhCgZ42yI6&#10;ZHVY4+yimnHsRKnB63OP1b/gpf8AFrR/EUsug+D/ABR4g0qS3iksNUbxJLGsyvszujXd5ZVyUK78&#10;5PPBFeN3H/BSX9oX4ofFm8sLW/8AFFrZXF0MtBrcsrW6k5EagMm4BNg+8p2oNuzca+lviV8NbO48&#10;Ba1P4M1mFLyy0S6lmibcivHHGzkLxw5PCEfxPgcnIxvF3g3wt8Fv2ctZ1a0msftuk+Gp5ftCREma&#10;9MZw4yON0zAgdAMAdK5Y4GgsVLEqP7yUVFu7tZNtabbt62u+vQ7JY2s8FHCtr2cZOSVlfmaSetr9&#10;Fpex+b/7V3xM1Tx9418QeMNX8Q3GqT39/wDZ4NQu+ZZ4YwI42bk4JjQZGcDOBxXtv7DXwp034X/D&#10;aP4j6jYg+JPEce63klUZsrFh8gUHo0o+fOfu7PfPzR4i0WTxb470DwTCSDeXiJJnjAZgpb8AGNfZ&#10;eo3ttbWtvY6fvhSEpAII3wlvEqAIgJycKoUfTAzxx11F+6jDo9X8tjlo6Tcuuy/U6u48QXUbxG+g&#10;byJhhZUHfOM5zjHBBwf8K5H4haK+kyvOh3W1wmWjbB2Z+8MdCvIPfvmodI1m7tWjgu5Y5LeQhLa6&#10;WYyFpyGbHbOMY6Dp0rpPGsun+K9DguYGd7mSLbNApBxMq4IzwME9xgYJPI4rJe7JW2NpPmj5o/Wj&#10;/gkl8aLn4o/B2DRbvUriSXUNEttSimuSCWurZxa3Mrbcbi8kcRxxlVPTNfT5l1BL2+065tY0Z137&#10;Yp9w4YAZLhecE/nX5C/8ET/2pdd8L/HzSP2fp9JN6lxPcDT5I7nDhZjHG8QUg71DMJhjGCrA53ZX&#10;9Sf2j/jFbfBfxbbWt74S1S9tr3TBIXSFUKuxcBSCxzjYGznueO9cajOlzQa229DetKE3Gouq/E37&#10;O6v9P1eKG58PXO1zhj58GPp/rfrXy1/wU68P3NnrHgu5iMaPdRX6yeVLvU/PGykEAcYccEA9a7DR&#10;/wBt/wAJaXrP2P8A4QjXhvcv5sKxvzkAAfMMn6dOleb/APBUv9pLQ4vCPw1utR8J6pAj6bqNxEsy&#10;rE/ls9tGMKx+d89VTJxz0DY6cHCfNzNWOSslVcYRerfe35nwNqvgq88e/tJ6p4R0lo4r3VvFzWFh&#10;JPuEcc0lz5SO2MnAZgTgdM4r2If8EQ/2p7NNjfEjwZgDnyra4J3f9+RXjV94gbRfj3rXiF3kWC18&#10;ZPcCSE4Zdt0XO0evH/6sV7en7f3h0bxH4z8VxlcZTzSv/tXrz+lbudZSfLJr0JSpqlFcqb8/kUp/&#10;+COn7XVvhYfG/hZymChEU4GenH7r9evJ/GFv+CU/7bemHda+KNCk2MxTYZsHOAcfJxkfyq8P2+NN&#10;X/SV+IPjBkJwpE0hUH04kx/+ulf9v6zZB9m+J/i5SWwW+0OCB+ElO+Ja+NivST/hr8TJsf8Aglb+&#10;3bcSrDaanoHztjc15coDk+0Vcr+1Z+wj+2F+yB4cTxh8Xr/Tf7PeziuPt+i35uVCySiKPhimSXK9&#10;AeGB5r3H4M/tSePviP4h+w+C/G3i7Uza20l3LDLf7MxRKrOQZZlUkA7sZyccc1jf8Fcv27r74+fB&#10;vw78H/A3wH8bSHTdGhe/1vUtY06BJ5FuoZh8guHLgfZmAYkH5z8o61VKpipz5ed/eOUaCirwSueb&#10;WnhL9oj4R/APxZ8MPjfoNwmi6p4q0S5Vp2WRJZYor1U2MJGGQJWyByMDOM8/M37VHjzw/wDDG80D&#10;TofCst3DPazPstlZwrAoM53g8jHtX13+0l8Rta8Y/s+SaxqXiK6vYF8S2KRQ3c7HaxjlPQ9wGFfD&#10;f7VcHj67udK1Dwx4BbWYFgmW5nTUooBC28YBD9SQM5rGEsT7eNRy97Xrb9TSTpToyhbS66X6I5vU&#10;fjt4c0bVTZXfw5vHlWJJBGbdmBV1DKeJCORg8H9RToP2lPDMkcskXw2uMQOqyJ9gYuu7cQcFs4OD&#10;z2/KvO4tb+J6qn274TPPJCgVnOuW5Py8A/kAKTTLn4urfHUbT4I6tcwvAscgtp0m3OpYglkUjOGP&#10;Fdzr49LWT/8AAv8AgnEqOFbso/8Akv8AwD0u1/aX8NieGKX4ezAySqkQk0sgbm4HXjPSrkH7T3hJ&#10;3CJ8PcjPzZ0dwTwR/cJryfxLrXxSit43vPgP4gs5Y5keKaW3bAZSGHVcHpTm8R/ERQl1F8D/ABRH&#10;GwBO3TmdXXHY4/UULE5g43Un/wCBB7DCc1nH/wAl/wCAeuP+0t4Kmt0uT4GRoHUmMx6TJ6lWOdnq&#10;uOg6VB/w0r8OriVo4/CjAqm9lFo4IXIGf9X0zgV5LoGrfEW7026l/wCFY+IVgsFedY5LBVZoTPsK&#10;RhsNK4klAKrkgBjjCmpE1nxq199ut/gn408iW3eOcL4akORuRlx9CpyeO3vT9vmN9G/vJ9lgrK6X&#10;3Hp0/wC0X8OGLGfTJIUxjmJx/NPWi3+Lvwz1C7eG4uJbZkRtwmEg5GTt+7wTjHPfHSvLNXutevNL&#10;kiT4JeN/NaPEBk8OyBN2cjPPPI9M06fxF4ikeWe/+EnjIu0m4N/wjbLsBHPf1yfxpPEZi11/D/Ip&#10;UsHfp+J6pF8ZPhX5fmx38pG8hSJT17jkirum/Hf4X2LGKyv1QyYVw16VDD0OTivEdM8WtpFw76v8&#10;NPFKwLdmWL/iSFTtYKTnLdcj+Vc/rmpX11cR3Gm/D/XcSghTNpTYbOQOmc8g1Sq41uzb/D/ITp4Z&#10;WtH8/wDM/RX9iD9pjwX4A/ab8O6dqFpoWoQXMd1ataSXkN4C81pKsLjAdRiV42BBByOCD0+c4JtI&#10;0/T9c1nVohPaNGqy24OCR58eCD2/+tWH+wLFp3iv9qTwgdK0e78+zeOWUXdqVCvBESy8nnBXj8Ku&#10;W+r22j6Vq15qtyLaCNFLyySBV5lQA5zjuB1/nRTdXmalLX3ei7vsObhZWWln3C18YfAoYW78O3BX&#10;IZgt6Rz36oae/jL9n0SB/wDhGJgUPDtqXzYPqdmM/hWfafEvwQv3fGOmZ28Br5AM9hyeKv2fxN8A&#10;oi58Z6XnoT9vjGPzbNeg1Vlq6r+5HMpU47U1+JdsviJ8CCiEWk0W05H/ABMo+Mn/AK45NX5/iN8D&#10;9ThjinvbyQQ/6uF9UTA+n7j9KqR/Ev4cFd58daTtCjrqEZycD/a9c/8A1qoeJfFfwf8AGGkvoXij&#10;xToV7ZyncYpb+MEMDwQdwKsASMgg8nnmlyVHtVf3IHVit6a+82bfxd8M1jaSy8JW19HFgOZoYJQV&#10;7b8wjOc9TXovxr+K/g3xz+yT4Fs/C/gqx0u90rxHrFrfvYjCSx+XatF8inYm0MwGwAc9O9fnjpn2&#10;S3+I6Wum3O2zXVtsREpK+V5nHOeRjvX2NpekwaZ+yt4Xe0Aj+0+KtVmVo2xkiKzGc/gK4qsakZR5&#10;5Xt5eTN6VSM4Oyte3XzR83/HhNDk+JBTXzK4j0+0QG2nhUgFg7nDnk7CwAxjJGTxg+b6jNo4vZU0&#10;6KX7N5o8kyqm8KCfvYyCSCOnHseK6/8AaSlkn+KVxLK2SbG25P8A1yWuCrthP9zGNjinH963c6z4&#10;UWWiXXjS1a7kDgQySCGRBhXB+Ucsobj5uoHFemf2n4lYvFJoOl9fkXKDjB67j1zngDOSRgEkHwyy&#10;vbvTruO+sbh4poXDRyRtgqR0INdzZ/GvXYdEkZ3t/tIwoQyy5ftnbgrjHBGQMHGMEikldg3ZEPxb&#10;0eOXxRamL7PFJeQ7pP36KinnvkKBjGOgPap/ht4g0vw/4RudSvYYbm7hv1itLWec7EDKSZGjXBbD&#10;AAMTtzhSGB4wPHl5omo/2dqVjrM19f3ViJtYlkyFjnZj+7UFR90YyctkknPYVtGj8PzaFqR1S9uo&#10;7sNE1hBb2qOkvLbw7tIGjABBGEfceu3GT04dyoVlbf8ApmFVKrSad7P79z2n4SfETUfE/wAZ9Hv/&#10;AIhXst8JLow3RkxsS3cbXVVAwo2s/A45HHFR/FLw+9po2t6FqFsWezgmyCCMFAWDc9uAfpXF6V8a&#10;LfQbKzj0TwfEtzCoFxPe3G9ZSBgHbGsZB78k5re+IXxEi8d/D6+8War4h09tavjJ9us4cI8sjzZL&#10;qoJJyrEnhQNuB2FcPEdBYydCtSd5RaT72b/Q+48Pc9pZLhsfgcWkqdWnK19nKMXZf9vXt5uxF8C7&#10;mx1Lwj/wj+vFfsU07wlnGRCSQVkxg5wWORjJUsBgnNdd8LvEDfs/+NNS1TS/Acd7fXludMurBmYF&#10;CZ0JIQA5YMmMAdzjnFeP+E/EOkeD9PtdTMNxJcTrIs5EmEADj5ApX7wHzFs4wQOOa628/aF0yXxV&#10;ZeKovDjF7V7Z5Y2uP9e0QQFidvBfbknn5iT7V87WwePpY+VSinyyd3rbU+1wXEnCuYcI0cDmSXta&#10;UeVXTbt0s0tPS63Z7to37cPiHw7rlvrg+A39of2bOt450/XCrFUcOxx5BI6Ek4OAc9jXReN/+Cym&#10;m65ZXNrb/s93MFxJtK/a/ECyojKytkr9nUnkeorx1P23/EurpLcReH4Y2jQfu4r6ZDISei8EZ5zg&#10;n1+lVZf20PEuphLN/h9qcxkHyRjW5GVxnGQpiIIyD+NehPCxxNGdLERUotNNarRrVPU/NauIoUMT&#10;Ctg4Om0+Za81mno1ovxubsv/AAUL8M3nMvwjuYeTl01Yuee/KjNPj/by+HzQKX8Ka1HKSTJzE647&#10;AfMD69c9R0xzy97+0JYNcY8R/A3YYjtK30UcmCRnHzw8Eg5/GoE+P3wuCBLv4K6eCBxjQLF/1ZK6&#10;48iSSijy3CTd3J/ifSXwfuQms+KYmHzHxXdMAx5AIQf0rqf2cZ0t/EfiMZP/ACOFw5APY7MfyNcX&#10;8No5dO8eeJtKlPzfbI7k8/8APUysP0UV1HwRu0tfiT4q0wMMRTW92V9DL5p/kFry6j91/I7orVep&#10;5vLevN+0F49mmiHPiW9Z8k8E3cv+JryH9ohZL/44eG0mJ/dQNMNzZ+4N/H/fNeqzSJH+0Z8QLbZJ&#10;5v8Aat5NbCOUr832nILY5xhj9CQe1eOfF601m1+Mukza5atHPNbXchZ7kytIPLcbySeM46DjgcZJ&#10;qsLL95a3T9C8TH3G7/a/U9G+BKeH/D3h2PXPEupafZtqF/Nd2F1c6lKABb2t0TEYLeJ5HeSQIqcq&#10;FJJbaCJE2/2k/D2o+Avi02h6prVrcRS6OhjltZmMUUheQyRJk/dDc+7O3cmvOLmz03SR4Tn1fW5L&#10;nTtLiOpSNYW7oybpY2mSPzRteRQGBbATchGWAyffP2938C6t4W+EEvh7RYrO4TwURq4jkDPLcFkl&#10;YyEcFsswJAAIHAFbOK5k1/wxjB3un20+9HgXxG0jwhZ/CzTLg+GrJ5rqGd57oWymWRvPZQS+Nxx9&#10;eAOK9L/Yj8P6TL4U1+bS7MW8D3cDsiSOcnY+OpP6V5j8RL+S4+FXh9Ew+YL2Jiv97znI/wDQh+de&#10;q/sETzSeAtf03Ydxv4QOefuP/jW6SdN+v6nO21NHZftW634u8VfCnw/8FfB8NhaQ2eoy6teX9zI5&#10;kuHeNYUiVQdqqoRyT1LN2A5+UvCfjbwpY3kk+veOEdyAqQixmG3nnJwR6V9cfF2VbnxPbQRkgxWK&#10;ryMAAM+O3pXx9efAD4qNeteweElZsfKTfQAE7hgn566KMVGKZFSTaselaN8QPCFwmYPFdiqjnMtw&#10;sZP4MQa7LwR4xtbnU4E0jVLW8XzdzJHMsintyBkH8a8xj+BHiu88NiaTwcsV/HGgSO0lj/eYB3O7&#10;NIAOccAdqTxv8DfHU9np/wDYHhMFktAt3/pUS5cADPLc1teRlyp7n01beJNDhvW1C48NW8FzJYG0&#10;kuLN3t2eFmR9jKh2ONyI3zKeVB7UvjLxX4X1Pwrpfhjw5olxbvZXdxPdXd5fCV5mlWJcKFRAiAQj&#10;+8SWJyOleD/Ar4T+M/B3iJ7zW7ZYIDCyEJOmDxwCFPIztP4dq9e/s12OTERgYw34du+amMIuXNbU&#10;cpSStfQw4rJYUjlgV3lkySCB1yRgc+3+ete2fsLgj4/6dLJbu72+j6vIEQkEbdMuienPAB//AFV5&#10;odFsNP0LStbjnd5N7m6BIHlFXPT2wCOnX8hq+AfjVrXw1a61jwRplpFrE9leWsGo3EO8wLc20lux&#10;AyMsFlYjJxmsavNVpyjFb3RtC0JJyfZnkd14lsoEmtluo+QY9gcEk5PGK6Lwb8EfgFp2mv4u1XUN&#10;RuL27JW40w30cUMSPE6PIPkyzDc2B6HqSK5DwZ+z3b2urjVdb8aPHa2rrLcbI0DyjPKphThj75x1&#10;5xW5rN7Ya1I2gNYX9nFqUc0NlNPaFPtBwysY84DbSDnHQjB5qmueVnoHNy6rU8vX4JfslNIsY+Lr&#10;Izy7Ah1KFwASBncMZ/LtWx8c/wBn/wDZf+Bnh2x1u/l17VDqExihjtL1PlKrklhgY+mc81yunfsR&#10;+Lp9Yi0x/FdsJNwLBYAcL+LgZ68V61+2V8O/iB8TvA+haf4Z8LQltNuSdsTbGlDxhcksQM/KvHHU&#10;1cr8y1JhrF3R8+nxJ+y8nC+A/EMmMY33YH8pK9B0X9sP4eaBodvoukeBdRjtbKBIYIvMQ4VQABks&#10;SenUkmvMk/Zo+Ksg3TWukwngbZtetUI7cgycfjViH9mv4gfZ3tptX8NRMSCd/ie04HHo5rdQl0Rz&#10;uXn+RteLvjd8B/G2tTeIPEXwYu7y9nCrJO2rSREqoCjiNwOgA6dhVz4a+If2Y/GPjbTvDF78BLpI&#10;9Ru47YSDxDcEqzkKpxvHGSM88CsG1/ZX8WXEwtpPH/g2NyAQreJoSTk4xxnn2r0T9n/9jrx0njXS&#10;/Gtr4m0HUdN0zUo5bi40fUPtQ3oVcR5RdoJ+XPOQGzg8AxUg4xfMmvvKi3J6NP7js/iz8JP2Mvg7&#10;qkVn448NPZNdh2tYVvb1nZFxkkqZAOSMZHPrwTXY/s4+J/2cE0HWtF+DXw8069tpWiTWJbtblpdp&#10;VvLw8oBU8OQUxg5PXBra/aQ/Zgs/2idQ0/xBruoSadPpcLQtbWUO0ESNkElgcnIxxnj9LvwH/Zk+&#10;HPwA8Fa7rNx4jkujctFIXvsqoKIdiKUA5LPjLAAbxnA+YcjnT9n735nU4TVS8Drvh98CvhdF8EPi&#10;R8TriabT4/CGmwXGnqAkiLNcSNAA+9WJzvIGMEM2QQRz414U8a2GsXr6Pol2Z9kG6bZEwIXeoLH0&#10;GWAz79a7j4VfFz4ffF7w/wCJPg3rep6pa+HdUmjGqGwvXhS6lgcyQl32fvI1ZWYDA5AJHFanhH4Q&#10;/BP4PeJbvX/AmlvdXElu0VjcX127xqGADZQ5D9iM8Z7ZApXnCTSV1/wAShKN27Mg8N+FNXkBkuNP&#10;mZxOi+Q3yswJx3Bxzj/Oaw/iLp8VnrK2d5YME+zsksEo3B1LyIQVbAYEZGMYIHI5NekeGtd0yDUL&#10;SKRTtNwGifoUwCN3TsCCAfT3rlvj3LZX/jS3e2gZiLPaxLHJbzpTnPOcgjkZ7+laQnN1bMmUIqnd&#10;M4S71rwZ4B0VL+9S20ewZliENpZCNZZcMcbYxjop5PH9a2m/HLw1f6RLf6N4e1Oe3imWIyyRRojO&#10;xyq5Lk9xjjFVPGvgGz+IEdvZaleXsEFvMzqlrIEyxwMnIPIx2x1PPNc06/BzQ9Nk8H3fjSeJYdQF&#10;xPtQs/mKmwAkREEYwe/JrSpOEH78kvUKFCvXuqUHK29k3+RseOv2g/GXhdREvwyNu8yF4JLu+LKw&#10;Ck52qgzwP71HgS8+KHx30y0ufE+maTaafKonXybDfn5c8GcuBxjkD0rN1nW/gv4ntLfT774mX5jg&#10;iZI41gZVwYjEMr5HUKTz1zXpHwj8W+GrfQU0jwBry38GnQxW+64tSCqbNqj5kXOQoPGefTPPPKrR&#10;qSUKc036nS8FjaEHUq0pKK62aR5x+1Z4V8OeGPg1qyeHdGtbVmuIA7W0CoSolB5x2BFfKGmP5aXB&#10;KgsUQDPvX2r+0Vpa6v8AC3WrMxqzR2U8zM2MAJDIwPze4HvkjHJr4ZuOJj6iuvkSjZHEqrjNS7Fm&#10;zhWTU1hzkeY2Djrj/wDVWg8f2G4eeWE7RDIBkY5KED9SKreFIBc69awkE7mIIHfg17H8RPhta2Nl&#10;40it7U/ZtK8N2F9ZExJuEj3VvGcsBnG2SXpjOBkccWotrQxbTZ5Fpd8to1y7qSOMD6g1at76Fk3S&#10;O65GSFUEfzrBnkdJGVGIBxkA9aatzcLwszfnWUqfM7ndRxjpU1Gxvtc6eJGfzpDn/pkM/wDoVUJ7&#10;iwivlneCR/3qM3zhQUGQy4weenPb0NUDdXDdZTTWkdzlmz9aIw5WTXxSqw5bHYNq3ggYdfDV4cjg&#10;NqQxn14irF1680ma6S40/S2tgAoA88sOCc5yOpyvTGMe9Q6U8M5CTSAbeu7P51fv4tNurYpB5W9c&#10;FDnGcdug61Sikct20d74K8TQ694b1PSIg6kwp5aSy72Cqm0DJA6AY+lefrrs9vr6y+UR5XmIqtIx&#10;wGZmx14wWPTHuDk1P4U17+yXKIgEgX7543Kex7f/AKqq699mu7k6nbJjLYkA7P8A5/nTskK51dh8&#10;SdTgtBpCyOkLqY3YXMnyqevAbH6VtfDzxhrlrFqFlCT50l4zSxPcSjAYlsnDjOdx5OT0rhNJmtRh&#10;rpE4OGV+xrudLjtILO28e2hDQWzC01xUBJiVv9VOcHpztJ9u+ayqKMV6lwbbOs+M+sXWv/DXSbCV&#10;SPIFsrqwxgpG0f5ZB/Osb4S/DDwfqsE3ivxT4+i0y40tXuLXSp7Ha1wiW1y4uElmZIXCzxQIIsl3&#10;Mpwp2EHQ8bzCTw86bkfaFcbTweRgg9+KoDSvEui28HjT4r6kNZ0OxtorVdAHioCVrWVpwkYEbM0a&#10;Bonfbx/ASMSKS6FRSndrQucbQsfRXxx+MWv6j8IvCPxC8Q+KrXXtT8DeIoIItZttr/2japKkkTyu&#10;GOdrMwCsMnc3TBz9r/sm/DW88Dfs8aB8PtT1SG8uPDmsavoN/LbtmOc2mtXMBZCcZX9yCPY1+d/g&#10;vxF4P8ffsZfEnw7ovgeLRJ9PPh+9a7k1VpIykU0kLNhxlWdnGeSOEAxj5vu//gnL8XtG+KPwkvNA&#10;fVmm1W08VavqLwtGS3kT3nn+YWwVyXuumc+1c2ZTfsE+0l+RphqbcrJdPyue2ft+o/8AwvTS47Z2&#10;JXwpEqbmwRi9vMDPp+fFfJOoTP8A8J3qzPbKSL2RUfaM4DYAwPQfnX1f+3feveftA26Jsby/DypE&#10;5ZjuxeXeDn6YPbk/l8nzOj+NtXSZQJBqbh9vH8Xb25OK1wTvQi/InEq1RmxYwreRx4YMNoJkTgHr&#10;z146/WtizjjtjsMa5C4wxx3/AM/lVHSJ7dyrbg2c8gZXj36Z6D8ParNzdusaCAIOz7mA2jHHPIJ9&#10;utdTOYnS6xMbVkRnVNzg9cZO3OO3X8j6GtXSHYSq0UCsdoIA7ZNZcc6yOhVFcc7lxg4rQ054zdkm&#10;LJUY3Fuueq4qWxpM+ofgkkKfs0/EGeWBI5k0iGNXAycMk+RzyR8oFfLvxYlWy0S0lAyDqiZPZR5c&#10;n/1q+kvhHqsEX7MnjyzV90i2tmMl8MRsuQTt4U9R9M8dSK+ZPjhP/wAUxYokgJ/tmM5J5H7qTjn2&#10;NctBpzn6/ojeorQj6HL2/wAQ/C48Rp4Z/tG2OpG1E6WZZt6xs6xh2xyoLsFGTyTxmustr11Ib7Kh&#10;EmcSYyQOo7143L8HPCmp/FSH4lebci8a2jW4jinxDctG6vEzjBOVIUgggfKuRxXpdl9x18x2STDE&#10;kkYPp7dBxXWrGGxrap5mo2UtksSxq8bKzKD3GM8ng/hWHYaF4lttRm1Gz1WMy3sp8zzbFJTy5fgu&#10;G2rli2BgAnPBrQtb1xmKYhi2cAkDA7HHf0+prY0iV3uUYSLGNx2/LznPHI/Cm3bVMFrodn8OP2b/&#10;ABH49+FviHxjrXxZttCs9IS0uFgXS4D9o8ydYzhcD5gxiOMYwpz0ArhvjL4SfwSdJj0P4oReIIbt&#10;JY5w2jQIbYqVCqAQQVKyv/ugMOjV73o9np1v+zB4j1G1nD3Ml5aQq5lyVQzxMRjP+yPpzjjNfPHx&#10;VnaO80lROMs8pC5xniPr6/l/KuajVlJt3e5tOCjFKy27FK2tfEwvxqf/AAk9xHcCRnW5treKOQO3&#10;BYMqAhjxyOcj1ra0q3ewt0s1zOwkbkqM8nPQcdfQDAqhb6rJaRp9lAAC/ewSOOnt+FdDpnimzB8q&#10;/YLITw6qeevGO3WuhtmCSNu3uLp7SIC3C5jG8Z4B45p3hXxbot34kbQ1u83AkERdoXWJpcFvKWUj&#10;Yz4VjtVi2Ec4+VsVIb1b3EQkQxkh12sGB5yCOMdK5nR/hJ4ZtPiLP4nttVvYiZpL6Cye4MlvHcyr&#10;5c06Ix+SR1RQxBAIJOMk1yVZSTSW3U6qcY2d9+h9ffGS0UfsNeHznaT8SZhuI5407ryP5Z9e9fJ3&#10;xAE1tq9gquW/0Z8nJ7MO3Tv/AJxXtnjHxt8YI/2cbHS/EehQz+E4vFsc2k3tuQZ3uzayrIh/eZCh&#10;ETgoATn5uoPh/wARtQtJ9XsHtpAwa2IQoeFIYccdP51nhUlDTuyq19L9jO0y5uVDK6jIPGFJyueB&#10;z14/r0q61xLdQMxjKK52/fI5H9cjtVWxmPkieUrHiMb88gH2PGR6VZt5d0KAOwVPlUsxJYZ65zn8&#10;eetd5ydSR/MSIRrIpO7LFu3TP+e1T2u5phMVGY2+TcPamRqjnYJmODg7mOT0P5VNbWhnmWSOQAbs&#10;46luMf5+lJvQpJnvP7B9t5nx50qJ7feGhumIByAfscwGAcgYx09RnrzXzP8AHqR5/wBn/wAbhABJ&#10;J4Uvk6esDjj6g49s19Q/sENBa/H/AEea6nPlmG5UQ54ybaQZPUjqRnp/Kvm74j2trN8MNWsmbiaw&#10;MUkbrwwYhGznGBgk8+1eZSbeIn8v1O+StSifkp4n0a+0y1v3e3YBQkTsR03EMP8A0GsvwpeWdlaz&#10;CdYt4l+VpGOQNuOACAc/Q9K+q/2tPhNo3hrwB49161sbaIrqPhZ7UQurCNZLC7WVQV+XmRMkcnKn&#10;PINfGV4MueP4utepVpNrlZzYTFPC11VhrY6u51q2YlVeEE9Tu/xNU5NYt1P+tix/v9P1rnLV0huo&#10;5pkDKsgZlKgggHkYPWvTF+KHw1vZ2M/hOyVcfKP+Eas1xz0+UZz/AIVz/VoI9Wef4mpukYcU/wDw&#10;k1okCXMayQyH940gC4OB69iFJPYAmvoD9kDV/CvhbxbpPiXV5r9J1ney1KMXEUaQA/K28MpY7Thu&#10;33a5f9nnxB+x5qHxW07/AIXzo2m2nh1ln/tCSexvkUHypDHkWDb/AL+z7v48Zr6P8Q+Hf+CVNx8O&#10;L3xP8PfCnhe9v1xJaB7zxShZBKiSMFe4TdtXJ6ce+KivVcFytP1PKhFTm2j0zxf8Atb8daw9pLc/&#10;2douq6jaQSazdxFobG6llzBNMwHALi7iAHeeMfxCuJ/az/4J/Xf7NugjXtL+JI1yLU2na8t/7AuL&#10;NgvyFQjPlZAGG48jaAOCWArz7xx+2P4Q07R9C8EfCrxdo9vp1wiWd5Fp11eFkg8yNly93K7oQ0SO&#10;GyGVkVicgGuU8f8A7R2v+JrmSX/hZUkkdw5DPLrYlVzuJ2hQ4QL6BQAp6AcVw08Pj41FOE7R7W3O&#10;p18K6bjKN33vseLeJPDdnovia3vo9YhlttSwWYH5oWkBOGA6YlWVBzkhd2ACM79z8LtUv7cwJqFm&#10;huEZYfMdjt7c4U47H/69RDw3oGpTTyTeItyXULIwj06Ocx5wd6fvkwwIBBz29znqNO0/WLpI1h+L&#10;Wt5jRVRz4Itjn5cDLfas9OpOfWvWtUSRwXhe5xXgjwrrF9HceGbjy4ZoWS9iSUMC0cilX28dQQQR&#10;6qR2rzqDSZtW8fxaLZRr5l1q6wRK0iou5pQoBZiAByOSQB1NeoanpNzpGtJr8/jJ5LpGd2kXRkAk&#10;D/eU4l5yfmxjqSe5rzi00611H4j29lf6xb6fBcahH5t/dxyGOEMQS7LErvgZzhVY+gq43vqRLlS0&#10;Po3Trn4YfDGbT7NPBPiC01WS/Nvq0a61BfFbq3hIMqSQlFCmV87GicRxkASOzE19Aftm+EdAg8Da&#10;j428B+GbxZPiT4Ut9UnuryJQYoLMQ3OyJV+WOMNazccudpzj7o+UvCWlai/gHXdA+H+oateWP2iC&#10;81iayle3tysbSRQzyqW2AK0xCM43AykcbsV6f4y8f3dnbaXb+I/E+pGfSPB2t6XdWMsymOWWaxub&#10;cOWDguS0kbYOcFeAeQc1NTk7aJG86UqUYtu9zi/2edRubX9ojQYrGTEkt3KsOwAnzGgkReCfXH+T&#10;X354IlP/AAi9i0bEeZp6kkL94MgY5/OvzG0K0ubfx3a6mZNsdvK7vKzBQpCuRyemSPxr9GvhbfSS&#10;/DTRZkuNpXQIMbSDnEC5GT35/lWjVjF66EnijxOvh3TbHV7bVLO3mhmlMF1cyBYUkNrOkfmHPC72&#10;Ufj6c1kaT4x8A6ulzpD+JNN0201Dw3b6NfebrEVz5EcYukjeOVnQyZ8/czsoI8vo3mbh8xQ+Lbcy&#10;GSw1fTJLbyABFJqCRHfliScxuTkEYPHTp3NuPxVZme3nn8RafbxxsTcqb1Jd6lGAGPLUj5iDkH+H&#10;vmtKeI5IW5TOpQU3dSPt3winwl8fXMy+JfGekTaxY2F5HZ69a+I9Otnt1uWHy2zzTKpeONgoZkz+&#10;7c4+chk8O6Z4O8EXOjy2vxy06L7FdSKl9Y32nSyxbzdCNnt1YRjYtwCSsbBfJA2nca+OLHxj4OVg&#10;x1+xVWPANyvFdZ4e8XfDCVkM/irT1AGGH2lAGHcfy6fhWdTFVIarYqGHhJeZ9ZfBzVfC3hKHSNFk&#10;8aWEsNvb3SwzS3FqGiSW/uLhIyID5abRKowvHOcL90ez/tN3Ek8/gS/N0Z4rjwnCkEiNuVlDyMMH&#10;A4KkEYyCMYJHJ+Ufg/4t/Z+sru3m13xbpDRFx5q/bU3HtnrxX0LL4bvL34YeFNW0TTriW11OfUbv&#10;TVjhZwbfzURHT1UlWAI4yGHUGvKnifb4xXVt2ehCh7LDN3PDviHr/h2Lx1q+manq9khIiSWGe4Qf&#10;ehQ4Kk9CD+IIrhp77wPaSPHENJ+aQCIxmIAcdPwPeuJ/at1C78I/tKeINJ1Lw1fW58qzkJGnShXV&#10;rOAgjC4I9xxxXJ2Hjm3kUBtIumIctJ/oUpIAJ/2eOhruhP3TB0p+f3Htlpf+HpbIGLU7OHK8eTMm&#10;VPsfqM/lXUeGvEunQaUlvJr9uuGPyCdRnp0wef8A61eH6F4rS4ZUtfDGpyAsCWi0i4bHAA6JXfeD&#10;9RjnlX7X4P1xcHL58PXWOCP+mZxUTrcvQFTb3bPSvtMN9B8mpJJGGHU7gnbr9D+dRnUdNsIwH1sL&#10;hgCrscdPfuT+f5V65+zfYfDDxvcad4D1zwprCC+vkW6ebSLiHEJjcHEjxgKwdkIGeSuORkVU/aV+&#10;Bfw+h+Fmv3vw38G68Nb0gNPbSwQ3VzHdGIktGEcsWDqCF2qDuKnoCp4aeLdSb9zY6amHjGKTnueR&#10;zeNtBUEf8JNG2OeHOenP41Gvjrwxkh/EShSAFBY8nH0ry/S4PiSQ0l78FPGsfYH/AIRG94J64PlV&#10;qWFj4nMoE/w08VqiD+PwveZ/LyuK63Wmlsc3sVfqd/D418OMVd9aA3HI4cjjqOldf8PfGfhRdVRp&#10;tWlCh+dsEhyefRT6n868jtBd2jlbv4feJ49oXareF7zrz0/dc/X613vwu8ceGNC1SOfVPBXiONSR&#10;vJ8NXmQevTy++K5quKnGDaibU8PBy1Z9ZfFjWtB1T9i3w+NJvUmeL4iTtOpUqyq9ggXKtyAfLbtz&#10;tPXt806hq1hZ/EgWN3dBP+KOvJiDBI2QqSA4CKWPXoATz0717rceL/DnxZ/Zsng8NSR6fLF45tnh&#10;0vUmFncfZ0sZkeURTbWKB3UbgMfkcfOHxb0XxHofxz8PTalasNAvfCGswarrFjeQGK0jS3ldlkk8&#10;zbCzrhUMjIrM3B+VsdWQzcsTSk1Z836nNnMF9VqxTuuV/keZfFqfRm0+51+XWAzBmKWxtbiJmBBP&#10;3ZI059xxyPWvhX4xa2useMbu4UBERiCAex5OeeMZ/Svrv9p3xZrNjZXUvhrwHDeGzn8ppLm+uYzA&#10;ADxJa3VtCwLBSdhkkx2PQ18P/EHWku0vZbWxitvMXymWF2YKx4Od8krcjI+9+HFfq2PklTcj8wy6&#10;jNzStYwNB1Ce6upL+SNsyvux6DsM+wwK+7v+CY/g/SvDPhTWfiR4hilW81edLOwZLV2YQRnfIQRw&#10;VZzGPrCelfD3gq2gSZLeaREJIVPPOxSScZ3Hj3xX6VfDL4D+LPCvgXTPCl3YalDHb6ekM6Wep6EY&#10;w5QGRlaTLFDIzEEnOD+XxOdV6mHy+NOOrk9fz/Ox9xlNGnWx0pvRRWn9eh9g/DuHwN4p+A3j21vr&#10;AtfW3h9bzTmurNS6vDcRMWUsrBTtypbg4kIB5r40/wCChKaPJ+zhEnlFZLjXbOAgEkfeZzwenCHp&#10;/Wvrf4VeM9Bk8I694V1Sws/DlpF4FvNM00XGuWswnuHIZEURyvgZVQM8AcDA4r5D/wCCj3h2XT/2&#10;Z7G5h1a0uQ3ie2eNrS7SQj9xcDJ29Oo64P1wcfLZa6k6l5qzbPosZyKHuu6SPzW+MGmnRfEr2LbQ&#10;QIyVHvGrf1rmNCiE2v2kLHAe5TJz2yK6/wDaC8Rab4n+Il1qekH/AEcxwonqCkEcbA47hkauP0N/&#10;L1mCYc7JNw/DmvZlo2eatT1ey1eGG3ha4kC4jUYCjAwBn/IqU6zbhSQybSeT1z78fhXENrMaxqpL&#10;EEcc9Khl1iZMlyWbbg5Hb8/5+lYtamiaSO2tPELWVxcJDN87lCDnnjIPsO35mua8d6zDe6vYyRgK&#10;xeTezAcnbgdD7msmHVJo5XuI2+6OVLEE+n5daytfvZLp4xu+6DyGzVIgsXEEzSMZLiMZ6nafx/z9&#10;KrNAxXLSR5wOgNZ7O2AAx+uabvOKdwLMsbYwXXgc4Fes/CfTsWltqATk2gQEdwV5/SvH1ZBGcsdx&#10;/lXSaJ8W/HXhuyj0/RtdEUMabEQ2sbYXGO6n/JrSlNQbuZVabna3Q9TmbWrXakNlalMnYWu2BI9T&#10;+7OPzqlNZ3t7eRS6jbQxhFfb5U5cPuA45RccDtnOT0xz57J8aPiDO4aXWI2IAC/6Kgx9MAYra8We&#10;NvH/AIckQy3NrKhXJIhGVzwMkY/wzXR9ap3szm+q1LNo7DwPqFvaSalGzkFdTlKgn1C9q29Q8Uo5&#10;OJRw3C56dfy/+vXN/BWwm8ai/wBV1CWIRJIss0SsVLu0eTtGc4AVu5wSvBya4XWvHepC/mgsYYxb&#10;iQ+SsmSQvbJyMnH4V5koOrWlY9OP7ulG57h8NNR8Z/EFtf8AC0niO40/w/4V8Da3roisYo9804gR&#10;cs0itgM6QI20L8qYUqxLV5j8IdKTWvFmj6ZJAJGuTCI1IzkmRG/AkZ/Oo9MuNS1PwFq98JZYPN0c&#10;pL5UhXcpu4cr15U46HNdL+yraRXHxt8JwyJlFu4lZQeT8oH86KUVGTQ5tuKZ2V38Kpbr4jafoKWj&#10;7mtXlwynJG1jn+VePeJbV7WOJ3GMXEsY3f3chh+GSa+5PDXhaxk/al8PQCzxFfaG/wC7dcnPkSN2&#10;6HKdc9K+Kfi5AdM8RnSgcGDdkehyc/piuiStJoxTvG59RfF3WrG6/YZgjF7M083hfQpSjQDaxMsQ&#10;PzbieqN25z2xz4D+zt4Sk8Q2Ot3nlZ8sRqWxnA6nr9K8zuvH3ji5jg8K3PjHVJNLAiT+znvpDBtQ&#10;llXYTtwGJIGOCSa+kv2IrfTz4D8TNdw72lvoIgEQs3KtjuAOf6+lRQpW90urVuuZnCap4Hmi+Hep&#10;a55YH2jVfK3AcEemfwNY3wK1FdE+O/hG7vZWRU8Rac8rDqF8+Mt9eM17/rnhi3P7MS6itipdfEwi&#10;kCNnODcHjA9CPyFfLeuXkun+LJLqynkgmtpd0MkTEMjoeCCOhBHWqlF8rREZWmmfWP8AwU41TTP7&#10;Y8BaZHeyXDW8eohjLCExmPaD945/h545H41458DfBv8Aangq91F4CxN8SrBeqpHk/wDoVeTX/wAT&#10;fiB8SvGMGpeP/Ft9q8ttbSRQPezlyinccD8T1r64/ZP8L2Os/Auee2tQ80JunkJbAJ8sKTnB5AHH&#10;HPTI61FOm4rlLqT5nc434Hag3wo8ceFvixFErTaR490++VXHysLeeKXafqV59q/UH/gj7s8DftkJ&#10;8NEvlZJLW/06O4D5GICZ/wAQfsw6eor85td8HxD4L6ZqFnCSZNXdXZU+626XGT9FH517/onx0+JH&#10;wH1a/wDi/wDC/wARtpXiHTLS9udP1MW8coSWSCfcRHIGRhtkwQwI5z6Y8/MYupTUO524GSpycv62&#10;Psj9pD4q/CbxL+0p4v1pfiRPpF5/au+bRriK0S6t1WNVDvH9tDtG4IdSV5SSNgOQa+Uvjlp/h34g&#10;ftPr4stPjJpFjb6H4N0+CDUL+6t0E7SX1+/mR5lZG8toucMeWGccivJ9R1bXPiv8aNU+LPjfxPcw&#10;ateeEfC2oXt/aQxI08tx4f055QqquxAT5jdNoOAFx08/+Kd3Bc6xo9xqXii7tbKXSm0661Jo4ivm&#10;i6uLiISfu/lBS5YZwDlckYJI8ZUYwny82tu3ezPT9pJwWi0/4Y/QjXv2l/g9rvwh8P8AgvRviNDL&#10;d6ZrOp3st+v2drZ/Nis4tgIuCQc25J4I2kYJzXzp+0Tb6P8AFjX/AA9daR8adFgOkzSyR+dMVkQv&#10;hgVC7i33R174wa8GfwjqOiaRJp+i/FppI5Y1IgtBbshUKFAztOWwAuePlAB+6Kwbn4D6tq13FqD+&#10;NopVEheJ5pERyNwOcLH15J4b3rCNGlB3U3p5GjqVZv4V957B+3347t9Y/aX+HWo21wpt5/AujXSo&#10;rjh57ue4bp/tTNnPPWvfrrTtJu4Lix1C2C290piunt0VXKMPmAPqR+HFfHv7avwp0q0/aRj1f4Ge&#10;Hru40yytUaR9ImlvoZTFdXAwXBfB8pIzjPT5u+T7N8Rv2wLrwX4z1jwjc/s/+LLubTdSuLRtS07T&#10;Wlt53ikZC6NgHYSCRlc98DpX6PwfmuAy7DzhVmlzJb+X/Dn5N4i8P5nnVWhUw1NzcOa9vO3+R6nq&#10;BkiMqYB3kEqJF9cj+Kn2d4DYlRpNw6uojYRyQfKpYAvgycgcsR1wuACcCvl/Wf8AgpnptjrZtY/g&#10;trkwSNVdY8FWPXOMcHnHGOlJpv8AwVC8L2cT2Wo/BLxOZHJwpRT8xBz3GPX09q+8qcR5bKlZVUz8&#10;ko8DZ7DFObw7R6V/wUQcHwR8IZIxktrfiwMBn/njoXX/AB/wryLwr4il0bToZJrpOLcSExknDH+H&#10;JODjpjvxxk1q/tc/HjS/jJ8E/hX4w03Sp7GO28UeKrQ2t5tLCQ2fh+UnKkgjbKuMcHHGcg184at8&#10;c4rSCS3tLOaRw+xFWbCLgjBBIzjrwAOxz6/kecpZhmM6lLVNv82f0Zw7SqZbklCjXXLKMUmvketa&#10;347MkpMMjt85IJJHOcZPt9QfpXofwm8QJHpJu7iNXeSfc0cLD5UAAwAM7mIbODwCCCVPT5JX40T3&#10;Vwv2vTjDH5gLkT9QCM4+X8cV3fwz/aDfTru7juLYeRsDWaSMwYEKcqdiHIIwOfUDnt5FbAVuSyR7&#10;lHF0lLVn3x+zppGseMPGt18GvDumRTP4906Tw75csnlhHuNhgmDk43RTpFLk5B2EV4r4pvvE1/8A&#10;8FDPitpniG/iubjwJpy+FopIuAbay+z2duA3ceTZpz3q3+zp+3J4R+E3xi8K+PtCvbO9vtLvY7iG&#10;zu7S7aN5NpwWKqGOCSd2eqgkkZFeffsx6/4r8ZeMvil8QfGN/BPqPiS+sr66uIVKnLPdHgHsAV/M&#10;deaww9CpRhL2ittb79fyOqpWhVtya73/AEPY73wwD4F0sXFvexvf6lNeX1u8haKVI/3cEsYxhcgy&#10;qfXaPQVyXxM8PXPw+8Z6FpnhmV7S90u5gura6t+XS8DhslRk7xIDjAJwAB2r6UtPAF94gsPhlpE9&#10;q2+78OWUTKRyVkvZ2BPT+FxWr+zp8INC8U/8FAPFGq+Jwph0TWkS1ilX5AHBMjc/xKoPY8OeOOOu&#10;MWzhbSqa93+BjfB+bRfAP7Z+gW+iXJOk6T8SrOTT5XlDl7aO+V4G3Dg5VYzn3r9Jf+CkWqBdV8Ia&#10;0s5y32qJgOpIdT/PP51+c/7Zl1ovwx/bx8W6nod3Bc2Gl+JbW7hktzuBUCKTt3/XOa+tf2hf2jtH&#10;+LX7Zng34c6d8RNA1XwdaPp11f2ttdW0kcXnXB84vMPnCvGDwSB3GK5sQ3TqfL8jqpqNWjDXq/yR&#10;+ZH7ePiKb4kf8FRdJ0aLVZL7R/DXh61W0g8xsQSf2cs0qkqen2t347lsetLb6W+p+G9d8TpFFKPt&#10;MemRPuImgaTczsBx8rRJLGevWuE1rxNo3jj/AIKi/GPX9MEkejw3+rSaRAUI2RtdIqD5vm27W4PQ&#10;8HJHJ+gtL8G2K/s/+HtctLMxy32u6qLw4++YRbhD74ErD26V0zTU0vJfkYaeyuv61PB/iT8NtK8L&#10;+ClvFjiF3qcpKGQ7SIVLABOO5VifUFfSvUvCOq6hbXmh+O5rE266xoFneWkgmMkk8tuzWlzcFu/m&#10;XcFy/HI6nORWx8WvgtL43+Pvg/4JTwyQ2dvolrc35QHPlNEjMpx/eY7N3UF889K9c/4KNfBTQPgZ&#10;8Q/h74d8KwR22kSfC21OnW9mgWOBG1PUJSFVeBukZnbAHLk96fs26bb/AK2CjU5KqfW/5H62ft0+&#10;I4fG37Leh+PLQp5Vw1heg552zwHGD+K18b6zdp4t8IX+gXKb1vNNljZSc7gVZTwPZ69G+OH7Uljp&#10;f7Bfwv0/V9IguLXWfDGm+dcPMieU0NraurtK80ccK4kYMz8cckd/jgf8FGPhL4ZsXvLzwTqkicqj&#10;28UT7ATx/wAt/QL/AJxnFVp1ZKUfIdajClKcOl3b0PKfhto3ie7/AOCfXhrU9Fhnlfw1eaxDqqW+&#10;5ngDzt5cmF/h3RspPYlB/EK57w9rmsyWN7cQNcKw1fUBLsdvmcXcwfPvuLU/Qv2kPhrp6X/hT4Ea&#10;n4jsbe7v7rULux114VVXnbJWDy2J8sHjB+Ybhyc8M+DN5e61rWp+CpXhjkdjfWzsdokD8Ttxk7jc&#10;CSTAyQk8fHIrRVJ0+Zy2u397FKKqySj2X5FjXvGWuaZ4W1K+S7u0nhsJWgImIKuUIAH1JAq94W8Z&#10;zQ+JdIt7eMi3FsdgMa7SNoA528cAd66bxJ8KfFlzosrRRWtw6BZEtvtBUSup3omdvAJUZ9s1yHwb&#10;8O63rHhK0s7HUIZrjw9N/Z92JJiHkREQxS7TyBLC0Uq5xkSAdaTxVOUW7gsPUTsdH4L+IWqXs3if&#10;VLqeaa4/tWzUF25CrpGn4UZ7DnFanhH4vanpvx48AatFNIhsPFVrdwxEcGZbHU9pyBngj6c1y3hm&#10;x1rw78WNZ8GX2zdq1qLyxPCiaWJsS7e2FhktEGepjfH3Tit8YLbxL4JfRPiDLa7BpGpR3Msj87Qo&#10;cO5x0VbaS7c5/ugdxUurCS5e5SpTi+YNb8cajL4wuWivsD7Sy7TFnHze9Nf4harN48ETak+bTR7h&#10;YAF4jDvblwOO+xM/hWlZ+F/Ed6iX+n2kzRBsGQjaWHHOCeMjBx6EGsLxJous+GfibomoXdlIkeor&#10;NYtKWHMsqxYJwflANtEmT1a4UDk1q8RTdjNUZo39H+I2opqcTfapQRPGPM8gfL8w559KzfBnxFvZ&#10;vCVhfPK3m3Km5myoBaSVzI5yMc7nJ6dTWjr3gzxq2nXFpDZSqZ7d1EoUMUyNu7IPYkfjXP8Awsh1&#10;TU9P1PQItPuEl0vVJ99s0WHghlb7REGHUYilRTnoykdjR9YpvUXsJpWLviT4p3KaYbOKcj7Te2Ec&#10;6fe3xnU7MMvI4GCRx9O/PJftpfESW7/Z21jTlMcYvp7SJI41wzYuUcg46/Kjda6L4n6B4l/4Rmc2&#10;2gzyXMYElqTE2WmRllhiHHJedIFx715r+2xqcWtfAjQdQt5hHbarrttLazM21ZYza3Dbgx42/MnO&#10;eMjpTVaD1QKjJWR8j/ALRI/EP7R76lPGrR6LpTSAFcAu2Exz7SMR9K+h9SvrfSdK1Px9qkLSW2jl&#10;I7a3BwLm8fiNMg5U4+YkDO1WIIYAjyj9mHSLSLxx411sRq0LG0S0lUEhk2Pkeuc4z7ivpXwP8E7D&#10;xxo3guy8XW+sQeG7i9vNY17UtG0mS5ePiVLWIiNlO92t5VUbg3LFQSuKU53SfkvyNoxs2vP9f8jo&#10;vhn+z/8AGf4r/CEXXxE8TS3/AIj8Qec/hHSrXSoS2nXEcUs+Gk+UojKjowZtgaVMhmIrz7wbPNNb&#10;yNeWsyPLBHdArGMocYdDnockce5znAr7G+FXxm8D+D/Hdj8PofF1odV0+wiuJ7SBpWKswR3t5A6A&#10;pOm/bIp4Do+GYYJ+bvjn4C1r4d/H3xT4f1KO2s5GvTqgsrByYFivoo79IYycHYiXAVeBwg6VknLl&#10;alvuWlFzTjsee/sk67/wh37bGhWe0wwXE13aBTlSN9tKqDkk53betffGv6vqFpJJcSarLIyLhAJ2&#10;6Z6Zr82fDeoDw1+2B4K1KEyKg8V6flm4ypnjz2GR8xGfav0sv7BNUlJbIjaPaWB5J5zj866ZRTtJ&#10;nHNtRSXmczoPinx7JdvcR+JL6NF+6q3TDDZ7YNeh/Dn4z/F/WfilocOu63c+KYgV0+LSfET/AG22&#10;aOU+WU8uYOmAHJGVODg9q5m2sLSBhiIKoGQMdKk+HMSSfEzR0u0aSGbVoVKRuitJmQYAZuBkgD2H&#10;vWmiTa00MU2pI+LfinfLbfFbxPcRQLGY/EV628EgL++fjn0x3rjtc+LHxn0G+WP4ceCbLU7FE2i9&#10;MtskhPdTvAJ7evf3Fbn7T88sGt/ERSRuWbV3yoxkAzc54z65r42A1O5ZmhnkjMg4CPjuR/T9K9zK&#10;8jq5upuFTks+17nBjM6oZRKCqUlO66tr8tT6fi/aY/aDsIxZ3Pwf8PiMNuxLaaaW3euTGTngVt/D&#10;39pH4seI/GGmeFdf8JeEtCsL6+jjvdVuNIsTBZxlsNPKIbV3IQEkhFZiAQFJ4r5CH9o+W/m38oYD&#10;pvJJPoB+VfXHwP8A2QNP8UfDvSYvFnjvxHpmp+JLZLmeGzWNi0SGRiI32ZQeS0bMpJyQRhiAF6Md&#10;wv8A2fTU6uJ3fSC9X9yHhOJ6WNk40sHHTrzz+XXqen/DH9rP4v6D4pN34LXRLK4FlNbz3i+HrLCw&#10;OjCQMfJAwVz9MZHIrD8bftG+K/Gq+T4otrK7j8gxhYohGAoZiB+62g8lu38XNfHvid/HfgfW73wz&#10;e69qcc9ndvb3JS7+WTacdQcEEDOckHNM0/x/4uhSVl8WaiS4x/x8ZwO5xj6/hXrQ4LnOKnCurO1v&#10;d6feeFU4s5W1Ki7rT4vP0P0R+JHxA/4Tj/gnvp0114RsLGWH4h+VDf2ius0sYtAwLMXO4fMMfLkb&#10;OCMsK+X/ABB4iibTIWvtRvn8qJhBAlwisSMHkyI/A/DqTW78HviX8TvFP7M+p+DtW8WyT6bb+KdP&#10;lsbe5c+UsrwXAdwWOBnaoJ4Hy8+/HfEq2vtMubSBrCMvJEXZY3yoO7krg/8A68CvkMZhJYDGyoTa&#10;bi/+CfT4PFrHYVV4XSlb8kjnPDMemeJtVnht9G1GKaMMxEl9AxcDJO39xyMA/mOuai8YahoWmi2g&#10;vRrLrCCIoob2FBGN2OFEQye5wDjI9a0vC2veLvCerRaj4fv7nT7h43jjubacq22RCjAc4wVLA9iC&#10;QeK3fjB8Yvix8WdQGo/FPxD/AGzq9tIYYtR2GMxWzbTFaoFbYkEWCI0QKEEjLyoQJl7ae2n3I6PZ&#10;0t7P7y/pfw98Q2/gfSPGrRXZ0zWrSafT5DqNjcGQQuVkUqEZ42Q4BD7TgggFWVjS8BfEbVvEviKw&#10;8K+HBqxnu3FrZJLNaLCWkICqDjaMnHP8sVx9lrPiC6lm07Trpob/AOyTR2dwZN6pMI2EeQcgjdg4&#10;PGBjvXgcv7V/x/wEbxqi7CMbNLtlwR06R9sVpFV6mkeX7jObw8JXadn5/wDAPqLWfEUGj6rJHe22&#10;p/bFn/eSRmAvayKWdygMfyu2CHwNzBQDxXWRfErxtN4HuPiJa+FtUOg219DY3WprCDDFcyrM0cRI&#10;wFdlhlYA9QpNfJPw++Onxj1m213VE8ZLbS6boz3EUkGnW6MWBXC5EeeawL/9qL44anbG01Lxf58Z&#10;feVls4j82MZ+76E1vH26nZWsvL+vyMG8P7P3k79Nf0t+p9Yy/H6W21EeZY3LmNmTChCHOcE/60c5&#10;4PSuj8QfErXfCesXPhrxt4e1GyurGYJfWE2nGK5jOcbWWRgY3wf4l75I6iviuL9pz4zOqWo8RI4G&#10;FRTaJ9B0FfTPxU8Kah8PvFr+EtQvp7jU7TTbOLxDI0qyKuo/Zo/tiq6/KUW4MqjrwByetKdWvH4r&#10;fcVGnRnFOKfn/wADT/M7fSPGo8V6PqGtWGh391Z6VbLc6rewaUJPs0DSxwrJIUuCI1Ms0Ue4gAvK&#10;i9SBUWn/ABz8BadHLpkjXilkRsy2CFcgZGMzDnHbryK5vwL4/u/g5HdRy6Zb3H9r26JdebaROEjV&#10;m3CMyxuokbOA4U7CMqc8jmPin43sPHHxB1HxpaeHbO1ttTvZbqGyFhDHFbLJKz+XHHFGsca/MTsj&#10;VEBJ2Kowo5VWnVi00r97afmdLpUINSV7drr87fofWP7Buk/D7VvHetXer3OtTTf8Irf6vohjSKCN&#10;XV05b73moAsiBQwIbd8x27T8xwsfD0Nxe3UsRUIuI1iySpdee3fHfv1Fe2f8E59SkvfHHi7U4tXc&#10;iH4Z6mBGoxsUBR5eMYVQe309cV82fEjW9W8M+FNTb7YkssccDkRSbwA0qccjGcEHI4opc1SvaPVo&#10;mry04Xe1v8zutE+Kei21w8zaas5YAqvkFH3YxkHecjGeMUniH4saXr/2e2tNNjtdhLPtQN5j5Jyd&#10;ynsQMfU96+dLX4oeKTGJ5UtiNvQgj+Rq/ofxG1qW4y9jbFF+8zMwC5/OvpFkmNm1ZL7zwpZphoJt&#10;3PdYvi38PtMmk0rW49KV0YbzNAWZcjp8qenNU/E2rfs/eKtGjj/4S/TreddyNstHBII4OCuODnvz&#10;7Vg3nw++JUvhj/hYK+AtDvIFtFu5BdhZJVtPI80SkvHggIMdfvAKATxXMw/EjSJrOO1u/ht4dXZm&#10;Qy2+nRrJITgbfmTGBj09evWuCnlOa4ht0eSVn0f/AAT0J5pkeHilW9pFtX2R6FpOhfBjW/A1v4B0&#10;zxrYTXqS+a91FC7GTbMkuPLADdI8fe4yTXr37Q3w/wDCXw+/ZW+Elp4U8USaiNS/tS7u2fTBbi3l&#10;aSFWjT965kUBR852E5xsGAW+e/Cfxc0DwzeSTWvgx7WeaF4J30p7aAmJkYSIzLGzEMOCp4wTnPSv&#10;dfjL8TdL+Kf7MHwvm07QWsV0e81qxlE8qv5zB7aXeNoHaYDnnIPYCuTG5dmOCUZYiCSbez8ma4bM&#10;crxknHCTcnZPVWe/5bHxX8dvBPiTW/iDNq2mWsElvJaW4jP2yJSAsaqcqzAjkfqK4Kbwh4hhdo/s&#10;AkZPvLBOkpHb+BjXtHxh0qdtXkfTAXke1iWQRkLswkhV8nGcMynOTjHHSsTXNHSxgvtT0K9hF5es&#10;hdkkEbxptG7aQCSSwyenU+ma66NKMqUX5HNVk1Va8zzNfBXjJ4xKnhPUyhGQwsJCCPXOKz7i3uLS&#10;d7a6geKRG2vHIpVlPoQeletSHTZ9Qe7gknUT6qsU6B5P9WqSYYEfwl+4+XpnvXD+N7/Sf+E41A3W&#10;m+ciTJGFDlcBIwmBgjuB+VKdPkjcItSlY5qrGm2817dxWMCOzzyrGixrliSQMAdz7Uy9e0kunexh&#10;aOIn5UZskcc8/WltHSF/PMoDIQUUpnJrIZ6L44+HngfS/BMfivSNYSOcXkcaWglkYTQklS5JGQcq&#10;ScY7gCuX8Tw+G4NRtl8PzsxWEm6O8GPdnjHzHt157D3rL1TxBdavMZrtE5Yt5cSCOMEkk4RQAoyT&#10;wMAdhU9n4b8W6hph1qz0O4+xq4Q3XkkR7jnA3Hgng/lV1a1KOraSLw2ExWJk4UYObWuib076dDau&#10;IdJufAhkllUXCTh4htiy4yF6th8DceEzngkcZGv4f+FGkar4DuvGh1hl+z3trb/ZgoyfOSdi2fRT&#10;Djp/EKxotNudK8KXFjdXBdmcOVDkquCOBn6V3ngIW154I8SKgCJBokN1HEowPM+126Zx/uyv+Zr5&#10;7HYqooXpO3vJX8ro/TuFsgwv1hwx0FJ+zcrO90/e7PW1tfXyE+Fnw98J6LdyfELxTZSS6dZ3MaWc&#10;brlZZEXfKc56pmI7SpDLI3QgGvqjSPhHo3hrwnHqHitJY/EepxpPqTjDi3AjVYrRTk5WCNViGDj5&#10;SR1r5q8LXnhyRPDmj3ryZvL+1W5txGGSbdfsjliT8v7oKvAOcDNfVvjDxFp2rXCzPeSLlTtLKOTn&#10;6/T866qTcqS59T47NvZLMaqpR5YqTSS6d/67HNSaPokUizRzsrLgq7WqHBHQ/Tv9f0r2Pww8N6pA&#10;HuJ7RgnCedpoOM88Ve1SDSFQXE+pKu8ZAIbge3+fzq3peuaJp1otvHq8AAz/AKxG9fYVb9klex5y&#10;lNdTO0xNO074naqyXbNNqlpBMTvyFETOn/s44rS8BW66J8WNbuGuiX1fTLaYJtztEJ8vr/wMGvky&#10;z/amumubfVbqCVLy3BRnAysyHBIb05APHcA47V0Vt+1pp66tDrlncTQTxRmNw64EkbEEr7cgHtyo&#10;+lccqGIStys3VWi3e56P4nvodA/bH1m1mmWOLVAGBY8EyW6Sgc+rjH1NcL+0iiy/GfwwUfcH0q6I&#10;bOcjbIQa4/4v/GvSvGviez+Img6s8GpwxxLIBwyNGBtYH1HTj0rLvPiVrfj/AMd6H4k8STW5eSa5&#10;jhjtk2pEjRrGEA7DIJ+rGtMPRqRtJro1+Aq1WEua3dP8UfS2j/BLwbc/s8eEvEHifxxBGviCXX7a&#10;eTTLCaW5sYILS3dPklEaSl5Z3RQj7S0bKXUgkee/G/xdP4kvrTTlu5y2lK9sr3G0ONrbfmCFlVvl&#10;yQpIz0PevRvhdpmir8E9O8Uaxb3UlnFfX1nOi+JLPTm+0JA88bwPN5kjH95GZVWAgLEnzhpVx4Df&#10;XkuoyXGtSW2y2vb2aWBGlDMFLM2CcDOMjnjJz6VpKSbX9dzOMWlqe0fDrwB8BPEnw00lPHMviSa8&#10;Z5p52h1RY7diXwVCiFmCkKARknOTnsOi8H6X8MfhV4sm1P4e6NcG2iRpI7Vr4uZS6gYy4yqgqQMj&#10;PXJNfM7ftH+LvA0x8NWml2F1bWu5UM6vvILFjyGx1Y9vStOx/bG2/Nqfw/DPnlrXUfLU/gY2/n3r&#10;aNGotV18zB1Y7M9F+Jn7aOjyeM5JdU+FWq2EYgSJVnmUMwUYLYxgjOcYJBArJu/2rPhtr+gNocep&#10;ajpDyTRu10lirOoXd8oYHIU7uQMZwPSuM139qfwl4msDpmufDFriFv4ZrxHxx1GU4Oe4ry7xPqvh&#10;LULw3PhzQbmxjbrDLciUD6HAP5k1p7P2sPZzi7eo6dedCqqtKWq7q/l10PoLTfHXw+1Blli/aJ1O&#10;Bm/gMzxAdOxGK6PR7bQ9VkWSx+P+ozEt8oGsKMfgT7mvkXzLYnJVvypROinMe4e4qfqVC1rHWs5x&#10;6d1JX/wx/wAj7+0VRFCgutU+2EEt9oIGTnr0685961bSSFQyOhB2nbxnHGK/Pmz8Va7pxD2GuXsR&#10;Xp5c5H9a39N+Pnxb0kBLPx5qOwfwyT7h+tdUY8kVGOyPNnN1JucndvVn1v8A23NIj6e7vgOy7C3v&#10;/XNJbxhmNv8AMu4Z3n8/8a+T2/aI+K7SGU+KJd5OS2xc/wAqb/w0N8Wz/wAzdccHjG3j9KpEPU+x&#10;9MsLJpDb6i4ETMT8wJyMHGcH1x3rDvvBlzc6za6tHr9/IumQyw6Tb3F0Wis45HaRxED93czsSeSS&#10;eTxXykf2gvi4Rt/4TW9wf9sf4VG3x7+LhBH/AAnN+B6eb/8AWqXBOfMyuZ8tj7EsLm+07WVvrtVk&#10;IYF2XGOB+nauni8YySNl751dgHYkghcHAH5D8DXwi/x0+Lb8nx5qI46icioZPjH8UJQQ/jbUTkY/&#10;4+DTcYy3CM3HY9Oi8Oa7JrfiGSDTJ0nvXmFldvo5dYm+2byM7TkvGCAffaSBXa+E/AwuH0aHS/C+&#10;o2McOiR2OszJbRwzMFMMjtC5mQl3d7nlsAgIpGOa+eV+LfxMAyvjbUx/u3bj+tRv8VfiQ+d/jbUz&#10;nr/pr/4166zaqklyr+lY5Pq0L3u/6dz6W1W28VR+IfDGqn4VTyLpniaXUbueK5jeRwUsA0wxcbfN&#10;JtpF2kKoGCBuJYewfCLxdf6N4LOmX91crcS6lG11cantW5mC6fawm4YpLJgu8TjlmYBQWHzCvgaT&#10;4lfEGUYk8Y6m3sb2T/Goj498av8Af8Uag31vJD/WuXFY2pi6Xs5JW+fr1ZrSpxoz547n6aaj4wtb&#10;sRz/ANo7naVHBWXHb36jr1z1NVfE3ia08RaT/ZDz28NmXKz28oBEi4IAPXKgE1+aZ8Z+Ln+94hvj&#10;n/p6f/GkbxZ4obltauz9bl//AIqvNVCKOp15M/Qmy0bwV4fspbfS2XzHLOGjkIUsRgkgnJ475zgY&#10;qGXVpbCNI5L6GQInOZgO/wDKvz6fxDr8n3tVuTnrmZv8ab/a+tSAhryZsjnMp/xrVR5SG7n6JReL&#10;dKlt0WTWIV2c/NMoKn65H51zfivxt4Ui1J7zWfFVlEq7Qsst0uAAPrXwgbzUySHmkPsXP+NNzfSk&#10;Euxz3NG2wvU+x9T/AGjPgtoabJ/GMdy4z8llC8ufxxjP41yutftl/Dy0ZhoPhO/u2HRpAkQP8zz9&#10;K+ZFiu2/5afqP8Kc0FwBua6C/wC9IB/Spdpbji5R2Z77f/tpeO7wN/wj/hHTbRepadnl+noM1xXi&#10;X9pz4xapqqW7+MGtYncCdLKBIgQWweQM9PesPxr8Mb7w98GfCPxZsdWvJodfN1DqETjCWs0czrGF&#10;PcOiMcdijeoA4i3lZnAdiSTjJNKmovVDm5LRn0x4Q1ObWvhp4gfU7mS8vG0LUoLi5updzgttljwW&#10;OT8sDj/gVfMUzb5mb1Y16kvxaHhzwhdvoVyv2/V9KksL6GWAnyg67JHXjaMplRg5G8++PKzyc10S&#10;cbJIy1NbwVIqeJLRnP8AEwGfUqcfqa+pPGWp3Wq/ArxLr8Z2XN74BsrSeQEBpRFqEMrZx1+QoPXA&#10;r5P0m8NhewXwjDGCdX2no2CDg/lXu3iH4iReEPg5rHh+7DSHW9PWLRpOQpSSRHkIHpsUYPYqPUVd&#10;Lls7ku/MmjwGVtzk+9NoJycmisSjS8Ly+H4b928R26ywmEhFYvjfkc/IQema2pX+GUqfu4I4ztP3&#10;TccfmTXJ0UAdOmnfD1z/AMhadR2Ky4x+amlu9N8Bx2bzWeqXLzKBsR7xcE554CA/rXL0UAdfCfh2&#10;LWJbhQ8oiG9luJFO7vycj9MVat4PhhIhjknvFVl5UavGAOf9qE1w6gkgKMk9AK29G+GXxI8Raeur&#10;eH/h9rl9auxVLmz0maWNiDggMqkEg8fWhtJajSbPafix8B/2b/CFp4auPCPxKv8AUJNW8KWGo6oT&#10;4hs5Ft7qaMtLCNkPARvlwxLAgg89MTQ9B8FeDp5ZdE8T3dxFdWTw3UEtzFLBPG6kFCAmCQTkc5BA&#10;Nee3Xwv+Men6XJHffDHxDDawBp5ZJtBmAiAXLMWKfKoAyeccZNcuSScmslG8bN3Lk2mnax6LPdWm&#10;iyQafp1zdzRyyvbwxTzq/wArIwAHyg/e24//AFVueFLHRfBUr+IrXWdB8R6gLe0lj0M2c08TLNvE&#10;kcodFG+LaisBkBpVKsSuR5BFNLBMlxC5V0YMjDqCOhr1v4OfGfwv4CsYdai8E3Uev2l5E9rrGka9&#10;cWcm1ZTI7Eq/yzIVjMTJhVZAXWQ1cYJMXPsdRF4/8Q6L8GtV+G2t+CNJtn1yxtY7W6awNvIsZujc&#10;q2/I3ffAycgIEx0yeo/Yt/au+Mn7PvxIs/BHgHXrS3sNZ1SODUo5dPhmLlmRSqyMpK7jGgGDjjPc&#10;mvHdf+JOv+Jr23v9X1K7v3gsIrSEarMLgxxpHsVF4wqLkhFA+QAAdKr+AL+eD4laJcQNiT+27UoT&#10;0z56YrCtRjOm4y1TNoVWp3joftb+1Hqup3vxI0lb64eaZfDcCSXUpy0mZ52JwOuSefxNfnj8Xfir&#10;8XNI+OPiTT9A8V3FtbprFwkEa6QsmAGPRip446mvrD9sf9qHwB4c+NkGkfazcPbeH7MXDwyBlXzV&#10;NwmOxBjmjOc45GK+d9W+LH7PF14gv9f8X5W5vLuWeM3FyE3xsxKsAW5XHy+9ceDk5YeEFKzSR0V0&#10;lUlJq9zjbH4qftNXGpxGw8Zym2ETi4eTRFVwQPk2DyyMHnPIrak+IP7SUjh/+E0vWTILD+xY93r3&#10;j7+ldTY/HD9m/QBHLq1lcQxXDYtSJwonwQTh3OOhXoD94V1nh39q39jRZfsEHw5OpTKo5bWJGYgj&#10;J4RhwBznHSt5cyXxX/r1M1ydYnkMfj/9qe31sofF9wLRo0NvINMiLs5OGBUx4UA4wfer2q/Ez9rP&#10;TI4rjSPFck3+kKLnz9OhXbHjqMKdzA44+te1aH+3h+x3BfGw0b4PaHdTZ2QwtL58mRwQAxYnP+c1&#10;tS/t2fs7IMXH7N2iyqAeX0GJse3MZyaxk619/wATSPsWvhf3HJ/8E6P2rfjN8YG+J3hvxN8S01XS&#10;dP8ADEEy26WAgRZftccalsKu4gSMOQfvHGKyP+ClHxT8YfDP4E6d4j8C6obO6/4Si3iE+xJAyNb3&#10;BwAwIxx/LFdf8O/25/2T5PCHxB0j4ffDTwX4Wa88O2rpJ4f0i1s57idNUsz5e6FFL5jMrFWJGI2P&#10;avLfjz+0b8Cvid4Y03QPGU+nS2kWqLO8d88bhmWKRPusCM/MecccCroSlGTTVtf0RnNQ5brVanyN&#10;D+3P+01byCSL4gqGAxkaZb//ABFTL+3r+1GsgkHxG5HAP9nQf/EV73D43/YRtSsn/CKeF5MDkHTL&#10;frz/ALOa2NK+K3/BOyyAOofCXw3esWXd5tvbxr7kbEBH5n/DsdRJaI5lCL6nzf8A8N+ftVEYPxKJ&#10;5z/yDrf/AOIqSP8A4KCftXxkFPicRtIK/wDEtt+DnP8Azz9a+orb9oH/AIJz6aFEH7PvgYtx/rLO&#10;KToR/fB68/lz734v2tv2B7SNTZfs7/DYHPSXw5Ztx9fJPP8A9es5VZW+AuNOk3rL8P8AgnpH/BNP&#10;9o34tfG39ljx9f8AxP8AFQ1KaHxBo8FqzwRRCFd1yxGEUA52KefTtzXl/wDwVH+NPxB+Edn4Ku/h&#10;14lk0+a7uNQW4IjSQSKqWxHDKRgFjz9a9C8Iftz/ALMUXwW8RaH4F8NeHdEkk8XaXNb6XpKJbRyR&#10;+RfefIEQKgwVtgTt7r715b8ZP2lP2d/iHqukz/EOy0q4WyWZ4YbwRzFt5QE5xx9xR0524zxXLQlK&#10;M5XjbX9DoqKDirO+h8tj9uT9qEj5fipcLzn5bSAZ/JKD+3T+1QMj/hbN0c9d1rCf/ZK+iYPjb+xH&#10;bKWXwj4dcZGyM6XBxwB/c+p79fwrbg/ac/YItVCJ8GPCcr7STLc2ynnjsiKPfp/9brlVttG5zqnB&#10;9fw/4J8up+3j+1hF9z4v3q4IIAtYOD6/cq3bf8FAv2vYJDLF8YLrcVxuNjbk4/GOvqi1/bb/AGMt&#10;NlP2b4IeAwMDG7Q4HKgZyBuiPNaNh/wUP/Ze0mdW0v4VeB7Ydfk0K2UqRx2h9PT1rGVWo/8Al2n8&#10;/wDgGip0FvN/cv8AM+g/2EfjN8UfjJ/wTFs/GXxV8V3Gr383xikiilliRRFEmnOoQKgCgZUnp1JN&#10;eL/t3eJPiFpnjTwla+Ddfu9PtTZ3J1L7DMFkYEjaVJOCQR34wT14rpn/AOCpvwk8Vfs4SeDrc2ls&#10;+meN4tStdP02FIY5FNnJHIFwq5+ZkGMcl+vWuF8bftH/AAv+Jus2PiDUPCb6pHaxGKLyoPNTG7LA&#10;OOhyffp0rnoJwg1P3bt/j9xvNwk1yrm0OEtdV+NN7aGKLx94raJj9x7q3AIwO3uSePr1zWhoFt+0&#10;TJPewaj8QfEkoVw9sIp4UKIdu0Nlzlsk88deMduh1H9qD9nfwU6ReIvBqWSzoxRZ7fymbOcEZQg4&#10;PA49c5rpLH9uH9mHTNPg1iL4H6bLHOv7i5nFw4m24yQMYbGfTjitmla/tPzM1LWzgcdf6f8AtDfY&#10;ppLbx94nSZ4ikDveQuElIIUsu4Ejd1AI4+tSWyftA2VhHZ6j498VyXaxBbiWK5tVDuRyQCTgenJ7&#10;ZNeg6J/wUg+A0tymnwfBDwnNK+FjjXQUOTu24B8vkk8AE5ycVoR/8FaPhL4d1V9B0/4X+H7S/jm8&#10;o2kWmhHVg2NvEfXtiuedOrLRT/FmsZU4v3ofgiz/AMEzvF37SCf8FDPCPh7xZ4+1GXws4uJIrC8k&#10;hLsVspm/eNGM43qxABwQOelb3x61MaN8CPE2rrIE2aWZFkQ53fvFzg989OK7T4Pf8FWb7w74+03U&#10;Nc+Gv2HSlLrf3VnYZeOMo6kqFQk8Egf07fJX7Sf7b3hbxV8A/E3h3w75Sy3McNrG6y78SF0+U/KM&#10;khWbBOcA+lRheaNdu6e23zNK3K4fC1vuee/HDV7bxR8DPEd0tyziDRrWRizZKyRXsaDjsCt0APx7&#10;18c3DEnJPVjyK9n+MfxespvACeD/AAhqdysOswwTa1bSHlWjYssTMABIN+H4AHC8ZHHikhzg/nX0&#10;depGU7o8Wmmo2Yje4+tNwetKcZpMYrBu5ZLDcSxL8pyPQ9Kv6N4s1jQJzPpN7LblsF1Rsq2OmVPB&#10;x2z0NZpyI+e54ptS0mrMabWx2F3488I69FG3iDwkyXQBD3lhc7CeBg7WU7u5O5iTngqOK5+8ubKS&#10;5kFpcyNEGIiaWMKxXPGQCQPpk1ofCvw3o/i34h6RoXiS7eDTJb1Dqk0RHmLbKd0uzPBfYGCg8FiB&#10;x1r2r4p/BT9n3xH+0C+p/Cm5vNB+HkklgW0+efzb2OMeWl4iMzv+8IEkiFvlJcKdoGKiMfZu0Yu3&#10;4GvM5xu2j5/2NwUBznIKHP8ALpSrdSqwYOQynIZTgivtvUfhD/wS2MckVvpPxAV2G0NHqUOY+hBG&#10;SQSAHGTkFiDtAUq3MeKP2cf+Cfur37TeFvHfxH0yEYAguIrC5U9RkNuQjjGcjqGxwRtzjXqSetOS&#10;+X/BLdCmtqkfx/yPlOTWtXlj+bWrkj+7JO39TWpaCxXXtJvtaeee1d7d7wWjqJTGGAZVLAgPgHBI&#10;IBxkGvoCT9lT9jhbdvK+NnjYyhvlH9h2YB55/wCW/B7d+a4/4hfsyeDrXVooPg78VZrnTxCjTL4l&#10;tEglSbJzt8hpAUIAIJ2nkgg4ydYzlJ25X9xnKnFK/MmJN4K8B+KtFl17SvEV7olhpt+ii11i1lkm&#10;voZJGKsHt4WiBWNMtvdOnyqeTUXjTT7Qanf33hFFOh2ur3EFq8NwWEUWT5YKud+3BUKWGTg91bGv&#10;4V8ffHbxTpdyNP8AE9zqB8M2ElzPHcW0E8y2n7q3dQ8oMjoAY1CAsFXcwVVDGuESS7jtTd36sftZ&#10;EqyEHDjLZPvgqRVcsYu6J55ySUizd+Jm8Ra7Fpumac1uGYpIfO3GQlCox8oxz/Ov0N+EfjzS9D+G&#10;mhQHxUkUh0O0WeM3ZXawhQY4z6Y/AV+aNhc3FjqP9pWIXzLedXTcMjK89O9X5fiv8TUkLjxNOc84&#10;4wPaqTsQz9Lv+Ey+H11cDGr6advykIw+UjOePy4pp8b+CY5FLeJLNBu/57Y446D8K/Mx/iz8Th8y&#10;+J7gDPRQMUi/FP4jyA7vE9xg8lc8Zp8wrM/Sz/hY3g8SnZ4kgC+UQ7rI2Sy9ABjoeTjt/K9YfGnR&#10;9IH2G08dQMuTvgMzYHOQMZ96/MU/EP4gyRlP+EkudpzkcY5OT29aY/xE+IbHd/wk91jgn5v16Um7&#10;gk0fqxZ/Hb4dXqRteeLY4327ZBvb5v8APP5VbtPj38LLcqW8eKwXjA3dz+ea/JfVfiX8Rba3T/iq&#10;roFyRkEeg9vpVFfip8Qgu3/hK7rnryPr6VHKuxV2frpcfHj4RF8f8JlEck8rGxBPXJBH+fxqKz+P&#10;3wi8iJr3xRG8nlgOFiOCQPf6V+R5+KXj9xhvFVzgnoGA/pTf+FmeO8ceLLrj/pt/n1qXAfMfrVqn&#10;7S3wdsbqCBdbyJcqriAsF7nPboKur+0N8HSqkeIwcvjPlkgZHGa/JLTte+K/iFHn0i81W7WFhve2&#10;DuEbqOQOD3q6JvjwUOItfPy5J8uT8+lSqc7vsXdWR+sL/HX4TF0mj10hxzvWAZA5/HGTVxP2g/hT&#10;GwRtXmIJG5vIBAB9cmvyWjT9oVziNPEWcY4EgplzdftA6czfbI/EwCE7maOYqOPXp0o9lMV09z9Y&#10;7j9oX4Ww5I1WZiQCF8gAL9DnryOKjb9oX4ZsgMd/MwPTManB6evPSvyXXWvjjKNv2zxM2PTz/rSJ&#10;efHK8bbE/iiQ+iLcH+VL2dTyHdW2P1on/aB+F80BAvpcBMkiJeBjtz1qvaftB/DOCLY95OVQAcxh&#10;uff5uf51+VmjeGv2g/EF0LCyh8QozoWBvLmS3Qj/AHpWVe/rXRfBnwj8XfGHh/UPGGheLtNbYJbW&#10;G21++u94k2q3nRBVMTHkqPMJUEnK8BgvZVb3/wAxqcdv8j9Oo/2kvhiAJba8nCNIwQAAHuM4z61B&#10;qf7SPwzuLSZGk1FwIiP9EmEMzcciOQSLskP8L7l2sVORivyQ8T6r8U/C2sS6P4l1vVrW6jZt0bXr&#10;7T8xG5SrbWXIOGUlT2NbR1TxWlhbS3HiS/8A3kStzePk8dTzVQVWjUjJNXT/ACImo1abi9mj9pNe&#10;+HPhiTwJb2fhqRTpOpWC3EBtwmJVkXzC5IzubLEscn5iWBIbJ+AP23/2Z7TSYrnUfDNoVugRPPLJ&#10;OX81QcDcWb5TgcZ9D05Netf8EvP2x7nxf4aH7N3xR1C7uNQs7cp4W1GV94aPBKwNn+KPDkZzuiDK&#10;ChjTd7X+0B4Gt30LWdMubOeXULzTfs2mixjE0k11JDhSqkqjqpOWZyECxkkrnI/UMHXpZng7S6r/&#10;AIc/NMTSrZXjHbdP7+3y/wCCflT4EVG1qxh1e2kMUdyiTC3kaCXbkAgMcjPXqMe1fpjB+1f8N7+F&#10;bndMI5LZJczzqDznhvfpnivhj43/AAA8TfBHxnbXGow3MtjqUEcoup4Y0KytErlWEcki4KurK4Yh&#10;8nB3K6r5z418JeK4dTv9fXV4GspNSdY1g1mB5FDOxUGFJC68DoVGPwr5XiHD+zp09dU2vyPrckr+&#10;0qTts0mfpTH+1T8J0cv9riIGT892h9M/QZz+XtXkH7c37Uvw28W/BD/hH/Dio90mrxTwwxXIk8x1&#10;imTB2/dUbslicDb6kA/D+lWuoyTYW+kJYhdxlJ56Vgaxq10l9cwyTOwE74DHIALfn+FfL0ozjVTb&#10;2PoJyThZGZq0ry3jNK5dlJ3OerHOSfxOTUFlOLa5WY9ASD+IIpkjlizk5JPemYIOK6mzI3fNVlUC&#10;bOcYK8/j701myOO3Qlaw6KkDVaWVMjyCf9qnaH4a8ReMdat/DvhnQb3UdQuW22tjY2zTSzNjOFRQ&#10;SxwCeBWRX2z/AMEUvB/ge1+LPif4z+PPFOhaaNE0cafow1q/ity9xckmSSJpGAJSKJkb2uR61z4q&#10;s8PQlUSu10N8NSjWrxhJ2XU8w8Kf8E3vj9d241Dxj4bTTyIy406a7RZHwwGwvkohOQevA6lTgVz2&#10;sfsCftM2dxKdE8Dx6nbx3Rg8611W2JVskcgyDK994yg5+bg4/Z6z+K/witrXanxZ8IhNnyImv2nl&#10;r6j/AFmByffrx78x47/aP+EHh+NtO0TxFpWvXrRlWhtNRhaBM8/M/wAwPGThQc7SOK+bp5lm0qmi&#10;Xzi7fmvzPpJ4LJlBJ39VJX/L9D8J9V0nUtD1S50XV7N7e6s53huYJBho5FJVlPuCCPwquQQcGvc/&#10;+CgXhOz0D9pDW/EemQ2EVr4lZdVSHTm/dxSy585cZO3MgdwM/ddccV4YeTmvqacnOCbPl6keSbQV&#10;6ppPh/8A4TmLTLXxFbG1eysBPcyRu0rzw+UCseBnDsA0hz0WUkjC8+b6Loeoa/cvbaeinyojLK7s&#10;FVEGBkn6kD3JAr3f4G/HKP4KfDaLw9qPhmz1RbPX5tRtrmdziNp4I4JoSjZVg6RIM4BAznPGFUjN&#10;2cVqVTlGKfNsR+NPHujeKPhgviLwnpei6BrXh27NhLZ2lskMl/Y3EbIsgRFG54jHyw/57AgDFeJz&#10;6rayjZkkZ4JHpx/KvYdV+L3wl1qxs9P034Sabp1xCxfUdXuZprq5u5GyWJy6xoozhVVBtAGdx5Pj&#10;PiHTl03VJIom3Rsd0bDGCD9KKSmou8bfd+g6/Jze7Lm+/wDU9P8AEnj/AMK614Q0XRPCRghNr4KS&#10;31WC2tRFvulvS7M+FG9ipTLHJPHPAqv8DvFdx4Q+J2g+JITH/oepQSHzBkfK4PP5CvP/AAmxN5Pb&#10;r96a1ZRz6MrH9FNbWmyS2l0jAeWwb5H285zkH88UoRUZNIUpuUU2ffnibxxB4L+PXhjxpBLGLbTd&#10;TNo8rncFgLsm4+3lyM3+RXxj+0xPpq/GrxPbaUp+zwa5cww7uwjcxY9+UNeleL/2ltE8Q/DqCOK2&#10;u28R/Zkt2geItECgwk5fG0KBwR1PHHOR8+a3d+ZeuJJWcqcPI5yXPdj6knPPrXTUs3fuYRVlYyhL&#10;jVUY9ph1+tfVf7Bep2Elj4s8P3AJm+ywXdpherpIN3Psm/8ASvkp5CZPMHUnNeyfs1fEaLwB47tt&#10;dvbhltJUMN0qkgtG+Af0LfhmiD5ZoJK8Wj6hj8vUfgN408LRJ+80bXI9TifzASyuqr0PZUSUn68+&#10;/wATate/bNTmuSu3zJC5/wBnJ3V9GfGr4nL4HstQsPC+vWd3L4j0trWRYJllAtJAMynB+QlMquec&#10;njIDEfMmoXG5Z7pR8pBHJ6Z4FXVSjoTG7dyr4clC69G5J5DA/wDfJr7j/YU1iMfBPV7OxuN97BrO&#10;LiEt9y3kjPzH8QfXtnivhLSbkW2qQTkhQJ1ySegzg/pX1N+xJ47j0DXdT8I3t2I11+1EUS+SD+9j&#10;O4ZYnIzgDAByCx4xzEXaZo1dWPatLj0+b4Ea2l227+wfFtpdXm5RlLVsocfVielU/i7rN3B8J/E9&#10;5cyFSug3KRFSR83klAeff+vY1wvxv+KFz8ODe+BrV0D+KZLUahan78UMFykzSEDoCVMYzwfMbH3a&#10;vftO+JoNG/Z71oy5E1y8NrE6YAEkkqyEeuCiyY9ga8/FxftILz/U6sP/AA5Nmz4Q1mOS6juXulM8&#10;Xw/8KyI0znKmPQ7eM8KcEcADPrzyKzRrNtfWqSXkhMBlk2FbZTvG3AB4OGwzdBnBHbrwtt47fwtd&#10;W2qa4ZnD+D9Hj0+GJRll+wRqkhO9doEbFgQchgnGMmsTUPiTPqqfYJb2VVjVVF35RdwocsflDHHA&#10;6KehOffyatF1ajl6fkj0qdXkppdT1SHwN8MWvYru98J6U8ZlZ5A2jRNuRGDEqqplgFx8v8XQk7s1&#10;rWfhD4O3jMj/AA30KNt52F9Gt/ldWAZSVUqMMcYye+RxXllv8U7YwxBNde3WFS0a/YpHV5D5KkiP&#10;ytqlvLYjk7QEHzEA1HrPxWg1OXUZrfxFKrXGpi9/0e2l8pJTI+52+UZbDnAIxxjpuJ53h6knuzZV&#10;4pXSOp+KP7Nfg74geMLz4i6V4pOhLql35kOiaFpKW1pbbmGEjUOAFy2MDoAa8d/aR0fWb/4r+KfF&#10;Np4jv5hqGtXF3CNxVGae5yVXDYwDL2H869T+GvxAtPEvxb8LeHJdQXyrnX7JJEELAhnmCkFn6klk&#10;JJ7ggBRgV49feL2/4SOPU9UgMkcd1C8oJ4Gy4V8epG1QOe5OK6cIsTCslKV0jDE+xlTuonnl1Pfk&#10;EveyuSfvM5yfzrOlvtRLbXu5GH++TWtqEDRRAKvYVlNGc5969+KVjxpPU9G0T4vW998DdF+FN6fL&#10;uPDvirU9VtpmkObmO/trCFlH93ym09D1JYTnpsOcC4ls3jjNxbQiQDBMZIHf9f8ACuVaLJxmgQnr&#10;tPrmpVKMXoU6knubLLEJSGb5cnGCM1raJqFnpzq8dy6b+JApByPoRz2rmrOYr+7kwV9+1X4yQP3c&#10;nB70STfUItI+o/2Ffgz4S+O/7QPhzRdS125Gk2Fwupa3tWIn7PblcJgLlN7lIQ+DtMoYA4xXZ/st&#10;R3MF14nhubJoRLYaXLGChwy7LhS49i6PyMfdIGRzXin7F3x68X/CD4mWvg7wzpmlzweMtW07T9Qm&#10;vI5PNij8/bmNkdcZ80kg5UlRkHFe6fs8aGuheLvEOltbxM9/p9pO5TqwUSdu4/eEfpzmvExXPDEW&#10;k7roezhXCWHfKtep+oXw68P6Tplz8BNRvbJWiv8AwdotxKrgcgX1xCevvEfpivPvi94U1X4efti/&#10;GOHwlptw95o+tG6W0t4utpFHsunwDlihaNiAD8gkdsBGNdV4X8eT+Lf2cvhB8RXMAvvC1rc+HbiC&#10;3RR5SWV0LmBn293+1yYzyfLJ9TS/t07rb9rDUfjV4X1G4s7bxPZw6zDf2N00Lp5sQM4WRfukAspP&#10;oTkVu52oJrdJf8E5ZRh9Ykujcvxs0fGPx48ZX/i74ja34m1CUpJqDopLHHIPl4745X/63FfJtn8U&#10;vHPhX9tG2vPDPidojL4lGnXToWA8qW4SKWEAk5XGQuSPu7hggY+hvHutzeIvFcb3J8y4u74NIHJA&#10;Z3YyEE46bj17Y6Z4r428J6ra+Iv2u9BurZLOeO78fWRilhi2Bla9XGRtU5AwPz5Oc1VGPOpN9hVH&#10;ycsUeo/sfaXZQfFfXPE1vcXDzahoNwZ2nkMjO7XETlix5J475PU81+mXw78A2DfscfDvW9Stt5vv&#10;EXiNQuSMeXJZZzjHZxzX5vfs1Q2mjeLrtJiPMuNKnjhj8neZGLpgAZ4II3Z7AHsK/Uz4TeLdH8df&#10;8E/vDun2emCC48FfEG9083Akbfdx6hAbgvt6AL9mjXPckfjy0Jude8n3/I7a9OKo9rW/Myf2vPBc&#10;fwx/bfe90ATGSX4aWFzapGpJYqkVy56fKFgjdyT/AHK8S/a9+LepfEfxR4b1C8v5pY7DwulpB5sp&#10;by0FxcOQPQZfOB7nvX01+33rNxL44+EX7RXhGaOG7m8GaewmaBJliu7ICHayOCrj92CUcFSCQQQc&#10;H4m+OfiKy1nxzfXtjplhZxRSD/Q9MR1gh3RqzIiyM5ADu3BJAOcYFbznyvkW1l+RyU4JyT7Nngn7&#10;Tnxl+Kl7BN4MvPHmq/2LpPhXz9K0x9VlaK1Z71VLIhOEyMKcf3enNWP2aP2Dp/2k/g9ZfE/Vv2ht&#10;f0ea/lnWKyi0E3karHK0ZJka7iJyVzgLgccnnHl37Rmry2/ibxB5tsiZ8MWdtD/pSuw3TQTEMiud&#10;vBYgkAkflVv4Dftz/Ef4K/Dq38DaBpGjTW1k8iwtdi43sryPLzsmVc7pG5ABIwDnArphCfsPc0Zl&#10;OdNVXzq59xfsf/sbyfspa1q+rn48XOr/ANqSWv8Ar9BeEqIfNJjIE0uVYyDP+4O/T3V9A0S/8SRe&#10;IPEvxC02+gicmPS7mzuxGEaTe1uCUZhHyRjIODkHPNfmXP8A8FTPixJNG7+CfD5CNllQTgP7HMpq&#10;5D/wVb+IdtKrXXw20dlAyyx3M659+WNc88HVqSbb1f8AXyNoYxQSUVov6/q5+h1p8Ivhza+Il1nV&#10;NS8L6nbmTeNLuLC7WJl3BhEZBCZApGVJVtwHIbPNV9P+DfhDQ9fOpySeB9TtRMskljJo88ayIpA8&#10;vzBbh+g27skgfmPge2/4K3eMIstH8I4JyuDiLXJE49MGM/rx71Zg/wCCxdz5v2fUvg5ewMQMuPEn&#10;H4j7PnH0qXga0k9d/MFjIq2m3kfd3hz4caTp+ujU/EOreD5reBvMiMtqlqkWA6hmnaKNYQqSSfvH&#10;O1QzZGCTVTSfh/qWt2El/ruu6Fq2l3doXt4LO8iUTh0PlsH27dp+Q9GBUnjmvg74if8ABU+98Z/D&#10;vWvCNn8LL+E6vpVxYx3ieIRKIjJEU37PJAcAN0B7YO2uh8A/8FWPAOgeC9G8PXXgXX5H03SLa1le&#10;HUY33mOJUY4baRkr36+9KWDr6+Y4YuGmm36n1V8Cfhv8YtE8M6xpPxNaB5o9Wv10BNM8SwwBbTf/&#10;AKGZcON4VWKkZD7VVc8cdXH8Gte8VaHeWvivw9DfsVC6fHb+NIwI5hLHKrur3JJUMm7KlSGVCOhx&#10;8naZ/wAFbfg5OpMvhbxLFIFxLE8ULMvPJx5nPHp6GppP+CvHwVgdYrnw34qixkrnTrZgw6ZBE3+c&#10;VLwldt6dblrFwVvS3X799z7E074YfEGHSr2bVtLLXCxD7ELfxip2yAjBkVrj7m3eODnJHBGag8J/&#10;B/xB4b1G91vUvBhi1CaxFvavZ6yG86QTPKBIhl27AZZTu3bsuPlKgY+OtV/4Ky/Da/VJtHtddETL&#10;tnM2kQMR6LgTjvzyccVa0z/gr18LWktRqlz4gS6hXy5N2jQKBwQMZlOO3X880ngqtnp/XYSxkLr/&#10;AIP377n1+vgX4w6vaajp+v8AheYv5Mp08abtMpK/ON6hsqFUOxcNldm7Bzx+UP7S3xn+JnjjS9C0&#10;C48V3TafpaTGLTPslvHDaSSsGZIzGisyjptYYTGF4OB9G/GT/gph4A+JfhPUPCGhy6vLqetTW1tG&#10;15pUSxANNGG3FHyh2bsEDk49zXyj8T7JdPvraK5tpEl2CSQMpBJZAwPIGeoOeevU8EzGnKjVi2lr&#10;fSy7Gymq1GVultT1L9iuO/uPAGt3V5mSWTVSgYrkkCJDj36mv0S8GaD4t+GWleAdag8WS6Vp154W&#10;06KwhguoHNzqS5mBktpA25Ql621pEKlmO0kqdv57/schZfAGqWyoOdWl3/UxJg/pX6c/FvTfhL4O&#10;8DeBvFnjRdLk1DWfhf4cOhfaXQT2s4lGJvmwyx7YZlMiH5ScNtDqSVvem0hxtGF35Fr4l/s0+Mbf&#10;4JJ8fvCHw70HVpvhZLNe66LvV5odZleZktJEhjjixIRvdmzMNwP3SUXd80fti38+o/H+TWNrxST6&#10;XpckiwygFClrHBxnkgLGOOuBXovxq/bF+JNpocWl+BdDj1K51vxSZ73TrW9nhmv2kkDC2EMZ8l4g&#10;3zsCqlcfKQOK8r/aN1W51T43XT6u0aXUOh2hmQAHMwtkc4P+8T+FQnFRuuz/ADQe85K66/ofOHxJ&#10;1ZNC+Nfh/VoWINtqtpLkdQRKpA68/dr9XLqeKzi8suBsPJx1PWvyB+OOqFfiHpbSbFxNbkkMOzty&#10;SP68j8q/VzVdf0q9mdYtRhZi38MgPQ11PSMPQ5J219X+ha1DUUunCI21FB4z949v5Ve+FtxbL8St&#10;EadXcm/jEKxIHO7evADED8cjHXPFczdarBHk+enbB3Agmul+D91YL470/V77UYkhtLlGy9wEUkna&#10;F3A9SeMd81Un+7bMofGj4W/aktBBq3xLX7VHJFG2sqsiDhlPnfMPb0NfGkF0gh8uBM4mbBzgkcjO&#10;f89q+2v2g9Li1ZvH2jWhjku7ubU7eEN8uWZpAM+gOa+U7b9n74qXbCOy0e1ZlBKj7bGhOR2z/LrX&#10;23C+Y4LB06qrzUbvqfMcQ5di8ZOm6UHKy6HLWkkt64RhsjUA4HJx/e46/wCea+/fgH4ug8dfDrwX&#10;4j8WeMNSglsLaCC1stI+SCfbcyQIZwTyMw7yP7zk8jAT4s/4Z++LtnKZz4Yj4IDML2NuPbDDvXs3&#10;wz+Ofxa+EfgXT/D6fC6K8utOmhSyfzI1RliuJLg7iz/e3SAY9weOM+nnuNwGPwkPYVYuSf8AMlo1&#10;Z7/I4cpweNwGIn7WnJRa/lb1X67njHxY8VXnj/x/qfjnWrphNqFw0nlKMiNF+RIwf4iEVVz3xnvW&#10;FawxyPEtxHKA2PL2AA4AIyePT+f1rcn8M/Ee5L/a/D80bs+6RREmMnrx5o6VEnhrxtLIVbw7dXPl&#10;ptUx2uBjHoJPf36V9NRzLK4QjCNaFkrbrp8z5ieAzWbblSk279H/AJWPc/gMBH+zTqtqrq4k8V2I&#10;CGMZ+W1mIIbAONxPHTp1qL4yWqJqFjNb2/2ZGsFcQLghCXkPUY549K3fgr4b13TP2abhP7A1BTN4&#10;vtFsjc2DJvZbe48wA/xYBj4BOBycZFN+NqmTWYbS+s44Wi06GJl3d8v8w/z1/OvyTPa0audVJQd0&#10;23+R+p5LRnSyinGaaaSWvoeVzak0kcMazZCEhNijK8+uM+n5VLPeqsoSMGXJJllUjA6HoT3z29Ks&#10;XUmgWMcrW8TNIgUwjAJEgPOcnkcdPeqN6j3W3V3tyDI2W3nhiOOMVy+zTR0c7TOim8LWMNlaX2m5&#10;nE6GQkqVC4wCM455yM+3evNfEv7LXgiXX9UlvLWOK5W/uEuLaPX1URyq/wA6qNnQb1x7Op6EV6Zo&#10;d7eaZpq2llqimK5tZFaJycxk5HQ8D6/yrIbX/DY8e+I7fx9qQgvtT0yTS7rMEsk6XIRd0xfDBjIz&#10;MCwJyIYjkg5GmEoV6lVxhd6X0Wu4q1SmqackcXpP7PHhfwhoOp33ly2ttc27WepyT+IYAIwSAV3N&#10;FtVs8daxX/ZZ+H5vGso5btpUWNpIE8Q27OgchUJAiyAxYBfUsMZzXqms6/4bi+Gdnp/iXxFJBq/2&#10;iO8voIEktmMzymSUxuycEFmxk4I4+nOv478K3aHQfEGsiCS0t9NtdLvrZwAsEUttJM6ggN5hKMfu&#10;42xIPY9XsK192c6qU30X9fMyvBP7Mnwx8I+MtE8Ty3MWozWd8l9Fomp6spivRA+94ZFWJGdPkZW2&#10;ODjOGB5rtvGWo6p4r8ea1qfim+h+33U091LJGNolkcl2I6A5ycnqT68msXwt410yy8SW+iaHqEWp&#10;NcW7x3byW5llijimvJncgFSr7JFfcFIGGyFAyN34iQF/iTqs6M8qfbHbKRkZXuee2K58Rh69KVql&#10;9tLq36G9OpTnC8bWT6HIx6RqOsR7I3MqooEhZeI/THtjqR6Vt+GL+x8MPO+q6VDe2q/ILUuSrs4P&#10;zj0IGex69OhrPtte1DTbkPo80lu+CCwPPfH41at9Ba8S3RVS5MsLOEt3UsNoPDZ6Hj8qycdNdhp9&#10;j1j9hfwRq3i7xX42uPDV+1kbfwXf3KQxzSRiVA0QaEuikjKknPAJUZ64Pzl8UWng+H+reY6+a80K&#10;OvO4fvVJBzwRwK+1P+Cc+l22m6743uF1VJXvvhlqjslvKpMWNjbH464TPOB075z8cfGO2VfCV+9t&#10;HuWe7hRC7AHHmA85PB7dvyrTBPmxa8pR/MnFq1B/4X+p41aG5MeZGAGeFZfatrwnFDFq1vNe2Qmt&#10;o5le5jwQGRSGZPbIBH41Q2W/l8zucKRkkHH6/X9KtaZqdssQhe+kVhkY45z75471+mwttJnwlWcu&#10;W8EfdVvrWtCCfxvqEWm/8IsfD28vIr+bLEEWVW8pgQGIZpPUx4DISMr8YalZxXWqPDADDF58hijy&#10;DtTqAcdwOO/TFe8yfE/4bwfCeTS9Q+IBgmk0SK3jt0dpHLnS2gdeOOH2p6H1xzXgdi+iy3PnLqcr&#10;hGOzeByMnGea8bIaPsVVck07pdtF+p0Z9X53Bwd1ZvTXVlm2vrPT1ljWF2ljRkheJyNpyBk4GCcZ&#10;6fnXvl1G0H7KPgIOcrNr2tyEqMbsizXp3+7/AJ4rxax+z31wkVrJERuIEZdMkgceh5PbI5r2zxLN&#10;Dc/steAorRpCkWua1y5z1+xsemR36DpmseKZJ4Wmv73/ALbIOFHzYqpK2tv1R8p/tD6pqNp8VrgW&#10;l/PF5dlZ7fLlI2nyIzxg+pzXGW/ijxFauJINauVYDg+aTj866X9oHf8A8LRvA/a0tQD6j7PHj9K4&#10;uvl6Tapx9EfVz+Nm3B8RPGFvv2aqp8wgt5lrE3I+qnFZF5eXOoXct/eSl5ZpC8rkfeYnJPFR0Vo5&#10;SluzNRitkFFBOccdKKkZseAZbCLxdYrqVpHPDJMI2jkQMMtwpwfQ4r6G+J/i/wAP2vwB0zSSdNNy&#10;+pJHOHuG82NEMoGUD8AAD+HoR618yWs8ltcx3MTFWjcMrDqCDkV1/wASmin1vc8KsGiByW56mvMx&#10;+BhjKlNyduV3+7/hz6bh3iHEcP8At5UoqXtIODv0u07+e2z7hc+J9MuIHgeyg2uuD+9b/GrGj/EJ&#10;NC0+6020sbYx3lp9nlMjvnZ5iOMfN13ItcPJGE5B4PanWdpc6hdxWFlC0k08ixxRqOWYnAA+pNaP&#10;AUHGz2NVxbmcavPFJSta6SvZ9NjtbPxXcPcWmp6Y6LPpsiy28aZIBSTzF6k8li35V9Ly+L4dYsrX&#10;V7O6d7W4hWSFgx6MARx+P6V8w6Z8HfjVpV6t9D8KtfkEbfPs0qVgR3GQte4fDxdT8EaPDo3izSbi&#10;3srlWbT5bqzdWt35LQSKwBX+JlyPUemc6/JSiknc8mVSpi60qslZt3Or1PxK80YVZNy5wFB7day3&#10;8UXn3UlA28E55NE/iLwtMxWG/tCSCCgKjmqk0ugzPvAiYEDGJv8ABa5vbxS1FKk2fKNFFTadZ/2h&#10;qEFiZhGJZVQyN0QE8sfYda9xuyPLIkd4zlHKn1Bq/wCGr1LTxFpl1M+Egu4ixPYCTJrr7n4f/DdC&#10;Fj8X3BBzwHiOPrnH9elclquhCz1eWy067jliD/uZWmUbhnHJzgVjGtTqXSNZU5Q1Pt/9lc+EvHfg&#10;bxX8FPF1sJhO8WqaUBIY3bZlJ4lZSGw6GNyvRjAuQSorxP45aF4Q8GfEu+0PwPI7WBu9yLnd5ZKK&#10;DGCeTt4XPUlSah8O+JL/AE2K38SaZqZtJyinz7Wf7jMvIDL6cjIrm/ENyLy/bU7u5Z2V2kZ2b5iT&#10;kliT36fnXmRpWrc9+m3Q9B1G6PLbzPNPFVwbnxFeSFif9IYZPscVn0+4ma4ne4f7zuWP1JplewlZ&#10;WPLbu7hWodatr2KG3n0O1jEMKxmS3Dq0mABubLEZOOcAZJrLrX8PR+EWt2bxDeX8chk+UWkcbDbg&#10;c/Mw55P5ClKyVwWrI1n0sDL6bnjtIaz5pAZW8tdq7jtHoK6aK3+GBYGTXtW68qbWNePqGP8AKsnx&#10;RD4aivUPhi6uZYTH+8+1bdwbPbGOMY/WhSTdrDcbLczdzetG5vWkoqiRdzetG9vWkooAXcfWkyfU&#10;0UYJ6CgAyfWjJ9aKKADJ9aUK5AIBPpikAJOAOTXb6Zd/Bi2sYYdS8JeIJ7hYlE0kWvQxoz4G4hTb&#10;EgE5wMnHqamTa6XGkn1OJw3XBoy3qa7/APtn4EqSP+FeeISMdW8TRf0taX+2/gMP+ab68eMZPiaP&#10;/wCRannl/K/w/wAyuVd1+P8Akef7m27e2c9KTJ9a9C/tz4C4Kr8MdaPHVvFC/wBLYUz+2vgXt+T4&#10;U6lwMHf4mJyfXiEUc8v5X+H+Ycq/mX4/5HAUV1fjHUfhxfaP5fhLwFcaZcrKrG4k1d58rggrtKgY&#10;5Bz1461ylWm2tVYlpLqFFFFMQUUU6Nd8ipjOT0oAuTeJdem0hPD0uqzNYxH93as2UXnPA7c8/jVO&#10;JsPyevFd3ceN/AjMfL+BHhxMngLeakcfTN1UUnjvwfglPgX4a5GP+PjUfz/4+6z5p/yv8P8AMvlj&#10;3ORvb+SeJYGYnHWqtPeCVWI8tuvpTTG46oR9RWhA+2OX2nuOlWL6+uJYY7WSaRkhUrEruSEBOSB6&#10;c81UBZGyOCKGYscmgBKKKKACiiigAo69KKdFK0L70C5/2lB/nQBs+ErLQGma613Up4HRlNusEG45&#10;BzkneuOg9ep6V2Np4rjsYRaaP4oaCFW3JGLYxDk5PCE9/wA684N5cE53AZ9EA/pSC8uQciZvzoHe&#10;x6qni/UXjVl8eWxY5Hlkzg/+i8frSW+teI7yL/RtatZF7btSjT2/jZTXlgvbocee3507+0rzOTOT&#10;+FA1Jo9Mvr/xKIj56xzpjDbLiOQH/vliDWPo2tyeHvHtl4ifSoZjZ3kFybS4izHKEYEo68ZUhcH1&#10;Brjhq12Okp/75FXdG1OSa6xMckDIOPene2oN3O/+KHw8vPAGrzNaWUk+h6ky3nh/WHQbbq2YEoQy&#10;MUD4YLJHktHIjI2GRhWP8Jov7Q+MXhWwUZ8/xPYRAHnObhBis/Vda+12/lAnagwAT1rR+Afiyz8G&#10;/H7wP4w1EwmDSfFunX0qzziOMiK5jfDO3CL8uCx4AJJrKreUJW7MqCXMrn2X8PNIg8WfCrw7favL&#10;IX8hpUOQBhyWIPHTDZ/LnAxXmX7a/wAM1m+HeleL9MtnabQpHtZpcuSbSVt4TBOFVJTI3AGfObPa&#10;tvRvF/xM0Hwpo3h/wbolpcWlv4Zt4J5r4FJILpcqV27gRgBQQw/jzzgiqvjfxn8VvEGitp62+lmO&#10;cFZrSVoWQMsq4JDdmjYkKSSDGAxOefm6f7qupprc9+a56Ti77Hz5oPibxF8S9c0zwhfvLcH7ELKz&#10;tY+fOfkKzMT8pAJbdzjGACCVqLWfEGsfDDxNPomivcQT29pNZ3lvdoAI5GdgSMY3/Jt+ZgOv3QAM&#10;fQeix+IrLT4tQjstM0u7+1zypcadZW4ezt8ARLllYEhySeOQD8wxtajb/EW4kfUZvG+p6DbXToBH&#10;9itLZi0jXDs8hZ4eSIiFAYENtycHmu/60nqoK3a//AOH6vyxs569/wCmZn7HvwFkm0h/if4it2WW&#10;8zHpgfI2xn70h4/iGQD6H1r1jxz4Z0nwt4a1DWzcBUtbKafLNnIRGbH5DP4V5TafGLxtbaNbaa3x&#10;X8O20lvaypI0dxAiu5BaJgnlgKFfCkAcrnvXKfFP9pC9bwTqHha88XR6tqt9E9qx09lNvFEyRh2L&#10;Kqh2OHA28YY5x/FjOFbE1r9/yNIzpUKdjwee7l89ypGNx6VE00jdW/SpLWylu45ZEdR5SbsMwBbn&#10;oPU9/wAKhr3zx7sXzH9aPMf1pKktbaW7uEtoVyzsABQI1NL8OjUbNbuS6aMsTtATPHSpG8KMGwNQ&#10;PtmL/wCvW9bW0NvaJBCowihdxH86BCeADxjptqly9SrHPP4ZmUYF2OexX/69Rt4YuU5Fyp47qa6N&#10;rcniNfqM05bKUr8yjOc8c07REcwNAvgdomQ+5zSHRdRU9U+tdQNKmdiVjOAOf8/jSvpLld3lN9Ol&#10;K0R2ZybaVqYypUGo/wCz9QQllRs9yM12H9iSNlvLcDvwKVfDbyZddwGefY0WQtTh7iOaKXEyFSee&#10;e9fdf7G3w4sNR+Bmj6jPGRJM9xsYkYyJnTH6de1fGfjPQZ7K2hvyvyhtjEDueR/I19N/s4fELx7r&#10;vwa0Lwr8J/EllZXum311Dq0V4EwYpZRIs0ZcctGZCCvQk8jBUnzMzX7ldk/0Z2YF2rNeR6l+0t+z&#10;Db+Pfhney6XZJ/aGmRtc29xlVDbQcrk4wpAyc9AOM5r438O6/qIg0vw3qkkg0zTdQM7xW8X751cg&#10;SRjsxIyAG47E4wK+09C1v9qWfQrZLnV79ZI2tRcuiaUPM+aBbiNVIKkL++dXLLkuFKjaCbngHwd8&#10;bZdEY+PfD2lhx4Uuo4zHpOnvImrecfIK7cKwMJwMlV3IcnJBrzqOLhRpuLs+2v8AwD0amFnVmmrp&#10;nyp8V/BHiL4C6toHkWkttdypDq1rIp3RSq4+4zjBbYVA44O9iAmdtdd+xR8F5/iX8QdQ+KPiWJpI&#10;tLfdEzJkPdOcjjIPA9iDkjivfNXtPjjfeJNKvtSXTrrTDexrfyXsNlJLHZpdTFkH7oEoYZIhx84a&#10;Jj8pbnGutT+PvhjUNUTRJIreF78G0MUNkqPEsk33ggXA8oIgzznH3QC1RUxinScFa7636GkcJL2q&#10;nK7t0t1PT9c07TfDWjT6hbwJmCJ5Zdx2oqgbhyDzzg/n61+dM/jTQZfh/rfg++t2W7n1JL60mhB+&#10;aVHKlJA3G3y3kIK9wua+mPjF8VvFfgr4Va/N478Qyztfwmy06FJLYO+9pBn90nXyvLbPHO7tyfl9&#10;/D1v4g8LGPwVo091PNeYmuZYSXRV6ABem7cCevTGTXXk9JxhOcutrfIwzKom4xjvZ3+Zx97eeagX&#10;dknuTVJjzgGurb4N/EYgyQeFrx1GcFbZ+MZz/D7H8qhX4N/EyQExeDb98ZzstmP9K9nmj3PH9nUf&#10;RnM5oJycn8a6S4+EXxItci48H3yY67rdhj9Kht/hj4+u1Z7XwreyhThjFbswH5Cjmj3E4TXQwieM&#10;A0ldUnwP+L0zFIvhtrbsF3bU0uYnHP8As+x/Knx/Ab41TLvh+FHiJxk8pos5HBweiUnOK3Y1TqPZ&#10;Mq/DTV49A1uTVZCOITGuR3JBz09B+tdv/wALDspRiQxfN1A/z/nFctD8Cfjft2xfCXxGe/GhXB7/&#10;AO5VmL4BftASrvg+DPipxgklfDd0eB9I6FWgvtIfsqv8r+46dfHGnM+7anpjI5/+t704+MNOkUDz&#10;kQYwOeMY9uv41y0XwG/aAljaWH4M+KmVCAzL4auiATwMny6nT9nb9pMrvT4E+Myp/iXwteYP/kOm&#10;q8F9pfeDhU6o6eLxDpzJiOQLjkHzOh/Kph4jtiAqXHGO8xPHI9P8Otcmf2e/2l0+U/ArxopJwB/w&#10;i15z/wCQ6ki/Z5/aiaPzIPgT42K5wGXwreYz6f6vrT+sQ6tfeTyS6I6j4ZeKl8MePJdRRTPBMZYb&#10;y3Wbb59tOjRypuwcExu4BIOCQcHGKzfiBYeHtF1qaLwvfXVxYpuNtLdwJE+MnGUV3C9uNx6dazn+&#10;H/xk+HOntrXxC+HHiPQrd5VhgvNW0S4tondgT5YaVFBbCsQAc4B9DWPretLLaiKObzJHIMrg9T2F&#10;LmUlowtyvUZo7xzS3G9sgBWHPuf8KWfduMi45znHaqOhz+bcXkayDKhAAT1xkEj8f51eMLOx2Thi&#10;PvBRyvrTJNbULyPW70tLBZQJqCboVgt4oVt5SfuZG0KpOQATgIwY9K0rRPCUMUbG5WSyhAEsv9kK&#10;XIXIYAltzB8k5JBXKYK4IHMW1lDKEW4v4lRpQu4lhgHPz8A8DHpn2robXw2z6KkcWu2kdndNG0tv&#10;JeOCrERhWbCEfKJ27ZAEo69U0ikyuJNK0S5isLG8tZUkzLcXMltFMViPKoA24BtnzYBB3PtPK8ZW&#10;o3aanqE9/wCTHCZpWfyoIwiLk52qBwAM4AFbbfD6yvtMk1Dw/rFkDCshksprx3mIQuNynylVgfLY&#10;gAk4Iz3xBqngiTSLI31zrdgwwSI4pHLfwkclACcOp688+hFGgtzkvFyeXBbNkfMW4B6dKwq6bxA9&#10;vFeWn2mCGbZE5eGZmAYMMA5XnjqPcfnhrpm/OL2EexLf4UxWKvvSgj9KupoofrqVuOPVv8KtaboW&#10;nR3aS6lqEckKt+8jjYqWHpnHApXQ7M9I+FS3Ph3wTDkkG8ma4dfMwQDhVPXphQfxrojrGoyRiMk7&#10;VQAO8pJI79+eP5/Wudi+Ivhua3ETQxxIqgJGoG1QOBgduwpreLvDUkWVuIuTwpUfnW6qqKsg5I9T&#10;e/ta+WTiRixxn96T6fz9Kb/al/HmOGZ1JPRHOT9KyodV0Iyfupgdy7zsjzgDr9asxan4bWEoY7eQ&#10;jG1yZA3P0YD9Kft0S6cS4+ta4AZWvJiygdWpq+INeBOy7uCM9Gk9/f8AnVQQ6JModb3O4DaQxH/6&#10;xT1tdLPztekbj8rbDjHT0/Sj2weziWD4h8QsfNGoSHPICydeppkniLxVIcSX83Dcc9Ce9N+x2vnE&#10;/wBonI6fI3Xnj64oGnMZgzam4XuhTAz05OM96XtWHJBHn3xgj1C7v7TWL6aWRnhMRaRicAHI5/4E&#10;fyq/DEtzpEM0LB1MK7GXvwBjP1re8d+GZdd8N3NvbM0s0RE0MYzwy9RjucFgBWZ+z9ceCL27vtG+&#10;ImpXMNpFAJrZbUEyuxYKyqcEDAbf82AdhHU1hWl9pGkEr2uWPA3iG88Ja/DqllfzWcqOPKu7eVkk&#10;hcMGjkUqQQySKkgx1KY71+jHwK+N1x+1b4NHxO+KmlC3sfDOhSW99bkqba41aDyvn+zBl+1uLZC6&#10;Q4ZU3j/nmHHw14o8N/BixUnR9eurxmDKrAsgjGx2ViDGOrbFIz13HKggD6l/ZXv/AAVF+zvbWPhB&#10;73VktPEc97qdiR5nlStCLfYyKFP7y3G1WKkfO4ySmR7XDmJqPGOnF2TV9fI8LiPD0VhFOSu07XXn&#10;/X3ns3xJ+EXw3tPhfqbfG+1kE18TrGp22qa65n023SGV1imW2lhE04WNpdjAxwkhI9yzRsPzZ+Ie&#10;t+Cb97gfDywv7TS7i/8AtEltqF2JpXc7thYoqrhQX2ggsPMf5jnj7J/4KT/Gs6voMdnpWsw3Fx4x&#10;Eq297qmosZ4rKMxHzZDxl5VEcWSuGWOTI3cj4ZWbRtOsGs9Y093kS43ZgbhkIxjOegwCBjkscnpj&#10;yMZmVbMcVKc299F2R7WEyqGXYKMYrR7vu9L/AJkMDxpcI33QGBbPGBnr/n1rnNT8F6zcTy3dvLFK&#10;ssjOqBiCATnHTHeun1K+03V7mCx8L6PNGyoyymVySTvbBb0+XYD2zmuhg8K2UMKxjUnYqNpLAc9u&#10;P1qKdnqy5I8q/wCEE8Tt92xU8Zx56dPzpg8D+JywUacOf+m8f/xVerN4atwctqecnCnaPyJDfU5p&#10;6+FYX66yOOwzjkZ9a0tCxGp5O/gjxMOBpTdD/wAtF5x+NQnwj4kGM6RLz06f4168nhcNIB/aDMQM&#10;bdnfOP60g8MqqbI7/OScDGfr1FK0O4ankB8Ma+v3tLlH4V2Pgn4pfFT4c6INA8MWi28Ad5X/ANHB&#10;aRmxlmOeThQPoorr5vC+SW+059MIe2M+9N/4Rl1kOJcjdwNvXr0x9O1O0Vsx2uUB+1J8eY1CtcDa&#10;DwpRsf8AoXvUD/tOfF05NxYWLk5+aS3Ynnn+9Wo3htvN2tMWLdCq5yM9akXwlb7sSM+TzkWwPPvz&#10;S0Dl0ON+Ifxt8Z/Evw/b+HvFWgaYyWknmW1zDZbJozjB+YHJBGMg8cDuBXG6bo2p6zqcGkabYyS3&#10;N1MsUEMaks7sQFUDuSSK9f8A+EWt8Fd4YnG1DDjv1461a8H6J/wjvjLStfsgVnstSgnjYR52sjg5&#10;B46EUpXtpuOKSkr7Hsfjv/gnF4r+DHivwt+zPY6nYaz418RTWkl/LYyEQyyXMcTRQRyOoUom8guS&#10;F3K5yMED5x+P3gO++EHxE1n4QaoiG+8P6tPYajJDOXiklhkaNmTIGUJUlSQCQRwOle/eLfih428J&#10;fE/Q/FvhjUr258SSWd1rbS2l8UdLmQeaFHVcAqGOAMqqivCP2ofjV4g/aB+MF18TfFGgWWn6nc6f&#10;ZwaitkhUXM8FvHC9w+TzLKyGRz3Zya87BvGKqo1ZJrl16Pmvv6HdinhHTbhGz5tO1uxwBuwzMqPg&#10;k4JAqXXIg2m20mPnBKn1x1FWNZ0KTSNTj01o9oeCKUyAHkOgfPIHY/4Zrc8HeDE8VwXP9peZEtqV&#10;SMAYJb+Lr6Dbn6ivS5rxPP5bM5/wJJ4VtfEEd54yn1FLOJSdumwo0jt0CkuyhV5yeucYxzkWZNYt&#10;LjV3jtkd4Q58mWSPyzIueCUDHaSO2Tg9z1rqZPgzp5k+XUZQCeSoB/HBI9KZP8HbKFg1rrF25UA5&#10;Fsowf++qmyHqkZMmv7Yh+8JKjgEde1c9e3JZHk7ngD69TXQaj8PvFa3LR2dlJNGBndvRc/m1Zl14&#10;E8ZyH5dBl2r2WRWP14NAGETmul8K6gFt4ySCV+U5OBx2/lWbJ4I8XxnD+Hbv8Iiams9D1vTztbTb&#10;sLImXZrcr5Z7HPcdaAszc17WneIrHgNIcAL2HesDWpFgtEiWQHzDlgPanEtAzSXbMNpwG3cZrNv7&#10;w3lwZSflHCD0H+eaL3YPzIuAOv5V6F4U1hjbQ3bs2HUOGRtpVxwSPTkH8q88JyMCtnwzrP2WKTTJ&#10;mxkloT74wV/Hj9fWncEdjrGszX2oyajNPcT3Mzq893eXDSyy4GBudiTjHAGa7v8Aat+Idvqnw58N&#10;eH7LUTIdUmfVJYWbJWJV8qEkjjJZrkHv8nYYryKTUWcNKw2oozI7dhmsTUNWm1G6NxM5wBtjTsqj&#10;oP6/U1lKCnUUuxanywcV1N3w58RdY0C1XT5YI7qCI/ukkJDJ1OAw7ZNWbz4ts0/mp4fUN6m8bP14&#10;A56/nXIvN8vB7VCzF2ye9DpU27tCVWolZM7eH4uAXMcx8NfImMx/bTyfqVz6/nT5vi6ZIVRdBkDI&#10;cozX7N0zydynJ5PfHPSuKV9gC45NBlXsKn6vRfQtV6q6nrf7P/j+bUPjR4WtLfSseVrlrMzzXO5U&#10;WORXJxt7Ben4d66mz+Heh6lpE0GoW8zTXKh0uWwqxEYIKjHOD1ye38OTniPgf4dl06zfxdD420mw&#10;urtGiihuNZ06NvKDDO9ZrlHQll4BXkAEZBru7a58YxSgD4g+Cck8tP4s08n65W5OPXj09OK1o4bC&#10;xlzuxM8TWlDkR5j4q+GfjvQTcMtlDeWdrbmRriB9pCKOfkchuMEdCOO9cQNUnxgon5H/ABr6J/tr&#10;XLaAs/j74fXUZ/1tquuQjcOQc/vQD971PX0zXhPjrwnJ4X1QlLzTpre4Znt/7O1KK4CLwdp2OxXG&#10;QPm5OPUHGs4QivdZknJ7oyzqEhyTGvPpSrqLr/yyH5mq1FZjLQ1Rgc+QvPUA1LHrssalRbqfx6US&#10;+F/EUOjL4il0S6WxYgC7MJ2c9OfQngHuaoUNBc6vwB8S28F+PNE8YnTfMGkavbXpjjkwW8qVXwCR&#10;xnGK+4vBV5o03ii28QeGtatrqy1XTANPv4J2EcnzBhtPB524KNg5LKRkFa/PKuw+DPxY8Q/DDxrp&#10;Wo2/iK9t9Li1KOTUbSByySREhZP3ZIVm2ZA/DkVwYzCOu4yi7Nfid2ExSo3hJaP8D9mP2Vfino+m&#10;aLqvwm8W6vHaafrU0V/pdzOVSOC9iQphjjo8bFck4BPGTgVvftVfG7QR8OrP4X2mo29/qtu5ia7s&#10;7tZPsVmwJeJmQkBmHAQ/wbicZTd8s6H4o1d9WurW7aJkjC7XaMglOSTlSAACcZx/FmqfjjxTHHbt&#10;psN55k8yMGMeSEXPOM88g/4kAceen0OucE5cxx/j7xhDZw6l4klv7eCGysLm5LSgE7wjbQEyMtuz&#10;gZ/TNfJX7O9yLz9p3wLc3SxsJPG+mlvKjCqf9KjyQoAAr2L9ovxxqPhP4XvHaX15a3WvXCxRyW4C&#10;/wCjwn5n3g52s+BkYzk9a8C+DfjGx+HXxc8LfEDUrbzoND8RWV/cQx4BkSGdJGUE8ZIUiu6hBvDT&#10;a6p2+45as4rEwXRWPpDwTqN7oXxT0820ggMkE6RhoiwaVo22LjHeTYPTnkY4r7w/YJ+I9hHot/8A&#10;CzxHdLb2/i7RbdbGW5kIWO/gbfHjPyrvI2k8HBI6kV+bni74gHwf4qt5m1BPP0u6QrLazrIH2yBh&#10;JHJyrqRgq4yrAg8jFfWvgzU4NR0i3l01hEhjWW2+YKUVvmXhSRwrAcHtxXmwjKCTZ6VRxqXSZ9rf&#10;FTxFo9h+z/d+H/iNuhbw5cSXWkBxh2lbg23PQu2ACcAbiTgAkfBvje6vr2d4lcNcXT4lwgXMsjlv&#10;lA46t+pruPiH448Sa/aR3XjbxhfX0VgB5EN7fMwTAPzAMcZPA3cE5AJxXhfi/wAXf2ZBqPi3ULm2&#10;W302xkuN13IfLMhPlxA7QzH94y8AE8fjWvxHNFcl2zwT47a/aeINY8W6pdQW7TzeJrS3sru3l8wX&#10;EEEVyjknewVgDb5UYAyvHeqXhTV/BcXhzw7o+pXGnxM2oTS6rPLGC6xhk2K3cjAfgcfNnqK4qXxd&#10;c32lJ4XuzALe31O5vIpIwVVnmSFXxnoMQIRwOp+lVTEGI2yKcr/eFeq6d4KLOGNVxnzLqa91qWjT&#10;RxyRzBJMu1wu9tjEklQoXpgHB/3RjvnMeS3lwZL4hT97qSeQPT6t+lQeUhIIkU5HGGqOSEKM7x9M&#10;0Kml1LdZy6Bd3EUkxeAlUzjbgZxn+Xtmojdq0q/bY2mjBJMZYDPpzj6UShiu5WHTioSNq5c9cZwO&#10;atRVjFzbLj6x4btY0I0CZfl2kR3pXPJz0FR6vq+k3KJNpWmyQyD/AJayS7m9sHrVO5svPIIDBQe5&#10;xTPscYIEhOB0yeKrkS1Iu2JLqTvGIprdHCjCnHI/GmnWb0qYmk3oWBKyjdnjHJP1q3DdxK6Qw2sb&#10;FT8q4yCa018Ja5rxJh8F3Ib/AJ6QRFBkZHcYPPX6U0tdgs+5iaTq0djqUNzNp0E8aSAvBM0gRx7l&#10;GDD/AICQa3tbTwNdXT7PETrGeY4pNPYGMZyFyCeOfXmuf1vRtS8Oao+m6jaSW80eCEcjIBGQcjg/&#10;UVTolC73sSpNaHWeC20+w8YaOun+IfP36pbL5IhcYBlXP3gMfga7/wCJdxbskEalWc+Z84OSy7yo&#10;Ocf7P15NeT+C93/CY6TsGT/acGB/20WvQ/F7rLdGKKAQ7AyuVYned7Hdz04wOPTPU15+Lp/voM9L&#10;Bz/cyR6/+xVeST2eu2MkpxFdW7dRj51kBPvnb/Kv1qt5l+Mn7Hvwvfw34Fstf1C/+H2qeD7y1vbq&#10;OMRPZ3vnxyhpEbD+XKxVUMbMVADjkN+Nn7Iuviw8f3ukPcEfbNOLRIp+9JGwYfjtLn86/Tf9hz4r&#10;3p8B6t8G11BY9RstVh8R+FQTgSTou2aED1ZOg7la4qytO520qlqdv66r8mclqmuXvib4l2fhL4be&#10;JL3S7Tw3vbw5JqOi+RNd2S3m25c5ZpLd2Ert5PmSopcKpAFeNfGvXbbVPjhr1zp0SKn2uXJDcfKo&#10;Rjz6sGP1PHpX0T+0Z4a0aCw1vxbPeW7aFqOnsP7PU7JraZi2+IMp3YYlMYHy+STzuwvyTPI91e32&#10;p317ukcqsmSScsxJJPQ+/JwayUrpy+QlFcyXzPn/APag1SGHxo8Cuw8mAFmR85+QHIx0649civuz&#10;9kXxvefH39nvQfGaa5bT6tFafZNch3nzI7mIlNz9Tl1VZM/7ZxX5zftGeIRqPj7UTFdFwjNApZQP&#10;ukpgDJ4+Xj25rz+x1nVdNnzp2p3EOBk+VKV5/CvWjQVSjG7tY8yVfkqSt1P2Rn8K+KYGKR+U7k/K&#10;iTng/QgVsaLpt/c3VhBrkLrNb3HnQW4myszKSqk4JGFLBvZlU9q/HLRPjt8Z/DMat4d+KniCxIJ2&#10;/ZdWlTHOezV9ff8ABPb9uZPB2oprf7UHxu1bUbG6i1BLQ6vLPd/ZJ4BbSRKpO4r5okmHHG5V3YHN&#10;TVw/s4X3CnVcpdj139paW3kPxCutNtpZW+36obVITh3zJJt2sMdu/FfLui+OPHei2y/atN16NlHU&#10;yvMV/Jmrb8ZftwaPfG/1iXVhLNe3ryyJb2jbhvcsxGQBgZPWqFj+2h4KZ0mudcJfPzLNayH/ANlr&#10;Wl7JRamm/kKbndOLX3i2vxc8TQxyzTavrwKp8sdzp5UFscZJiHGcd6+s/G/xV0/xD4F+HfiLTfBi&#10;6VfP4Ctv7UngxvvbuO4uYvPccAN5aJGduAyxqSNxZj4P4c/4KG6fY2LabpGu6bDG0exNqrG2DwQQ&#10;w5/z616f+0X+1j4S+JN/4P1W1Sy82z+H+m2F5HaYRRNGHzwONxBBY46k1m5RpTvFfevQ1V503GT6&#10;r9Tw7XfissPinVbWOw0mSJNRnWGN5Hj8td52ofmY8DjPtXQ+EPi1dPH9mfwbpj4fIa2uSzn2+YAY&#10;rAm1v4L+MdTk1LWtCs5VlkZgZbaOTJJznLg/4V0fhbTP2WI5k/tfwvLsLZkWwvZbXAz0HlMB+nrW&#10;k4UnG6kr/wBehEZzTs1p/Xme+WPxl0vW/wBjDStP0rw3Da32h/EeUXrJPFI7F7Z/v+XznCAAFicK&#10;OBnn59+MfxLgn8bCPU7edTJZJjyEXGQ7+rA9MfrXt17qP7Mej/sjy2PwdsJNNu1+Iccl3Hd3cs3m&#10;RtaSkMXkOc53DnPGMYr5v+J3gXw9488WW+st4z8mRLPyisNyFxhmbJA+uOPSsqNGMql9ty6tWUU0&#10;vL8kNj8U+FZ0ljnsbtmYgq3lqCp9ODz2pBrWj3UYh2XpAk3BPIYgeoAA/wA4qlZfBjQpZdh+IM0S&#10;D7zSXSjH6HNdDo3wT+FVtL5up/FvUyCMn7LcIpT8Spz+VdUqaj9r8v8AMwjNye35/wCR7H8GvAPw&#10;H8dfs+eLPiFP41vbXxZ4b1C2U6RJbskNzp8pjiYhvKIEvmSg4J2lUYYBKmvPfip468O+ALuwtbLX&#10;NbaC/ikWcyXUspMi4zkqoJBVlHrxXo3wv8Hfs6+Av2aviXqnhj4gare61dNpEUkOqXSuJYmuSWIK&#10;IoBQxJx1Ic88V4F8VPCWm+PZNMOkeLvsgs2nZvLmXLb/AC9p5B6bT6VnSlduGzvv8l8i6sdeZbJL&#10;QifxJ8OPEl4sviSwa+EaMEE1hOxzg4OSMgZPb1PrUI8PeA72XH/CI26RAFE26ZMnlqT0BCjHfp1z&#10;VLT/AIO3ksqQp8VpolyCzNJDjHr/AKuu80f4SfDO0dPt3xx8SiQqBmC+tQFOBnnyOmc1VSnOGzv9&#10;xMJpvVW+86/9mz9mr4RfEDwb431W78eHQNc0DSIb7Q9MjhcJqcRd1ud0skieWUjGVAzvYhf4ga5L&#10;4pJoHh1Br9/r0bXF/eskkgTav3cgqseQo+U5GSORjFetfAf4d/CDS/C3xQ1vR/i5reo6nbeBWkjT&#10;WbiB1kjFzFCY18tF5zMHycYCN1yK+dvir4dXxbp1lpmmeIvs8iXjSGSFRIW4I56YHNZQqSbcZ79/&#10;kjWolZSjtYq/234WlYldWhBbvtfH1GVGKmh1zwpaRyNHrcUchBCfvGUEfz/z+fPWvwf8RrOIh4+l&#10;Y4A+a3jbGe4+frium0z9nlGkjF98crqBhtJH9noyg4Gf+Ww6H+VXKE49SFOLPpP/AIJyeMPAkHiH&#10;xlpVvqFvJdXfw+1ONYhJlpHCKzY+Un7iucZHAJzxg/NGs3VnpWl3jatL5MEzgbn3FckjkgA/yr3r&#10;9kT4V6F4V8f634iu/j8uoT2ngTW2sdMn01YllcWcjEBvNb5ioY8jtjnNeAfEnwtqPi3wxLp2jXYh&#10;mknQoxxggHJ6+2f1rnpxkpyi+rRtUaspdl+rMe2n8CCQTXF9FKCMbUsZSAfqI/p+vtVzR/8AhUo1&#10;7Tx4k1IRWEt/DHdy21mTIsTOA7JuUchckD1xXL6b8BNcvCsepeMbmEE4ODGMf+OnjrzXYeDv2bPh&#10;xDq1lf8Ajb4oah9miuEd47aRC2AQTjKAZ6+tbzVSGvORTcJSS5fzPTvih8C/Bnw58ceJNB0nXbTV&#10;NJ02SeOwv4bEf6VGCWiyH+4ThQ2OhyOnNeG2/jvwPcQMYfCvlD+JlaFR9eM+te6/tJw+G9J+MHi/&#10;w1beIY7mC11m6t4rxGwZI1kZQ/XuBnGfxrwCD4PfDGygWR/EMsjYyY5FbB/HfShWVZXcuXb5icHC&#10;1lzJmlYa/wCE57jeIrOJE+YtcXRAOOf4UOenTrXs/jLUtG8R/szfDTUNC0MWMdxNqbTIjlhO++BT&#10;JyBjO30xXm/hmb9n3wxYR2eoeC9Dv5EBDzXmnK7E54yWzXpnxs+M3wv8VfCL4a2XhPTLLSRp+m36&#10;z2toMRuftRRXCj7mUjCkc5Kk5+bjGrOd0ua/z8mawjC3w226HxZ8fJZJvitqnmtkoIEz9IUH9K46&#10;vpCyj+H3xT8SLpGvXVulimrLb3mpGyM5tY2Kh3VOC21STgEEleo61x/xI/Z80W21e5s/A+tWzRWt&#10;1JEl1iYQXcakhZk8wb1DDBAZQcHkAjFdFLEQsoy0sjjqUJXutbnj9FWtb0i40HVJtJupY3khIDNE&#10;SVOQDxkA9/SqtdSaaujnCiiimADk4rb8c3iza00QKt5cSrkfTP8AWsizha4u4oFHLyKo/E0/U7v7&#10;dqE13kkPISufTt+lS1eSY07IgqxpOp3Oi6rbaxZ7fOtLhJot4yNysGGR3GRVeiq3BNp3R7DYftje&#10;P4NNYXljpctypARW05trrnuyyqVIHoDn2qzp/wC274/tJQ7+HNPUDGPss00R/Pea8VrQ8J6MfEPi&#10;aw0Uxuy3F0iSiPGQmfmIz6Lk/hWLpUoxba0LUpzkkj3I/t467cRg3/ha7kcDG8a439YzUUX7Y/h6&#10;8BfWvADPIOFZ0guDj6yICKuW3wR+FkGpmW30KP8Ac/OsUtzI4k5xtwzYwSGxkDtzng4/j34H2HjL&#10;VYNT07VbHRo0tFjMEOmYSQ7mbd+774YDkdAvJ7cKxGDk7ctl/Xqdn1fExWjv/XyMH/hQ2hhd326/&#10;YjOQsiYHHrt9c0+H4E6JEN/2+9BPGGEbenYpXdA6igIkXneAQsoBBI4OOuMf0z1py3d1GzLLayuz&#10;E5KjP59f8mp9rWf2h+zpdjhW+BeiEbv7Su8+yR//ABFKvwF0hlwNQvASMHAj65/3K79dVgSPLwuD&#10;gZIUqMHj+v8ASp4bzSZMlCAyjOQPX8aXtK/cap0uxw8/hqbwP4fhs7i4kmtopHMTSIBsLchTjHGe&#10;/HWuK8R62yaVcSOf3kw8pQy9jnP6ZP4V7lJDol/Ebe7RHSXKMrdD7/y/KsLUPhB8PtRbzbzRixRe&#10;A1xKM+nAfknjn0xVUppSvPUU4XjaJ88UV79/wo74ZmMKPD7B0Pz5upsn/wAf+v8AnimN8GvhNbEG&#10;50JyvOD9tkUnA75k9cf55rr+tQ7P+vmc31afdHhWnadfatex6dplo888pxHFGuSeMn9AT+Fasnw8&#10;8dQDEnhq7X2K+n4165D8NfhRaTs9nos8b5Kh4tRkyB3xiTn6Zq4Ph18OLwBX8O6tLkfKRfSnPpgG&#10;b3qZYmV/dX4f8EqNBW1/P/gHh8/hTxHbNsubLyznGJJ0Xn8WpIvDWtzEBXtlz/z01GFP5uK92HwY&#10;+G84LL4L1AHoDJeuM98/6/j9atQ/Af4Wynd/wjFwBgdb6XJ4/wCu1T9aa6fh/wAEr6uv6f8AwDwI&#10;+FNcUKTcWPzdP+Jxbf8AxzioJPD+oxn55bQndjjUYTz+D19Fx/s8fCm4TcvhuRe/N7KeP++/881J&#10;H+zb8JpTg6M4yOv2qXAP/feaFi31X4f8EPqyfX8f+AfN39hX2Qvm2nJwMX8P/wAVTj4fv0AZpLLB&#10;OP8AkJQ//F19E3X7LPwwuGxbR3K8A5iuHIAPHVs55qlF+yX8PpDhtZ1E5Jx5c6Y6epT1p/W1/S/4&#10;JLwzX/D/APAPBBoF9I/lLJYghtuf7TgAz9S+Me9SR+E9Vd/LW600HGcnWrYD8zJivex+x94DdS6a&#10;xqjEH5gtzGPw5j4P1pU/Y98AOxjTVNYZs/LtuYsYx6eX16U/rS6P8P8AggsO/wCn/wAA+fpfDuoQ&#10;ymF57LIP8OpwMPzD4oOgXwx+8tOfTUYT/wCzV9Af8Me+AQMzarrS9DkTxdOAesYx3py/sffDwH5t&#10;X1jAOeLiI8dukf8AnmmsVDv+H/BF9Wlf+v8AI+f4tC1BJflNtuBxzfQ//FfrUhsL4Aky2nQ5/wCJ&#10;hDn8t9fQNv8Asf8AwxmlCHX9awwwgSSInPY8xdKlH7Gnw0ztk8R6upBKnfNCOf8Av3x2p/Wod/wD&#10;6tP+v+GPnOOUvJ5YCk+zj/GrBsrhBhliH/bwn+NfRUH7FXwwlG5vEur455W4hOOn/TMev61L/wAM&#10;P/DNwHt/EmsOCCQPtMP8xH65H4UPFU/6QfVpnzYSgJVhz7kUqiH+IKfTJr6Yg/YX+GkwZ113W1AH&#10;O65h79P4PY0sP7DvwoKmWXXNcKY4ZLiIgn/v30680fW6QfVqh82KLZ1KG3jIYf3j/jWVdW8lrMYp&#10;FIx0JHUetfVMf7E3whwTJquuZ52j7VHzjr/yyom/Yn+EK/KmtayOBy10h3E+n7oYHNH1yl5h9Vqd&#10;0fKVFfVNt+xj8H3J8zWNaOBklLhBj6/uj7VbT9ij4OmPzP7S1jHQ5vIhj8TF657dvXOD65S8w+q1&#10;O6PkutDRbCSQm8KfKvCZ7mvq5P2Hfg2oLvq2qjBwytdRnGR7Rf5xVuD9in4OqQF1rXGXHyj7XGPT&#10;piI/5FL65S7MPqtTuj5Va1lycovHAxj/ABo+xswBMYxX1rB+xf8ABVvv6hrgx/fvEBx14/dYPf8A&#10;I4zViL9iz4MqMPfawTuHLXS9PU4j47DtR9cpeYfVandHyGtjuGCBn60o0sSHAfGea+w7b9jD4IOG&#10;BvtVfaeAL5QcZ6/6rp1H+cVPa/sY/AsYa5l1YDYSp+3pg888lB60fXafmP6pU7o+Nho4LbSfxJpW&#10;8NwuxP7v9a+1YP2KvgqJRF5Gos+STGNTUnp/udc4z061ag/Yz+CeGVNLvHYDHOong578enP+c0fX&#10;qXZh9Un3R8Pf8IvASNsYOR13GkHhaHGfIP8A33X3b/wxv8ELeKIjQbp5JAGJkv3IAyRzggryDwcd&#10;RiiL9kL4JpMjf8I8ZQCQ8Zu5B0467xt+pz1zR9epLoxrCTfVf18j4RPhePOfIx7b+v60HwqvQQHO&#10;B/H/APXr7vh/ZU+DxfCeBrNhg5zqdwMA/RsDt165+uLEv7Mfwbt1AX4YWc8e7G6PVbgE898vx9B/&#10;9el9fp/yv8P8x/U5d0fA/wDwij44iIpG8J3A5VcexAr78H7NvwYGJJPg+uMZ/d6lKcjP++cnv+FO&#10;X9n/AOB0UjxH4QMMHGGe4O306Pj169fSj69T/lYfU5dz8/m8J3vIVRx/simjwlqJ/ujHqtfocvwI&#10;+B1urNJ8LLWHGM+fLJ8o9/n/AMenBq1b/Av4H+WN3w90pXQKuz5iQeBz8/Jz2OT7d6n69D+Vh9Tf&#10;c/Oc+EdVABAjOfb/AOtSp4P1Nhkywg4yQUY4/Ja/SQfAb4HCJSvw90k9twgyScehP/1sjpVuH4F/&#10;BdXRofhxoZwcYe2Q8A5yR+lL6/D+Vj+pvufmc/hLVEXJaL6CNv8A4mki0HU7SVZAY+P9lv8A4mv0&#10;7HwU+EMmIoPhjoQIbAH9lRnoMnPH6+vrU8Hwb+EqzC3h+HmgxfP9/wDsqHlQSRwBz+n40nj1/Kx/&#10;U/M/LmaaYOVnXZjqDVGacyyl8cdvpX6wJ8HvhSV3D4e6NyRgLpcJAB6ZBXPYjt/SmzfCD4Vyp5b/&#10;AA+0plJ2jGlwfKe4HyYBOB69R+C/tD+7+I/qS/m/D/gn5eaf8VfiZpFkmm6X4/1i3t402xww6lIq&#10;ovTAAbge1Urvxb4r1NjJqHiW+mJPJmvHbP5mv1Rk+DPwtil2TfD7R+nygaRBkc+m3/E/SpF+Dnww&#10;YqI/AumKqHLZ0yMDAGOirx39D+lT9din8H9fcP6p0c/w/wCCfk9JcXUrEyzlj7sDmmjcTklBz3Wv&#10;1jm+DXwzlh3Hwfpgw3yP/ZMfIIOM4H+SPQUN8HPhmxEV54J05GABEjaLGmQc9MjHcY/P3FfX3/L+&#10;P/AF9Sj/ADfh/wAE/JzdIDgIh9PkHNODyAj90ntlBX6wp8HvABbyrbwjoyhj99dIjzgrkHlffpnu&#10;fWp4/hB4L2sp8H6Mctt3f2fFjdnuSOM9TzjnNL6+/wCT8f8AgD+pR/m/D/gn5MGSQHJhj/79rTxc&#10;Pjm2iP8A2xWv1jPwk8IR28iTeCNFMe/fhtKhIXIALgbTgn5Mn2A6VUHwZ8EAE/8ACCaKkce0Mq6Z&#10;EdxPqQnHQ89Dmn9ff8n4/wDAF9Tjf4vw/wCCflSLhyP+PSH/AL8LU1tqF7aMZLWBYyVwWSMDI/Cv&#10;1Ug+FXgeB98fgDSI/myB/Z8J2Y4OcrhsH8+alHw08CpC0sXgzSpQT9xbCM5HIyQFHIz9OO4pfX3/&#10;ACfj/wAAf1KP834f8E/LFfFGtRsHDnI6EjoavW/xI8UQLhLvoOhjB/TvX6hx/DHwZIIrkeDdKjQE&#10;MyDR4jjsOAOme31weKJPh58NobkWk3g7Q/tLxFhE2lxB2+bbu2gcjOM8dTSeOvvD8f8AgDWDS2m/&#10;u/4J+YsfxR8QqOUtPr9giz+JC0qfEfXTlhfumf8Ank2wfkPrX6iw/DvwBLKx/wCEE0FhgB8aam5R&#10;nuNny9yc+npzQvw1+G/kMZPh14fJLhyzabDgKMjqE4HA46fQ0vr1vsfj/wAAbwif23/XzPy/j+IG&#10;uFgx1O6OOpEvJ/E/55qzD8RdSB3XOtX2WPO25r9PW+F/w2uI47T/AIVpor+Uv7qNtNgIVSSScEdy&#10;c49fc1JB8KfhZ9ojeP4Y6RnfuX/iSW4flsqcBT7ficc4wK+vv+T8f+AT9Tj/ADP7v+CfmLD8QLgA&#10;Z8RXOAT8sr7uOuPvVLF4xDnJ11BkYbeCPYDjNfpd/wAKN+C5KSr8IvDm3cu528P2rDBPJPy+mOP5&#10;ZqW2+CvwXRMt8JvDa/ugTAfD1odoOeCcEfkT39KPr/8Ad/EPqkf5vw/4J+Ymta1ba7pc2k3Grqyz&#10;D727hSCCDg4zyorj9I1/xL4UuJU0TWbm0ZiBOLa4KrJg5G4A4YA8jOa/W1vgh8Gj+7T4U+Fyir8n&#10;/FNWwLYwM52cADn/APWcun+Cfwfhcf8AFpPCrmU87vDluVPHHAQY747evsfX294fj/wA+px/m/D/&#10;AIJ+YOm/tYfHvQ7dbTTPHhRF7Np1s36tGTWjH+29+0rE3mL48gZwCFeTQrJiAeo5h4FfppJ8BvhG&#10;0x8v4O+FHRCQm/w7aguAAeyZXg9PqAeM1OnwA+EGUhPwS8KtIjIMR+HbZgM+uYzjOTxUfW6T/wCX&#10;a/r5FLCtbVH93/BPzO039sD9qK/ke6tvFccyM480r4escH2/1PHfp0rXtv2pP2iprWWC+neRJAqo&#10;I7O3h2gdjsiBPHHBFfpDH+z98KYnNw3wQ8NnB4VfDlufmOMj5U/pTofgl8IoIw8PwY0THPyx6BDn&#10;5e5IXI/HPvUPEUnp7Nf18i40JRfxv+vmfld4p1L4ieM9STVvEL3d3MmfLe8kMnljqQodgBz2A5Nb&#10;vhhb3+zw11qUkNwGK7ZNqgqOQfk56kjnNfp9D8JfhvDNsj+GGjplD8r6TECgJAPG04xnsT1+mZ1+&#10;FfwsjkUyfC/Q1IfaZH0aDcM9P4M8Z7+h9aqOL5bWj/X3A8On9r+vvPzUt9Q8R2vz2Hi64VmHJiu5&#10;Fz+PcfWrTeIPHkj4bxxqsny4BTUZsdP8K/SeP4efDu2nMY8E6Yj7mKrFp0Y29SDgDk9uPX04qY+E&#10;fCcDmKTSbSNACGMNmBlggC/wENyAM4784ySL+vvfk/H/AIBH1OH834f8E/NKK/8AHLN83jHUjhcH&#10;dfynNLcf8JpfKFn8TXs3oZLqR88dPp/+v6fpfaeFPDVoTIlsqPESzM9mgCsvUcDnI/LC0ts9vZos&#10;BA8tFXG23UYBP3c+47+2O1CzCXSH4/8AABYOK+1+B+ZC6R4ykURQ6zPIAxZgly+Ofp34GfwqU6H4&#10;3QnZqV0V3fw3LgY/zzX6cJqEwWQWZiGyQqqTIVDE4IA5IH5fyph1JypeZo442UfIVLM6/MC2O/OR&#10;gnJ3cnjNDzGf8n4/8APqkP5vwPzMi8K/ECdMPf3oLHlhePnrz34/+saYPh58QrsNLHeXkjEd7hzk&#10;/XNfqDaa1clmuLeWQEEKREhyFy3fPHcevzBs5JAemsrEYgYGUSgxyRrGHAOVIIAyQeCvXnPsKX9o&#10;T/kX3/8AAD6pT/mPy8/4VD8Qr1chL9scoVkcnH+f5Ug+A/xGmBUQaiAR/wBNOD+H41+o8eqQIqx/&#10;Z3ZI1DTqrsSCuVBJAOTkcHJGW9yBKurRRzC4trN5HXHzrbH+LHufXqfbml/aEv5EH1Sn3Pyvj/Zv&#10;+I1xJ5VtY6mxHygJHOcn04X3pJP2YPik4BXTtaTpz5U5xn/gP+c1+q8N9vjR7mSNVIUMZc/Mpz9R&#10;njjAGecZpY7/AE6+UywapAVWb923nRhQvYAHn05PqOeuB5jP+RD+p0u5+UUv7JXxTv4jE+l6u25c&#10;iN7SZu/XGKpXH7E3xxtW2p4f1AP/AA+ZpFwpU5Iwfl6/4iv1qM4WSS0eazYibadjRsQqllO0+nqe&#10;R0I4p017FcW9stgSQI1EqSFCJSGLK6gYKkAgYzjJPrmp/tGp/KgWDpNbn5FQfsQ/H2ynjng8PXW4&#10;txnTbgA/kmavJ+x1+0VLGqr4CZwcEt/Zt0D0P+z057V+tNnc2DX9uk9jFcQZ/fC3u9pfPzN8w3bW&#10;HJBKkccr1zW/tGBgLmIRmRMhVLMNxyQe/wB0/N69vqH/AGhV/lQfU6Xc/Ks/sR/tKsMj4WuvHI+w&#10;XY4xyTlelT2v7D37SwQzL8K4tuMgyWt2Bxjjpz/9ev1RWa0ewQjTWXG1WXzlB2kDAxj268dOvSpx&#10;/ZUd1lLZA4RhslI9Cc8gHgkHGPQkYpf2hV7If1Oh3Z+Vcf7C/wC09OQY/hPCpd8AC0vOSAeMAex/&#10;GpU/YP8A2prkGOD4d2sWBkt9mnGDxgHeOCeOPev1Oa2srjbO8JYCMLIWmTkEgbsA/wC0MDnHfpUF&#10;1b6S7l5baUbyu4gbsZ57EhuCT0/rhfX63ZD+qUPM/LGT/gm/+1LfSzXdx4Plfy41kmZY5CI1JADH&#10;jhcsoz0yQO4zHD/wTh/aLllWFPDxDN03hlxyB1J9/wCvav1NEGkBJxLIwUcP5Ued3XJ64A4yc4Ix&#10;n0qS3tdLnAXT7+V1blWUY3kg/MD6dCD19M4o+v1+yH9UoeZ+XMX/AATQ/aNkQv8A2RCvI4aYA4Pf&#10;BYcf5OKWX/gmj+0dGxDaVFtz1DknuQcA5r9RBo9gr+dEJ1Mso2PLEQI2zg9sAkduamk0mwWddkUZ&#10;CQAtN5S5wM4wD6Ac9cY64HC+v1/IPqmHPy4j/wCCZf7ScqtImkxFVAJbzBjpnu1TW3/BMH9p2eRo&#10;4NMg3qMlBOCffo3pzX6hS2NtBApadCyKjEBQoCntuzgDGMfgepNRS6fp/DMyRpISdh+V8dvvH0GP&#10;qvqRS+vV/If1XD9vxPzLX/gl9+1W0KkWtv5bDCBrrbzyMYJz29Ku2f8AwSt/aiuLeaZ7/SojFGzr&#10;G94xaQAE8bcgdMckAE84AJH6VzaHbRhLgNbRuAGiVTv4DEcjOc8k89dvToaItOaCIQWwk5YvIoRu&#10;XAIVjhgAQM/njAGcp43ENaW+4aw2Hvt+J+dH/Dpr9omOESxfEzwqCH2kNeXIAyOOfKPuD2GKVf8A&#10;glF+0qcn/hZ/hRQAzA/a7o5wCR0gPJ6fU81+jUGmyS7iL9S+AI8kMkY45yT1wMc9MY5PRq2ls8Qu&#10;LqZYzsV/LBYZJwcHBJxxywwevA4An65ie/4IPq+H/l/F/wCZ+dEf/BLH9qFQrR/Efw6jIwVVaW9X&#10;t/DmDDD3GRnjrUkP/BLn9qySTavxM8MsBsZj9ruiF3Efe/ccckDHvX6IIWuI0hhvlTK7v3uQ2R1y&#10;3I43DoxxjI4JpwtxBEIXlUxhyCWDKMsDkAMBtPU9MehGKPruKvv+AfVsP/L+L/zPzwh/4JjftSxA&#10;bviP4dCuy7cvdfMSQMAmHk/MPzqjB/wSW+PEwudcPjnQoGjQSyCCdwzhnVcoOC3LA4HYE9jj9JIL&#10;S4RITvMG0qVnbaDGoOTsLZxzuB4zj9FZY7YJNfQAuZSyAne7jAB3HBzgqc4Gev4J43Fd/wAEUsNh&#10;/wCX8/8AM/Oi2/4JXfHmHaP+FwFQzgMYo5Squei/f646euOK+mv2efglpf7NP7Pa/DDxbdahr2t+&#10;K9WluLm7Syw4dS8dsu5mLhFCMwxnmckKete4eIvEr+FfD9x4ii057pbN1AtbSNnfBkCfKm3kAuOM&#10;44OTjmvIvhZ+1l8SH8ZS+F/H/guR9LsomFvBfSxSeQknJceXuK8oQqDbwpwpAbHqZPnDwOM9pWTk&#10;rdLaPv0PNzfKPr+D9nSai7q++q7dT4U/bC+K0/xZ+O+paggMdpp8MdnYwiYsIlXLSKGHDDzXlYEc&#10;fOMZAFej/Ab9hi6+MPwo0j4oXXju005tVEp+zSaG0zRhJXTJYyLnOzPtkDmuK+F37PGpftQ/tGa3&#10;ofhzxJa2unrcy6hf3bqzsLUzgMIwqkvIfMHHA6nNfpZ4W8L6d4a0Cw8MaF4VtYNN0+0jtrGE3LDy&#10;o4giIpyhy20Y3McnaSSM1xVsRKCSg9ev9M7KdGLbc9uh8j6d/wAE2buSK2lk+NMKLM3yH+w0xgNs&#10;yc3II55wwHykN0Iqa0/4Js288YluPjaiOx3Ko8OA8AEtn/SegAz+ecYNfXojK28c7aPbxRsV2ATt&#10;IE43DoMnGOBwQMDg1O2lXUdwkNro6IHmWSN/MK+UVG4kYHLfhkHI54J5vrmJ/m/I1dDD9Ir+vmfJ&#10;MX/BN/RYoXST4zRSSyYVH/sFQU7kri6wR65B6cdab/w7e0LagPxsIZstGBoY+cbc9BcE5yD9frX1&#10;kNCa9cRf8I5C7yOCxDyZUA8nIhOT168DkjrgTLoNpfTNGugWsDDEhk+0sy8jJIHlAjBz1HIBo+t4&#10;j+b8h+xodkfKMX/BNrw7PE1qnxyULB8zE+H0R2BwCCfPycFgevT6HCw/8E2fDUr7ofjhKEx90aMM&#10;g/3cGYjjpX1cPBtmJs3d3lUlRo41lkKyAADOwjgg4XGP4RWafDf2RY7n+wZrlhIR9oRoV25U8El1&#10;xkt7kZA6ZBf1vEP7X5C9jRvsj5nT/gmt4cLMV+NsiqBlmbRBkcjk5lwTkgD8B7VY/wCHbXhpVZo/&#10;jnICY9wH9jdFwP8ApsTyfyxz7fR8mjX1vPDaN4a1KQzQNLDebIBEpBXKllm2EDPAyCd2cEZWmP4b&#10;8RSKwj0q4UoNyKywjauzkZNyQGzjJOCM5JHIoeKxH8/5AqNH+VHzoP8AgmpojxrK3xsZUdm8tjo6&#10;5IGeQPNycYOcdOPUZd/w7a0Z7mQR/GB3jtyDK6aNkIPVv3nrx3r6Kj8K+IRESuiaht2q0bARKysA&#10;MjImIxncMnP3R0pZrXx/bIYk8LTEyQgSIk0BK5JJI3SfL8wU8HkMByCcn1rE/wA35B7Gj/KfPaf8&#10;E4/D0Nul/L8WXMYTe8o0pdqqAxy37zjhSevT1HNeL/EO2/Y0+GEN5O37Sq63qVgvyaXoekvIbiYd&#10;FWUfu8Z/i34AyRk8H7mvNH8UeINLuvD3iL4bzzWFzAUntp5oWWQYOVdVl5DDAAPHBByMivlv9sX9&#10;nz4QfDrwVa/8In+y/a2+veINatdM0u5gtE2oz5f92kTurscY6A8gZzxWlPF1Fdzk36WE8PGbSirf&#10;I4j9k74Y61+058TNR/af8Q3MHhbwn4bjSC1l8wLFGWX94o3tvaKOIFNwDdUyeS1fNPgr4Qt8af2k&#10;l+H/AIUku59Lv/EKxSahBbbmgs5LpYhMRwP41AHALMq9SK+pvjlrPxS8efEjSf8Agnl8F/Dk3hrR&#10;LCKKLUrydTC97mMTPLIc/wCpUHzCByzdMZUD3P4I/stfD39mLTLa68NvJd3Os6vZWN/qF8AJJGt7&#10;a8u2IGR5aq0NuNgI27BnJwx58VmE8DH2n2puMYrorvr5pXZ2YXAQxb5XpGClJvq7L8m9CHwV/wAE&#10;4vhNqXjXRvDGp6xqksGo3sFr5QhjVfLd/KcA4PBG4KR0ODzjnxz9mX9iPwRr1r460a/8UahCnh34&#10;marpGnusakywW4iw7EA5YgnoevtX294M8USeHPHOk6gssRSx1S3eRWZN0oWVWO35uR8p56Zxg8jH&#10;nfwusLLwh43+KeiaNcp5Z+K+tyuZLbdiTzE3rkkdNrfkcngGuRYzFRzJxcnZw/KX/BNfq+HnlvNy&#10;q6n+a/4B5tH/AME//hPM24+MdXAEbOQqIduATjlR/d/wzUKf8E9fhjcTtDD451NdwIDSwoM7VJGf&#10;l75x26n8PoGOaO4zOYkUwopkjNoFbH3jg5yfvAenzDrxU8E7SWRNsGOF2Ze03K2SCP4+BnocenI6&#10;12/WcT/Mzg9lR6xR86S/8E/vhdAuyLxvqbgvsV1SLPO49CBjgE/T8qgP/BP34bSSLHZeO78yAj5Z&#10;LVRtyTyADk/TivpSAO8zzsYp3V1SM/YmGScE4DNnIIPHXPIyBywQTSlxHbW6fINxSAHcGBYALuJ/&#10;hznp0601isT/ADB7Gh2R81n/AIJ3eGBchZ/Gt7E0qF2WbTlBzu56t2wPYEHrjiOH/gnb4RZ/Kk8e&#10;XIcuNpFiqrjkc/MfTPbj1619LSC8nDPDZxZaXe6x2iKpIySoO75BndwCB83cUya3muo3aMvBtikZ&#10;Z5bUfwnktyFOcgY3ZbBABJ5PrWJ/mD2NDsj5lb/gnp4da1aO28a3RlRw0rHTRhVJA6Akn5mHIPWo&#10;j/wT68Oxrtn+IU24ZTy00vJU5wMnf3+vTmvp8WYhjMq3UYjLlpPMs+XP7wZBOcjIxjOCc+oIYulX&#10;FxD9s+1xTOMKrpEirk5U7c5xlQuAPX2wa+tYm3xDVCh2R8wSf8E9vC25vM+IEw2EhgmloxBBAxzI&#10;ATzwM849jUMn/BO/wXdbYB4zXLYQs+kIAzfUyAAY6Z9a+oksL9Vmlm0+1SR33FkRAcYADbQ3rjn/&#10;AGeeRywWN/fTfZjPEGklJnae2yCDwpyvzYwSCoBJJBGcUvrWJ/mD2NDokfKV1/wTT+GcihbrxVE+&#10;GYbf+EeT04xt989+x6cZZc/8Ew/g5b+Yt7rsTNwYjbaScFdpJJ2yEg/d+XgjnOCMV9cLpUcRnVtT&#10;tVMc/wAgeKQgDJYNGMZRQAoK4Ockgc1NNo1ncvZQR6lpyGKzVRIkE7NO3UMxIwXwVXC4yBz8xLMn&#10;isR/MUqNC2yPjlf+CZHwNilIn1thlgqq1o6sSTjp5hGeDxn07ZNXvDX/AATg/Z+s9i32mRXbtGS/&#10;2iRwoIALAHeueT6dPfivq250mwbzbi/8QacjRDznaVDjBznBbvlgMc43gdV5bLpuiQypIniHw2iK&#10;wVmlvLfaQy8j74OeV6c44wecy8RXlo5DVOnF3SR82w/8E7v2ZZZSv/CubFy8WQo1C5UgAFiced6D&#10;PpiooP8Agnl+y+QJdQ+FNoTtO5ItYvRkj0xJnHuf8a+h2h8NySRQ3Gv+HDhiItmq2yqoLcrgtkgA&#10;n8STnqaebfwQ18T/AGzozo/zxqmox8Lkkj7+cgei569Ocy6tS/xP7x8sex89y/8ABO39lGcLAvwj&#10;VWKklo9bvQSBnkBp+OAfXPHGerV/4J0/sjmJg/wnmLRqpbb4huskFsA4E2eeeg54wPX6DMHh3flF&#10;slU3DBJUljRTgLlQQee3fkYHeqzaTpNzKd0cCISSbm2XfgdAVwOf4hjoSQeOoPa1bfE/vZPJDsvu&#10;R4Hdf8E6v2TIbbzH+EjDcjFXXXr5l/ixnExIPyng44Gec5rNuv8AgnR+y5JJ5sHw3uEVmG0Lq95h&#10;c9BzKeuDjnJ/CvpkeFxFfK91ZedAsjRpcAR+U21cBlIxz8vHI4GeOgzT4e0eBnnm3qEBcO0eFOAF&#10;DHOOOvQH04zkHtav87+9j5Kf8q+5HzJN/wAE8P2XpWMQ8K3UTp94Jrc46/7znGPf9ayH/wCCan7P&#10;N1MBDc61EjJ1j11CQeeQGhPGOfwP4fWUvh7RHu1jsrdmBZGnKI4PTBKkDjk5wB6EjpSx+EhJBHMb&#10;Ke4mlG2M4kDPIWACp6g55wcfMBtzkU/b1/5n97F7On/KvuR8iT/8EwvgcinGu+I1yMoo1WFs464/&#10;cDJxVa//AOCWXwlRM2ninxJuLAIHvrb5s894RjjHXvX1zLpGkRTN9qsZcKm0W8pYYDBs8E8EZ9ue&#10;mDyJU0Dw9ZkWD2UqT/dmmJ3LuKnA+Vvl5HJJPGeOKPb4i/xsPZUX9lfcfGc//BLj4dxSCP8A4S7X&#10;lypKu1zBhsdekJxnjH19jVG9/wCCXHhdXC2XjvV145EsKNjHXnYM/p+RzX26dO03f9lCTRlSsTA2&#10;rDj7pyRySPlOO3IPapLLTdO8QbFs9XiZfKeUlb4IrKF3EqxbbllHA6nOAC2AX9ZxK+2xexofyo+Z&#10;JPhh4v8AhX8PbDSZdQe//s22jtbW5eyWPzUA2xo4UY3DAAY8tuHfmuLifUFkm8R+JJ47LTYbZ5bq&#10;5mlCqi5wecN/EQv1OOTgV9mXemeHr+yFhFYyShlKS28kO83DqpH3ctu6njjOSOOAcDWvg98JvE5k&#10;/tn4ZaLdJbqJhFc+GLaSNQW42I0W0Al8kLng5OcGojN394tpdD8uP2gfirbfE/x5NqWlQiHS7X9x&#10;pcLxBWWFTwWIySWOWIJwCxA4rhohcX1xHZWEEk880gSKKJCzyOTgKAOSSegFfq5qH7LH7P26SVPg&#10;R4YdYiS5Xwrb4QNwgJEajd6DAzjoay7b9mn9n2G/W60z4UeGLe5t2DJNBp0cLRMMkEMiqQc4weDj&#10;pnNejHHwhBRjE4Xg3KV3L8D8t7rWdchYafd3MwNsDEIZxzFgnK4PK4OePXNfWP7JHxq/t74WQ+Gz&#10;dQpq+gyNbtAjbXntG+dJMMfmIw6naMAKpPLDP0rd/si/s86xcXN5qXwv8P3k9xKXlvJIi0juwOSW&#10;c5zkgnOTkdeoM/h39jb9nnwprEPiHQPh7Yaffw/PFcWOoSoyg9QwDAEH0IwQcYIrKviqdaFuWzNq&#10;NCVKV+a6PEPEXxD1DxNNHbDfKOkUUY+YHGOR0P19voa8s/ah8f2/hXwjF8L7C9kbUr2X7VrDW8uz&#10;ycArHCwKZIILFkyOiNk5wPtZ/wBmXwRcIbSz8SX8ExUeVeJeW5dSMtkl4WBYnC/MpU5x0ya8W8X/&#10;APBMX4U63q8+rXPj/wAZXE93KZGnuL+1cyMzHJZvIGST36nOayoVKanzT6F1oSnT5YdT4HZ1A6j2&#10;4qvPKoUqOp46npX3Dd/8Ep/hzuZ4fiH4ihQKCgnjgLNxnoEHb+vpUHiL/gl/4Bv3gaw8dz6e0Vus&#10;EkVlYO/nSAH96/myv87ZGQpVcDhRzXo/X6Hn9xw/U6z6o+IIwC3PT1p7yA5OBn2r7Ck/4JY6TLIU&#10;svjHcqOOG0hXPJwM4lX168/rUcn/AASntBh4fjwdrn5Gfw+uCBjPIue1V9dw/f8ABkvB1kfH/wAz&#10;sI0BJPAA711WmeGNUtrDyjoN1JLnJMabhk9uPbHrX1X4R/4Jia94N1eHxJoXxsVb2A77W4fw2DsJ&#10;BBKg3GCSM9R6dMiuuk/ZL/aGnb7VB+0oJvlV4jN4NtmRhjqCzkegB5zn8Kh4+hfR/n/kUsFUtr+h&#10;8R6r4d1iC5KLo9zFEBw72pXnvVEeHb+ebbKvlpux82fzr7hvf2WP2lV5l+MnhqVl6G6+HemnkD1M&#10;Rz1P6e1ZU37Mf7WEDsLTx14HlGTkt4H09c457Wp+tCx1G/8Aw/8A8iP6pVXT8v8AM+WPCmmeFtCm&#10;W8uZDLKinAkj7468iuph8eeGhOtmdQuA7KcnGFXgcZJ/zj8K9r1T9mL9re7gjuP+Ei8A3BwQo/4R&#10;W1TPZc4tOSeeT6DnnjDuf2TP2prUNNJYfDy86lz/AGRGMYA/6d19vz963jj6CW6/H/Ij6pV6/p/m&#10;eAfFqy0rUYYPEGlais8qfJcgybmweQePQ5HrzXC19T6x+zX+1Hu8u++EvgS6HlnIhgjiBGehCMmS&#10;fSvPNU/Yh/aHmvZbuPwNY20ckjMsFvqaNHGOu0FnZsdhuJPTmj65h5O/MvvJeGqraLPIdOv7rStQ&#10;g1OxlKTW0yywuP4WUgg/mK9E13XNC1yeTUtGuE8m4czRW4l3PCGyfLfIBLKflJwAduRkEEsvf2Tv&#10;jzYyeW/w/vpTkD/Rrd5M/QqMGs+4/Z0+NNoCZvhl4gG372NIlOOD6D2P0rOo8PWafOtPMul9Yo3X&#10;KzY+HHi9fBPxA0rxGZCkUF4n2hlGT5TfJJ9fkY19reC/Fl74bvY7yw1KaymtZVksrmDO5W6bcDqP&#10;/r18D33wb+I9lbILj4a+IoZQxDyS6bJtbnGANgIPbqa+qfgTr2s+IPhXaJex3Fv4g0Nhaaxpt/Gs&#10;EjRxjEdwofaD8uFbJyHXJJ3jHHilSpxUubQ7cM6tVtctmexfFj4v+MPHsUaeKvFM95HETtDxqi5x&#10;nO1QMtxjccnBIzg15v4i1210HRJJZnhVIFe6vWmY5QqueAB6ccZyfwplnq1/qN3JOsokeBCYoEIy&#10;Gx/EemAeeM57n18v/ag8aReEvDUfhG3u0k1DVJBLcEKDsgXJx7ZfGOM/I3TvywtWqqETWX7mi5s8&#10;C8W6xda54gub66nMjTXBZpGOS2D1Prnr+NZbNhXkxznaDSvKCTJ6cL71G0irhOcLy31r31ZKyPFv&#10;qNmHKqSOF6Vt6V9kXTNOtdRlIt5LiSaRoj8ygkJ/7Tz+NYLM8hOwEknkCpre8uIIRbyQFowxKjbg&#10;gnGecdOOn+JpSi5Kw6c1Cala9u+3zPRdP8AWviO3A8G6ZDfsQ2AmrRpJwepRn3D8VGast8AvE+nW&#10;Ut/rQ06BFXcUubhcx+u5ggGf0rzVtQjX7ltIp7fN/wDWqRBe3gLCB8AEndL/AENcscNNK3M/nuet&#10;VziVStzwpQgu0Y2X+b+bN6DQrK809dTtRp+HfHkTX1vHIoBI+6WB6/yz0NWNS0zUIYWu59Rtiqoc&#10;iPWLaRtuOmFlJ6dsdeK5jyF2FmB4XnPHPoO5phjhAyXI4yOetafV9dzP+1azVnGP3IdPdwnP2NXi&#10;IOQwfk/l0rUPjnXFsVso3UIsSrvCkMCB97cOcn3NZCwoy5EowRkc84pwggHzeYDx0PXPpWvsoNLm&#10;RwyxE3Jyvv20OmsfjH49sNFOhW3iCZbZrjz2iLZDSBcZP4ZH40y2+IniLU7l5bzxPPbyFAqMjNsw&#10;D/FtORx6A/TvXMtJDkLDu6fNx0p1rDC7FpsADt3oVKn2I9pJm0fiX4wQbP8AhJLw5PJ841Mvjzxn&#10;JsaPxVLtLcbpuffIHI+tZP2G2hUPInX1xinGXT4lWY2kZz3bGPyFHsoX2D2j7m/d/Fvx5oVtPY6P&#10;4skntbxkNykjFssm7bkEDgbjj61kT/Fbx5POJ/7edCE2gRqAMZzVWaQTsQ9tGo6gLEATUBht+hRW&#10;9gOlNUo9hOcm9zRHxX8fg5/4SOUn1Kr/AIU//hb/AMQSoVtfYgdMxr/hWUbOJ5dqpu46jinJpkGd&#10;0qkDsqmn7OHYXNLudJov7QfxP0NbxLXXiVvrM21wCgG6IsrFTj3Vfyqpc/Gbx1NKskWoJFtHRIxz&#10;+dZK6NaSNlt4HcA8j9Kr6zpsGnsn2aUurDnd1Bo9lDsHPPubp+M/xAIKtqykHrmIUo+M/j5XLjU0&#10;yev7quUopezp9g9pPud94R/aN+IXhLWW1i3uY5HazuLYqRgbJoXifnrna7Y9Dg1BffHjxlPEkdgy&#10;WxVtxZTuzxiuIopOjSb2H7Wp3Oyf4m/Ey4txcv4k8tWGQRgf0qvb/En4hM7QJ4tuikikShJMKR6H&#10;isDStb1LRZvtGn3AVsYw8auPyYEVvWnxe8XWkJij+ykn+M2wB/TA/SsZUO0U/wCvQ61iKOlrrvre&#10;/wCRrav8avijrdpcWOo+LmkW5RhcSFVLkEc/N1yfX3rl3GrzqHOuzSZHTzCT1+tQ3XivXLzULjU5&#10;7lDNdACc+QmGAGAMY47fkKaviXVFjMRFqVOfvWMRPOO5XPYUQoOmvdSVxyxVCp8cW/mxLq2mjVmm&#10;1Mkhc7Wbk/rXoHwc8FWvjbw7KbxJp7iK6dLdRqjRDaIw23aFPGdx3Z6BvSvNJXlu53mKAs7EkIgA&#10;H0A4A9hW34b1m20WPbc+GVum8xW3StIBgEkjCMvB6Gqq06kqdk9f69DFVaTq3UbL1uenweD4PBGt&#10;PB4Y0ueO5kcfaIn1GOVCMAjG4K+ck9sdemOM/WviFds0lu7BHDFJVIwynuCDyPTnFcEuqXUEpuLJ&#10;71JG24cSMCCOevtx+Qp8Wt62LgXJvb0qzsZlaVtzBwA/PPLDgn2rBUJrV6jdVdNDN8S3dvf6xJdw&#10;vvDAb3UcFsdv0H4VnV1moeJbPUdPGm3+kXcyLIrhpbglgFVlAHy9Pm9O1Vpb7wIbx7pPB9yqsTi1&#10;+3MUQdsHG716k9utbxqTjGzg/wAP8zJ003pJHOUVsX8vhu6ZWstGmt5do3L9o3JnA7Yz2Pc9aqxW&#10;1lG6uvmMQ33ZFwPbpWiqXWqaJdNrZlOOQxNvXrggfiMU2tizfRYLdlu9Djn3NlZjO6soyCRgNgjG&#10;e2eT7VYd/AihCNLuWkyfOVLkhAOfuZBOeh5PXsRxSdS3RjVJtbo5+iuqa6+F9xpCWTaHqMd3GjD7&#10;Ul2m1z8xyy7P90cHgAnmsE2unSgfZzKD/FvYY/lRCrzbpoJUnHZplOpLW7urGcXVlcPFIoIWSNiC&#10;MjB5HsSKvXljoyybbT7SBtHMjqee54AwP5e9XLfQ7a5CeXrd0IET95mEHYecADfggnvkdT+LdSNt&#10;RezlfQq2/jjxlaMHtfFOoRkNkFLtwc4Iz164JH0NKvjrxmkC2yeKb8RoSUQXLYXOM4GfYflU6aPZ&#10;mZ4l8QXCFZMxFrbIK84JIbIOccAHr1pY/DuhEfP4q2vk5U2Xbt/F/niocqXVfh/wB8tTv+J7jDp1&#10;6W+TWrtgoAyRHg+33BVj+y74ylpdUuHLKehQ59+Fq7BsIEXlkIcc5x1PvwamVYuNqDeyjhTyOM/j&#10;/WuBs7EkUk0yUsge9mXav3Sinpz/AHefx9farH/CPxOvlyXLNj+LH8+PfpVuOIMd4CkqBldvP6ds&#10;4/PFTiPzThio74OAM57evekNaFOLwvpOPK3N8wzw5GTnpxzjFTDwjbO5dVk3sBki6fpnBxz/AJ4q&#10;6nyISSCNpJXZg/5z/Snt5mFYjJ4Vgpxnp2NGo9GZdx4KtJHz9vulIbGRdyAY/wC+vrTF+HullgGk&#10;uGOOC07Mfyz9K3IJTDtCysu3qpbA/KpvtM4lJVyoycMScZ+mRReQWRjweBYIm8ywgk2FTtaQt8px&#10;nrnnkY/nVm28PXCDEVtJjaMnzm7DOB9TwOwzyR1GpGZ9oEFxnaRtDEkd+ffrU6B3RidrCNM5JIIJ&#10;P5E0XbHoYptNQhTZLYXQwcE8n2zwcCkF3bNGyXJmTBLKXLDP4nntWzIZvMwM4ABCkZDdMevvmnvc&#10;EfMgY4QFxt/iHPT8aQGVbzWzAqZx949JeMYzgnv/AJ9qspDFO25Z2U5A4fofpnP/AOqrcsNu0qpL&#10;AjrGc/LGOfwxjGB/+upX0q0lQCOwWNVBUfKF6D2Hrn0xj8gaVyC0bYF2SuGB5xMckdvX8qswhFmK&#10;uzlkwD83QDuPw/lSHTIZmxbvsHVgkxOOTk/l29OakXTXd2V7p0wv8MgbB/E+vv2P4APTQYi20gAJ&#10;kBDDbznse+ferUTRxkLB5nzDIYAgdMDg8nv/AI0iaXfRwblvCRgsHYsO/Hf/ADmnJFfoxDLE/T5s&#10;MAPU9D6fr7YoESxy21zlTHI7Y253Yz6g88jPeryR20saSAuGUArglQMfj6Z/H8aqRC/WLMVuCAOC&#10;oyew5yPXn/PMjX95EGL6c21eNwUfKD+Pt+NK6Gi8ljYzhjJEisM85ctgDoMnrx/+unLp2nyLtjt2&#10;AbBULIcj36+9Uv7RdiZZLdoyWLEkEgZ9OO+PX1qSLVncibeVVwPl3bSD6jPbg8/TnmgGmi3DpFmq&#10;/LPcx5IJcE4GPxzxzS2/h2zt8C0uZlViSyhsBSTktw2c+/v2qnFq+4oGvHKtx8zdT7D6Z/8A1Vcj&#10;u5H2yGVslh/dwv1HQ9f/ANdGodCaPQYrdiGuOSOU3HJyPTd26807+y9hMsBDHbtwsrAnkDB5wDxn&#10;8aSHVi8SzSoSQSQCBxjIyB/U5/Wp4r9yoAVh85JA28jGcf59O1J6jIZLC5lbb9kbKkbf35OT2I55&#10;wc/5FINLu0swMT+dnoD8qKAoXHucY7e3Xi8l9G0rGIFgy/6sxjJ5wBn+vXI6UseoypubdJgYAHlq&#10;pABwcZ6//XpDKUUTbx5iSnepDOWbIGfTBzyD+XarMUMDDzHtcKudo80/NwTgcdcE/px0q/HeRTOF&#10;a22hiMEyKWHA7Be+c/XsMVJE7MBIzKSW3AAqMdgT9ff8aLoS3KcMOm7FCQFGP/LVpABjAwvPv3+n&#10;TnM1pZ2ccYkWZSCpbYDtMeSQQRwMYGfT5h6GrcFjEfJVbdTMRmRhGCCeScDnnPv9KdBaSybftcLO&#10;zKQZXiHzED7x2gDncM4HboDzSGnoRW89uNkkl8F3YDGMAHJxngg8/wCeOasNC0aidHjlK/M+WwCf&#10;4sgAgdf0/Cki023dGbyVjA4VkiDD36joP/rUsOlW6K6JP8w5G/YF3AcfiTjHv6ckAx8UNxJwsakk&#10;nguGwSMjnoM4x0/rUgNwHUiwj+VvmV1XP3c56dOn59+8SWJt5XkafKFMqiqCBn0X14GeOakazuVU&#10;W3nIXKBhvA4GSc/THP4jHrQGhNKJkwz2ioFCo7xlcc8DHH9f4evpG00mMi+libHUNGMdCO39PT1z&#10;TFM8MpZYGIDE/OjLtHB6c8d8f41Mbq+lkVTMgCM2XTjJzzhmHPP8upoBsWWa5IJXWtRVioV8SRtj&#10;A7jH9falMF1LKUTxXdhwnGTARz/2zPf37UwXqWpaeaUBlXHJHpkcHHTgelPg1C3ysUsULLv24344&#10;Oc8lvfGecj0yKNQJLW11gRow8R3bqWPzSCH5eo7xjtj8zVgf20DIh1e4OSUY/uV3HLY/gHdR9OKi&#10;jnsriJYYEgPlg/NEPmwCQWz35zyewAyBxU8aySHbZQRuAONpUA8cnnHp39fyA3HRDVHKG41+cOG5&#10;2iIYyQBt+Tjj/PPEt1HO8Qhk1q7diMrgQsQp5J5j4PH6Utr5qkpbO6gqAQ8QyByBjsc8fr61OGuD&#10;Es4ZTubnYo3EEc5APHftnAHrkIZHbRXSRb49SnIRchisWVI6fw8Y/HkjpzSyxJIS7XDFBnAbZ698&#10;jvjv1B7Zp6T3yhIj9nbcdrqR0GRgAYwOnbr+NTGCSXasumeYQNxkQqpIIHGT39zyPzosIiTT0tpF&#10;tyscLLIFLOAD+OOg/wAOe9Tva24jV7e7yu8sczMQGPUcnHv71ILW5klFotqQNvIKZ28njOMdB9as&#10;LbxM2ZbSXDk/IAo2tggAjGOPyweOlFrjRUbSC0JlttTdX25KoQFHHHUY44+7VmHR542ONaaVZE+9&#10;kZznn8MjGeeADx0EkotZEKusiAMTtWNck7TnnHfjjp06VP5dhDCJxPMoAw5Ea4bOCGyOhHrzkfSl&#10;qCtcjsbDVVV2kvYAmTuZe+MHr2OOeAODU1tb6uYWW41BCqKRvVjk8f3R79+fw5NNht9PbEdzLgIS&#10;xDwjLc9Op5yBkcevep7QWsUqpHNbhSp274ycj3Yjj6D1z2pDv2Hf8VEko/0m0aPcpTzmJYZxkEsD&#10;npnH+z+col1iAsJUgaIcmVGXqF6jOCOfoRVcLCzIsU8KfMXJEm0Y6/h6Dqfzqx9pbfi0mZGjUqWL&#10;5AIJHtjj8senQsK4o1HUrfJktR8z/wCsBX5uoJHzcH1/CprLVxGqWR0qOKGGMBB5TBAoPIHQdB04&#10;4+tRNfzxXKo8jny2ABMOSO+7t34/ClF088hUyAnfjzGgBwQRk9OT/hRZj0J4tbs440s5biSRtgZm&#10;ZsM2ABk4wM8dhzk44qY6xaPEyxJI7GPdghQCuASwHHA7kc8dqrmYzXUeEieNhu3kIAT82Oo4xjvm&#10;mi3tUug/kxiNTlVLAHYTnpjj69DRZoLovQa1a3Dect0CNuSYyOc9854/IA5qa31GKSMmG+hZhtLB&#10;13HOccevUc/T3rKSCzZ2ZLDAiAGITjHfnB4J69+oxxmrDw2gldYI5VDggyruIJIxnqQPf1+gySzF&#10;fU1NkrAIxTiPIZUOFIPJ54Ixj86lWxaNcK2W2srAL0PuCeg6568GsNbWGWNmbVLtm6qz4KsSB94e&#10;4+vYVK9pPG+w6oEIYgggbj6Dr2HNFmBsG1llAcqCrgAlYzkAHJ7/AO71z160Sae6iMrcxurF/M3W&#10;+SADw3qM+n07VhJPqmRPHeK7fKAjjgjp68dhj0z6Vc8zXLclp5IDGudpD4Zl4O45Aye3Jzz3oHc2&#10;U0+6iT7NNMUBOQjQkYOeuSeeSaUaSyxI8UqLjaA2Qu8AjBxk5GTxketY9rqeueUJJtNV/LGWjBB3&#10;YAPOD6jjPr2qW212/aUm4tGQq+ciHOc8cHp1PJHXHc0rBdl7/hGYHmleZbdwQdq7wPTawIPIycfm&#10;O9TyeH1U5jsIUxgAvz1Oc4JBycHnoeOneinixlA82DYHYYjlzlsjBYBic52gZ/2RnoKls/FFjeXL&#10;TedIGaPdmJSSrA4yMNyM8+38jUOYvxeH/JlIW4mgcOpa6QhuByvQDBBzyT6cDnI+jkWzGdlBfaoe&#10;QkbQAMnpg45GD1qFPEvhy1SS6e6kC7SEQxqNvLEbjuB656gn8sCeHxDpULxWyyIEQAs8gy3XGPYn&#10;0I9Rz3VmF7DI9PuYx5jRsQxLO7k89zg7vT6fXNWDbSPFJJHJ5QHysDuwGxgHaMnG7OPr0pG1OwVg&#10;kQil34K7ePbgnGO/Ge2cnFW2v9Lkie4uHVt7KqqBhlYjjAxggY9fp3NNgmimkCXWyNrZN6RAEllG&#10;3OR0PHYc+w6VNZBYJBbwwKyEfvArEHJUA565A6575FDPYwKPJnjdlGfJcctnOOM89QOPXOMZxO09&#10;uR5JI2swXdLGoPuepx36cc444pWYkxiyTeQq/Y3ZY1KCXavbBH+fQ46Yp0Syof3scmZAW2JNu2gr&#10;jd3xxk9iuOMYFOs51cNaT2sYY4YSO4UZ5yM44JwOvtjGaddTafJfEwvzHAd8ZDndhdzMMYwM5IA7&#10;H5iaVmVdEDKAUuFgM2TvZGkYbyG4AwQeehwevXGOYpY57Tf5PkDLEAGPO7GAQGx/iDz0q3brZwjy&#10;Lcqjx/KJYnYhOvHPXJLHk8ng4HFRDySksr3GULNlCNxJbrgA4GOT16Ajimrj0HCBottpPZiNNzJt&#10;jQrIWDYboDx1AwO464xTHKXO9wDtYCRhty4boee4+bGTgfNyDTmihtiJVuTwwZ0LB/3hPQZAzyOR&#10;x3pzWqLIhtHTdImMrIMAE8DPXt3FGoXEt7FfLYRzLuYAxERklhuVgcheDxznkk555NFnZteJveZw&#10;jxlQscR+8eM9OcfKMY5HSnGB2tVZ5QroMYT94wIAXIJBG3IHGccc1FLCyx7YZ5cgBV3qGDZ4bkZ2&#10;nAJyMdueaeoaF6eKd2+0NqaySPMZZDLkjcDnJO48ngn65zngVX0pWZJLfUElBgUDKtlM8sxC44GA&#10;eoHIPvUaSSQyuQWb5VJxBjBztzwB1JPGeOfqbEMsso+ywlEKklQ8RVt2OowMZwAMDrgdeKWorIjg&#10;09UvDKjo5zh0PyrIoB7gjPboQQW4Ip7eGllXZaQI8kYAAZfmBYAY/wBrGF9D6nA4WDW5reJozZZc&#10;S9NjfKoBI28DA55yeOORkmk/tJppDBFZDJ3AuIyWZew6DHOcHI4z2o1CxVbw1byziQaSm8IWjKW+&#10;xVwcngKPbt2OB0BZHYW0TRx28EindghoSQSQc5C8H068jg9xWmupMt8B9lVVQgS+bIQpA5IODnkg&#10;9CMY/KX+1EEEsbkhlwCVyAccZ64xkE9c59c8tXFZdDDOm2sji58y48sBtxF5IhUnuArZPHQDk+hI&#10;GWJozyRiS48xZAFOZbtyOc4AG45+Ygepz+NbQ1BrkBhdxlgNq/OThQ3yr268dj+HAq3E9usbyxgT&#10;siueJiqMgBO87sk8YwD644zyMWzOftdAsllEM1nbMQwcRNCemVAxkZGTtyfQZznmgWFgqPZyxLIV&#10;YFTtZVHy7d23jkBsDd03YHY1tx6XZQwy3NxbQxusyqQZQp746qMLx2IzkdccL9hjuCY7hBsL79yT&#10;7sFuORxk5A6EnluOCKNGPXYw76C0aONJ5zGm7y3dccfOTnnkNwevOR16gSWH2q4mFvNqxn2IyAEF&#10;CxJyQMDufrnI/DbjsUjiVxcqgDbi7bQpGO4wdx+99CfSlvtAILwjUBujfIOFKHqckk84HGT0wfQ0&#10;raiTZiCLUXvN39qRYG5leQu27uFI34IwBgkcYAODwUUXiXDCa7guDG4bau6PzOFYDOeMjpu/H0On&#10;caXqBV0kvIDJvBlEaRtvxjK7lGMe5xzz9Uhh1NozA/lMFbDOEB3ngNzz2Ppx9afKh81ipLp17EI2&#10;vli3qWyi4GWKnDYIwCTjGAAOueDh9zJcvxM2XyhOJEyCGY8885IzjB7ZPBNWpk1AGFZrJZmeLjIx&#10;mRjzjdwTnjPqBxjFNMWseULmWzWQyjqSrqeVJwGB69OnOTxnNTyjTHLdLDeRsizpvKgkpvMYJG3I&#10;QjLA9+MdSeeK9xfziFyUdY22tIn2UgBWywOCvYL35I9eTVhZNQAeC906VPkPzQ26sw+XcF+779Oe&#10;vfrVWe5uvNZnScwhxmMxKAxztJ6gg4J9+T70coNksGo6YrCMaivnGQEmPLbCQTnOBjH3TxxngdCJ&#10;c6et2ZkuZGEig4Wbq6g45yfTPT8D1LBc2kcwjjuACColBDHBxuI4PJOevUc5FOgt/D41NV1G18yN&#10;UJkfygMZIJAIBzj6dOg5wDlsPm0LNjJG1o6zMYjIEwFzhRkHBGeDwOSOMjg5GWNZaUJPLWd4nV1Z&#10;tqFwoxuPykHjocZPTtk1Xt5NFFxhIoQAW8rfJwvTZyg5GQAeh5HTshttDt8R3W9JEGwypOzK3DDe&#10;MjjG4Y9+e2KVg5rlq2dZo1hhM6bFIEUKfK2OORyQByOmPSnyQx6lOkctvc4uZHJkknYux3ZLEeu3&#10;nP15IFVoCpUltTmCzyEs8mwKFzuGPl6Y7ccjvg0rSm2ud82qTjCsCsyFZHOOFOCMYyTgdAwFCQX0&#10;LUkJSRLeJSZIwNrBFyRksQSFB3ZYnr6DotS2WkjV1msF1yGKWG0lmDSziMSIqeZtVuhZtoVVB5bH&#10;cmorW9TcFXUd/wA0bL5iAnKjIfo3TsBwd3XPV9xdXBuAlsTcSmMGIQISXxy2QFDdWABOB1x7q2uo&#10;X7DLy1imuI7aNn8os5SN5eUBU4J+UhjgHj2+gEd1BKpFncSsxQtKJFRSSGPPzABjwBld2OG455tm&#10;/l+2eRZyyT7coIAnzAk4U4BGOcDueT1zRba000MebeZpZSSgUBth67cL16cehPfrRYd0RSp9mj/d&#10;qN6uS2LPd5ZGQMZ+vJOfujB6U2NnytrNNI+3iQmE5UjGTjgEgAHnnn3zUsfiG3lto7dTcJKQvmBw&#10;+Yskbs5Qcnjt0+nBe6/brqLPIbc/OBMr/eAzkgnP+9z3yM8jNFh31GpMUZnmulRA43BCAykhucZz&#10;2yecE8npU3mQmNCsMPmZOyQRrjdwVUZzwPXt8wGM8wSahbQQuBLbGPDHYkm7cQQVAwOOpOfYgEc4&#10;sWU1qbQtPoiMZFbYpiH8IH3TyoAOc8DpxyeE43HcrXN9NKrXF3c+Y8rhpHlBLMSOd2QSece/P1w2&#10;+s7aExm5hgk8xdoK22MOAT1A4xnqeuT61clurOW8e4S0aARuWhBQbfLySOVHzfwj6gHHWowy2h3p&#10;dbIo4wSsYVDn1BPJ7DOc9QCeTRZWFzSfUoXuiaWgdRpqYkbbiNyqkrk5bvghiRxnLY7ZMscdnMGt&#10;1sVZWbcgwdq5GAQCxBzuUH149MiedLiOeMo7qJGKnbbqVPyjgZ4znkgZyOecillm12YJLJcrlUKR&#10;NDhgcnJ6Yzgtnkjtj0DsK7TKFxa2MkTyeVIrfNvCoSO5fqSOnGMevtWb/ZWnR6YtpqujRzyxoqzt&#10;BGipJlRyAzMFGQTsyenXqRqC21a2jigHlOhAKyMmc9Mk9efXAPrnipkiuXYLJoSSMBhvlxxwcDJJ&#10;x1XJHOR0IFCdkF2cofBHw+vrWRLjwHYmKJBtSe3hY7SNoCgZGevHUHoeRUkPwu+Hkojnh8FaRJII&#10;XxbHS4WLjYAPvLyQMkH+EhTXSGCa3ijvYtMiIjH30c5XAHo2R1HYcr+AtXl3cLGFj08RJ5rL5UMe&#10;1lHJ5I+8fnGOeMdhVOT7k2ORT4b/AA6S3B/4V3o6TKmDDJYQ/KCcDJAIbBJGQc8fSppPhp8OIbjF&#10;j4F05nmAKItjCFTr7YOQPXgDnJwa6KULJbtDNE0ikFnyjcMynOARgHk4IGByevNV1SBpNq2kahWZ&#10;Zd0YUbMjkDJ38nofXgjildhsZP8Awgvg8ss7eDNNIblEa2h2keuQpDY4H4g845syeDPCpeNv+EWs&#10;IiCpVY9PjKr0IByvXnHUk9zzxqjT9PWZZm1W3CkRll81clSwJbA6jjjtznvVefT45rkJJqCjegZH&#10;8xc+wGT1yOeBg+vFLcLu5GfBHg4SAyeHbBwHMke+1G1sZyMAfMCDgA98ZHAI8l+L/wDYC/GvwH8M&#10;v+Ed0GDS57xtY1JBbRI8jxskFqoUkkgzSADIIP7wDI3V7ReacJ3FzBbmNJJQrEhFjLMC2QQAoPJO&#10;MZHAyOayPEfgrRfGEuj3vibTEuJdAaT+xZZXJ+yZfexjZCOrx7zjPT1FZzjKSSXfr/Xc3ozjTk27&#10;7aWPMPGXw303wp+01oHxEufAuiroGp+G5dGvJJrRAlpcGTzVkZQNoLsY4w3UBXJICk11nxPOhr8R&#10;vhJ4A8M6boN5aNbax4g1bTLBbZoVglt3t7KRmxguzJO6KCSFQsBgZHQ614T0LUvLt9RVbgossai5&#10;ibG10Mbgk84Kt07EKc5AIwPDHwX8AeFbq2k0DwjplrJa7xZ3IT97ECrbsMwyQEdlzngcdMVy1sLU&#10;r1oOT92MlJetmtfvudlDGUqFCSSfNKLi+1r3/RI6uy8IeFYNUttWtfh3pn2y2njljZ7CFljKgNvA&#10;ztznJ6YxkYzXnPh/wJ4J8N/ErxR4P+KOm6ZrGs+IPE2oazY3LoI/NV2BmgjCuxYxyRytgElo5Y5R&#10;w+a9DOkQlDKNVkMxIJkFw/A5wdpb5jk7SB3/AN4Gs25+Gng/Utai1/UNAtbrUbYeXa6hJl7iNFwu&#10;2OQ8rkYGAew6ZradByxMKqeqTXqnbr8jnp4hRws6Mlu0/RohvfhR8Mbq3WC2+GluLgzqZN0JZB84&#10;3cHqSoPToSOvOa9z8FvhZbti28AKFBYPDNpkB2EkksSyE/3c/gO2RuDw/BI80kZmRxzxdSYL5yQC&#10;T8xwQcHp0GSRTRonh2e4dZEBcy8jzsDAbG3hgF5OMZ4A4xjB6ubzOXUwH+EHwxS5LW3ga3eNYl3i&#10;TSoepKk9EAG09sEc9cZy2D4UfC9rl4LrwbpaLJtVWOkIDECxJJUZYAA4zg9OB2roV8PeHolcLZo6&#10;uoLh8je2ByRjBBxnOecdBTT4R8HuDHN4ft9qqGUNbLhiGyAeowc44JHQ0Ju+7HqYi/Dn4YpIIbrw&#10;Zp8mB8+zTYsl8bmUZU+vf+6eRUcXw++Hq2rX0PgTTXO1g0TWke7I+8/+r56dD/dOea1rz4Z/DmQS&#10;Sv4J00hwGjVo0IJPpkZIzg4x9SRTn+EfwyEbwweDtLcGR350tMxx7jtYEjHIBz15Iz607x7sV5GZ&#10;H8PfBwAli8AWzyLCWtnFun7rYcnGFwR146DJPXBpbf4feCYY2gm8EWQ3RgZjtoSDxjH3PpxjnGOO&#10;anf4XfDuaU26+BdIaSRiF22EIC7gABgJkjPfvn8TNZ/DT4fwzefafDjSAyqG3rpsY5J6rgYJ578Y&#10;PHGDR7q6heRQXwF4LtZEuB4ZVRInyiNEXC56BSoJGTkc556CpnsfDqKqLZBeFA8u2ViCBnptJbsM&#10;k5yPoTr2/hHw3ZXAXS/ClnEQo2mOyRWB3cYIHpkZ/DIxxNHZ2/nNYT2tqGjB2FowuQoJJxznsOh4&#10;x2IpXTK94wfJ0KGIpFChSJMuqxjhTggn5e3B9iR0zirbado95bLALQBxt/dxt5ZBBx0HTjbjH/1z&#10;pW0MZZo4LWFGK/MmFJVhkdz1yDx61Nb2UM372aBS0cPzfuBuJJznPHGMdP73FGgrtmPcaDZRsjJo&#10;7KwJMZaf/VkqFLAE/wB0t82B94+lXI9LspHm+2KjMzkkh9wfLYJwp4HB6j8qnuLaOKcPJcGHexCg&#10;PjHB4OB0HBx+WB1nuEkldo7e2lYNtES7sKR6Y6c4zge3pkrSwXZROkaHftGG0xWRODMVRc9evJ7k&#10;Ak8545wKkl0XTtwjt7O1ZkbGWibjBGSCCfxPfNPFoJHa3aONFwI9rMD5ifKeeOOR74x9KiTT7KQP&#10;qGGVZEYELK2JQdrBsqw7/wAOPfsNxZMLtAunWas+bILLuBZiTkAjPPOc87uOepJJqRbELG1ukTxr&#10;Jtw4nddvU4B6qe+fYd6pTWcn2srcykP5gCyGfgNuGCORnhcZOeg9aWTSpygVbi52yRDYySkqw6Ag&#10;dc/LjuR6UcqC7NeSx8/MSXlwsZ3YdbjBOQCSccg8kHt9eaI4xbRME1LzVbdlZNh+XnkYTg85Hy59&#10;89cmODVoGN0uuyHzTJiKWVHY5DA8MD2YkHqD06ZWIW+rT3RXT53kG52eZcOw2jOD0P3fmx6A89DS&#10;SBM0hp99IxZ5YAsm4iN36Nx1+TOfU8fw0r6GD5kpRd+Sf3U2QW69TH65H48ZrOjttZi23M6M6sA/&#10;Zfl3EleCQDhf8AcimHXNVKrNCXZjnarhiVz7BSOMevGc5PWnyk3Lsvh2O4kEX2UFs9TIuBnHX5R8&#10;xzzjHb0plr4PjtrZbWXSWkkKKjuzg7lAGOqluvXncevuYX8VzWse2ae4AbhlVcleDyc4HfpnpSL4&#10;xvGumTy5W2JgsNo54J6nPQ9vrzS5WVdItz6HbOVRtPYuWHmIsi/eA4PKDORnqMn8aI9C0kXCRLoz&#10;xBWXGyaPJU59F6kd/UYxTbXxogd/L86RHY7Qgxu6cHI5646UsfiS0kLmZCEVwRtlxhsA9s+vHpx7&#10;U7MLj9I8HRX15HaW2lTSzXMgSOCFgzuzdFC7Tk5YAAAE8dKW90qyZ5LtYpY2aVhJJO6FjnJAz16n&#10;rxnt602TxhaRRhYLmaMvlmOWCrzwTnpnBOPb8KanizTnuXX+241CAFt7n5lOOMjjPzDj19aVmO6K&#10;0nhawvITbtp0cvljCsYwpyc88988+uF+uK0Gg2NozrZWU0e+MRqsMack9ei5IPHGSPTFaMmv2t1I&#10;Lk3sBCSbsJLk4BGCchecnHTr+dMa9aVS8EUJU9SFJGAueenvwRk4P4NRFcq/8IppNzb72s2cORuj&#10;QBsJkZ5wMcd8jGQTnFI3hPTYYizWp2l92WIyeR0U8Zxn24wfWpknmQB5rdl2krs3bSACQDnoASOB&#10;nPsKJJLZ1O9W/eAja8gIPPYdMYPf+nByhcp/2Bo7y+QlgQFXJCxgnb35wdxxj07+1Nfw5pUNv5aw&#10;gNINqgKDvG0ZySvv+GfbNXvLN3K1sTIqthfK3jk8jPHPUdvb0pktmVXDNIx9wdv0H5/Tj0p8qC5j&#10;3HhLStgW3tWMjEDcZwuOcE8A4PJ/L1JNJJ4W0BI2U2VwwGQhScAqMjHr25z6fUitPyLiKRnF4AUO&#10;VDRdMD2xnoRz2JpkdpIn7me5dnxgK8RAfp2zyOvNHKFzLn8L6Ih86WCZtkgeNWlwWIIJGQvbqOnC&#10;+/NR/DejyyE/2XJtaQuUlb5s45OSOvfoO/FbFxYT3L7WlRApI+8SFBGQeTntj2HrUf8AZt6AZZIh&#10;tIx5jNyPxwc+mfXFHKguzMh0bT54nmu9Mumdlwx8xvn6Y/hPtj6dsCl/snRJRt8m+QcB/wDSt4GR&#10;jBwOenTI4A9K1N19CpWUfKw2yMYlcqwxxnHyk8dx3HSo1tHcrI7SAkjbmP7vPc8ZPPQdqORD5mVb&#10;qKxewm0+S91NYS4la2ivgsZkGQr7VUYKhnHA6MecVAujaAGW3+3XsbhNzyvck4YgdCoPPAHcdz1q&#10;y4E8RMZR3zkqVbB68gHnPU9+o9qiS5tmZgLXmIkYYbSMkcgk8ZwPxX2GEoJBzMqNpOhLkDVrwKAF&#10;fzMMQQMZGV5I/P8APNVhpNtMC8+qOQMsvmBGGQeD2zxn39/TTeWWBI9qrIJEDkq+WRiTxx34yBxw&#10;R15qFbqCJy8kZCIx4bIx19vl/Ee9HKrC5mZMmjKUeN9XDqoLKvkg/Ufe56jnvVZ9GQu/mSwuQOHW&#10;IKCxyBx24AGODyK1d8E8SvJbGNhyQoDYO3nBx93nPQdjgZpwSwkiCmUoA2VyM4weme319qfIrC5j&#10;Aj0FDKA9nEhYcBAWwDxwS6+uB/QYFV7vQAbURwWBIKf6vbgkn0KsTxjA+nRa6GX7CsgR1xGeqlMD&#10;GOxx7/pSXMcEkga3Yb0YYKjd8wI/Me2OB+q5Ij5rHPf8I9BdKl1Lp+1xuLNIg27towDxnkA4/M98&#10;UL7wZpt9bpC8EibyFEhxu6lsZHPqT7ZFdULZ7jBK8gYQOo5HQY54zx36j25a1mqIIJbwgGM4doyF&#10;YAdue+PT069aXs4sOdnl9/8ABHQ3gK2fiXUY5G481rNWJbaOcADrgnPTn6V4z8Q/+CfuneKPEsus&#10;6n8ZNUlubyRne4uNNTaB0AAUjA4wAoOOBgV9ZG1VW8z7bH5jN9zyzkYOefxB/Kq01tNDcjzIYpEK&#10;K0jHcrEkn+HBxxtI6nOemOdKd6TvDQU2qqtLU+L7r/gm3pHmIsHxqwmQGdtK3bSRnoHH0+ppkn/B&#10;NCAsyW3xtSUgEgR6IDnBx/z3FfY8tnCztvNu42YLGTgc8dumfWqbaZp6yiG50yDK5UZB3bgOB29l&#10;yfTmt/rGI/m/L/Ix9jRf2T5g0v8A4J6WGk6fFp8viHQ7+cFt08+jXnmyA4ILFL1Yx1wAoBwuSM80&#10;27/YK0918y11Lw++fvLFpN9hRkcg/bznrX09NpNkjNJBpTRnnAjJxnB54PHYd+59Kqm20mA7phMr&#10;eZsIicrnA6/d69TyOMH3FT7Wu38TKVKjb4T5b1H/AIJ+XVvPJDHrWjZyNh/s68XggYIzdHgg5B5H&#10;6Vjan/wT+8VC6kitPEGkjqUC+auPbl24/E19dCO1uZGlmvZHdRgK/rhcDpyO3+cVTfTbkSstrqCI&#10;FcEsV78dwP5enNNVq/8AMxeyo2+FHyA37AfxL5e31zTTtyTi4kAwO4Ow8f4fjVYfsN/GCEFo9Usd&#10;o4LDUnH8ojX2THZ6gVaGSXYnDDcd5XoOxB4H6EfhWezmWR/KuQE2lUDQngjsT+I+nFV9YxC+0R7C&#10;i/snxnd/sU/HC2f5tMjnOeqant/D5ouvfFZs/wCyX8a02onhONcn7z3cb59uI6+2pI71yAbiJiww&#10;SQccf8BHP+NMgt7sBvLe3YKQECyNlhjk54+mPc8Zq1iq66k/V6PY+Gpf2VfjJHCJ28JrnLbsbjkD&#10;GOBHx36/p3qzfs5/GGzBY+DXO3oUt5uDwccL719z3a6myllijlkkGQu7p7fM30/Lp0qrMl2wV5rC&#10;RAxACi4U53DrwPT8eKaxdcX1aifC178D/i3EGll8F35JPSOxuDn3ztxVF/g58VACx+H2sEdSVsJs&#10;f+g+xr71eSZZB5lrKuMZ8v5lYAYPA7YHWoppLZgsjjaHH3ZYm3OdoPt15x/+qq+uVuyE8NS6HwSf&#10;hV8TYE2f8K518AjP/HhLjHr9ynL8LfipEePhrr/PUDSpD79lr7txZMpjJtw4IOxlI6Y9uBgk/wD1&#10;usL29jtRbWGJuMEq/wB4fivH/wCv8KWNqLoiXhafdnwx/wAK4+JcTGQ/D/XVIGPm0mTFVJ/Dvi6A&#10;4u/DV6jA4O+yfFfdhSyLsyQMvy8hVUg98kFh/XAqB4oUjaWFzjdtjIHOenUegz+nrT+u1OwPDU+5&#10;8Iy2WtQDLWc0WOoNu+P5cVRmS7kUi5U+x8phz+Vfec8dqkIMW05X/nlgHg+o65P4E1WntrORfLhE&#10;e8IWIEYyB68gc9Pz59af1yfWP4ieFj3PgtopF6ofrimkEcEV936lpRlJF9G29CHHmqQ2GXcCQT0I&#10;OffIPoaozaNprDzzptuw2lW3WyE8/XvnH+BprFv+X8RfVV3Ph6ivtS68EaHMAJdC092I+bfZRfMe&#10;gH3f5VSn+HfgxwJJvBukOc7TmwiIJ9Pu/wCcin9b/u/iL6su/wCB8cAE1aSKFYtokU+pzX10vwt+&#10;HMahT4C0VzzkCyjz/wCg/wBaJ/hR8OJCFk8AaSBxsaOyQcZ5zwPfnvj3p/W49hfVvM+RRFAGIyp+&#10;hqZY4gOgNfU118E/hi8g8zwJaRs2MBYTgfhxn8u35su/gT8H5HYQ+FYWXG1SqshPcEgE4PYj6/Wn&#10;9cgvsh9Wfc+Xkk2nAWnee/TP419IJ8BfhBG43+E0Zuxa7lAzxjgMKsN8DvgmUaMfDq3J6rJHf3QJ&#10;6+s+P8/hR9eh/K/w/wAwWFb+0vxPmfzZc8GnC5kXJaQjHvX0Wf2d/g/KQ50S6iU87YdScce24t7V&#10;Xv8A9m34MXCOIrDWoZASVI1TcBjrwYfw/wAaHjYfyv8AD/MPqkv5l+P+R8/w3U8h/d/d9atw+dIf&#10;nYt9TXta/s0/DzIEOu6nEuOd1xGf5qO2PpW1pfwU+EujOk0U13cyBMEXNurqxDZycSdeAOmMGonj&#10;oxWkWy6eDcnaUkjzH4c/Bvx58RJUbQ9FdbUNiS+nQpCnPXJ+99Fya908G/si/DnT7ZT4ok/tS6A/&#10;eGQFIgf9lVIJ/EkVsaD8RPEfhxlt9Oa1e0iiKwWs9n+7jXoCMfNwBgc4+p5pt18SvFUz3E7eJdJi&#10;81SViaxkOz1AIU569yePWvIxGKzCs7JWXl/meth8PgaW7u/M0h+z/wDCK1QQw/D7RmyBnfZoxA9c&#10;EHms3Uv2afg5ehUfwPpycZbyQIz+agetN0f4uXVvaLZa5ZR38pchZ7UiIew2kH+nsOObr/Eu2u4l&#10;lXRYsdj/AGrCT+Azz+VcqWMTvd/edDnhtkkc5d/sjfA2UyY8OSKwAJZb2Yf+zY/Sse//AGMPhXct&#10;u0671K1O3O2G53d+vzKT+td/F8UvD2PIuNOvd5ICGNFfgj2bj8qlPjrQ7j53sNViQEc/2cSD1yc5&#10;6Dr/AJxVKvjY/aZLp4V/ZX3HlF/+xV4QCH+zvFOrCQA/M7RsB+AjB/Wsqf8AYlkMmLf4hvGC2QG0&#10;4f8AxYFe0Q+OvBtxiQ+IhFgnCSQybgPfCkVynjr9ojwh4cZNN8Pw3Wr3b7g0kdsyxWzYOC5faSN2&#10;0EA9CTnIAO1PE5hKVk393/AM50MGo3aR55P+xXrMTeYPiOmWGCP7N64xxjf9PyqjL+x94phcxWHj&#10;y3kVT8xFmwwfTgkV20v7VGgfbIdN1rQnjt3iZpbiG4jc7hxjy+3Pqfpmu+8M+MfCHivR4te0vxRa&#10;GC4BKiSVUdSCQQwJyCCCPwyMgitJ4rMKa978kRHDYKo/dX4s8qh1G4YlDgELxx057Ht1/U1JHfzp&#10;iQoTuIx7evsD/n6xDR9ZhB83Tbjl/mYRenJ+nWmKko/clCMZ3Lk8H+ddilTls7nnuM47ovpqKSNm&#10;WJs4xhF9f/r1Yju8RAxAFdxJUxj8zWcGdJSVYMqgksOOD9P6dMUtu8sjqwCyFvVvbp05p2Juaseo&#10;OrMJGycDAXnjI7547/nU6anLIq7mwScZX+E8+n1rJhndHwwzz1VuCPX/AD1qZblQNuzOM8bSfx/D&#10;H6U7Dua8WoNw0ybSqg/KuAeR659qlGoRsTEinbkbgCB07j078Vkh5HVd2QCADubofr25/lUqTSqz&#10;KpA5P6elK1guzYjurR5fNERfaMK27p0zj8h+VTJqFpIP+PdApOMhsfiew/zxWMl3Iqt5cTNglRuz&#10;xx+Gf5fqKmV3iRVuM5DAnB5z0osgubcF5bBPL2SocfMVfAxn+X/1qW3a1LBgxZgCNu3cMjH4nn/P&#10;NYxnZ5SVfaDj5gDnpx/k1Lb3JAkc3RBJO5vL4/XOO9FhmxFIqgLuB5BZWB/D2qRJHdROFjYDIAYc&#10;9vXn/wDV04rHhvGV408wNvJCKxxnHUjnsMfmM9RUsdxcwAxtKRuIVtuenf6nI/zmlox6o1WjG0LH&#10;AuN2Qit07E8dB7n2p/mgfO8YJYDO3P5A/wCTWRZ3L7GdXXaG6bAcDOfw/wDr+3NmO8vmbyxKzK4I&#10;bdt3Edhg5z0/wosGppJcxwA3DO2zadxbG0DBJyfp1PGMVLFceVPvjuI3UOSQ4wPTGAQccE98ewrO&#10;+3OAS8rsVblSD15x+Gf51NHqFx5xitGYKxKt33AEYzkcjIU4+lFhXZoieAHyJGAzk7skgHr1HsO/&#10;HJqWC5dBiRdueCzZwQemBwB0+tZIvMKqrIcK+Wzng9wB+A5qa3uo3fEhVsZBxgDnnjB6ewpWHc02&#10;mSJifs2WP8bE8qDxwevX61KjKIkiYfIp2vG+R3B5+nX2xxVCzvLmHYqbBKvzbwQMHHbPTp19OakT&#10;UyWCJKigvnaFzk//AFjn8h9KLDuXRIk8JM6HlCRlSwzjGMDr+nB96nitLMw7tu7cRsIJznn09T/k&#10;1RivlMolJyMD7wXqTwOOfT8/pU5liVEiiYKNudpXb39c/wCffsuULluG0spIFwHR1XYPlP3iR3HX&#10;jPPPUe1Pk0218sLHduNwA+SQgEcnGGA7Z/z1px3RinZgNu47WVSeRk4x+n51bN6QmyZQIsnaAeme&#10;n+e9AXLA0+5t0Z4J8HJUbolII6jqR26ehH5PW1udhZHPLBt35kYye2G9ahW/mKfaJHkWMSAM+3HJ&#10;6Z4+XO1uhHQ+9PGpmRRGXJZkxDEXLELjpx7mlZjuPt7fUoi4VN4OSC7dcZ4BIOePfjOeakhXVoXZ&#10;3iQnIGEA+Yfl07Zpq3q5NvFGC7LhHZgApz1z3Gcc57/SprTUNsKCedGKuQp8whuAecZOT+HFLVAN&#10;S+1VJSXtJFHy7sLxyOenHp371Y/tqZWea7imZ5CS7SwkkknO7dj7xOeec579KfcXy288tv51spMg&#10;EgjUHkZ/jwflIB9unqKmh1GOUiBN33WXcJBn1zjb7c/qKWvYqyKkOvPFvhhuJFiBHPzMCByf0z37&#10;9Klj8QhGSKSUqcDhgOBgY28dOD+XvVvcl3GieXmMPwFlByDkFcsnQ45xzxwRyKke00sKYhp1uNzf&#10;LuJUgsRk4ABPQ469T0o5vIaStuVI9SjuEO8StvwSqSgleeeMdvl6elSpqMbyE7CSi53OcHaG9fXk&#10;ClbSLATCWS0Uq37xgLplwMYHc4PJHTgdOvCxafF8yQM2VYD/AFm5ANuOCV5znGR0I7EcK/kKy7jk&#10;1G3jg88OWAX5GJbHBznp7/y+lWzfrLErMF8vqz9unHvk8f8A6hTbKx0+0RBORcMjZw07qxBxwSDx&#10;zzwM88E1oWy+FY58SeHGAUlQI9WkVlOMA4ZWGP55znpWc6ko7Qb+7/M1jTi18SX3/wCRRivRIAJL&#10;ZQwyflwAwzzgd+M8n171JDdwSHBskUKCAVBz04A/D2ok0/Smn2Q2lzDC5ZRI04kPJ+XgheTkdT3z&#10;61XvoLCL97Z6lLK4+TZLb7V29CcqxOO3TqKaqXdrNA6dl8SfzL9vNDIfKltcohwON2SM847HqOev&#10;NTRzWgBT7M6uwAVQCx74PbB5788VnxXEkMphkdCUBRS0xO4jqdwA7j+XbmnQS3iZMs8BRSQz7iQw&#10;65XIHPB7VaZnaxpPd2iGGVVlZlIKBQx75x14wTx/nD4bwiFYDHLhQASpwMgAY+boePXP4YFZwQrI&#10;D/Z0DnaxDCXgHJ9Bj+H1yc5qe1jMgzbaUoLn5ttzIpHHAx64/Dn6ihya6DSv1NFbtS/mSWjdD5fB&#10;bLYHHQAD1Pt6dZZLyZk+eMP+8BJRiAw4PJH1IHHasyE3sJ3NIgTcx43cn0yc+/cdetXYoLtiIsxM&#10;AxCgoRg+o5x0PpRcGix9vu5P3jWbsQVABkwN3pk/THPrU39oXkS7Z9KZnZQGPm4YjuQc9evSoUtL&#10;uQMnkxECRQSsmMkjvk8557evpT0hvklM93BCMSHhXJYADrg/U9PbBOM0XQrFltRiYuiWr7FfEZmj&#10;2kqCMEr36Hpzz17iKx8RMbRYtQgd5V+V18opk5yRwTge3U+9SrjzzC6kYIBwxycYxjBOCeB6VZs7&#10;TTbouQArIBy7buPTp14P9MdKAtcittT06eEefppDE/fjGMEjgEk8fzqcXmmzhrKLz4gjgow25JJw&#10;cgjgc9sE464pj2wdlRCHBxsIiz6+3OD6evrVlNNsFi8y4tkKpyGKsuenTaevA/z0AQ4XWmuVJtif&#10;3mEjEYYjPX9ev/1qnjutLEhkFy8Ss7MUbbjPAz0+Xj/0Kmwadb5aSL92Tj58MMc8/XH5cde1OfSE&#10;Z8OJMg4B3455OTjPrnjr19aWgye2trXywRMnzEEq5xk9c/d47/8A6uk6W8aM0cBgZMHbjAJHQnnk&#10;8HoPX8RlPo94pPlRINseHDqVBXH3Rjn29Km+xPCuyOzXbvy43cEjPOMdcZ9ufc0xO5beOPBmS3Vn&#10;ddsZBUZHqeh645z/ADoih8tyjWfyHh14GQRz36H8QPbNMiaQIVjtcEDJYPx3P97g9PTv9Kux3l+S&#10;IvOCMzltzxHnkEZ9OOhGe/NIClNYwHGLFhKRt/1gycepJHYn16flE8MSiJZ45Q4BBIdfmPODgnHp&#10;25raiubsookWORhGPmeMZbt6AA9c46fzINTvto328DgLk5IwfoD3Gfrn6UrjsYyWdsfMUSMEI+cP&#10;IM7iCehOSex/H0zVlLJZ3VTcSoCw5WTJz/d4PXvgfia0vtTOi25toMgndhjyPzwe3Hf8TUyz2kkO&#10;f7KgXHLnOSV7cbueee39KLgkY4sJNzLIzyiQq2wcEjJAPUZwC3v19ac1jbWSrBCgwPm3BeHPJ459&#10;OO36c6yNaSuIiIsCM4Jyccnrg9v6j14kF5bQkzRRxyskbN5ZwWkAGerEAc+4x68CjmCxjNZwRORF&#10;Zk8kFUmA2jvj6kk4xx688Ogto7kP5cE6+YG8zplRg5H09+/4mtma8gKFg0SAKucn5SSOPXPQnnjP&#10;p2WWaCRFXy4ipQMdzAjr249D3569uKXMx2Rj29zZtLFJaXEzbXVjJu+VRngA455Oc88YPPQNgSyu&#10;lcPM6u5wokcEbeDyO/UnGK2zab32x28KBEwz/ISxOc55/D8PxExtLaONittF+8bnG3GOeykd2zn/&#10;ABNO9hWZz1vbaW0nmpt3huXEYGATjbjGeOM/73fFKNP0uZ1dSF/eK0YD9P4fXGOozj056Vviwso3&#10;/dQW042hQdo5PJz1I75/melTNbWksaeVaxMCcqHmwAMEE9O5wevGDnrwua4WOYjt4VxbS+dsDHEX&#10;nBmIz94DjgggjH4gUix3EKqHuZCmMDzdjbQegAwTnJPp/j1TJGitbw2NuOSV32uc985IOOR09KRY&#10;0V3EiWuHUnLRqACFxlSBjp/Op5pX2Hyruc7b3d+JHMN+UjJHzMpPl4JXGR9cenOcVLc3uo5ikW8h&#10;3YJCbvvN0H09P+BdPTceCCYnYLeThV3BME/X06DH/wCvEUGkRTyGPykVGkJeV48hRkc4HfHFPn8g&#10;su5jNrWoROrSzpJGz8FiSGH1PB429z19xU0XiSYRSPMUyqlkCynchJ9cnPA6+/U4wdVLKEuGjhXc&#10;sZLqY8gjAJI/hzkE4zngelTpdXUUMRtrCGVJwoDR2sT7V2jDjOCeg6EkjHapc5LZFRjF7sxrHxLd&#10;W94dQkRo+V8t8knaVGSc4wSc9+h55qRdekSFfniaIfI8YP3OoC9eOgx14A7jjae7v0d4rm0tVdDs&#10;mjawRSCCQyuMDBG0Z57e1SQ3NmIPOl0SxcM4LILcjDAYB+U+56e/tUudRL4fxLUKX834GSPFNpJN&#10;HLcXasBz5QO7apZRyTk44Pc8AYAyasQa3ZTT7Yp02u4OBgYJx+WOhx/9Y2Jxp145vn0C1jbcc5jA&#10;z+A3DJAz7Y554qA6TbKWkFlEY8ZEaxLgAjIPbIx/nkVSlJ9LEuMV1HtqtkXeSW4YguGSQ5wgPJOM&#10;++c8cjjsaR9etLZ4ZJZyq7hErFv4mwuMHpknGc8HAByRmGfT4BhnQbuPnaJgF56Z7Ak/zqxPC0kJ&#10;jlijHlRlVhSzjJLE+uCMZJP4rwcmi8uwWj3Oi8C+JfCGi30svifwodbgdY/LtHv3tx94FizRjecr&#10;leCDhifQ0zVL+21XVLq60PRE0+wmuWe2tpZXmMQIyVLnlgD68gYznrXMLbXAWUmaSNdp+X7JGMEZ&#10;B4288Z4yKrf2fqVi6gXcwdsYDREMPU8MOnP8+ccpR97mKcny8vT0/U6bTryGSPEVvE0sFy6yKu1R&#10;EysUZPlzyGBBHVSpB56QfabeCdZFtlHAZR5eSMLg88YAGOvPUg9a59NP1MWwDX7SFVYiIRBVYYAz&#10;+fPuO9KrahbmOQh3foCz5J55J9RnP4VZnqdX/aEkYZZ0UBxnYVGU7DIB9Cf1PrTHdEj3KgG4ZZVQ&#10;EqOMgfN9enHI9a51b/WIk2QQEMHx5jbc5BGUHGQw59j74qe4vb5/3yW+wSIBIAMbfl5GGHB6DIzn&#10;8qnYaRuJHJNEv2cnMgZY5dy5zg8knqMj6cEUOJUt/wBwxDu21SvGcg/L15HU4+vocc7a+JJY3WOa&#10;C5iyN7AxEAkE4Pyjpwc55474NLBryQsVCXKEk4dCckcgjGPb8O/TmheZ0cUU7skLWZJdg8WGHIBx&#10;jOeQRj9PSiGW6WJz9jcbCGTc4bBxjr2x1wM8jvXOjxJ9nkK2bsxGVdgw+6BwcAHPrjPOe5GKs23i&#10;iLawjlnccu6DIDEDqccdh1HbmlZiWjNu2uJ7d38yLYcneAQCeMsSCOCPX6YpVnuiuYRI0LyFUR2H&#10;Cg5IIAwQc9x19jzmvqKoxLNM0qOVYBuVfJDA9fmByPY5zyMUv9uqkYleQQxJGZTK8ag8cklsjAGz&#10;I6haNx6Gql/cMr+UrRbJVD+UitkZ6deTxx0BxgkckAv3bJZpArp92S4BEg3N8o574POecGqUmq2k&#10;ius902PMbdh+Bkcscc/TJx/SRdTt8PHHOJMxsrsJdgyQR09xnAz37daSbDRF1NStJkDL8hVcAzzE&#10;twRjJz0OTxyRnimPextH5Es6pFEocxCUuFOQpbDEAc7eT15HrioLuyYieaBwzxqMpLkDJDdcex44&#10;6+tCyWyJiN5gWw+5MqVYkDJ/Bs/QkdaV9QL8sS3zvLHGjBgwYA7guTk4JPQnPfr7Uk9pDgWjrJgj&#10;/WqCSDg454BJXOOO3fiqdxdW9u4kNvKxVhuSNypCkgA5bjjJJHHTAqQzRTQ70uGQYySCrcj7wAPo&#10;cfp0p3CxPNpMIiEdtYyGRhuV9+SFAwM5yPvbunr6Ci3tLW8kWRrK2EbgEwhThmx3HI5O78/eobuF&#10;Lh3WDUpcAfu/3p2AcdcHB6Ac8+/Wmxx6eqz2rakHYEPkId2OnUH/AGu/pzRe6Atr4fkMZnt7BPMn&#10;QI2ZW+YdR6exHbIHXpTW0K2hxbPbPGxLOzM4DFjnk5J4O4de/TvVY31jM+V11jKJvLkKAFt2cHp9&#10;5gM8evUdadHdxllxel9rbi2wlmyCenOADk+/saWoE8+kwWEiPA7bY3IZlRcHjAbjr0Bzxx6Glk0u&#10;aGQx7HiLsxLSRLgDv1PHHQdPqKYNUZRHavqubfzWfydvyqWABIyOM7V6DHAzg0xb+eSWSSC7VjGw&#10;VNynPPCgH+8MHp+fSn0C5K1te3cMsT+UsRGEIQ4Q4xkYGOu49Ore2KeumXFsJRiLeqgrJHGFc44w&#10;RjGMNj3657VWj1IvM0fmR7N4+5HgjPJIB9hj27dMka6Xzw9tODuRmdT93jA6jp6dj3z6LUCSWApt&#10;iWON32nexUkgjOex3du/APFV43eGTnTnLbSpAG8seCM88/dBznnt05sTaoZsNdThxgKWPI+pPY54&#10;55/DJqIXqoqpHIm4R/INmQRxgZx0xj8zzkUK49BTcskfmyW8x2D5Q0RO05IxnaMgcn8cds0PdTxF&#10;C0u1V27yI+mQuMjjHRuuOvcYNKNQPCyFVGd6uwIB7ggAYbk9eeRSSay5f7Ql7u3LwWwuSSecdBwe&#10;c7vrQGhHJeQTWpvFtxN+6DMBGPmb5vlAPA6E9eeDkZpjX2npd5gii3S4GAihiz8DAHoDk85ODzzT&#10;oL63nR5XUB9w8sdQVwSWJPQHA79CT25jbUIoiYWtmB2HzcrkgYONvf29fbmgCe2uRE7RwXBMZjZf&#10;KilYbxjBAJc8EfTv9KSe8kuYQskx2q7FVeUEBiAN2DwSwHbkZxx0MUtvp0F35jaeVXlVJUKUYccH&#10;uBgfn06U1jZTu9xbzSs205CyfcbqRxyMA9DjOCPQ07ASPqUxldlv5XIUuJGw+8jnGcDt/M0xtTuF&#10;mWO71AEo+wld/UndyeM5xnJHt7ERLaVY5WeVEVNjQr0XAPI7AE5x+eM8Uy+ij8pQZpY26H5QFXaS&#10;u3rw2cn6DpSskLcv2urSSOwhvxuaFv3bHB25PcnkjnB9QKa+rzweXvlxG4KsC7h+gO4k54OQeevT&#10;jGaqQTXUE8dwt9HETCyW6yWmNoKhePU4Awc5BORgmgGKG5imurjZGrI0pRPm24G4jI6kc+mVHIos&#10;NdjSfXJApvFgi3qqrJl9mQGx0O3kk9OoweOTUY1i0a3aFrApKMAK7rtIwc8KRxkD9ePTJaLUy7XW&#10;FQSJlo8bii5xtLcZxzztGfTPRZ5LyVEjWBQgUjlTg5J4Izxgn1/rhWJvqX473Trm7dzAGTqWAwSd&#10;3B65HGeCcY+pp51KxuY2MMzxsrFnwCBnqEzjjgD8iOnTMu7i5ihVLa2RQqkKdhBJ46kDOM49ec9O&#10;KjjvJ2RWksmbgZV1G0/d4yT0wMZ9z0Jp2Y2ahudHkBjh1BJZI48wRJnK89snCnB5xyScc5zTXS1l&#10;kzLcMFCZEb4Kkck9GOFIHvgmsw3MbNJ50TRiOLA8vGcADCk44BAAJPIyfpTYNREsElrJAWaeMfxF&#10;cjO4L1y+doPuR+NFmM21u5Du3OXXywqxRqVydoGMknPOT2xnjA6RfaomYItqPmVEG0kgMO/AJAYZ&#10;yB03cYBxWb5sUMDW8xhjMathG3MZBkAjjPYgknHC5BOQKjKvFbwTW7xsJIiNpnyyDOCOpxyCccE5&#10;Pc0tgN77ZeQyBYpmjdRhtxYc/QDqOT+J9abaahcKrICFKFshJAvzYIA4ByPfkHjnisaKaOHCW4eN&#10;5UQxnzSVx/wE/wB4cYz07VHb6nfQvHHbEReS+9DFIpKNj0J5PGfXj8izsF0ar3moThmREXcMYLHK&#10;lSAO3OAT/LkVKL7UIpUeaztnYHyXDxA43cA88A4UnOOD6HmsVr/VpbtQTlo2AB85cNuBxgDI9MEU&#10;TahcSusbXYiRn2LMAR8uADuH1XGcdqGmGhqma73lFt8RNgonkKd+cAfPgHJ5XA7Z74Ic8t3FiWOG&#10;L5mO44+4R6jOcnA5P8xismfX7yNFt4n8yYxBZy6DB4GWGc4ODz1wQcccCtb6rq4QLaBGUY/dggYJ&#10;4OOTnAGPTPPelZj0NuN2NrhgCQgYtkkb8Y5GfTAx0+lMLXyOEQrtb5YCQd2GXDFh0A3FsY6Db6ZO&#10;VBqniC2lENvfbMxn5DLg7T1YgjOOSOeOe9I3iLUp4WdWBjVssEdcPnJIGWP+1z35xT1DQ27JBK7Q&#10;SkkttWLbBktyAoyeMev1zzniNRLCvmLGrtIwFw+ACBgggY/DkAZ57DFYy67qbKrXcUzRCTcibMhB&#10;t65GM4IIHpjA4xUVxr7xu8NtbuG8tR51wC24ZOfkC4H8POSSQeg6lmDtY6ATzzWkk0g8wZ5Krt5J&#10;2k5Zhj079gTnmnGS+nkEkOmQwMQm4O25ckD5sMS2TjPXGSRjHFc2/iWOCYKb1nf726NiB24BHvgf&#10;pTrjX0uJTEJZYmVQzHB2qcEcdscdz70a3C6OluY9V8pTMqn92zvhtwJZcqDjvwfQDrVdoLqRlkSD&#10;CCLJVlxgkA5Ayc9c8kZxzxWJL4gt7hxEbqQFpMIfMYMcHq2Mjufw+tSjU9+5vt7ZaTy2aRsqQMgD&#10;8jk/Q9cUajvc2YLy88pldItrBmALYyepPp0AHHJAPbo5BMszmZ4maVgJduTvGV5APrgc+3IwK51v&#10;ELtC7PeEmaXliWy+0Hj5uMc+h5HUYpW1aSOJvmiVwvHmHOOOwbJB69M/gcYdmF0bxSaTUN9xZqDH&#10;GfM2SZC8bsAk56jHc8fgXxjdZywKtsCwLJmfllAHAHJOTgY7c5x1HPWniF72BpYwkbYJZDHk4GeB&#10;z29/X1xRHq9oI9sG8Kh2zLIuXDA4Y5ByM7cjjpjnoSWYtDoLmZC5heGNBGFMffgDpnnqcqRx1qNf&#10;7PnSOZFURbQud7DKnByeARnd931FYltqVs8aGTy9qj5wyncwyORzzjg4GfXtmmrqkEmJBE4ATZgS&#10;E4Azx6ZGT6+/FKzHoacqWbBwhkRCMn977jJwOv3vzJpIkhkK28czEkttPmjIPynJOOR6exb1GMv7&#10;fiJGiKyMx+Y9RgDqByAcgDsME856uN2lyrN5IyW+UsgBJAGQRgZAGc9M09STUSMII4orxXZjv+V8&#10;guSW6c5znP4E81FDqM6OS0sYRHC7ouGBUnABxzyM4OPwPFZiymS4EhkjUFVMeHYHIDHkAnkkdPan&#10;3psZbcxxO7OFRccAkDGWyO/B456gZ45PeDQ05Wmt4VceWkYKmOJX4RR0OAOmfp0z3qBrmOdvtEE+&#10;ZHJ/dl+MAD1P4VTaR5IFljZAsjMsSiTc2eM8Hn+LOBTo782Vu0EN5ztUlSMc/MBkYIyMnntn0o1D&#10;RlyfUGBkW2mQZJdvMwp2HIHAOBgHgDPHFNa+e6kZGEPl5b92Pm59c45PTHfr9KzZr2+iPzKnmNEB&#10;tixtbj1PJHv9aaJnvZYbeMBUV15yyhiPp7gdvSizQtDVlvNNmJijjbyyOATuCEtnA4GWyAM9z7U3&#10;7fp77pFsoQCcOY22scHGCD1PHseeay7uYpc70kD4+ZGUHa3JAIB4PH485PpUfn3BYOeg2kO0n3Ru&#10;OGP+0CevUY9OpZjNBJ9Na+MrWkZKwhQsgGCy57gZ5zj2x74pzJpkkf2WayhALZAyD0Oc4I6/MRnj&#10;NZjzqChksU8w7Q4L4XnkdM+g47gimNM0rea8DBiG2qjEHA/iPy8Z4PsfXqWrhZF8DRZUYRQRBSqs&#10;QsajAOOvvk9+x56VGmn6XbFzbTKWCDBbcoUnqeB9Bnis2S8WJfNczKPLG4KCWIJwQFA44+binJd8&#10;J5cu6QOMKxAwO55/4FS1AvzWywyMJL9mk/jYyOpbuCeM84P4gd6Y0lwTNbJfJgN825wWGQTg5BOM&#10;EevUelUTLKZSqsV2AZZmwcE4IA65x0+pNV7jUZLSFp47CeR1IV0DDJJzjrxzxk9vpTVw3NVZNXt3&#10;3R3rfuydrsVZUJAHHQ9xnPbHpTBc6qmGF2JVGV2sgznbwAfWs2DUVVmvEDqHRgPTAAPB/EE04axM&#10;GbYR5e3dLgc5GdpIIyf5/NT1AvNqWtiZpJGQDGCzOVbPpwMYz9fX2oj8QamqjFgrKo27xLtDEn26&#10;/p+tZv8AbckjAzuWd/4lP8XTqfQ80h1by8tEoClyS0frzkn09/pg5FFpAX0129kkMclu6Fc5y+QP&#10;Xg5zjj24FL/axjQST2046MUGGJyOx/HGD6VQvNakFnvIUbWUphguG6jjvycD9MVBJqqGQCJwFwxB&#10;jfGVHGMHqefz+go1Hoai6kgKArMgwQFaPGORxng9MZGKLnWtNklx9pZtqL5rlcqW4weg7H8sVjLq&#10;sc0RmWHPzFCxKpkhuuc+w57dfcrLqsE48mKI5woU78555xjjPU/gOvNLUNDbbVIBNv8At+5BjOZM&#10;Z56Dp7j3x1xTJrszKzC5dUHzhc5DDOCCT6c/5NYU91EVY/ZnVIyBgoO4AyO3uOnb0qNZEVVmiyI8&#10;kFtnXAHfvwefqOaNbBobszpOrfvIHZU+RvL3YBxnPI3DocD270x72N0KsInZRgsTzz1B/T8R1rnp&#10;3jMSraysPnIwCwOSMEZyOc8kj169MrLcyxRlmDrGg2ugk+6nds5IOOTT1DQ6BmgVTtSMlm5Azg8c&#10;5/Mj6A9OKguZY5Q9oYNuD8xQDOPU8ccHqPQ4wawbifUYHa6ivJHCgAENk9D2A59M9yT+KXOqarIj&#10;IrO0g3MxIJDjsB0IPX/62KVmI1p2izI0sEWwEfKjbjtx94gjjnjHpznPRNlkzKwb7ybSpAIBz07e&#10;pwM9zWNNqOr7MXCgOygyeYvXPTGc54IPp7imDWbjd++tzk84IAweOR+HOPQjPrT96wrI1JhZRwo0&#10;83JlbLrHjap9OTg9M/QUy4SEBwbhAh5LMuCuc45Pv9OTWYdelikQ30UaIU2qdo9SOhPpg/QD1psm&#10;rSAkC3jYZKshQlsjr6nHH6DuaNR6GlMgeIyPO65b/lkMEc9T7c9fQ1Ed8rlPtkilB8zjlVbJ785z&#10;wcdMnNUm19nxL5YbgkttAUjOPvcg4wR65z6VDNrMUcYE05xIeAx4IJ9z6kfnT1uLRFx7rbN9olmU&#10;928uMcnOOeD7f561Lu4VJVtjhkPJXG0NkHrxnoOmegNV31S3aQQSoGZkITJBC4OT+HTrxjJ60kzW&#10;s0Zt7jPzAPhz8wXjoR1H1/wFGo0SK8wunka6QI5GQiAGPBwRkH8fx6dqZJcxBkcJJujI2naDknnA&#10;z0znP/6uWSSxrJJnylG3IbOM/j6/05NRupmZkQbgQGCpJ8pHb+v480CsgY2UZFnMrbifn4XJ5xwB&#10;1HI681E1tpUTYEkbKfvhgMnPJHHtnBx/U1GhSGMW8UajAI28YGW57dyc/rSSRhmEYET7ZMgM33s4&#10;/D/GgLIS4tdIit2dJ4wjDzCEOA3ByT9Sf0qBNLs1AJhxv4XJ+UYI5HOTyOnSmyiIfOkDBQD8wfjc&#10;R16+hqOc/Zw8qZG0fwMCenGDkYOR1yBTuwsPuYN0jIyZTH7vnd1xzySRwMfU9uaqXNoJUUAOQp6A&#10;A5G3BH5ZAx2PTg0Xlw0al433AABkbjavTpzjqTjj8qbc3Cyyi487G7ARVJOV68/TH+FPUVkEtrZx&#10;sxEkoAdSygKyh8Zzg/U/y75MMljmEbrkjzGynmRHGM8AMeSO3WhnXyli81g0chDHzW+UHBxxkdMH&#10;jHJphnnieRPNkGG+Ub/u468Y68Dv70bILIWWwv8AzOJojnB+UFT3HPf1/KqbWs9ushkWJs5VwoYn&#10;oc9T9OelF/eThJHCSEhTgIB+8OBjaTgDJ4ycfXtUUU8slu13GCypOYsuybWYjIHynuBjB54NO5IX&#10;FtNKzTThZGYncWBJJOOevI4HP86qLHYu/niyQyq2eGBAc9iPXn61O2q300zqIJd6qQWMYCE84Ckd&#10;fXPTn60txfSLOrKrHdgbd3CnP+1+HI5waYGfPp9vICHXCEkiOM5IyRwOeR06/wBaZNpaxoqrPIGX&#10;DE7PmZSCeBnHHUHGee/a+9w6IUFt90bWGzPPXOAeOD+GarT3lnG3lx7h0bJByp7+34e1FxbFZbRz&#10;mIO74yUY4Dqc9+ORyPxzVW8sZA37wsxZAuyRhzx2A78frn6XHuQS8McACnG0Op3DGMjkcf8A1qrX&#10;F/5URgcEFGYSFuT+B69qav0FfUqzadJGxHmybHbljHnIHT07YH+OeWG3KyBoLjc4chQ0XT6gg8/n&#10;nOKuvMDG8scRZcY2nBJ55PbHbk/4VDcS2zgCU4f+EsRyvb15x6Uajdim9ldqQYpoztBORkMTxgkD&#10;Pr+nrVWfS7yD/SZvszjduKhuR16qP8n8RWjPcWKkukIZmUKhUgsck9M57j68nrnmEGHIYTY3SbeG&#10;GQccHgf5609bC0KMljqBXJsImLyMMeYRxj69aabd4w8s+mZTZvG2TO3255HPPfqKu3DPFJsebAI2&#10;7QQdp464/wAaYs5KNNK2NsZ3gn7wyPyz609WhJXM1LdAW320qhT8oPQELkcj8OP8mIxxw27eXNKm&#10;ACrMhA+vcd88Z7VoyXaXE5XyVAxkkKOvcjt2/wA8VDuh8zYIBkPuBOG6d+mPc/WhXAoPJbqvzyqV&#10;YkDjjJ46frTXntfJHloiuozyOWP48Z9P8mrLywo5JiJBj+Rye4/Djt/9bvDJGhQwzbmBO4ZHTnkc&#10;j8fwoAqxTYHkk72VMoCxHbv+J/Wo5TCYW5O7bldwJHfI6cdv51Ncx7JJE+zBVkJ8tABjGfTFQy2l&#10;nJIqRwlQVAOT3yfQ/wCFMBJJYzhheggsVUpH17ZwPX0IHWmPOnl+Y10vUgkZxt/n3/Wo7nTY2dWt&#10;pyux933+eD05yCOvHH8qYbSRYnEYIBxjLd/QDr0JoFoNkYzbVhILAHdtPJxnrUciiEKj3JySSwLZ&#10;+XA9+3r9PxabZjlI2YuOG9M/UVDPBcRzPb+ZJn7xzggdRjk8HrQBPLMY3KfasAk7ieQfY+gHJ46V&#10;XCHfuLxhtwPKZAHQH9OtQ3FndlmRZ8gHO4jORjp0pDDcPKVzEquxAJLYT34B4xn1/GgB8izzRiKO&#10;SE5bbsZjkjoP857UBLl4gjwgqoyQJACx9c9Tx9QPxzVKRrlV3G27564yfTJoZ7qK3DSwkkHqHPBy&#10;aGO7RKEubaMfZ43jIXBKtknJz1z/AJ+tPuvEGsXTeXcXlwVP3keYhcYHQA4A5rO+03gYDY+SPmx1&#10;z/TNRjWJ4m877NJtLAEngkDrzS5Yt6oalJdS008a3BY28BIJBeSBHzx7g0iahcJlEhjIBOAkEfGe&#10;cdBx2A7AVRk1hcBUgbHUZHXjmoJdTibG7IzyWz1Jp8i7B7SXc2bXxvfQPutP3Zjxs2SMD0xn73tn&#10;P0+tT2/i8wPldMtS8rlnYxjcxI5yc89Oc1yMF6DsdSQNuOVH8qtxXkciqqMfl5yRjPr0qJYehLeK&#10;CNestpM6pPEVpNl59AtXJXLbUZWz6cGltdU8OQvuuNAAHGFjunGePY/4VziXylSUP3egIBPuKkhu&#10;nJxuHP8AFnJJ79/WpVCnHa6+b/zKdact7P5I6yHU/BLDb/wi55IJJuZD/wCzD3qcS+DblMwWRg5x&#10;giVvxzv647Vyi3DxybFI56E85OP5VMsswBCsGbkfLyB6U+R9JP8Ar1FzrrFf16HTf2XoUz4t72Be&#10;efmkU9PcH3psmnqsmIjF1ziOUcdfUfT/ADxWJBJtRAAM+55xVmOa9I8wkhSAGznCn05+tNKovtfe&#10;F6b+yb0GjSSRNdHQrmT5RsaKZcZ4yfunIxn3yfwMrxRWyl7zQ9RjVuSWbavX18vnPuf6Vg2s96Nq&#10;xXJA3jc2/oOe1XrfW9chf93qGTycMeMde9K9dPo/vX+ZSVF90X2vfDsaCM217xlVU3KkKpPbKfj+&#10;PrTLifQ3AW3MqfN8pO1gB6Hgf54pYfE2pHm8it5yRhhIgOf5flnvSX2qQ3kxf+yLaHnGyEnJJPrj&#10;r796I1Kt7OP4g4U7XUvwGyjT88XfPKgm3GT/AOPVatxo4G178qvUmO2VirdDj5x/Ss27ngljAsWE&#10;beYu5iC6hM8479OPyPNWxaaJPHldaEYI+VJbcnHHXjrVOslun9wvZSezRqRQ+HgAz6tMSBkBNNjI&#10;xjv+99qf9h0B5YSusTs6n7hsVBY++JOvvVKz0EXGGtddsJCeMFypPHvgUR+HtbVTshgkH99ZQ2f1&#10;5qPrNHZsfsK1ti19isGI8vVeSoyXgGTjnJwx65qeLTNPYqia3axMUA6MvGehwvr3Pp16VlnSdVg3&#10;+baSEqSSzIeB7H/PpUbSzQExo7ANkkt1/P2rVTjJaMzcJR3RuWukaXFlTrljlgScGbCk/RDn2HsP&#10;U5sw6Hp0lsUHiWzQKAOTJzkY4/d569uvftXOrNdu6oyuEVflI4BAOQcdOpq19su3LXE0RZgMqHJP&#10;9PT/AD6u6EbY0jTo2Am8RWp+Xh8SDcOAMfJwMDGPwp11osUZEUWs2b5I27CwO0jgfd7c8Hn86wGu&#10;7qZAzKTwQAy46dumT/kVNFLMsSyCVW+8WOSAenXp7/5xRoBux6TcmAtHq8DYb5sTAHp6kDuB2oTR&#10;tWj2sj28pz82+5RevP8Ae445/OsONrmQBUUBgCWw+MHHJHb+vIxzUkN/dwM0io2EXq0mGLcDHTpg&#10;fX+iA6BdM8RBXMP2cAtjeLuIb+cjqw6nH+FRSaNrpwlqtrE4+Zj9qibp6fN6d/0qgl7qcZEht2jX&#10;BChuMg+nHP4//XqSHVr15BJHbtgHaTxlh6+3f16e+AXCzRrPpV7dQyW94kJgkVlYG+iKtkYK43Yx&#10;x+v40DTrsTRYtIXZlKqBdKS/HXIYgY4/lVeG+iuG2yRbQWBRSmdpPOSp/wA9+asm5tYjLDbRBtsp&#10;CyRAhWAOAVzg+/P5Z6FwsyydM1uadmitJJGKDzTAeBxjkKfbJ7d+pJqVfDHiWcqtn4YvpCrjmO3d&#10;gGPTpnOOPzGetUoXt4G80GRG242MpyfTnJxnipUAeBk89w2dwOWyvNFx2NFPB3i6YbLrwvrJfdjc&#10;1m5z1OQccYxnv0B69YZNC1uzfdPoOoxBQzlmtmHHGOT6HH/6qrvJcR73j1KXLKM/vCfpz1zT4Rqj&#10;kSLfZLEZBJyPTJPv+Gf1Vx2Jo7u8t08x1uBuVspk9GHfr9f5etSQ3ssL7jd5wRlcFcNjoOeMY+nA&#10;pqyazpzNdvqjoEO9v9JCkA4PHpxjHpz71LBr3iWVUZfEF4VRPmBuGH9eODRdCdyWPXHheWMS/u2I&#10;A2oM4A4z+GeverEt40afa4roPEny7l3bEJG7bnHPO4Y9jyeaik8TeIWzDcarMY2yGjkmYhxgZDAd&#10;scc1NJ4k1eQ+W+v3cm8KUDOxwcde5/rx7nJdAk2EGtQOI7gz5ZiQnGWAzkjoOpz+vQcmw2q2zQO7&#10;XIdo22BnGCM5AwcnPJ9ecg+9V7fWr9RhZlf5gPNK5B9+R1/DvVpdaXyY4I4IS5LNJLNaq4bk9iOB&#10;1/Pr0paXHZiJc2oL/ZrxcgbFByPc8jt1OfWporuGZRGbtTyBhc4JznAPU5zj6/nSW2sJbgyrplgq&#10;yqBtOmQlUA4AA2Zx+XerNv4lYBZBp+lsGIJC6bAMEcZGEz7Y9cmi4WGWKiFI2s5EHl7FEKj1y3Cg&#10;+xH/AOsU9ZoZnWN7qBgGLbRJjavUEkj17VHe61BcwvH/AGbZDcpDRJAASeAR8uByMj6YA9afaXFj&#10;Jlo/DVozEhCqSyg4/wB0OCeg7ccc5FJDJRIIwsMYVmc4KbgOOffnJOPT60tsrGJQt8gBLHaHzjse&#10;Rzx0x1xzSxa1pO0+Z4PtV8tiGcTXByRn5T+87fj3+lMGo+FYhK0nh1URULFjdSg/KMjduJGNpzn3&#10;6UaAtScS3Y8ssem7BwgLduuRkcnr3PTvToz5xxJKAMgB1bI6dODyeOTj1H0hi1TwzcNum0acgoAh&#10;+2kY4PqpAHH6DNMgbw7c26SmyvgvZGu1JIGfSM9sd/8A6ww1sXrSyunnLRSyPHHGVUlRlsfdye3P&#10;U9BycE4BXUE1q2tpJNNtEkuI4yY42b5XOMY3AN6+mf1qKP8A4RN1wbO/OF+d0vE+Zs9P9Wex7Vbs&#10;5/DEIjuhHqCtE+9hLcRkYHYhl5Hb39wcEbCxIlxrUasCRtVixBAG5jgjIPI7Zz+lLJql/GzNI4M2&#10;DtBJUbcDac/wkdOvA9xUBh8LTZUX+oR7AQ+QpHI6KRjBOSe3OPSlgt9FfL3viW7jcSY/d2SHKDgH&#10;G8dRz/U9SD2RYfxDPE++aJHP3DxzwOB06EA8e3QVN/wlKITJuKDcCqsMk9uv15/4D+VSMeHTIS3i&#10;i9UrtCg6UGDZ+9j972PHP+NKLPRW1BiviG6LrypFkoP/AKN468CkKxftfEcgaVWkQMT/AAQgFT90&#10;jp6ent1qwniNCHEdyB5YIT93gDjAPTnG0nt1HHplsbZcLFrso6FHlhwcYHHBPXgdAcg9MVN9hu5A&#10;Wj12H5SrljI24KRuByAecEnAHf1obQzUsfEV0JC6XmxkBJVoTukJHQ8jGBnocfjVv+27q4Z3jlQK&#10;fvoTgge/J6Zzx3/KsWOzKybG8Q2aMpBZneTO4nPI8sng8Yzn2GTUlq8cduHXW7GU9JDulPAPBGEP&#10;c9jn65IosmJ3NaO/vbiEjJUsE2uCpJIIGM/T9enXiRtR1KS28uNTG6K21mZd31OQRnPcg+9Y8MMo&#10;Ijl1+1m8xRgCQ539sZQZ+nv361PuvJ7eX7HqlpI4lKrEs6IDjtnHHTnPIz+NFlcauaqajrFzC43C&#10;KMDjeAN3TJ9Cff8A2qnNzcJghwzCNggjwrbc4Bx2+vPSqMP2yWRZpdbsnZ/mjzqERVjtJyDu+bOc&#10;9P50sUN6szJcahZSyPGS5hv0z3IHLd8kHtz9QVoJXRpOxnmjmniR5IFdIZJIyXRGClgCB8oJC5wM&#10;HaO4xUiyzyId8AQbWQkgAg8DgY9gfasx31UbWN9HGWJR2F7FvC88j58/QjByMjHBq6ttqgzMqwsN&#10;4Gf7ShBxjJOSeOO+O3A6ZLIV/Ms26hQEFuAFXoOR7k8fl/nMzaft8tVBfJDEjICcfQDOeeM8cdcg&#10;VY9K1ub5Ir22Pyg5e/g289hiQZPfn29asQ6D4ii1OOIm3lhyN6w6nAW2j+FSzkD8j755p2Q76DHt&#10;Z3f54kk24GQD2bIz6dh14qxLpixRSRmLDbV2bcufc+2D/LIJzTJtJ8QRym3OwBSd226iJOBnOQ3P&#10;T8felt9D1mRd8sVwoDqX8oHcyg5bpkDIB7cdugpWQJiRwSIhFuCF28yZIAGRgD/H8+KkUSh2xO7K&#10;T5ccJiUALktu+UAuzFsHJPQDiov7L8S7BG+j3MRjiKLGbViqDuMAHHPpg/kKeLPxS5EP9gXrlMlm&#10;FpIRwe5xjuOO+feiyC9h0U99GpaF04UbGZBjPfPXOOefU9+aa9/PDIkJEeCmCjfeUH+Lj8f88VYf&#10;S/GGQknh++ClWUBtMkHH5cf/AFzVKPSfiFFeCGbSnCygkwjRpgCox1YsR/d+uMfQaQJt7FyLVLu4&#10;AVoEU7QylgTgZ56+4HJ9Kf8A2oIYnuGh4B+UIOTwe2Ovp9aiDauymJtHuUiWRvLSaE5OCBnA9Tzz&#10;zggkDpSy3ckMyw3WmlEAyqGMKRkZHb8j/OiyY1zJkmn6+WtDcSxMjFSB+7UnJHII7AZ9ep60p1Pf&#10;K0M0i7QcJGUDEjAzk98kZ4HGQOcEmsmo25lzaoqFWAb5zyeTg8f5x9TVm5mt3aKTzVLyMXcpzkdO&#10;fx7/AP1qXKhXZaTXLFHFleXhLN8rgR9OOv5//qyamj1KDTw9ukro8K+WIxJkR4xnA478Y+vpkZ0F&#10;3biHMIGMjcoU568Hjpz356/m2Ka2uJGluLgBpRhiibQBjkHHbjr+maXs0NTki815bqke26kTZAwi&#10;QNtUBiP4ejYwv056c1LFq9m8atLJucgrtLbgewx6H19MHnrWXY3Ia3ikt4tu84Bdv9Xkclt3Q569&#10;Tkjgdn287mV1kYD59rvxuU/j3Pt7e+XyIOZ2NOa/gjVlW2Kh8fdgyUyScjIzj/H6UebZbZYxCrx+&#10;TlEUjcOR374/x9850pu1lPl2kzs2SVWYkkdz74A7/wBKY9xLC+2XiMBDlk4OOvOPpzRyId5Gjd3N&#10;pBMzNA7BAdwUgccdQPw4/Cmx3aTOJHnbJ5CNJk9Ae3PXP4A+9UriYv8AvvI3EnJUIVKjPpkgdDUU&#10;eqSW+9LcgBz8wAOOc4J7E4x60lEObU1LJwpFyzRoI8jcc8jr/Fxxxwc9afNPZeeVLRyKigRpu2kD&#10;Az19wR+uRWWl/MJhPBbtjbs3gE5+XGcEEDgHHTqPSrEsguEWxks8TqctuJ5GQoY5HbB/75wfWjlH&#10;cvbUunG1Y8hAo3odx9RwMkH+tRXU9vL88MrMpc4yDyN2Og46EdzyT9TTaA7jbRRyHaGKARE5HQHH&#10;Gen1p81lL5O2eG4iO1fLZoQN7joSfTH48etKyXUettiWWO2TcZpRGAu3aEJbOck5B45Azzz6Yqdr&#10;mJpVwybkIxuBGPTnPU+vI/Kq1ra3GJpJWZg+SUJCjd6Ed+nQU610oRHzbzUFSMSnezAgrgjjkj06&#10;j1HpyvduFpNFpp4YyZYSGaVFUmRAQy+YOmc88ZJAyQcGoLhHM+5p1j3khwrnhOhJx3wDxkdMcUR6&#10;bqUkCPDJCVLFo1klCkDgr/L2PWln0u4EL3F7PGYwoIKTqvORnI9Bnp7nJPSnzRXULSYkenXRiWeK&#10;9meWMkqFX7oXv6jgZyCKadFmJ+2yeWg87zNxToSMH+vfpmg2Jml3QXoZSoaPe+CAwHGAMEds9+vF&#10;TRWkiqsVxdRuwbES9Q+DkY7joR+VHMrbisU/7HeW72q67HJLSIO7KVc88Z+ZsEcg7SMMoIdL4b8+&#10;Sa2WzLLyse2YgOcAFeScdhg9fwqzHAqQB7fUbUqAMJvI2jPJJ7+v1zVeSTTrRkWfUwjSlFlbLEH5&#10;sKNoHfr0wKE0FnsQvp8xtI7ZDIPLw5YTnGB0HJ6Z/KnQ2NxDn+z5LveCzxwRID5YB64x2GTnPAAJ&#10;OKsRpY/aVhbU2ZyR99W+cE4HJxgdP15zSBtNEjJd6txyFRITkjDDJ6duBjA/OndBZlZtPureE3Bv&#10;5ULs0nzxYAY/NvPynJJB/Eg85ObE51KDSBenUIlQz/vC1xhz8jZ+UnJ64JAwMDkZq+LrRDCkKXcj&#10;RoCZNsGCTtBCjJ6DAGevJ/CK4utCmiVVdxvRtgkiAO7nbjnnnAz14FTe/QfzMuLWNSNqpAXzZXAy&#10;JQxZQOB9TyT0HsKnutYvLeGV7izKBFyZBLjOTsAx0IJOPqfylew8LSBvMknDbh5qLjOex68ds+u0&#10;9M1T8nTA7tC93G77wIozkpg5BHp8vYY65zwKpKPYnXuW49Zi2FWkcgxqW3IT1IxzngZPB9/wp0eu&#10;y3sqEQ8F1PnSuNhU9CTxjqp5Oeo9xQaWyiMP2uO7jWVDhpXBJYEHPI7Bk+nHqKttqtpDGiLZzsIW&#10;zIsswyWUDHGCD354/Xga7AmupYn1WxtbgOIkdgwfaZOV6BuAfl5boemaij8UaZdy+bbwPliQZNpx&#10;u5BAJHTlec+o4AyarHTkjkuooNsTXCqAxBCdsAYyOp9jj8olisUYPcWyzsAFEakALkZz+e4/jQot&#10;LUba6Gpb+JraYtuuEKO21lODtOcnj1wAe3Snpr1i7Pcea3mAjcuOBzx0OSc8561kN/ZS3ohkswJe&#10;SqtKS2eg4zwDx7dfxWeGFYRafZiy7t/z3BHP4Hp1+hHvRyiv5mtJqXmzCeFxDiYtIu4fMpGAmewy&#10;QcZznHrzNFq8ItvNufnkzldzHAbcBnHfr+GByc4rBFpLJua2jdgOFfzyMYX8z9049uvSopJplj8w&#10;2IOz7+5vvZz3577c9/TpRy2BO50VnqJdd73KhSwDqAM4PAHbGACceh96JLuwZ5/s6MYdmUZlK85x&#10;83tyR+P541tqepExG2itcyrxtj4O7HqeOnTHUn8X3urajYCJLeCIM0OLiKVBhWznHBJIIKn3yRxS&#10;95FRs9zTGoCS43wzPEzfeZZBnI6Hn3AI564oidSB/pZby1PIZc4xyRgfNnHSslfFeswjzBZweZwp&#10;CQIpCEhCORnknmpLfXNXv90Njpqsxt2eYxhAdq/MxPY4AJx6im+ZasFboac0d7BA8i6go+cBvkHI&#10;BHUjnsDTpJbtJVU3IBkAYYbG7B4JPbof09BWL/wkU9phmt0kXruWMFuONrcY5A/WmyeNizeeY5VY&#10;sq/eJG0YIIHYZPXilaQXRtxXOoxMHL71dSZHBLM3JOSe3ReO2e5pEvtUjjaK3tIk8xW2Zl7/AO13&#10;69/asxPHd3Y3sc32huFUpGgAARhuGB36jn2NCeM2miUzzlnj3bdynjIIyff5hRafZCvHqzQN5qTt&#10;5xt2+SMhmTPzfdBB7dsY7dec5p8cmpgC5W1lZ1QOxDbjgr/Ptg+55FUU8T6hJGXl1Eq4OFBJVRgD&#10;p+ecjvUE3i3Ubn5Rq+El+YAPy3uRnPHv+VFpdgvGxrCHWnctbWErB1UxxomQM9Dg8HHX/gJpJV1K&#10;3JuJNPnQCIffQlScA4xycZB+uKy7TVruEr51zNcGIgKzvgSYPAIB74Xp6n1qvdatfOjo93IU3ZCm&#10;bgEehH1PPTjNPllcTaNiG11fzDPLpV1KpX5Bgkc4wpz69/z7cstrPVI1kmu9MlWNWb7MpyTjA5J6&#10;HJ5BHbHvWZBeXlq8ZuJxtMu7O/kZHC4PA7/XFSAkKbied0CL8uAeOuBn0IJODQ4yuLmiaUn2sIzm&#10;3kORj7pxg4GflH+cc+lSxTCK0KNLKsh/dg4JxggnI7DkH1JH4VhwasFTdOpLq25FZ92D6Hjn72f/&#10;ANVSzTWrv9qhY7fLysi8ZPH64/HIo5WPmsbUswjlZbWbcyybYpCuNy9F4I5J49Oh9Rh7ySFFnaNS&#10;55fJB34HynI47/oRWKt/ZmAubPc7fNzKflAU7gfx78k+3OY/LtrqEPDqEpDMVcA9x0BHue49afKP&#10;mRrgCN0m+yR4Usp3yqCD93GNw6rn3z9aSCFGVlEkeAyAj5TkEdfvY6g/nj2rICWoibII+QZeIjDc&#10;cgeuf6VHcOLiRZUSRIoww5ZuGXnAPfBHbt9aORvqHMbQ0qxYNCDGrMOXaddpIGGySenvx0/Jy6Tb&#10;wyBPNtm3fMqmcFj26emPw69eKxP3RuSxmSMFUC7gWbqNzYPHPJ6jrUhmMNrNIQz4JUy+YOcg5IJ5&#10;HOD3/OpcX3FddjUXRo/MQi7t4+MExunGAOOTx3Prz6gYhXTWeZTNqQRcBf3ahtoVhycEeg75GDms&#10;xLnEytczKvmKD8ynHTb0PAyPzPPc0Nqlxbo1tbxGTIUO20565x39jRySfUrmXY1bnT7q6nLz3NuP&#10;l+YiRQc/Lx2wCM5A9PpQml/YRldagdmRSiLPhiM85znoev41ki5cOGvrdgzL8joMgHv1wewOPpT5&#10;dcuJtlsbeXEczCLzUOCMhchckc4B569OtPlfcSkuxfOn3UjeZBfxKfJyGUHJXknhh26ccfXrS2el&#10;wrp0aR3jLKu4SFdxz90KRk8nqOgwADls4GddasqQLJI+zcAAVb7uXAwPckjj3pzagtvN5EgJQShQ&#10;chhkj73Gc+uKXLIOZFhLeSQiA3QUhQAkqMwORtXoO3tnr7AFtrbyLdyo15F8wXabeEgqu1QepGf4&#10;uOnIxjrUD67DK5k+0u7rHkSBv4uinn3xxx09Kal3bsCsCFFwY1RCQueD354+XvjGKHDUOZWLUtp5&#10;0coa/ib92JJZdpDIBlSATxjGOxIAHI5FJHDHErR3dyoJQ71YjJHPXjJx/MCqcWpR3T+Y7oqoMKoX&#10;bz6jjkkDvx1oS4FzK1ybVZ3cHfJkkg7cseuew9e/qKfKF7l2OytnVZ0kt445CXESjlycE/w4PIB7&#10;kbRzUNxa2zzvdRzJEpLRlRLncB3wBxnjnGcn1zTHuBFaeWtofnUOZBL8pIzwBkjgtjpn6ZNQtPLL&#10;KZbi2bCNnKqB069/XHHvS5A5mWprXTzapveLdncdqYYYGNgwAOTj1yRjvSXFhppl3peHYd24yAEl&#10;fUkdcc9vz6U2COco0bRyhc5G4/e/XjB/lSW0/wBsv1usqm6XBdtoHzdyoGMe2Mfyp8oKRaWGOFC1&#10;reKFljXawhBGRgYGVyR97OMYIHoKryWlsUMT6lAJUIHkxxZBI7ALxz7YHt0qu9tHaygwukjrLtVy&#10;FZXwemCD6f8A681Hbs6MyXM0aukmGVSMocc9B6Y/X0pcnmNzvoKYECNJb6gHeUbEXYRjhevOTgFS&#10;QOORUapLK8ayTOxRCvzqCvbLEZweBjn0PrTw2+WVoB1lfEbJghOoz9BxnHanKgMLyyxyCQrujVJd&#10;gVgVyxGORtVgMEYJHXoTlfUOYJLi6QY3tJ5aZJMKgqRwv8XckdPXOOKj+1xyFZUj2AclYo8k5zk4&#10;6d8dccjHGch1S9t4DZRgxBjiSMrw/TGO2OD26j2p1rKxSdZLbedoCu7NmIcfOV4DdxjIznn2fKLm&#10;1Eu7qxLB2jmYqrA4gySvA4BIJOAOuMY7dj7VHIinEqlhhogdoUdOc9P89MCqqXDxLuZIm27vmcgA&#10;Meg6ehHXnFJLfmyik82NGLIkZQMSw56dP84z0zRyhzCXN7pTTJaQQS+avmLFGijaoK5BLEEgE+/b&#10;HHFTHUIJ4lZgTtIdAxBOMcHkYA9OO/tUX2wszKscJ2oQhdshfUAjgdT065PrgsnvIVl3KisQSWBi&#10;7Y65+tNRFzExmgjdTJJM5wCrjqc5x8o+pPHXmiPU4YAHcmVlIYgsoRxnJzzx3HHbPtmCSfSo9Me4&#10;uppI7hJlj8sD5JY+S3Ibs20Yx/ExyuMGEPHPOqx/vCFZsxZPQcgg4OeegH0HQUWuFy5LqcaNETGV&#10;3hQI2Q4A2gFs98+//wCpTqCTHyWQBdpXk7WyoAHBGRng/wDAgO3Ge1wYpYgJAjeWNqtIxzkkjBIP&#10;fP5VLa6VLqiXLaYs8qQxGSZkjLeWoADsxX7o34wTgDI5oaQJlu11G4hdndG3ur7nGSVPOWJx7nJ7&#10;5PXvGt+0j+dMrFc8PHySB7HHPpnn17YzXu5EcoLqPhy2xEIySeTheB0HAzjGKjIkEC7LmPcHGWWP&#10;7oBBHB/UdKdkF2akl1PnedygnzGbytuT0BOP5/T3phvFglKGJCGOAhb5eRkfTOD7fqKyTcNKrKm9&#10;GGdykkcg5yMjj3HtnHolxqUssqubIxyiIj5ZDiU7iQxAJA6AD0498zYLs2TqlqbJ5DOkWwBYSc4C&#10;kn5un3fXvyMDg4dd38ahZJU8wfxFXxkZOF745H8umc1z/wDaM2545LWRmeTapLdDzz7jofx9BzJN&#10;r8kZZGzjDJuZQSV7cEemBz2o5Ux3aNiPUdh2oi7tqkZyccfTjjsPX8pDeqZyrIkbRuwnjf7jEdj3&#10;xwc9+B0789b6lvfZuMMvIHzgjoAQT3Hb8DjHSmSX8bs1u9o8bKcykNjnryAOvNHKrhdmy0tlcsXt&#10;wQrck4wuDj1HPGR+J9BlxvbOKbyzBG+9SrbgTjAHBHHHI59qxDqMbDInYc4AEmBjgA47+/SmTalh&#10;TGgcqcqHLMT1GOvXqO3GOvenyobZqMsMcAKRKHULtYTc59f5cdeh60iTxeaRACrqckRzAY7/AHu3&#10;OPz5rLW4SdklEKkOucADJ464J+n/ANbs0XC7I50j8tQxVvM6bgM8fn/+qjlRN2jTk2SEopZDCgYb&#10;Zdwx6nrjGO/9cUyZ3tyzLLuZVypcckkgYJ64xn8ulZ/nxpcsEmJYjOwDGRkngYx+H+OajnkuYGkj&#10;dk2MoHmKff0wMH9Tz07nKO7NO/eTzEkMqsBLkRlSSvJJz2HAPP8ALnDXv5o3dk2EbW+dXIbBGd2T&#10;1+vb0ycVmXEzCNYAc5J2vgZOeOvccfmOxzUNss1tCibWLxLtAAJGe4BOT3zz6ck07DTdjSjl1C9F&#10;xJb26ZUeYtu11tBXA3kFuAcbjs5yRgcnAqtqpZRKLWQsvQE9VxzjB6d+4xnrTEuniQlI5hHuOS3G&#10;Af4cnnA5Az/MmqQeNZZZnuHLmbOxgMIvHAxzxyec/XoAkkJs1INSt57nZ5XlA/6zackDJzgE/Nzn&#10;HPXvTZLxY5wIrIM5X53Rjlu2OuDyTj61XmYhRCZkeN8bt55JJ7D6df8AA4EF8n22bfsVIBsIgyWG&#10;VxhwpPqM/U59gWQXZNNqCxSgfZSwC5yX3HBJ/p+BPanyaoks8YmtY1QEbFCdADnHUkexPPeqUV5E&#10;J0uracM8kJI2n7rdBn3HGf8A62ainkmmOPOYOo6B8hsdfxx79h9aFZg7otwzwOfN+RUQDHJ+7npz&#10;1/P3pzqVZZJLaFVkX5QxYbwCeBnr07+n0qpeXMpmbznyhCjylQcnuf0P/wBY1BdIGIQyOSpAC7Rw&#10;Rjvn6/8A16EguWJHVJg9xpsT5Uh1LlQuM8YXBHOfY98g80bKzv7GBF1PVLu6lVPm86ONV+mUjA7Y&#10;zgfSlge2EM8fmSbicgDBJBPofX2/H1qvIz2xYQyMSmPlA5A6Edu2OOnp6B8qYnJlyTC/ZlktUZpY&#10;yJWMi5iIxjGR0I/l+STiKKQkIJVlQY5PB6dSODkZ55Pf3or5ca7oZNxZjvy4yQOhGfUdscACgOzy&#10;eXDGNoUSEsVJHbnH15OP/rlkF2TxedLMLp8JEv8Aq2UgZHU8EAdz/wDW7qYXiZVhlVFckqPN5YdT&#10;gAjoD9DVNriRJZBdJb4YfuFSTG0d8jOe2fwNV21QJIoCMhQfKFJGTkZweOP8KOW4cxoXSym5UpNI&#10;csWIUZwB656fhUS3Wox3DIkpIBYkoxXPPt14xyelVjcyE7gQMnDbR1/Afy9jxzTo7+1kineC+Zn3&#10;Dy4zF/tY5J7jOc85z26ksgu2H23UA6j7RGzEjDNGPl/EHAwQCD9KE1K4WExQoqjJEp3cZ64zz19O&#10;36VV/tGT53it98gwHLrkqDjjH/6sUyS+uUlYOjhXQhDgDb9PwP0zTsO+hY+3PNH88ZEZfp6HP0PG&#10;M8+9QJqsAUx+VhzglWQnJB/p0/E/hC1yI3RSo3JJnyyFBJznBJ/pnqMVHd3V27yTJApHUOoADfh/&#10;nrRYV2TTahAJNkYCyH5WYxL1JbkAjsPryfwpZ54g4CSAx4IXdFwpGCOe3b8/aqjr5hMktqc8bP3h&#10;IH+f6fWomtI1MiNDMonfzJTJIWJJIJ5I5Hf9felYLvqWv7Vhk2FZkbjB4yAQc9fwPb1qDz4Z02sy&#10;8tudVK9ew9uOc47+1Mht7ZInaW4dGJ/dERlhjJ4+h9fbioo4HuEFyWwCpeQND8ynJ4OOD2JIOM+v&#10;UGiDUmADSFvsh2gDBU8jqTz788f4VAl424zQQ7SOUKIOeODkfhz/APXqBbOZ1lZw0SoOQwYqwPA6&#10;Gmy27RBjK2FI4259cdc4P6U9BEzTPI7/ALwHK4yrKOPx/X6UzYWYxo8KlPuldpJzgADseB69sVGk&#10;UTXCxNLOVIxIoAJU8Dv19cd+nFMu5Xto3Ek8jBJck4BK9OuPpjHrRdAkxLmMMgxHGwUglcgZ478Y&#10;/rUHkIyCWPggZKgkc+2OlStLNJaieZZMuMpk4JBxz/U0yG9uIIdxEJB5YtkZH5+3WhMLET2zRttd&#10;eZDlgQSPqMjNDWeQYTGSdvAIPPfd/MUsl7MF2EwKw6kqST155+h9+n1qGXVpEjJeeLDP2Q+/r9fx&#10;p3Ajl0poptsg3qcnYGyB2ye/X/PWojYTyybNx9G47Dv17f54p6358xWN4VCj+BOQM9M4pJdUgwoj&#10;upmwmMeWo985p3YrJkLaPdtMxjljbKkZyOQPcnv/AJNRzadfvISQe6jc/Tv/AJ/EU/8AtRdpRHuA&#10;cZCnjr9f89aYmrF1O7zcnGEdzyDznp2/wouw5UR/2VqaHdJEDtB6HBJOOT6VWOn38s/ltb56iMO+&#10;PQDjoB9atXF2FQA27EHnJY5+vtUaX0bS8Io2rwWPLHBouwskVVs75iFT93gcEjPYn+n5mopba5ed&#10;pXUxqpYkhQQc9j6fhVo3knBkVeQed/8An3pTMu8t5g2kkgFTn8fUf4UXYrIzJo5XYkKd/AAzwCf6&#10;8UrW4WZg8jkDo3A3Zznp+H+TVzdG8a5cLtXnAPT6+v8AOkfyFxhhJuHzBY/0p3CxQ+y3DJ8xBVFI&#10;DSDIyfof88/Sqt1A4JjkbA5BJxtbHWtQ+UJGUrtHZRgA+ueajjZLSQXKTurxkMjrJtYMOhBHcdqV&#10;wsjKZVMqQwlvmJZcLkL7eufw70y4iAi2+YRkHIOSOntV2dLYt56zE5BIIOM8/SoZGtFi+eRiADjc&#10;xz1p3Qim0iECRpyuCTgx5znPt/k0yaGEqvzhs5KgIRj68YPWrLw2DnYeMA5bBJxULWto/wBwDB7k&#10;/wCJoEV7iCz3syswwMrhfp/+uoilsxQySOdq/KxH+PoBVp7KADDEZPG3aOlV7iKMk+SUBDZK4HH9&#10;f896LjtoVvLjVWMUnK5ZwwwQe569KiktbZtvktyFySdvT8//ANdTG5tYwVAOCcMQQe/T/wCtTGuL&#10;WBujY6AAn8KYivNZ2u8gqCwAC524x+fpUTaZYXcjMowAcBgmc/lUzX1nGSHL8chGJ6/X/PSo3v4Z&#10;fmiVlGc8j/GlqOxzS2Fp5mGDjLZOGOe1Tx2DiUBLlxheBtBz7e1NhVS/zgkjkkj8qsRSRxAk7g7K&#10;Bk/Xr/Pp61oQRpBco+VuBkn5T04/zipGknim3PNnPLFecZwe/wDn35p8YK8lM5PQ9cVOLYFCGVWJ&#10;XA7gHP8A9ajQauVlv52G2ePgL8r578ccfSpftGxCCcFugUHnPbH+c1O1kgkUOidQPvdDnnH5Uv2B&#10;llchQOO3b/69J26BqU7/AFu4t3jjsNIlu945SIhcHsOTnn2qKLxP4hikj2+HZOvzZuB/n1q/DYRr&#10;IY0TtliOp4qZtOLtxnCN1A+72yfTqR+NGgWH2Ou39y2JbQQYXIO/dg59AK0Fvp2ZVdyOhzn73vz3&#10;rP8AsksTbY5nxngdh14qdnvCBtiB3D061Ogy/wDa5ZMoJm2cZXJHOQcce4H5VZhupIyskU2dyhic&#10;5HU8H8un59ecX7Tc2rhHgZ9pAKoamF+sLMtzYOu18FWXkEdiO2DQBrmeKRywOzemc4Izx0z+VKjs&#10;sYjw3IIVi3P+eaz11KIv5bW7KTjcG4/PHtipo7+0D7TMquOEXPOKANCKcgFopgJIxkSKcZPr6/T/&#10;ADmzAs6LtS8K5yGwcDjHpx+tZseowQJjjJAOQ3boD79/y7VJb3zSHAVTnkEkc9KVkx3aRu/2lqZQ&#10;J9uYNgnh8H34q1bajc2sPmMI5CSDhwDkZ9awG1EmcSi4UHBUAEdjzj16inpq8SZfzBnHKjp+X5/n&#10;UulTfQpVKi6nTQ39sAy6np1jJzwfKK7Qew59+M+nc9bsV34ecIDoscKngETOBnpnr1965uxvpVh+&#10;2XEDSQZ8tXkzjdjORjr6inJqCmNXblgcdOPao9jB7X+9le2mlr+SNp7fS3leARzg8onlyjg+2Rzg&#10;f/qI4pY7SxaIA3zLk5QSPwx49F6VlJOz5faOM7QMdOSen61ML+Xy1iS4RAOGQd+vXn6j2xT5GtmL&#10;nXVI1Y7W3hkVl1JC4OBtz/h/nimAQzkPFcqygnBEXXHBI/Aj86pG+h2hiAS4wygdFwP8/wCHFOtJ&#10;7cB5DEq787vUkcZ/l/nrSTW5La6I0FSFYnggdGSOPMAwevQA+mMdeRzxmpIrRLiNpLdEZiwCRggK&#10;Djj6fj61Ribzot0WAWGN6jp0yR+dXBg2zRfaVWQHaGTGV9h+vX/9Q/Id7ouQ2n7tZHjhU7fuITj6&#10;c8+n6VPawqHaRJI+6H5wOD1x7YH4/jWfFIySpMhIKjGA+PxyT69/5d5UnEg2EsCuGyFzk+vv6UAX&#10;SIzIzBxkyblDEHd6E/5/+tNDbTuFkcb1AyeNxPJPOaqWVnczQSXaLhYAu8PIATk4GAeT26Z4yegz&#10;UsIjDlY5G+8cIOo9j/n8qAVyZlmiPl7R85B/1eNuemBjsD3/AFzUv2+5y0aS4OBsjWL5FUdzwPb/&#10;ADxUbW1u7qguJFAbBYdPTAx3/wAfrT4IoFz5F+WDcYIA7df8+lGgFs3N/NcvJcsuWO5spk+2fX69&#10;/wAajWRwDHFcL5QPVEAPQ4ye3XpnHI9qrtHLeWMsK3DqkwIWQZVlHfnJx/nHXNXIx5KKC4Chvm5P&#10;OB1yPfmgYxpY4QySM5IcZGM4P+Tn/IqQ28KSmQR71YAsHcjJ78Accfjx15zUrsxAUSg7x8vyD36/&#10;hjj8frMbiWYbCijAHBGSfbp3z/8ArpXQFWMQxEv9nklxw0aHHp0z0wOw68fjZk00eYsMkcsbSAPC&#10;qZBZSSo69B8pH1z6HD1ljZEVrYxks37tgC2f8/1p6wrcO0jKn3lMjHHTGB+Qx+QpN6hoV5p4EeZZ&#10;1dcsFZAHOB2H+1168gYx2qSJ5nQRQEMcZBHT6c9uPX86vNplk4IMyKBheB19evH+TS29hbOGVroM&#10;T2C8Af4nGKE1YLWK6QXksiyrOEAGDITwB6YHTBx9PYVNtnspT5M6Y+bPzdc+n5fp9SZkiVMqk5cF&#10;cAZz19iP84oXT0WJCZUklByrSLjPzZ7DoOn/ANcUXBIWORmjUvCkeQQTHGue5z+WOD+masR3BWMC&#10;SSRQMnPQEY56nnIx+nrTbK1upSRcyxp8pwqgYYg8enPSrEdqxnCXAAKsOMfNg4Hoef8APtQ2rhYi&#10;a6tpbdyxLKuQSF68cjPvk/UcVYS/imiS3u4BtMe1soAGwB2Ax3H8z1psYhnkkSWIq24kBSCCBwOo&#10;69/wqW6OmrB5MsDcDK7T/P8AnRcLDFks1YpDFhV6KpyCM89fw/LvS+fZwxJJcRr5bDhDlckkYOfX&#10;JyPXHtin28cBAt4wGLMTg5JPc5P5e1PKRxoUaBQ2Bwi5P5/l/kUcyAijWLyRI9vtQMSpU4PH+P8A&#10;X2pYJ7CYM5iZflBMUYBxg8fTjj04zSxzeZK0U1wQijldgBIP8OOO/wDL8at28InZoLaz3LjDPtzk&#10;Y7D+nXB98UnJdSlGTIIYrKIixhtQuPmQjG3HJxxWh9mt5pNpi3I+DkSHcx/iJyfXP4YGDySRaSJW&#10;y0EixAZYhCW3YOBzj+v0zkVattOKL58DRREqQVJGQPf8h/nNTzxQ1GRVSBULEQqMEYG85J57gEdj&#10;7flwogtRMJ2Ksq8qJGAYMRjIx0Gf8nvelsFYOHuYkB+8z9O+ef8A9f8AU5b+Gr+Bp2/4T2RxNHsX&#10;y4ITtBIZinyZB46nn6ZqfbRGqci7JFaErBbJlcjeM/eKg9Acc/Tnr6kUi6fa2Uyx3EK+W8P3JEA3&#10;DHDcY69c/jzT4rOyt7SOS4nk+VcHaMn8zwSf896e0mlRMrnznPPlhnGAcYyR3JwP0qvaXasJRQ2P&#10;TUkLxRts2DGAow2ODnB9+v8A9aobLTY/Okjdk2bduM4GM4wP89B74Mqx20cKWwQKjcSM8u4fLyAf&#10;yB/AU95Rb2/k2kKndyGVSSAMjHJGfp2/Gnzu4OKtuRRabazTb9/IwERTg9OnA46fr+cklhBLdrtU&#10;7tnzBGOChIwSDy3Tgn17ZpgXU1+TaE3gA7eee46dOf8A61Ikt9ZtKruoLNsYIgGDjA6fifyHbmru&#10;xNkWpPD97JpqTJHH5Zuf3aDl2ZQDuwPugAjBwMnOOhwttpujhZRLBOAV3bhMMDgdM+vt0x1pg8Qa&#10;0ltFb/aGKLLuVH4GOOnfsOfw+rP7d1L7Xh5iGVGTy0PQ88c59O9S1IaaRfjstM8loIY7iR0AJaOU&#10;Hfk98r2/l9cVNZ6NDMn2dIrsIoAyyqduR245Pf8AD0rPn1aaO3jdidzoSRHnKHPII/D17+1EesXy&#10;COZJJW+bG3c3Q4/P+tTyzezKUo31RoNpUun4JM8SAgDeygAH5uOAP/1/m46Td+f8rt8zgKdw+U8n&#10;qTjA/wAKoHxLdm9ldi0s0km53kUMTyO579Ofekm1OWSEJcyzSKG3qzMNy4HGPT0zx6U0qiW4nKL6&#10;G/Fp7JH5ks9wQCxdTKoBOOvB9M4/lVuy1XRYnKXXh+QLCi5kXUQuW5JzjOBjHH+Ncra6pcTywJBa&#10;vDNIPnQuWBJH3Rjqe3HGSaF1ZIZo0tZ5Xmd2SNraTiPAwWDBhjkKARz34xUTpSqaOT+Ta/IuFXke&#10;kV80mdt/aPgeSPfINTtVZSQLe9VsA9CRtOOvT1PtVi2k8HLHI/8AwmmpReYPvyIHOFPHzKeO/v29&#10;a4Dy72KNLNI12MmY383OBngHjjp/nrU8dmweTz4hsVQUkxjn05HJ6HH+FZLDSjtUl99/zua/WIyW&#10;tOP3W/Kx2SXnhrO238fTypJHnhiMg8g5HuTwP50yXxNIssif8JLfsYo8AFzkgAdiMD/PpXIw2sck&#10;TeYHaR1IYnPHuTnr0/yDTwjwx/ZxJuEgw7NkgDtgdR3+tawpyW8m/u/yMJVIN6RSOufxTbxPEkWs&#10;Xg2qu0JIFIOccY/OpY/F00Nx5bapes6khQLgHII6A4+v5VxsKXtsv7koedzgqCFwev06cdMkc81N&#10;F5zzNI91vZuWMcnUde/vu9OQevenDzYudLovuOvbxhC8jr51+7Y+Z/PUAjqQflHTP+eae/jeWOLe&#10;0chcHavnuGHU4yFUH07j26VxN65t4t08UzOGw6RjOAOf/wBf0FTJcuU+0qFjQEruBwSM8e/bFHs4&#10;9w52+x1cfjJljMDWto0kjfK01qhLdcZ+Xr06Y6du2jY+PEtoWjh8Pac0m4MP9BQAL05zz34x/WuE&#10;W6+zBUV2LklnZpM44AC9sA46+w9M1LFeXDw+auVV03pMxJDdcA98YINNwi9xKUkztG+I5Euz+xNJ&#10;G84O3T0ztPTPHqQaD8QZCUkSxsJDu3NEtigXJ9Fx3x16+9cVZawrORJCGwNy5UBgMd+nGB+efepD&#10;fRxwl8xI5YbdoPy5B6e3HJ47Yo9lTfQftJtbnYQ/Eaa7+UaVaY2ncxtOmO2c5x/Q+9R3XjWSaAM1&#10;hbqB8ruqsvJ49eMHH+TXJC+VpymEhcghQwIX6nHp0qdNTtgvkzSHn5dqAjkEHJp8kOwuebWrOqi8&#10;VaRE6iTSrXO07cXE3Xn0cc806TxX4Uuon2aPamcDawW4nwxAGBy3PJGSO/frXJw3NnuZWWNY9xO8&#10;dCSOoz9PpT4ZNN3GPGGxs+4MZ49T61XLFbIm8u51K634YBbZo0YliU5ZbmbcTn5iAzZyDn86ZdX2&#10;izIAkE0SHhikz49ueevHX2/HnJDEf3Vv+7wAS4TByOpH+eaYzRSW7JFMUMj5ypzg9QMEcdfrjjjq&#10;Sy3GrnSBdLMhuZLe5izHiOQXA5GMYwV46Y9+PwZJB4VlCuZ7xZHGR/pC8np3j579feuWsdL1yDUZ&#10;PtWq232QwA+R5LLJzyAzFv0HXg9K1rZbeN1lLiXAyQXI2krjP4Dnr2ppqwNWNeVfDhtGisHvCdoA&#10;3XSZxj0CYA54/Dn1Y8fhiAIJ7u+YTSuoSKUE5G08/JwuCAD1O0+hrPtZbRRhAXaCNiiIQckknGfr&#10;UyTko8rAoSvzFeqtkHpimKzJX/sWEr5cd/IjkBpGVeFA4Hb1HTHv04ka10u7mlbT9SnKL91prZQC&#10;mR23HHOM81T+1XUzi3jwVL7WKgdO/Hc/jRI10qMxugq4+ZMHpj26+49qLhqXvL0dEEZ1eZQ6qTus&#10;1bnkbsb+mQeKkNhpxmfOqNkYXc1oNxOFBJAbH4nuaylaNZXEzLuboCAOgGAff/PpUn262R9vmYlc&#10;bXRlA4H8PHf+uKQrM15NK8PSS+amvLGnGEktCWboc5z7sfyx0qpPbaLJdNFbawodomV90bDgdT+X&#10;+TVEtp1wyQtI6hFGBJz37EfmPr+ToorGMKZG2/Ll3faRnHQkA4GR+tAWL32WzgEUg11B5fIiWJ8H&#10;IIyfrj9T9KX7DbywecniOzVmAYBy+QOnXaeSMjI7VQWFVUTs8a7hwAuTnnn9cY9qnZ5Avko0AaQh&#10;GZVHYHGMdDjJPrj60Agn0y1+1rLHq0DZGdgZ+uOeqjGRxTJdNSdtkWqW4K4wFboxbk89B70za7vL&#10;F5Jyh5IPXJ/X/wCtTZLOUxxtDuQZOeRwO/PHTNGgFkaXeGTbHqsCyRpjLThSDwOM/TtSX+j3s8Bu&#10;Fu7dmC4KJOuWHvg/73eovleX90gUBj98cgnkkk9OB+nvSSfZpLpk8zyowjEMTt3ADgDHvx6c0aBq&#10;Mn0i/do7aRsRFQxcTx/ITnjBPcHPH5VOvhzU4UTzochyAhEiAvjA9exBqLzhJHExRY1VQSWyc8nk&#10;jHU8Dp2p1tqL+SLXzQpJZgSzdME4P402IsL4c1kymOG2MjqjLGwcElS2ASM8Hnge3ekt7HV4444V&#10;0svy4AZCwLEEYzn0A7elULPUbx5WOpyPEAjeXJGCxcBuB1G0nn2496xNA8S/EKTWrmLxN4TsYrBX&#10;Is5Yb5pJpB90F1KgbsHPB6/nS+Jj1sdD5GuWeXbSArFwAqwscDPqQOOmfb1q3Ha62ECvoHmDAG+S&#10;zYnJzke/Pt/Oqc+qyBfPgmGBj588jBz29hj8qc2vTQFHSWRZVYBGL88ex69vpijkTBTl0NHytUSK&#10;PzvDTtI/yO/2VlCnIwQMcYIPr9715qpPBcSSqy2UjhnO9Wgy4AxtGfwP16Ul14g1W8iQvqE26Njk&#10;ueMZ6fXk/wCRUc+v6rbXDCy1ab55Ni4YnGCSW9uR2qeWJSlIv2utapY+ZLCoiSJyAGhB3nB67h/n&#10;j1pw8d6uxMaWVmxz8wa1Vtw6YOe/+FVLPxDq94MSa1PIhQsV80gden9abHqupxQt5upDO7JB5x6c&#10;57fpUPD0JP3ootV60dpE8vie2uLdobnTrBQV3Oz22N2CDjIHt/8AWqH+0NKvpTe3NjFlxtxE20Ad&#10;MgYGMnnPvSTavqc7hRe+Zt5ycccckdeBz/Oo7rxHqM4e2aTKkjd8g+YDOeB3pqjTWy/ETrVHuyzK&#10;+iT5Nzpzr5eVJ3qWJAPfHp3FTaTpsPim/ttMhitbVLhWjhlu7hY412LuOTj+I/qRWcupzzMI5mUR&#10;hwQzwhgB0+vUn86I72FHUx26JMoO+UwqTg84HHH/AOqn7NdBe1lfVENxb26aksF7YxvCbkn7mCwz&#10;nhuRzySenrmo5LZZLlRZ2cCynCgltuG3ZBJJ4Izt54GKsm5naNG8iGR2Bzut1Ow5PP5EGpJJ7KaJ&#10;ma3hHlJ82yPrkkdB1wO/Tj3q7JMhttGbIkt4whtnEeVZ2aIEkDGTjdgjpz/XpTp7CVnNmpw7cBlc&#10;gcLnpxxxz9Kltzpt4FdbVZQ5GAuU5zzkAjjir91e6Qf+PTQgGZApZJ35OOTyT7fnTbtoC7mAtq8c&#10;LRfaRIM53EsSThuuOn1/nT2gu2kMYmbaSPMBY7VOcdx05rWmu7Fgt3HpEiOsm7zFkJP3ifxqJ76y&#10;lMcRspd0h5bftPOOcY/Ci4WMyOTUISGUJKHUhY1Yk5PuRwRk/wD66sQfagG3RgyKjhQXGF4JPfqM&#10;Y/kOlW5Hsrm2ELJOrbcKQVJXgkEHH5+9JPHYiwEc8O9PuvIu0MQOvbr/AI0rsLIz7e8hmhBawkzh&#10;sMseQpPQc8df89qnt3ukLQMgQIQxlZkXjeF6k/NyR07Y7Uog0mKaONLW4fcVIHmDA45BGOR1p/8A&#10;Z+kFSsok3o+ZPl59gOR270NsSRBLfWEbpcNJGEA5JkJCnccA8cn+hpZ9Rsdr28MhBRcyNyQ3PXOO&#10;OKuS2mlWcolsrh9ygjLWgbIOQScsQeDj6Gq8Wm6Qgw2puQQSym1UDoO27/PNBWlhltqVpG8lusrB&#10;0jGQSDxz2IwcZ+n86khv0nG9ZFUABmRiMHGR+nHSlTSvD8ccc0t6z7mCOxtMEj8Cfb86fN4b0m6C&#10;SWuqr5cQ43Q4yO460XQrNkZnRWFo8qbskBwQMg5/+v8AjSyXZmnAEZwgO4dfbt1457Zp7eGtPWYf&#10;ZNYQHfmPKtnaAcnOPoOnf2xTZfD0luyRPrluC2RuO9eR0/h46YprlBJiJc3MQQRo5dSMckLtPuOA&#10;OvFNM8wUyRQbzLgqoyQVHUDnjp7dBTLrSEiYyx+JbZj9n7s4JYbeBkcDg806w0S5VfJj1S2KCPES&#10;rM3fGckrxx70NoVmORw0exwBlgHkCHK9sgZ7e1PiuI7iT7Isa8k7FjQMfbB+lRNbXFjOId9rMobh&#10;1uwQ3sRxxj+lVb7+0zK2YlHmKcZkUnGOB15H+fSnox2ZcGnwys8cVr8zBRvbkbse3HY/UUlpHa3E&#10;mIpGVRnJiGSG6HjPt9Bjvio0udRZQsWxGGFCiRVAx7Z7c0Q6PqllG1pbxOsXnMS0FwjCQ7juOQ3c&#10;nOffNSxLmTJogtvGrFt4kAVHEYyV2nJznIOc9Ov6UgaAq9xk427U+U7RkED7p7HtxnHSq8drfm32&#10;vaOUDDGZFyCPx9PT0/J9zd39uY7eW3mQXJ8uNAu75tucgjgd/wD69O6Q99hVvb+WNksYOx84AnH3&#10;vryOnHrQNQmDyO8TOjDfKzNksQc8579O3f3pLnTtSGnwPHA6SMzBoSpBUD1J455//XmmS2GpsWdr&#10;e6MRBEJaEjPB4x06kce9JSi9g5ZReop1O5mcMmPKSTIcthmxxyAeoB6Dj+dLHqd611LcXsUa7tzK&#10;gTIXJzwGJzxxz1474qpFZ6oZ/Li0q5ULkgRwNzxnrjimmLV5JlEtjOhBHBRh79x9Pzp+6NqVy5Pq&#10;cduI3uNqu0gjWNmALNtJztB6YHb1FV31stIqXEZUyKN0z4yOeOO4696hQ6hcIwktJXZAAinPTsOP&#10;5fhVZTdtN+9t3+VDt3rgDPbpQkmFmaF1qltHPJDbhZEjwVLNt8xTwCBnr7c9qDrVskIjeZjuQmQb&#10;CNnzHgnv65+vas8meaAlArYjzwuN2OcEevH6GnxSSyufMRY2blR90d+M59fXihoNTQHiOa0dZr4q&#10;8SsJdk0hHmr8w/hYbemfXIqpbao8mH8yRmIIBjPG09+/+f1bNqckqmRnBeBPlCJg7RluSPQ46nOA&#10;O3SvcfaJSkVvMIwX3cMoGQed2eg4z/TpSTfUbS6F6S/Doh89w+7CgKSScjJxj3H49e2YrmWWGTbc&#10;LsBUglscEc4weR1J9OfaqU11tmWaWdYwpDbSAAvuAeOp/wAelJfvf6jMHurwzM67vlcu2BwMnr0A&#10;9sUld7g7J2RZjm+zsUAAlwyP2JBUjH45+nPp0sWepaXZwXVle6YLo3KKkTzFx5B3DkANjPH8WfpW&#10;JBOFYi4VGDAFiQQoAJ4IBHH+Hahri4KtcySBiBj7xxgHnp74z1602k1YlNrUvy3UEjPAI5sQKGjd&#10;8sGBXnBPIxg/mKkhmtVeSS5vgGx98ZJY84GO3Le31HfNYPJbJEsmJdoBOSM89uvGP61Gz3SNJPGx&#10;ciXKluSf9o5/AUDNFrh13s0rtsTbn7xA55z9fyoS9uYVXyboxBgQ7x8jByMEDqPb+dZivdXLKGRg&#10;wkPmE5IPQ4P44/yKn1WeC3hiWOS28xgWmaKTOTx1HGD19j+dHWw7O1yxcRiW7cI7FCx2N5QBZQSF&#10;bHPbnHb8KfawqAZzDG5Rs4bDJgnHI79evv37ZEuqPDGksSAxkEZXAPH+HOf/ANdPW6EgM0Ue4EbQ&#10;DJgZHTr6jPH49uSxN2XGtXd3YLiPdwAOd2f/ANfFSXhSaVwISPlKnHU88nPPPA/rnvXkkmKmJdzD&#10;O5gowQ2BkYz068+nb0BPKymEIUduBt7Z/l39BSdhq9yZiUt/s7PICzAsHPLMD6/T/wDXziqz/a5Q&#10;UeFQApI29vTOfcdffr0q3BdxQB8p5hClQJRnPHPse/vxVa68QadbxHy0AYfKy8+nJ57f5+jGQzo9&#10;sRG+1h91mixnAI57jHbnqP0FlFoEiLBlyVLMnXPb26Yz7YpLrU44bZoZYo8uuUYMRkfj0x6/rVWX&#10;xA3li1CghSCIn6g8g+ufT8OlCuDsXIrNpi9w88cSs5ULKx27egIwOPTp+lN/s23klW3N38pHIJxn&#10;jBHB56jJ9/zpW1y91IBGziUsV2M2Q3Oe/X+ufWoZNV8i6YIki7eJN2Rg9DgH36exotdk82mxba0t&#10;YLgo8Y2FeG3dPccHn8+tRXNjLHB5yWjYI3QuSSrnoc8ZJ/x461DHezjJaTeGxsdgeB/dPbGBUZlu&#10;XuEbzHxliV8vgcc8cen6dqGncaaJoL5lz5tqhlaPIMkZHb1P0+vPao3uLmJSm2Nnx99WXHp05wcc&#10;fqOtMur9rtEgnjhUgFSdgBxyeenOc8nn8BVa51SBY1WKyQsrDG4ck4HHuPb/AAotcL2NI6nLFtnS&#10;GNpjkgJgoQeeTgdz16cVWmv7+4UMQ2zb3Xa+PXjnNV1vYJolLxrhsqyE5KjoR9P5/rTDfXBHkMwC&#10;quclj09vz6+5z7KzL0Zcg+0XFxHEYfLL7cO3y+mCc4GD6/4VFcBbTfHcI8ci5PA5HPtxnr78VE9v&#10;DKWY3sgYJlQOM/Ujpjtn8fWi4j025sRHNfMXXKliQuznjkdTyR7cdeyb1Dl0GSX9hZpvhlKssRQg&#10;t97I9P0x60i6rbLEsYic5j3KCuB1wR+eM+nHtiO3FlBGsskQfI2rnq+Dzu5/zmi9SG6JFrkY5wPu&#10;joB/nqaL3BJIBciMuGsQGyW8xmIwOvsOp/yKnGlzz29zfxPApt4I2eNpdryKTgbefm5bOB0GTjA4&#10;oTaU89opnuiQqgbFOeMkY9/Xvx60psLWGBfKlAQZXb2/AfhQ2CSS1J/JtyR59yoUggxMCW5HHOT0&#10;/p71EMJGYYr2QgAIuGHHIHHFQPc6ak257ncEZcYJHHbI/D1qH+2g0kkNmxdRkOcgds/X/DB6UryC&#10;0ScOL69QpcSIFfBd1O0Z7nHToaEM88rJgvsG1ZJScbevA6evp/KqtxqVxHHK0EcO8qC5jIOWI5zz&#10;1/w6DNZ51jUZoMlmUAdd4xuxwMcHOcc8imm3qDjyuzNqOJ490jwxMqsSSQeT9D/P602F4llbMkA3&#10;sdyxjBJ9OTjB5/wrFa4mlT7QbkiRzzGoOR+OKr+dP5DRecxZiMHb+Pf2/wA9KLtiskzbu1szEqfa&#10;wgQqz4XGMZz9e1V5rfTJLkTi6lJQZGOqryT069awH1JW/dKzZJ+YCTO8Z56/qP8A9VOfUZQN5kbB&#10;A4ZgBgDp+VOzDRI2Re2jJHHlxs7kjn2z3z15/PHSJ1hEOx4ow7DflpO3r/s+uKxre/gMiwwJlnGD&#10;uGOfXqOOvbv2qnrVjd6gIriDVJ7ZBdEo9tMAHIP3WBzx7UdRqzOhkvdPspm/0RZVVQZAznG4DHTO&#10;eD2z1/Kqy6nBIAqWSDC85ydvrjkVVsRiX7M0avI8W3duxj6n+h4qxBGqB/NtBGF4YF/mDdM/hQrJ&#10;CepKmuRRHZb2Csyg7lI6cDpnNK2t3cp8uC3QFxuKqp4x1AH0/mfwbaXOmqrSl8Lkrkk5I6EdOv8A&#10;nip7/WfD1vaC302zMtyHBW5Em0quOm3n25HPFLmXYajpuVk1XUgpgVMSKNxZiAqnrnOOOlIuoakj&#10;/aSQVf8AgPbPXBAHHFZo1y8aZZXuSrAkFdvX8+n0pZ9V+0XDRpKEVcYViDn346Zx+v0p3s9hWujX&#10;m1ZVsUtre1jilRyZLiSRsupAwpGcfLyAcDrz2xVm1mZ40865YljtIHJPJ5446/0qgWnnl2RkMqqM&#10;AY59/wDPWpLjWbcwxW1zaR7EO0FbcBlKnkA8bupzn2z0BCVlsO19WPubuFXWFr3eDxwmMH1/T/Pa&#10;G5vILNdpsrktGM4QLuORnPJrPlvrdZ9tvbFyTlWB5FRtesYzM7oXdsYQ4PH94YGfT8KpE2sPsNSt&#10;p9Tubm4sL+MStuHnurJnAGFAJ2j2xjk1oqNKiIja2kwp3bi+Tjnkex/zmsU6lIjGXcNpTA8xuMHj&#10;0PNQLrFv5ZdMMqnIIQmhLQG7m9LeafMS2GAAwTnJbjA+n+fpVe7u4JlCQwrvyTISSeO+MevHvxWD&#10;d62BMIIZRv25wq4xjqM45NRf2lOcKZSoyQRu60JKwm2mdDdTRSBS7bkKBY8jJwOg5/L6dqhnuoZU&#10;zcTswALKvOASccDt0H5e1ZF3qNuvli1aVgExJ5kmTv8AVeBx09x71Ue62ttZztIwctyKErjbsbzT&#10;xLH5xAG4FVxjBbH/AOrj3qhc3yyRP+/aN3Q7ZMAnJ789D15NZL3M6sojuCFU5fOMn9OKJ7qW6Kpb&#10;8skfQYHv+PNVa24jTW7ERBmnk2hMZ7N29OKhWe3DDHOBhnAPPp3rKl1C42lHHmKAAuB2qObUHKYu&#10;EYbQBg5xQkTc1LrUdkfklhuAAG5fu/5/zxVAzyIrxz3gdOMKyj8OgFU/tokUBUZ8dAF+97fzqP7Q&#10;0kuY4y+Om45zTsmK7Ztalqen2dhE2myzzztGpdTCihT/ABLnOSBzj1GOBnAovrsoK+bOd78rlcZ+&#10;mOe1Z0tvdZKtCQVHBbt/nmpWgdht8lk2nIYHoamK5ety5O72sWTq9xI4LLLtBIY+v9P/ANdMN7db&#10;twLEYO4nGB7VDNctJMBc3RxFgKSfu45AHpjmkmns5iZmvmXJ5JO7PX06U+ZiUU0LHfTSHchOWHy5&#10;H5U0ao2VTpk4JK9s1WfUNPRv3MrMRk8moZdQgDr+9zkZ989xTuTYux6lcBmWRg6BjsIyP07/AP16&#10;STVI0IaQqxI+bGc4rKn1ZIm2RRq2DwWB/QVFNq8smdtsACcgDv8A5xQtgehrNqEEhZnjJ4Oec5/w&#10;qs+ruOGtzllxxnPfFZp1q8RhHtRQevy81b/tsCzEElnFuQ5MnO5uuM849O1DugSuINWvEmT7JBKM&#10;ggurYK569+nX65piztp/mKrlg7ku4IAPf26cdfSopbjKrKt1sxyw9RmmXAs7jDxzYJHZulFkwu7F&#10;tXSSQyCMBTggkjg5NJcKGAEQAXnoen5e1Z0kMPlF1uG+XGFVuKikupFyqhznGNz9qdhbF+bZgKGD&#10;b1wpBOBj3/z1qtFNEGcSSsDu6bRxVb7RcIQBFkk4HNQ3V6scn+klYj2DyDmga1IIAwmG3cQ3CY74&#10;qaNo3Yh5W64UEAA1WSdi42jJ3Y4GcVYcMSGcYGPlIPWr1uQmWbec265kkBIHDL271JJCs06uSy7e&#10;ufTHT+tVA8wCjJOTg+/txU4l3HeqEf3iaVtRpmhHNawYIbhRwfT0qO4uJpMGIgluSW5z+VQREYWN&#10;2dVIBPHU+lTpmNkaLgg4O5OAP880WGJBJqqAkTQZBxhoj+X3v84qzHNKqAysrHoQo2j8iTUTRHPl&#10;wkE5+btipYIRtBUkk+nOf8aVgLJ2rEwkbcBjkYNSLfuiqCgGTn5hyccDGfx/yKgaHzE3tGyrt25I&#10;Ix/n0ojaONV8u3b92MDr/LtSDYtySxXOVVNvzZOOSDjr/KmKsb/vHQEdcbMAetJHKxZtsKkbR94H&#10;/IqX7NOBug6soyD2zQgHQ26M4ZdoUE/KB05pkFlZI7sEXc5O5mGfw/GpEWVY2hYElRkkAf0oWLzJ&#10;csxxzuAPSgNRsulRsxDyFiMnGep6ZH+eKjXSJQ8jKzf7Jz0HGOPoKuxu4bYIgSBwCOn+TTlklBLe&#10;VtOQCrHil6D1uJa6e8DCeSISYGG8znkAn6etJ9hYZYtkEZbIzj8Pyqwl6UVWgjBZuMZ6enXr3/Kl&#10;numIHmJhsYwT09/5Ule47EVu15Hty5x5mV2kjae1OjfY+WtSdxz1zjP8qciy3AHlNkIcEg/z/D60&#10;vlvHNiVhuGMg9u9NO4rO5NBqCcG3tm+8eeuc8dvpVi3FkZGcyMAznkYx0/z+dVha7ZBMFDL0+UjH&#10;sf8APpUrR+cx8wDGOApHX1obsPyL8X2eKEKChBJxjk8diB06ZqSOeNz8mSxyCSOT71npppmdQWAx&#10;zuDcnA57frRJZSL8sc0nJJby2/zx9fX61N2HKbH2jeQIXzs4Az0ODQLoxzBsjgclckE4PT88f55y&#10;obSW2bbGyjc+XkPU8f1qxmdzhpk4OTljjp9P096LjsjUTUwojkeUnBO393yfbjtU1pqe9BvOCM44&#10;xkGsWF51P2iSElR2Y57foPwqxb3iGQtIACAMZBXn8KNQtY3oNQdo2C5GQC3HHcf1/wA80+yvThpp&#10;Is8gKofAJ+h74/zzXPrrlqRjI2g+pwfarEN/bMN3nY3NlRnOPWizGjdaeWSQ7lJOePY9f8+v6055&#10;381VDEEudpH3mAxxg+menvWMuoQSqIwcJkncX68/hmrLXMEpUQzklYwAW4AOTkAdhz/OkBrr9om3&#10;MLhm2joemMc96fbTkyPNDdhhtHyYwAeMY/IEn3HQVk2tzLvSVJQwdiGLk4C9z/h/SrXkxwJ5wvAc&#10;tnhTk/4f1/CkwNmzMjLH9okVSI9uVzjP+e3vmltdSdlAUbGRjhlbPGfvZx1x/TmsWVbmMA21xiR2&#10;XGQTxnnGT+vPA6c1Ys2t/s32iKcncx3OF/xpco7s2fOuZk3udiomVkI7nt9aiSS+bIdh0BwowRjv&#10;/wDW9qrPJE8SDzHEgYdvwB/z60Wt5bXbu8ErNsdlkO0jOOPxH+HemhPc00uJZgYLVIyuMAhcdD/n&#10;8vrT7BrmSQrdToVPy4iG0E9uSeMZ9P51SiZB5e6UR7T9zaePfBq7HFFFEXSeTDEFW8s8c9eD+H4+&#10;9A7k6TRpdmKWQZhd45AjDGQcEE9c/wCcVYOxIzeQDOSMgngHGAAO+Ovbp19ILKKCKUKk4B3DHy8g&#10;+9WYNGmcGZ7rbErHDsvJP+e/vUOSiUot6DtPiklm2ySeV8pIBbJb2GT+FS2Yl2MS8gcHG0cnP+fw&#10;qcQaJZR/aLm5WSTaPLJxjPtk81Laa1bW0MiwwJuk+8NgJxn29/bt1qPaN7F8i6iLaXrM6PKsZKgn&#10;J+uBwM9PyqSC1gtgEmuodzIQdqkcfU+3+eaYmvXMsrs7xbjwV8pTt9+R79f/ANVVjLFLHumlLH1Z&#10;Tk1K9rLfQH7NbF23n0RrgTizbLHBdCAQPy6/561bTXdMhaR49ILoTgvkndj1/wAKymtIUBYNnP3Q&#10;nAXgcdf8MU2cMgWMPgKcjaepPX/P/wCur5Uxcz6G7/wlFsVGNLhVmP3hjI6//q/CmR+Ir2xkdo9Q&#10;Ta+AQSGxnqBkYA/D+lYxty0Syics/TCkd+vQ/r7mlg0qV382SZkPTaOnXqfyFJ04dhqcm9zSt7q/&#10;W6kmn1KaQSvuw0hKL159s/4ZpWvhDIYhGuGbO4fMRz29On6CqqWrGYNK7CKNsZOfn9yB+P8Anomx&#10;HYod6FjuJ2g/QdeP856VaSREnJstPctK7OoygU5EjcYHfp7H8/QVPHKFgAEZ2o25NxGc9Mcf561V&#10;ka3ig8uOeRyAfm2BQMkY4BFKHEQ8qaYHePkATIU/n/WgRe3xm2a7vHCKPmQsSxJzjGBnJ9uelKr2&#10;YYrHOueVYnuCfy9Py5qgIUvLhG87Jj7hOn/18f5x1uwaTbPLtjuz5jKNwEeQPUmn0C1thTI9rcGA&#10;SIWRwJA3bHXHPB7evP5ywyykM00gCljuXGeOoGB/nmiLRLVpmjNw21MHcVA5+mamisIUYzC8GWBA&#10;XA4J/GncViMJc3A+0qgRMDKIegx3OfpTzYAkbJdp2dAM5z1/lk81NLYSxxC5nuQqv8gfZhenQc8n&#10;rUkthENyR35kBClSy8gfnwP/AK30pXYWsV30+JgoSdhx8wI6nOfx9e/aka3eKU+SSdpyDjknHfuc&#10;/wBau3CxRwRoLkhnGSe6dgD+Wfx+tM8qSEtN52MMAOflHvnP+f5oQ2G2YsojRtrLxKR9xuv0/wDr&#10;Uj2chkALBR0yG46Hn1qwguBNtNygilXAixk+5Pr2+lKIoL2M7nJAGenQD264/lTvcNxqaQjg7nU7&#10;TkscZGe3X/6/HsTToLS1hhZopgSGCszAbRjHHPUfhjmkjsVS5ZXuy27AI9QP8/r+FWGj08lUA+TJ&#10;5RjtzjoM0tStChcxiV0LBUATCsoABHPPTk55J9x+DfLlFutxa2gVlJUZbaD+A9scf5GittHCCIpw&#10;GkByFPOKcLS2lClX3ELw5JPODx+v+ewK92Z0nnBfMQ4cfxtnI4Azjv8A55FOKXUUxlZwd4y/zfxe&#10;pA+g4x0/KtB9OVpNpl2hRwpGeakGnwklVmUr034/lTYeRStoZJpDLC5bK4j2nCsAR+Z54pPImm2Q&#10;qGwcFWGeSfw9P51fubGAYxKFbbl8E4HPp1zUr2cjWkUD3SsrqXQLwV5xg+hPrwcY9qE9QsZV1d3s&#10;V1m3jLr02kdBjH09O2Dz9aUXDP8Au4xucP0BwAenX8f5Vpz2KTM0bTFGCfIg52DOBzUttpNhasph&#10;lUnbkuYwTu7n8f8APrTuhaGNcS6kkUzvAwCJuaLBwq546dBntTbe6kUbJem3PPXhuh6en+etbwEV&#10;45kuJQyhCSXGc8EZqq+lWgYzfalZTyCrHP8A9b1ouhJalS6kiZYGijjLhNsoXO1cHuP69hVWW4lC&#10;kjzAegaNsE+/fnB/z0rUexBcxWqblJxIeO/I6f5NRTaKEVJ1nDq53EL33dcenGPyoTRWr0GWscTz&#10;CR51DsgRpRgbQM8A9x3xU+o3McGBbt5oCKx2g8cDueeCKW5hgdmOn4iTC4Eh6AnJ4z9cfQc+iSwm&#10;AFCiyK7YIVicAj/9VCV9Rt20CGa8lwZIePmLCNTk45ABII68H8KjGosSux4yAMMNuWY/r6fy4qS2&#10;hLNHIIDycDc3GB14/P8AL8KfpiaZqkBu45ImQuWRlJ6dMj1H0puxIlndPJZz5s1KtFtfavUbs9x6&#10;4qubmER277UjcFgCp3HhsscHvzj8R1q3daRZGRJmuCFBGVi4z0x9f89aamnxLdEqsZWMbF8zkDPP&#10;P+e3ap6lXurEbX94m5/KJJxhJX4I7E568+3pViS7lNsxy21AvXaDuOMgY5Pb17VDLpX+mpeyuC+0&#10;oi7uo9hnj/PvUiWYiUmWJMuCfkb7vGOntRqxrlT1JoNf1G9kY7S54ErMoL7QcHGe/AHrzSjVLZ0k&#10;y5wY8bRGefYkf57U2yRY8quBK7E4A4IPcc0xrFrYPJGeRg7Vx19M/n0pq9yW1Yjh19xHJI8apk7j&#10;vX7w7Afnz9M0tx4nuSFiW1ALthzG+csAMk49sEfWop9MPmeVDOHU5+Vl+Xnv6dvr06VKuky25AMU&#10;jY+7uP59frTYXHpr5Ufup3GwZBHzDngfTHP9KdDrIJKutw3zYy2DnI6c8Dk1Ua0dFFqlsfLJw6GP&#10;Jcjp+Wenv7VNHZJJM+2IK5QHYoI3evB/Klcb8zQkuLo24ZYnLCLOCQM88nH4Y/zy+G9lljjtZbTc&#10;8hyWXAUHjnnsM46/41m2yXMpWCeUsiArJnPPHXj6E1Pa+dC4jjPl5l+XcMtty2OntjIzjg/WlcLa&#10;F6zvbtbgsy/KBnJAzg5Gf6fWpVvRsWK4YjbgNk8Nz1/LNVIbiQsWW4DuisqhYsYGO2Pp/nNGoQ3l&#10;oT++SRAASp/gcjv74pXY0lYt3EgkgMO5CoOfQkYPT15pGgt7m/iilSMmKTejn+FuVD9eoDEfiayI&#10;tQuZJAz2vmlhgnAx7E/5/nT11RJlaT+zypjHGG7enX05polJm19qkjt90kxY7NgfPJbjk8den51B&#10;9svETcbwYHBYEkD/AA7Gqf8AaiIi7rIq6sce+T+p7flUklyrRo9u8ZEpLZQ8kH/JouwsrF9ri68v&#10;dDIh34OD2XHr+NKbiZYfLmGWzgbh6Diqy/f+zi5Tc67sZzt+bGOOn/1qe7iG3Dvc7Sq53EEEDryO&#10;x6UOQ+VtCLd7/nfy1C5GAvb19xx0qxY31pbRKv2YJIwKqVOPmJB3fX3qg9ystqkKSEEcqQR1weoP&#10;vn86shYFjjE07HbkHHX8fzp3FtoTlhO0jw5DeVgMxPIXk/U9fzNQTrdD/SoHQKSMRsOUHJ6c/nT5&#10;RaTWg8lih34xk5yOPy6Un2eNI2EN3+9kXLAjhR0zmjmsK1yCbTp7gfamKhmU7iQMZPr9c1FPpRkt&#10;vOlcPLt5UNjIzzj8MVOGZFYpGHJI2nIx9fp2qRppWXzJRtB6BF5HHXPpx+lNSbFypFZVSxtpPtEg&#10;VSQjE55bOf8AHn2qWzg8pTKYwZFA2LtHII65/KmzX0zAxuQueOnB45NOgvRKWEsPJXKtGcY4pJvq&#10;VpYLi3e3nzbMQBgnPUHrUccE8EnmfKAjAsGOO+cc/WpTcR+T5ilkfouB+uf0qxDIvlPdeV5gycHZ&#10;0fk4I9eKbbsCKTwmKTdKOJGO0K3QYIB498fX8aIIUIaZZSSwwEXqc4yR/n0q3NqSXVwLmWbzG+VW&#10;8w5wR8oA9OAOPxpw2gSbCcFCCVGTkH/JzSuHQrNJp9usYkkJdpijFug9OnX7uaYxuI79jBIvl7mK&#10;Ng4IJwBj8qto9q8z74W2JkIB0DEHDfgaYYIkn8hVIB4YrjmjbcG7kBeUSi4WSNTnlUHQgY5/z2oN&#10;15r5RS7SZ4UEDHXj8aluCZZ9kBYxo21N3J2Z6n8KaTJEqt5u8Bj5ilR09PzNO6FYrxKyHytzYDZd&#10;j1BOfXtRFc3YmDC6kXDAb8ZPOeCPWieWQxmGaFWZ+h5/D69f5U0+RCjrHB82Tkr2I9elF0NJsle/&#10;Z22ROGUBgC8eOO38z/k0W908UqwTQxuyyZDc8859eDgYqsszG5MMVsVYDc3yjHOR+fr9aa8T+c0o&#10;JPI4fGST+PNFwsaV1I90TMbZlCEELv7Dr746cUr2TThgkyquw8Kw5Of5dqr2tw6yStKnmGQ/KCMB&#10;cADj2yP508ThlP2hY/lTr7dcfpSTBqzJQtskccDzBR824sc9eAP8+1FyttMrwln+fhiCCGHA/wAf&#10;8iqlzf2sNsFiiYkMc5Gfz/OmuU+xtbx5WTcAdzAALg/l0/Sk5DUWyaGO1kdLdLsjr8p+XBxzUzWu&#10;Lx47c72LcEN2P93sfpVCJWSUyJdbm27txGcdufenmVyyuk7FhjkHAXmjSwtTQhtPsyiCZw0aq2Ez&#10;36gHPY+9QrbSzQ5kIXAGwbcdDnt/ngVEXmhdC8hKOAHz2zz+f+e9Ptb++tZXitJyBJGyOOoKkcg/&#10;gc/lReVh6KRK012ZWiit/kHJfP1yT3HUYqIuWhMNz8+XXZ8uPx3H6/56VXW/eQOWOOcfL7cf4VR1&#10;fVtXtdSht4tPWS3faJpWlIYcnJx04GKGxqPNsXhY2xG5YSsbbgWDcv0OCPwH54ot4bdbhZYG2SqM&#10;oVJzuHvxzjj0pv2xDB9olQBdoEkLHIz04/z3pi30EG5ntgPmx6kDORz3/wDrUJ62FayuWY4IvKkx&#10;P+8cFgxXIJPt9BUEpCXLIoUIT8saDa3T5gTnn/61FxPbSTxRBZEdSCSpwCCMY/SmXN5byKVAxkjG&#10;c5BHaqTuIVreORVt5iOYvkGMjI+n5017ceU7Fdu7HliNjuz6fTAP+TTbnUInj+SMlicBkJIIx296&#10;Yl1siEkkUg24+YYIOB1z+Jo1uFx1vpkZj+0SbS24GNGGdzZOTz7UTW1vOwjjdR825cjHPJJ9/TNP&#10;ad9sMWVCNyCAPTr7VH9tnMJMdihIkUtK4ycZ+YD3xSuws7iXFlGkbqXlPlggEP8Ar15FQiF2jCyX&#10;Ui9STgg5HOeOp/w/GrUcv2xJJok65EbDtyevb0pxUW8UkckqnCZXK5I7Y4/zxim9hptMrW91eSOI&#10;YdVkEfOGjkIB6Dnn/P4VLHLrM8jFPEs0RiTakm8/KfXvkdv68VEokW385ZBuVvmCjqaczS2e2W8i&#10;+Rydiq/BPfpxnn8j+FJ2tYNblLT73WLBALG7mVZHyEjdgf1zjr07nOetWDrPjWO+FvqF5N94CQO3&#10;II6Z9euaS7maW4F0iJuIG1ScEVEt+ZpXL7zICSSzkkk+5o1sLR7jpNd1eOCSZ7987wVnXnBwAc9x&#10;09O9Nm8ceKoY2jguV2EcgRAgtnHce1OuUjkRmEm4AgyKp6H6+tQGNI4QQGKE4YMM59enTpj16Ukw&#10;di1J421aWBUutQt2ypVXeFASMd+O47f41FH4mlQK7QWsrFgmWt0K9Of4cioJrUEMiwhd3zqMdfxq&#10;K3iCHzmULuY8EKc59vTn/wCvxTuFkyyfFCzymVbKzYZwoNtEM+nO360628VxuvmnTrZCUAx9nBYE&#10;dsjp0/Ssm60+3lkAt5QnljkD1Gf8/hSf2K0N95kT7l25B3Z5znPrn/61Deg0rG1/wk+nbWhn8N2G&#10;8qBu+znJA5yOelNGvaMZs/2FbKQDtAUjGR2weOKxvsF7G5DSRnKk70H3h9P8/wA6VItRZ4/LyCRu&#10;GVGOn+Rj3p6MVma7XOgCYFdHzuTeVjnYDGemc/U/h+FIviLw0GZG8OAuACGW5cE+nGT+n+NY72Oo&#10;eS1xFKpK5ICnseCOnTpVe6n1WCNJjHuBOwhQOBgnPTPp/kChtIFFs6GXUPDV2XlOjTCQxkYSdvvA&#10;9Oenf/PNU428O3Vq63UN0JFfcjiccL6cLj8x/Ksx5J7hlLRyBwo3hE5AHv37H8fxps93FIoJt5CV&#10;6sq9RRoP3ktDVhh8HeWrYv8AcG/1aTpkjvn5ef61aTSvATMkaXmourMGeNinUYxjj8jg9a55Jp9g&#10;upmIDkMPkABAIFMfUYvtJ8y4dfNBUo3fnt9D7etF7i2Z1bWGgi4NxZahdGNGyEaJTx9cjP0+vpUB&#10;sdElmla41uSNJwCW+z/d57/Nx/njisCN5YIg012wVkyRnAP459RjpUK3ciwG4SUupLHheAPx/Ch2&#10;DVHTz6V4b2AL4pKFXwVFqct9Dn/61Zt74b8PpcPLZ+KFeIj5hJG+c+ox7isj+0hcKiec26NsgY6e&#10;nb6fpS6g6TATl8AD5mLdP1x7U9hMvt4VtrgJjxRZhm4WBnkwnbIG3HT09KSLwFHkRL4h0sKckkTO&#10;DgexSseVYnMd0JkKqPu7jwfXipQ0H2aSRrsNIOIwcncO/PY/h+NK9hmhdeFPs0zu2vWMseDtEUx3&#10;MB36YP8AX8axVV7ZWaRMqGxtz+X1HFTPIbmwRlUCRHYFwcbh2wO3Of06dTWRmndxJIU8s5BDjnp0&#10;/D+dOOm4nqWbRdkQlIJGTxkgAZ/pkfT8act2rNtfcHC4cBuMHjOf8apW+omVjHBL5ilsJk8jB9Dj&#10;n/CpfPhZPPjb5mJDjIBAx0x36UdQIbiY3MYu7lS+wEHa4J6cjn/P9YZJLOINbzWrByMo244I/wA/&#10;1qZ0tZVVI59iEgbVHX3x/nvUMtva3c5E8y4GQSUx9D7dufei9hWZNcXFlbWYKuyqrHfznsB0I4/+&#10;t3pZLg2lwDPF/wAswNrxNgA87uRn3rI1RtVh1RYrLToprNkw85k2sW9wRggcfn3q7Gt1EoE0shwg&#10;EfmE4K/3Qe3ft17Cgq2hqXmoaZbuixxlVC4fPc9T9Qe3pUN1dw/ZibYnd91zgbW5yP5darq+47Z1&#10;U55jyO39O/4ilumDxNtiiyDtZQ3XH4cVOg9WEtzaojLzu24DBRgDP15/z9KjjvbdWbeyhFP7ojIP&#10;+R9elQLZSyMWaMIegK8ZHY//AFqrNpccEhaO4ZsnhH4AOOn+f60XQWZqjUrTcYI9249QVx1HI56/&#10;5zVK/nhubaOwtroRuMqydzjqc45/GqlwNRtiI5Il27d5KAZwf5fT+Yptvfg7n8r58gkAcEEdf/r1&#10;WgtSA2iuhVHIJBV2K84z1P5fnSxWFusQkid3RlID4IAf+WePbNOmurPaZGmYMQQSq9f8/wAsU26i&#10;ilts20jyNkHy0Yj/APXRcCG/jnt7MIly0YlQBhGfvoOq8c446VTSOdWAsZPmYncGxgcjGMf5H0PF&#10;+TTdk2JbjO0Dflc4U4PHv7VU1BYNMkaxjvI17lS4Bxj0Jz/n2pJoHe5EWunnDn5vmwSw5A9/844x&#10;6VHdNPOfJk3APnBjbAHXp/jSzZeIgLgg8upIOabDeSW1u4jck7tu1hknp61d1YVncie0liwZVBAw&#10;GJTgnHHQDJ70zybcTlHjw/QqrZA9uev/ANepL64mFsHhkYYxlByvXv8A5/nTZXWaIXeYlbeA0aAD&#10;BA64/Pp+lAWHxoI08uRyArkISnX6ccfTpSNYIFIYGRmXdIsgz8x9PTio5ZzMGQKiDPytkjJ68/8A&#10;1/pTHnu0O57eQbuAUYkEentUtAnY01s7SVcLKPO4Kow68dT6f1/Ss/UYWAaFJSpUchOh744+g/Ko&#10;DNci43pksBtB3dsnj9f/AK1R3F25fZ8xAHKKPyoUXcG7IXZ5cgEly3yEFYymcH6HqKkvby1m01dO&#10;srKElZ90kzDDrnque4xjrxx7nKreWUcSzz227bgfOcjPYY9KyreyuIbue5uLzzxcTFkjZNoiBPQe&#10;gHSocVJ2saqXLG9yxcWn2cRRSSEAx53r/E2ePXjtjr79qity0c3zohU5AYgkE564z/nP1FEkcouG&#10;O0E4AJBNRXTtFLsj3HK/OD/Dn0q1FpWI5r6k32yW1jd1LhQMIFPX/D/P0qBrxjEwmuTJiTKI3v2P&#10;+PfP1pn2yFj5ckeVDZIc9AMj0+tVg0U7i4AMRUZyW4PPSnyi5tLF0NaxSlJwSSchSeMHqD3/AP1e&#10;9VmWEFooUyxPTPIB7jPfg0x9+/kgnHY4H4VHHLP5iuzFWRvvdCKOUd77la8V1lWOZFba24lujHP8&#10;un69OtRy2DeVHdPKoyR+7U9AfT6fhVqSSKZnMm4kPk5Xg9zjHSqs6SSEmIb8DhMgcUco1Ow6KFgu&#10;yUh1Rcb+R+J9+9VlRCnmh1bPIAU5Hp2plyhjAkTcuPlILHAokV4IDAGwzMGJ/i57f/WppWM7uTHX&#10;s+5FV5FCEjOBgLgAfrUd1p91DGmoAoIZDwVlBz69OR9DUbyja0csjEHvjgHpjFOttRihcGMbhEcK&#10;JIwRn39frRr0GuV7kRYyKzRhi8p6beg/p/Kqd3Bqc88VzBdtEIkO9Ao2tn1/z2q7LIY08+EAdM+/&#10;sR/nrVSS6n8kiCQIxUgsjA5GO/59KOgdRqTXM0y/NgAHeV547n8qmUF590j8BSNxPA5rOVbrOVB3&#10;Z7dafM1ykS+XG7DaN25uv+f85p6E6l5reJZOrYUchDkEetTRS/Ygs8TeXISQJAxB5HP5/rmsQatL&#10;H8pmAbHGcZHapTqqPCY5eZGwc4/T0PWh6oOYsXV5Dbtlic9flbAPtx/nmq73KLBl7xvMZuFVuBkH&#10;r/nFRmaKaNSJMbRxuIqG4+zySp5XyxkY24yQfXr/AJ/CptqVe6HShhkmTLdQPb15/CmgTtbMzsrO&#10;VwjMB/T/ADxUbW8r43EYOVRieR+FVppL6CM71OQMALgAn1q7aEExtZAS8hIcn5ivQVHe6UwUzIzO&#10;EUF3RTgZ9T/nnNNF5chNzPh+pGP50s14+1BbykZH73cuOaLO4aWI57aOaXzISseU+7nIyO/PNRxQ&#10;p/qy67j/ABGjzn8zKovJ556/WmtJJGd8SgZzx6etOz2E2rk32ZItwVQ2epzn8c1Wlnl3bSR6fWnC&#10;WTZkAdeuMZ9qY5iAaR0xk854/CizC6IZ47mVkywI3YBYHn9amazjRFUrk4+ZlPQ1WlhjB2pK2M8c&#10;ZAoWeWFDGTnB5IHJos7CuiyJCihYQPQ4wDTDsVS8i5/vH2FVmlfkJIBz3NVXnvxOI9qhMdn5P6Ur&#10;D3J31SQAiOEDBxnHX3qGaTeQZVY+nNMkyE4ODn1zzVaZ7hG2thvc1SQrjoYZ8fIwU+/GPerDyXNu&#10;sQBZi8m0hRyPr7U7y1VMbvwzUluvlyh1HT7uRzVEokSdwCss+SD8tSi5Aj4uDnI4bOKr7WE+9Y02&#10;E9WNWA0TJ+/TByTwO9LQpXJHhaQlorx12rnaqg7j6c9qjtrW/KI0+vzjkkKUXIP5VKWUbCq4boQv&#10;Sn+U+C6y89t3aosrlczL0JiLIWuG4HzEDg44qZ5reN1VXwNxwBWWPNLbiDyeAh4A6VItxLBKpKEL&#10;2yc54oEaqSwKMoSCx6DueaESB2ZHbGB1Hf3zVE3E7r5yqWy5wCOf880sV5ujIkPIGAxGaANBIrNc&#10;xxsx5wSetWRHb4Miuw454FZazhSVxnI7Dv6VMjysAFYgEcA+maALu6Ex7WlOQPmX1oXMSsYgVDL1&#10;zjOaqxxu8xw3yn73zdf84qcAg4jRAhGQvf8AOgZYhcNES8bFi2cZHT0p1u8MkpcxYcHIUnoD6561&#10;HMGVQqJklsjJxiiOW4R2eaIDrkh+v6VLkkWkWUhgZw7RYy3HPtxUskFjdhg0Bxgcr07DnFRByAJA&#10;/OOxAxTt2H2KxIyNwDd+DT3J1RZjtNOgQKloVG75UA6n61bW1tXRXFtkgcKD2qo/mSwgoMHJ3nrU&#10;iTOi71BPB4B9+aVh3di4lvaohZGzx8gBySfcelRCC3gkYrMHJJBY9snPQYHqMcD8qjF4rBWHAz3P&#10;TPt+dN+0ReYZGTIBwoz+tIW6LS/ZdqEkE7cH5qnC2josh2k4ycMR9D71QlcMysqBBxkDt1yc/wCe&#10;BVgrEMFXBIHI+lO/Ua3NDy7NIQwcHYOMnj+dRssM0RLQKSuSTkjioIljJVCeVwODjHrmnICrErNk&#10;5+VCKNALEEUSqVibauMOufeiK0bczsyny1+6R972FRJO/ls6TZfByCMcZ+tR24mlQNcsEc/dCk0X&#10;1DQsW0NsYy0lsOc7lbGc5/lUr6dp0oVu2RyeR/8AXqFURn2NKwBXOQMgfX9Km3xxQiGNSTg9R+Jo&#10;8wQ6KytEjMKEAnnIOCfbP0/z6PWAW6l0vd2BkHygcZ7c1GvlqodVOcZJx39D7VIsSsgMjg5GM7ug&#10;9akZLbXM8W2BjGVcZ46gdjUkN60WPk+U/QkD8qqxqkUwUZ3Y4yTnH9P/AK9TgmFOIlDH72F60DLt&#10;tq0JLGRsg/3x6dAOPxqwNTtQyh40Chfk2gDI/r9T2+grGW3LoNwJIOQN2Bn6D/PFWFjiu444JI8P&#10;wvB4x1yf896BIvvfJJKqNLnDZXa2QBn07kn/AD1q4shM6rCnyE5TOMHrzx1rCuLVFBtbMbAgKs4X&#10;7wzkk55H+H402yOuvfyfOn2aNT5flqdwA5P1/L69Km7uNpdDqP7XAjLwIASw5K5JP9Of5H8XW2qT&#10;giaUZUjg8DcQf5VjWM94CU37IiT85HI4zj8eKkl1CeUsXgOVUEAH7p6Z/pQwSNiPVPPuBNuUAtzj&#10;rn8e1bn9oCSCGWGUZ24bnkEc+nvXEpdR2gE0hdZd/wAu4YwP8aspqsbsJBcHIywBPQ/5NRKHNsWp&#10;cuh1U+qSorRpbB2SXc/y/ez2H51WttQnjlNw6kKeoXAx7YH/AOqsux15oolSdgeeMLnHv64/zn1v&#10;LqNrfIbQu+RyFI+8fU1K90b95aFuz1OQzvcRthZWOxcZAyff61LdXt15Y8tNmR19f6+tZtvbamzM&#10;qXQZdmfm42j8qlaWaKMSTSbix+VMDKn+tXdMlplyO8uvKXN0RySVIyP/AK3P8qeNRYISp3uQOeMn&#10;j/PPvVSV0GnKkUZEhfLyMD0HUAf1NNRNh81Z8gKGPHOewpJ3G0kXotY1CJ/OiCjYeDjHbirCXOos&#10;6u12wdwMrt+UY5rKa4mRCflyCAF9/wDP+eafFe3Xn+ZOSMkgZ4Bx2/z6VXQmzubdvqmoKWkad8Lj&#10;nZgnj6cfh6URahI0pMjZQAnAB444/wA//WrHmlufKR3uGGSdgxkd+Oe3T3qeGTy4ystyCd/BYDk9&#10;+aQ7aGrFqDQStIpO/d8p2cEH0/H86STUZ7lfszW67VwWcd8duPft+PtUULhsETJuBJPQ45x/h/nq&#10;0M1wxETMGDEZz1/zzQmgsalrqkTB/It+WTBI7nPPI/zx+NTx63BKptxBgFcDAAxx3/KsgQ3MMPmu&#10;m1QPv4PJpiTSI6lnDEHoF9e/+faknqHK0dJHqHnKTKw3Y43Jzwe3px/nvSPqEkzmTyhkYzwBk9O1&#10;ZEeoFEJUuGKnk56+v0qcXdskULmSUtj94A4xn+lHUOU0xeTSWhgkYsYkzGiIflORkj16c/SpP7Qh&#10;SKNnj6qOTnIPr/MfhVBLpHyiXAG4DJz29P0p8UqCJApDqCAG9Oc/5NAFtdb2QOcRtnoWUZUewom1&#10;COWEQSxxsrkcdj04OKjZbR8b5wSAMZH1x0/Cp4zpyI0AIbccygEZ45x+PH1wKd9BJaly31eNUCmO&#10;LMaY2lRyc9/bpx61PDqcUs7SSQJjqwI+6o/n7VlXNkk14l3aXBiGz/UYG0nnBwKeliZZBEkijJ2m&#10;QnA+px/n6VN00OyuaK6ylu4uTZwMGAKJIgYYzwD/AJ9+Kig1aK7VtsKLHvzlePx9hmorjTbsqbFL&#10;kMqn/WKDg/T/AD6VWewubcgICS+NgxgKKL32HbobKahHbxk2luroeGRkySe446c/ypI5pzcEmFYV&#10;ViykdOn/ANbFU4WuLPPlw73VPlDdv8ajE2okFrpRxnJVgB/npRzCsjW+1Bjva3i/u5ZQPrSPfwEL&#10;brEuAMgjJHQ4/UVlC4uWDsyhUyeWJO7g1Lb+YqLJPFtJ6Ec/h/WncLIuSzSBWRbdGctktv46Uwyz&#10;spiljC4wFPZuP/1UxFjkXzFYZD5IJ7cdz7/yqW6S3e1LyRrtYYJBHJ9OtCYNF/SorjXL+HT9P0ma&#10;Z/KzIiS4JwDngnHSl1G0uLSV57/TZIIXHyQOxJ2+gOc9utZ2mNLARIl15MoA+4xyoI/+tSXj6pdF&#10;Xlu2m2/d8yQn/PWpblz+RUeXk8yzFdksIok2qWydw9cD+RqxFeLbTglUK4wwKgnA4/yfes6NXihL&#10;scyY5CDP4cde/wCVRxy4eRpn3HGQrN25ptolI1lljuVa4a2ZFb/a5Ge5/TtQDZWkTMm9htG7JOB6&#10;ms+O+EUTGNyEGGO7045qcalFIxjEQcEYJx3/AB/zxTTQndE0semXcBlgjYjIEfzkFffH+etOjNsI&#10;g0pZRHwnHt9en+NQw7GbYoAByUVT+v8A+ulmjEZ8jeFIyGJbtQ5WHa5JFbabNJ5SOVjZcYLZI/H3&#10;zim/YbJAY4YgQFABzjGAQB/T6UkVkYVLDLORwcnjn/P60od5iWLqqp94BMZPfHv/AI027hZ2LVvb&#10;WhJFwpXe4UlFyD649TTbaxgBYToEiIycZzuz+o6flUVs0yuZ2wsca8Byd2evFSJfEv5fmHYOMH/P&#10;+TSvfULMkktbO0ZJvtDAytiMOCffjHTvVcQxyTBpZnzg7gg4I69D261aeeKaVYiCg25wfx/GmItn&#10;O4XzNuQSQfT/AD/KhMTVyn9niin8yOXzCCAxz90Z65/z60Sv5Vq6SSqgDgHK53Z5wPwP4VrWsNjM&#10;pUjGQdxxkEAj/H9KddaDZGVVfDbWzk9M9qq9xbGWba1a93NcGK3NuqrEq4+YEnd36k/gMU6FYtm5&#10;L/zGbGWI4Ax7dOKuReHftEoSG6H7shioxz9PT6VDc+GJrWZpEU7gnzY6Y/z/AFpKyVht3CKOIQLD&#10;Hdxgju3U57nr3zTpNMuk3Tfb0d2yVAPB56DFV5tCnikG6TP8RHrx6/X+VWorGd5VxnK54j6epPv/&#10;APWND06he5W3amtuIotquzbXG77o/H6VFbJfKInRvOIcFVVgC+CODnoP8KuW8Vtl8ZO4/Mc/yFVL&#10;fS9XivBcSXMQiI6ICSO47+ppN2GkTTSassX2dUC4O5Sh6/X1HQ//AKqel1qrKkZ5DgZk+XI9veiS&#10;wufPVGuHK4ySevtT5rZixYsApyfofTHHpn8aLoLDI21OzUkykrjcPkA5PQH34qJ9Q1p12zWO1CN7&#10;MmDgnPH5ZqeYafHClv8AaDuYMCB2wfX8aYYnyRG52sflCt09v89qSdxtIaINWWHzrmGLyiSQO5U8&#10;1HLtmtvJhsVWNSfKCDGFxx+nf2qx5MklqfMcpjGQzZIP4fWnRWlwEdI4wpAyqsAM5/8A1UaXBvSw&#10;kLQStiO38rYB+82/eJHX35p5jWWzZrm5cEn5QB94g/p6U1Y2jtziZgyISQo9Bn25qKG9nS38/BZs&#10;cqHwPYf0pp6hYRo5y+2e0BlOAS+ABwcY98UkVzdoXdrEFV6KuR7Dkjv/AIVbC6gsImwGYd3IGAOR&#10;171ELrU8nMSFFQ7hgnHPXp0ouhcrREmv2q2/lzWGHTL7g2fTgj+n1pV1y3jQ2kmnYMmH8zkEjaD/&#10;AInn1qx56zAzNEhAwSzLgsP8/wAqgaKEgf6IGQHPmM33f85/Si6uLUsDUbQQrFCix5xuUtnnA6fy&#10;p95fQTOhjIQptA2HqBnn35PX3qMafDLukhhVGbO7J7A5456//XpkluLcNH9nGBkox9P6ChNAyVLh&#10;SFjaEFwfmXvjIHHtT4NQggfMcI+T73y4yD2/z61Xt0nWUTSwOSCCML2/HrTbu+UOZLe3dlODuIHp&#10;/wDqpgkWoNX0iWZU8hgAc8c9vp9Kn+36dKT5abSi4JCnr7/kf84rJQx2ryeY6Sbl3RhRypA5Gfxp&#10;LSWa3gkjIQmUjOG6gY/Ole5TjZl6e+tjKNkQBYggAY9h7fT60rXsIlEUiOpZNqsY8rx1z+NUUv8A&#10;a8ccUGFi+dzsDbxjoPTmpLJZNQmaK3sZGKIXJZsYGMk8/nTuK2mhZiVIbcrJIwLPnG3IJOQOPwqy&#10;Y4YyrST7lGGZSP4h0x69ayYb6DzvmZwFblsEKMnpz+NLcXkRIDMcEgE7uAKNbisjVcpKjRvOiseR&#10;nGehOP6U9ktreUrNKA8Z2iNgMnpwffNY5uIFKSOxZxgnJ44PH6VNbXMYJDTM2MDlec5/nSbHZbE0&#10;13bSHzZFVhkNtX+H06+9SyQ25AkJ5xlcoen8jVMvaxFw53oFDBVUYGR+vaokvbLzWlWY4KAYdduB&#10;n0/E0Ma0NkrFDL5hmw8iD5wc7cYpJLUXsXm+eoC5yAuCxzxj2rMluEtMSR3o2yArhux6f1/SiLWF&#10;5jivCSh2vleueaLdhXNSS1gEgi8zCkFiG5xzxj1//VQ+kRqhuI7hcuMkM/LAfnzVZdTskhRYblDt&#10;LcunDdMcf561F9tAjVo5gQoIUE9fQUJgy1YabCWkle5Dhx8ik4C+tPe0c6fNawsgMoU7toz1yP5C&#10;syxuwRJ5g2Fc4G7qPr+FSLelHedoxgEFT1xzT3DUsf2XebzK8XyuMSHj5vaoJNOlS4it1tFVVk+e&#10;U8nGMcfzqa11aSQl1AVQ+OOMHHOKI7oNGHRwC5OcA/rUtu9hoja2tRdsEkk8zOApHBA/i/lSM8aZ&#10;tFQiT+FscbemafdCSR18mdXdlBOz+HjpUGy9UbnRSFJ+b0P+TTv2E7dRZoEZnWNzlh1K5yPX65FI&#10;1vcKP9I+ZQowVHQ44wakSW6WF0jhzzySfqe/TmmyXMkcW1o3G1xjHQjAp3GohfR2Vxa4mSYvISxy&#10;o27eO3rx+tVXjiaKQxxtvHKrnd9Bzx6fnU4kmeI7FYovG08n2/8Ar06IvBLGZFwxPXHPIHP9aFoJ&#10;6laGyUW7SNC2/B5Jz3z+n+etNiggVF81ncFQShAzn1/lV03jy3JGWUMw3HZz0Oceopl3dfvVSSb5&#10;SRhiOT6YP4U7sErFWd5rFzBcQbI5QrRjrnI65+hBqR5bcxIJ0YbPvEMCMH+vH681M8/nou+NZQFx&#10;vKjjpj/CmXk1lnzktkMQUZRCMHPU/mDSu+o7XRI0VhHIkgiDlPm2b8ZGBkg1U+weTEjiYbXyVAbI&#10;x9O3ei+niumS6t0EYyPk28/5xioXQ7Aiwo2DnIYjj/OaLiY1C0DBPKLoRyBwSPX+dKLoXDPbhmGD&#10;hs849qU3TSBpYYCmGycHBHX26f4U6DUoINrsgXbgkHnP1x+FUrCtYkW9t47ciWB1R2A6dDioLu6t&#10;SY0nUNhSEI6c4Hb8cfSnm9s3ZSwYhidw3H8qiB00S/OshBHUHof84qdB2IWFm8hQ3LKVX7hznGOu&#10;fx/WkjhsfOFs7yAE5BIx6Yz/AIVangs/M81JSWboB3Hof1qCaOBo/LdmyeC2eRzwKpMXoRtKLZ2X&#10;zsAnBJbABHA/l09uKZMY7khISoBGeGwD75qOSzlblplZP4yTw1NjzGpSKPIHyjHUdv8AP+RQxMty&#10;aiLXT1UxjKfdIH3h0Pbn/GqlxqxuPs4lg+WYgsp4KjB55/z0qAk3kIjuSQquWT5j/nNSxhWhyJgW&#10;5Csy9j1/Dmk1YpO4jZyxYKyM5G9T8yj3HfnP+c1WluPLlEdv5hUrlWC8E5xx/nNWWgeOHy0ljPGZ&#10;HXgk/wBfrTLizKqMzRlkBwFbO70/z70LUZX85E3W7wybiMgkYAbHH8qLa9UxN5rskig/KASAM4z2&#10;x3q5DYJdRjzY8uB84HG3j/P+cVVurN7coDGrMWO/DY7gfzpWVxXdh0dzei6T7DNF5TDkyA7h156/&#10;pj/6ztiXCjYx+Q5X5sZGffr3pslrN5bSGNVYjDK5GRj09aa9o93DsVWBHIKjoKAuh62kBkKW9wyE&#10;ygjzCG2nI4Pt/jUmqLf3N5LBe3JaaNtitG+VO08kEcHnj/8AXVKWyuDKpUFcnbIB1yfpTp4r2GVx&#10;tkADfuWdunAyePQ5FJxTdy1JqLSH3i3ULKsiB4u2edpwM/069qqPYLdMZDEigPuUJ17E8DrU0jX8&#10;aBhG25DtJeMn/PT9Kpm41JWMoG18kBcYye5pq5OxbblRLKcjceQmG5x0/Kq0+mSgMy3LKCpYYJxk&#10;5/L0povZ/M3XWSApBjUEDpTbq+khijxCzLIxD5XJGM/nT2Fa4yPSgFXymcSEkY42lecj6/5xUU/h&#10;65Nr8kwDsDuQ+uP8P5VImtxpc4iEiqBxn26/jTn1eLc7tHudgQGx0Hr9aLu4dDPttBvYXfyBkkZc&#10;xvg5xkEeppXF8kHlFD1OWHUn/D/634aNtftNEvkoQ2zPTP1/rTJb+GUebIFwq/MMH14ou7iepnyP&#10;IkSMsToqqSFCc/r/AJ/pBHqEsiYmtJB1yrdD6Y/WtBXuL0BoySR/yzAyAuar3H23zi5twV5Utj8j&#10;kf54ppi+RWnuo2gBt2cSKASdoJHv7jp/nNQ/KjJL5jFgxzg8MTzjP4VbMC8CZAoI+5jHOP8APtTF&#10;WCOFlMezJ++vHQ9uaE9R20IZdR2hbi2lOAScZxx6YpZL/c2+TawbhiF+727VDdWMRDShMnuqE4Pr&#10;/n61E1gYFCMHChecHIP9Owp3QrE891aI21GyuDwr+/8A+unPrEi23llXKPxkfzPr/wDWrOlsp5CD&#10;A8hUdFUcH8Kiis7lHUmTOASAR1P+FGg0jRubktIjFkDomRgYOM9PYe3tUcV5DdbA0uOcARr3J71H&#10;dJAdPe4gmf7RwVD42/p/n+iaTHpKqTr7XMbg/KLdlx7dRU3sirNssi/8rNpLKxKMQQTwDnp+lLHr&#10;ENvcMrNyCdoPXp+tUJpBK8qWUruseShfnI98VUdmunChd7AAE9xj/P8AKnZMjVM1J9ZklIh87Yc4&#10;xjIB47f5+tJ9vZxtvVQhWwoAwR3/AM/jWZe3kjSiOdlwigRt1Pt9aja9MfzNJ5i7yQrjv607DuzU&#10;uI4ZE+1RQDy2b5mI+6T2qCWzKqrR9jkgtwvvVI6hOq+X5rIpOWTB69qQXcwX93LncMtnsfaizFcs&#10;tdTO20ggEHOD37/1/GszUNE0jVbtb+8s45pRgCRwcrzn8M/59aus6EAttBfqAfXv9arThsBI2Ayc&#10;c8ZPr7U7IE2tiwt26r5UKYWIY2seCPWmWiWeoyKkbRqSSCWG0HpwePWqwMzO07KAw4AXHOP/AK1O&#10;jkKAGEA5+ZS4wx/pSsgTY64isQjhUG9jgqwJPHcHtUc+hogWaGf7w42v7VXuSWPBJc88k8U2a7aM&#10;AvI2e64NPULkdxZXCnG1gAcAqvX64prC4iQqpKFhgh85A68cmnyXFxKAtvOB3O489eaa1xtjUySn&#10;B4y/8hzzRe+4ehWlmmgAjcnLNkMxzznpQl1Ar5cZYnpnkfnU8kkTKBIMhR9739DUMtuZJNscWAcZ&#10;JU7vancSVxxu1OElQlFBJcDODTDcYjkjSbG4A9c/hS3FtDby7Gn2lTjKtyR0+tQ3E1k0qqr7Ts2s&#10;en4/WldPUdmhrfajtlVwOPmwOfr+lQ/bZUI3PucH5ht7UPE5dY1nBB7HP6frUN27QsUDkPyF5/Oq&#10;0ENun3sqyPjPI9P8moml5yQRxyMflT2iuGgVJYyrYzuA/wAKY8Uewsindu+ZeMHHpTuhWGF5hlpE&#10;KrngZ4/KlOXjdhEdi4O5c9fSoy4iO2ZztzwuDSvNCFaC1nkUsOXZsjHXB/Gk20VFKwsckXlh0U4D&#10;fMxA2n86huooirO8rrICAgDdvX1pkFxM6n94ozgZ9aLm7kQJEpDE/eIUHd/h6UbMW6K5MifNMSRx&#10;j5s5FNWNXlLSNkMM/wCcdDUstwgt8ADIbkY45/zmqtz5okDBzwOM/wBKZN0h18qzndaQqhEfXcev&#10;rz3xiq376MmXBds4IGB/nvS3MlyuAY2OegU9P880kd04ZkeJgqnCkt+fajZBdsi1GRSiyRwPngkH&#10;pn/D/PvRuM0KeSACTg/KMhj/AJ70S6iqkIEbJbnnIphvWMqK5AQfw4o3DZjjHGyLtlAc8MSM5+lQ&#10;SMh/dC4yzDO7sT/n+lSyqzykCQ49T702NIfLaIqpG7OQetKyWo79Cq1qQwZJTg8YOKr3VqyOCXjy&#10;BwODVia2l3solcpkfdwMev1qKe2iZtzSZ5yeKol2Kz2ZGXbgg84phtRFYYjlcOXJfqcj1H41NLZy&#10;m4EwuH4U4Xnbj6f560jwzv8AKjggDglaTuyk0kVI5JWbJZtq43FvSmy3byMZBkAN6ZqXZJGdyALz&#10;8xx1z/KopFuYwcrtOOTtqtyCK41G0EWdzlsc+YMY/wAarzTny0/fA7s5/nzUslu7ptIzjBJz1qJ7&#10;WS2CtgZfovp/ShNINWN2PIAEJ45AUjGaa0twGWPI2nkljjHFIskkR+7jIwDio5p3ZRHtyo+7j1qr&#10;Eu4NeGCTzJIwDjsah/tEOW80HnrxTp5iybHc5JGCP881DmGQk7Rk89aBbkq3ybcxnuOcUPcNuP8A&#10;ECOeKg8sCNgq4GeRmnQ3hhjENvtwT/GgP86HcEhXu1HzE4yem3GPao5Jkdg6p1GMdsVDemWWYu6b&#10;ecnAwD+FQgvEoUSZA7ZzT6BsyxNKjpuXovOW7E1CXO8hpWOD2NQSF3bBJGeetIXZDgAH1yelO1hF&#10;8SY+bpk4JJpUmbzSgJJHOapx36P8voOcYqYXERcFB985znGBSGaFtOJwq453ZAx1NPXzMlgpHOcE&#10;VUjkLJthYZB4PerY8x1EpfJPXjGKQ0yWOQxqGKk8885qQv5vzLwOoA9KqoSAVB5ycKRQhljOACcN&#10;0JzjNKxRcikwvLEdx9Kr3SXF1dbkvXjA6qoH0zT47pmIQgrzgg9qbFCttITCnynJPPWpAtLLMh2+&#10;Zyo6k9TTrW9gLYeZXx2DCq5keSQEKGTHzZHap4ILZXLxoASuQcd6ALMdzgllOQT03fkKlaeIxrMs&#10;pGG4J6D/ADxVaKFsESYDMOMGnySecgSMEeUPmXBwT6/59BQBpX1ndaU8aXkibpYhIgVw3ynpnHQ8&#10;dDz0prsceYzfKQdoziqbyzzD53BO3C/WhY7oqfnHbGe1AzXs1urgGSJHK4yMZIp6sPO+aUjac8jp&#10;Wba3t/Cgghlbj1HAqcXDKgjbH0B/H/Gps7jurFqZiJQEcEAfMSSPpTkG2Tcr5BHIU4zVdPsqruD8&#10;sMtk9KmCx5VRL8pH3s00LVliKWTLKkpY9SN3TtT0uLhpNrJtA6H19qgQxwqSp/U5qeOcI4brkdCM&#10;0wLAjZQ0joOVztx1+lSFvMXMyL64I4FRFlKl5COAMD1p9tLbkYcEkDqOanqUPhhjlcvIQoI4AHer&#10;UsZlnKQOqhvvAHuAP/rVVRrZVa4Y8KCxDHgVDGd5SWFgwZeGDZGP8mi12CNAxuRh5Dz6fWlKkoGJ&#10;PY4PXvUUUkkIbI3EAc56U5bramSvJOMUhloC2MKopIbHzDsaebYDbhSDjjHuOarRXVq7YB6DIyea&#10;edTtpJBbPK29OqnP86QEhtiwLo7bQw43dfTircSANuYDIGACM1TfUCoEcce7cR0AqyJzO4Vos+uO&#10;Pz/lTdwJVIkykZUAkEZqzEq+aH8xGwuGJPQfzqqsy7GJiKtnjHpT42QygkBVZvmzxmkBoW9pCIml&#10;idRv45PIqK4iuIZ0jWAMSx3uX6fQd6rlSsg2K3sRx/nmp/tiRlXuJxkHAy4G2gLlk2qSMYA23HLH&#10;uelJcWUcTJE4I39WJ70wXLqBgZy3VRz9T/nvTplEsn7zlcAE5pagSW8ZhuHO0Or8YJ6/5/rUjZhU&#10;smADwcH7wJzio42w4WdlJXpxUnnRq3lynBJ7imAyaS1jRZLq5RAxG3ewGTn/ABpiz2cF04F9BvBw&#10;AsoOSe3HX2pNQ8N+HdQvMzxJMiOGRmB6j2/zx2HaG08D+FYbnz4NMRXQ5R9vQ1IF6Tz7yZRcHCqv&#10;yA+np/M1OYrMq7CL94Bzkd/XjtUsivb2HkxWisQwx5hOaZBaO8TzSoXOcZA6H/PakrtF6WuVzp8U&#10;g3sWyx3Fd3B/+tU9vHNbgL5rFsfKhXoaIA0sLOPlwccr6f5NTWlvHcPvO4OFz05x/Shiv0Em1C/j&#10;O/JYoOdqnPAx/P8Ar9anj1GeXeGjl3KBwq/pinQ2lzDBLdCXEcY+c8/nikW2nEJnW3JVl+UkYJ/A&#10;81Hul8srXGSag8qZExAxhkB5H+frVq2u5/lhedWG3IAHf1P51Vt5ZIoHaO2VnAPVeBz2/lTrWXc+&#10;5lKszc5GSR9auzJumacdzGABKqhiAQvPPH6U+KYSK6smD1ZuwP8AT/61ZgmNw2FnceWchVXOfT8K&#10;WLUrjLRb22scjj24qWmPc1I4HDb4mZlPQ7hwf6D/ABqRd6K+9CSilU2gD+f0/Wsi2u7hpRaOjfKp&#10;Jkk7nJ7f1qxJdMvDyNg4zke/1oTuBeUzkCQAZ2hYgeuKnS8u7UeSJD5rptUg/dJ6/p/Os+OZWdSW&#10;O4nIye9WDLAmLi6uN5RgFAHU0MautTT0vxPrOl2TWC3EkkcpI/fc9fT37022uYZJlDTSFurBiP1P&#10;41SuLkW2xnlO0Ak7+3+fzqGO72lhGuNw4bcPzrNQhF3SKlUqSSUmbmSJvMYtlfu/N+lSS28oMcqT&#10;DYMgj1Ppn8O1Y8ct1PGUYMHQnI3En/P+Bqe3kntYR5hZlxnH901psQal1587mKLkKRsUnoR64HNI&#10;txewExiNiOcbc8/pVOyn8smcSsAc8Fun9c/571ct9UWFSpZRx8vsP89/eldiJYL+eRd80O2PoVUZ&#10;bNWYLhT5kqyKrEc7wctnvWd9vLDzFTG88bW75qcTQyuJJnIyPmzxn6Y/z0oYzVVopAJHkZfl4zwQ&#10;fQ/r+lPmB05ES41CJv3e9tp+77Z9ep/Gs6Z0aMeTt2g7vlx09Pbt/k065miMT2t1DvZo8DIx7f1x&#10;+NSGhcgvWuxHJY3rMjjAePkY68VftrtdKuRBcx5+TBXeQR2z61iaVJb6aGktYtq7txHqf61di1uB&#10;pDdXWN0h+XPUn/P6UxFo31xBOsTLlAuXbPOMdP5jFSw6ijq0YJyM53HOT9e/So0vYVidCQEY8knG&#10;aWCe0+Zo5gBtwvOfy/yaLjHC9jlmBK+WP7x6/l69OtPsJiZN8t0doJMYYZA+tMJKRBAqsWGDg4qd&#10;ZFkDP5IGQcEYwfSkFhxLXEJInYNJkbU7e/1/yKsp5Fvai0b7u3g5z/8AXxVSG4+TdGeRyrPx+X+e&#10;1JbXImn2TuGB5AVenvk/gKd2BLFKJpXMs69MjaMfjUokaXasiblxheMflTX+xsTtxtDdcck57Ukm&#10;xrlUtyAdvB6gUgHRRGK5LSYeMMM7H6gdefXtUk1vOxZ4tqCQZAUnGcjjJ/zxUK2935Rks4srn527&#10;gfTrVmSTBEu9fmXoByPp6UWQ7tIjgs5FDCWTJxl9p469Mmn/ANmySwjy5Bg/wrngd80C5+zkWyp9&#10;4/Ock1KrN/q4wF2jOe/+fenewhqWt3DArRXShn6Ac4HXn86bEsmAgkI6li3f/PNTvJCYv3bck8Ed&#10;qbCypGflyCMZzzSYCrcSKzIuW3Hc2eMfhUsCuR5hkBbnoPeqxt3ZiUVgM5wvf3qeBI4bfds69Tjr&#10;70ASLeLa5zG5J4Y9cjGKnleJ4hw2AuVyOuef8/hUZtoWi8wjGVAwBkk0xjOyKCMseg7cmjqBYia1&#10;dDIY923k/wCfSmFreNDI8WQQcBO3PH9R7VVWCeF2RZiU/iAH8qPtD8FR8nRQD16+tA7F23nhVcid&#10;hkFSNpOQD9Kabvy22mclSQcbunt6dhUU96iwgzRMNrfKMDj3qECOVWJ3Z+mcD39OaBGmLkWoIWUn&#10;zANuPX6/WpTqd6pzhS5GOecYP/6vyrMAEBBLAgDv2/yKhXULk3gsUgYiQZD9gDTvZAbH2y4V8y7W&#10;6BWHJyQc01pWNybbcFBPBz2/z/OqX2i4VtyxAEcZH+f84oS8m3hiAd4yVzznPSi4kh+pTXWnuDp+&#10;jLMrdJN+McnJxilhmvw4kTTQrNGNwaToPpj1p02oyyEPIcqVAAx057/57UhnmDgRoMDjHZeCM/59&#10;aFdlJ2ZY+2vBEENkCY3zuGeT9ceuKWS5jvf3lxAPMJzuXp7kenSqyRXgUbSpjZskMev6UFZYtkcj&#10;8HHyr/njvTukIsSw2k6kBVxtAyo5HrSXNsqSBoQjAn6kfQ9s/wCfetOsAlxFJjHVQc/j+dTQTKq5&#10;3Zx19cf/AKzSuGrJUjhnDho8YPUnJFRvbzwO0iuSw/hz0U/SmxzF5CqoBnhwrdef8imtM002QSod&#10;QuQ3pjnnpR1EWZJUEPmtYASIMYLnBA/GqOZ0Cbwrl2+bcffgn8qtJLPDas0kqMvc7TzUYkldzLMi&#10;iNhhflz0/l16UlEblpYWWW5lOZIcR78daabuWWUWvkk9FwF5Yn09B0qdplkCxqvy/wAQA5H5U8PH&#10;GS9sjFt2d+eBTYJtlVpYmcK6BdpwFwevShJFMxaIZZ42CZTj7uPT3qyFsQF3QgsScsUphh+V5Q+C&#10;QCuM9M8UXVgIFeSO7+zOzgnGQeQP8mnyXcrRFbeIZEmRjk8dv88U62hkcrKiku2CSef8f8mnYu4i&#10;yeWFDgrwOM570mAsl7cFEeZOgycjPSpWvYkAMaqSi4QAdCf5cZqndlmtkmEW4xkD5e/19qIpoxDt&#10;80qSeAvOfahS6ByrctW50643/IvmcngetF1bW4WGSNYysY24Izkkc/r/ADrKtrCzsr1plXZJIPmA&#10;I+bOOvH+cVe8uPYQ854O5ctzjjn/AD600+4PfRg1nOZpZQyDOCxAx39f89aktPtEILIw2MwG7oQM&#10;/r/n1qOVreQKDKcHBPzf5/yakN1FahQwDEEZPB4+lIBlzJbLIRbrExJ2k7OG56/rUE8FhIixmIYY&#10;5fnkHv8ASriyWyOjKACeVIHQ5/xqGW3tpbrdC4XbksAPvc07tAkind2FtuyyMqkfKq8ZxxSnSlj2&#10;ETkhSGRAwwpIAP8AWrl1p84ChcqDg5b+Ie3t2/CoFs76KbCzDbg7WzwP8g01JWE73KAS8uZZm2KF&#10;XI4PH19qRJ7q3BnmhLBgQFHJHbHp61oRQ6igKRyLgjn5OeT60z7LKsfn+RjLZk+XOKSKuZhvZhHm&#10;5sztTnaTznJ4ryP4tWf7QWueLxP8N9Zt9M0uNRtgmBZpT1JJyO47V7gLhHkZZbcEHAGU6j39uaaR&#10;p8pDT2wBQ8kf0qlLqO6jpY4r4cSfEI6cYfiE9rJNGMo9uhUGupt75ZiU8vgAg5buDVy4sbCWRo5A&#10;2MrtK9P/AK9RLptvBOn2eZkzncQpIAP48VIrJsrzalEql7ZxsYDcGHOMf/rp66qwxFIhHy52sc7x&#10;nqcD2p134fiELeTNujL8YOM5+nSq0uj6jEfOWUFcHBP8gf8APWndCJ7O/hUmFIyWzncBgZHb2NTR&#10;6gyBppAoQ87RkZP+TWQ9pqqIsCW+eCWIyBUF3JqUESm4tCdr/Nz6/wCf1ouBvR6hGuZxIVYgFWA6&#10;fhQb83KhXZhvfLM461gW9811GJ3TZ5bjdleB/nipbjUIC7xxynt5bjkBqHuNK6OglufsMke2Ugk7&#10;sF87h/TnP5ClW/LSbS7EMfmXHI/zzWC1zvDtJMHKJ8pI25zz+HX9aktNSENtLGCXeRRnd29/1pXu&#10;tAs09TbhvpZbg+XMoj55PX24pLWW9DSymZSI1+Xb95vasW0vraCB5vNZXUgKcj8uaSDVZgCYmyCO&#10;QDx/9anpbQNnqbMWrNM7IkLAY5G3GDx2P409JmO1iFG3gAdcisiTVZknEzMGTbgkp3PH9aE1wCIB&#10;4iASPmB/z9aoRsJqDHKsyhU6Aj/62KjnlS8/doUUbcsrDAPTNYh1FWASIAEsclvTOcinrra2jqwz&#10;knJI7CiwjeWGOSBrcsgCkFOMe5pjafjE58suVwSMgtzms0a1I6/aSo25wAp6GmRarczgxJICOgOf&#10;8+lAal82y3bPGNqqygKQc4+vr/8AXqCXT4YleS4wSTwVbt60kOoyLJucZDAkkdqX7buO6ZRyOPYU&#10;B6kUdmYm37c4+6wPpS26RvmWSEg8ngd/8/5FMiv45MrGp5zkDjv/APqp7XBkbc0gUgfj/nikx9R5&#10;02JCHhkBG7JCg5/z0ps1vEwMHmvtXg7gMk/5x+VRfa0m+d2OBwccZ/zio5pIpVAty+D3I60wQ77N&#10;AhMTXLDAIxt7/Wo45pIXa1+YK4JYgf59jThJaxAGNgvzdD3GMf5+lDXZhTYeVJA47n3pWYXViMzr&#10;Z4klCsoJwrR8c9/8aSUrdYVVHIGxguF/If5NE0yy2xaVjwDgD8u/1FFg0F3ZNPLGEdCVCkZB9+nP&#10;5UNsSQxoLdoBGHVHXr8p6en61XEQnnSR1yy/KATxj0P51O9sm87pmDMCByfy/wA/lTY0dXXc+VOc&#10;n0OP0/8ArUJodmJdWNyhJEhK9Bs44qI2cg3bSdpTnKj6U6V7osXyvyk5x1IpovFY+ZO2OoZQeD/n&#10;NNXFYima5ljRXuSCh+XC8r+fanQ3d5GjAS9fmIHGKiTUIhOyMrEHk7xntmhruJ4z5CbcjAyO39P/&#10;AK1F2CWopnutpEGJNoBJH+etV5NT1BbgpO8rZbOAc469T7DH5VJBIyLsZlwVILH29f8AH3qKSd4X&#10;Kk7tx+YDpiknfpYqcFHZ3Jl127DNGBIecHB4yP8AOahN20sjSkAuOWAXt0NNmaRSo8sbe2zApAzy&#10;RufKXdt5B44Of/rU9CbDri+lluNiPsC87GHp3GfpQb2TcUlMbjGVBGcGolNsJikymMg/eAyBUJ8i&#10;5mMjSLtB+8h4/GgEhWiW8mXzreNVB+UHIPb6elNnuLNbjyRDH0GQOn459efyps1xIEaJZEbH38tn&#10;PrUYUeYFeVeQCXU/l1oCw/zYYJhPawFG6KuTgjvSuq3C/wCjggAnjk4/z/nNV2kk3MDIODxjufek&#10;hSWOFne5OQcAen1oBtk6usNywcBA6kEITg8d6glSRJBty3zE8H/Peo2cxIDJOxxndk0fa1VN0eAO&#10;+RjH+fp3p2Fdsm+2KHWTc27JCqydB/8ArxUU0/mQCMkiQH5lKdP/ANf+NLDqkCQyRBAXKndt69eM&#10;fl2qkPJmcTPMGGeCpx26c/jSSY33JzGkI3MqodgOQTyP8aYWEhJtpwV2c5X26YqNp1kZfLIbspPU&#10;/rRJa3TW7qmGJOd2Rz+dAtyK5u4rNDcvOsak/KxkAGcds/55pBelrQ7lQiQEkqR19f8APrVS8059&#10;TiWKZfl5HPb8fwrFufBw+1GS01G6gKfwwyEK34d+9UtQ1N8NAAsxhw6v94HkY/z/ADpl1dm8UuYw&#10;u5ejL9f602KZYYEVrcNswNwPJ9yM+1MElvgxRKyspOBkAD6Ut9RbDQ2xSpzGTzkfxc9KjutLjlBM&#10;jMQ3JwuCPz+lOilinlIkl5Odu71onuJP9QWUHJ8tznih6lRuiq2lzxIgVtwHJPJx7GiLSUkm2ee6&#10;BgSd/wAwU9iBU63K26OshyQQRg96QYnhKlM7jxnqKNbD0KQsbmW2QPcsecbmXGB6nHaoxHqCO1p5&#10;owWyuf1/rVi5E0Ufkq52Yz15B9ahmJCiUS9P8/1qiHuRtZ6pLd/ZfIj3OflBP9fT9KvX3hfxTZRm&#10;WTT12cLzcoSAfXB/WqouHjWKRZwSw+X1zUcmrXgk+aUnnqWrOftW1yNfM1puil76fyIrzTdXtJTF&#10;LYuu/naSp/Ec1Ua/mALeYSIycru4H+far6381ypMsm5VyEDP901XkFnMChAy/XJA/Xv3/OiHtftW&#10;FP2N/cv8yomoRkAmYYXoQOff60hvQZF85FI7fT1x0NOk060kTy2iIKHBA9/p/Oo00+2WP5mJ3dvS&#10;tTIkbUY45T5SBl3cY4yPyqKa8tmjIeMkZ5A+tRDTLtb0Pb3RRCMgdh+VQ3treFyzbWOeqjrSvqVs&#10;tCdrmK5OEnBU43K45FM+0uJVCXZwx+bPJPpn1qhLbX64cQqQc/MpGelMk+2IhX7IxA+8elOyEm0a&#10;V9KrSNIkgIZfmA6N7jNVSHkK44OM5qkbsSEqSQRxyMZp6XccSBg5GPVsjr/n86FoJu7LTFSMbeVG&#10;QCOn+eKqyHfP58hYjnjOfxomvUAIaQEkdSeKhN2xULEitjqc559aALcty/lEGRsBcIg5/KoFeORS&#10;2SXA2hmzwPT/AOtUQlSNGaTk7eFJ71CGKqckDjgdhQBYxO5KSBemOainUliqjkgfMvY+tRC8lVdx&#10;Qgg8DtUcl585SReegI4xVIBwUO/mS8cc7BzQTHG5O7GOFb1qtcSS793m5B/umo7i52ybioOeOvWj&#10;rqHQmupmWIvGF6/db1/GoPtMrhcqDjg5PFJNJI67m6VEwlY+XEo2sT3p3E0TxXUyEO5DEdFxUH2t&#10;9zFl5wc5oml8slSf4cDdwBTFgklhNwhyjHPB69qLit2EabjEmD04x0qGO7hV3XyySBycZp8IAcpI&#10;4GR90nGfwqAwgTM+/bkYAPpTElcUXALlwRjJ43dafcXtncIzrH5bKM7FOAfzqpJCVyodeRxnqaa8&#10;AI+cnPUgmlbUNUOSZipL4ODkc849KLq5VlCoCBnAXOagZQjBFb5j2ZqZccIWLsTt4HpTC7sST32x&#10;8PyTxz2/wqM6gkbhsFt2ACKrs8iEOz7jjuKimjaVN6gDA7cfjTEXGlWWUjdyM4yTimSziQGIcEn1&#10;rPcMqbkOM8Ee1MVJELZmbLDgD0osgRdEkaSFn5IGBk1DIzSgq2MhuB6VWkllTMbdj3qJrqQcjOQe&#10;obFNRBuxaO3eAQDjt61G6xSSeWsakHv6+2ag+1NGocnPJ464oOoqB+9U9cYAod+gepFfWsbRvDLu&#10;Uk4yG6Ui29vHa/Z0xnqXK80S3EU7FgxOPu5/lTMFycSYz1GD0otpqK+ug17OR/liuw2RyCaha2vr&#10;RmZZQDtIGPQ9vy/nVjYAu1OW7Niqsss6ybRg4GOn+cVSbE1YY9pMsSysw9NvP5/Sq5D5Acd+atNN&#10;crEC3TB4z196hku+SQmcDuKEJkEs7CXcOuOuODUJuGydyHOe1WpZ42UCQDgc4HTmmF7UqMgGquIr&#10;eQVYuJP4ecE4qeFpjJiM8dgappegY8wYwepGasQ6lFHtPkgEjI+b/OKHcSaLlvLKoaSJwT0Iz3q1&#10;Bd3LjIl59O9ZtvqFqrsqDBJy1Wbe8tkfKMT9aVmO5pLdOh2TSfMT09qso9s0YlZ/3mQCvTA5/rWQ&#10;byG5VlkJGT1zyKtNPbW6xfPweOeSeOtS0NNllsA/aA6kZ6t25q1EjyNvL4OKzlKkfLkqxyMVMJTE&#10;Srk4I5zScSk2aEUE4GSgIzyCelKVcEeX93p0qrDcMyeYJOFx2pbO5hwYtxXdyOeDzSsMu+TKybi2&#10;MDINTRLIpwCMY696gjmVX8psjnuRg1IxEYEwOM9STSAlBZSQcnPX/P4VYA+UZxzyRjrVVZdyCR2V&#10;SQQDuFEU3m/Ikqndx1oAtoN7tGpUFj1x2qUQMSxdg3GOB1qFI9y5jYHFPy0JDCXcT1PagB8cDeq4&#10;zyP8aTyWQKvnqB0XB7+lN884CBeOmRT1KEqzqoA6Z4P0oAeiyKMbyfl5ZsYp0N9NH83DDovpTkZN&#10;xyQVK8cdKkhkRm8pI+3p0pXYEian5r5KlT3z2FTQ3ds0hlJODwffpUGEVcuB14GOtLCA771K5Ixj&#10;0NA0XZzbXhCcBGTDqW/T+VTWJtbdPKRQAB8q9BiqDwy4URMAec81ZgtmV1MrGMY7GldIerLryrGA&#10;Nw5AHHOTUivEW3+WB9R9Kpi32q227BXqGZaZb36LKyyZPQZx1o0YWe5qCKJstGgyB0xUcFpGzsWP&#10;fgAck1BPNKkJktSgfHAIOP8APSp7WeRFHmyDcy5OB0pbFFiC2berlFODwAO9SwxzjcrkAbiUyeT9&#10;aijkud2TIOenqP8APNPEnO+TJGOlDF0JwbncAYgeODjpTkVHQ/aGDeyg9e1NiLE4yQpA4NSxmOFM&#10;lAwPoOaEFxsEZMZbecjgZ6Vhav8ADPStT1U6jdXVw8kjBiqTnbn6dO1dBB5QJWRjxkg9cmpYGtjw&#10;qdenpS63Q03axFHINOszEWPC8BRngdAKNO1S41BFnZJIwCQwkHIqS3hZfMllmWQbj90jj2q4qwMi&#10;lgo5wSOo+tAdSr56By3mknGGz61PBPGMSAltuCce9TyWmnSkhjnnnC+9MTTrPzgbabAUcgjigCWO&#10;5SRmkLhQWGxVFT/aHb5o5enAYjJ6fzqlPYkSkiQ7S2R7/n9KHimiiZstgckd/wAKVgNBb+ZlButq&#10;45LbOT+NWV1IRxeSq7SW5IH8vyrLiRp7cB2ckDuO/pSwl45BPuLY74/WiwbmrHLAAqkFupZWOBx0&#10;z6//AFqsWywxMXf+MHn/APVWapEiguoHHLHrSSvJG4jZyyjhdxOSf/10WQ07GybqJozG+I1Jzj36&#10;f55pVeSFMF1cYxwPXisq3ul8xUlTccZ9QT6VLHeTISjhfmPXHNS4lKRspBCYgTMmQCW3cZFQ3Esc&#10;o2LAFwp3Ed85496ppcySNgyhQoxg/jRFduAY42beWzvOBnPY0kGli3FCkJG2HaQvPbinW0NqJBIs&#10;e0dwT1xUAu2lZTIMMOgHpU9rKPNJUA8nPpTaEWQkZlyqZXsMUr6aZ1DkpkE4BB5/zxSNctGgdsDB&#10;+UBqdDesDudwEU5HA4/zmkPdDV06WBd7JkL0PX60t5bSzW4kjAVgQcEDoPwqzbXCzAsWVVIy2f5i&#10;npPFMikDCjoOn40DOaa6u7l/sslizRh8O5OOBg8fnWLqXh3xJLdb9L8TXkUBYllY9D6D0Fd+I4Wu&#10;CUZXwBuJx1p1xYechQOgLD5iw6/nSsrjucX4e8NaxpmpfbrnxNdzEDLRPJkHkcfyrrrvVI2YNBGV&#10;GNm0v39/19Khl0VU/erc9em0kc09tPiljVGuc8fdwMn1zQ4pu4XaVhBdwKwkuULKANoB657+1PF5&#10;aMwQkFyvMYOCB1H4CoZ7T7PEiLKX4wQAT/n/AOvUFyLXeXDsJWTaSTkjipaSC11oW5ZpRGsEMgyz&#10;c5HQY/XtxVySbZESWQuMYw3Qe/v0/WsKKzvYQtuQ7FGyTv5znp+p4p8KX0KGV43XP3dwyKLX6g01&#10;ujbivJpYlLK2BjALYHH+f5Vded2DRrh8R43KPzNYAvy0QLSOoC8gnGT7U3TdTa0txGASCOSf5DIo&#10;tISSOihuo3c7Zfu8YYZGcdqliljWUSyShzn5fl5HXgVhWniVUQsLVZPmOSDn9BU0etQCBmZWU7e3&#10;X/61K7uNqyubLBkRZy7MHJCqeePUVEm6DlpCQp+RAM/56VTh1C1lUySNJx93ufWrEdwsqkRy4zxl&#10;jjB596LpCSuX3vZUhUxSnLdUxTotQuGlCEkFj37ds1ltfwRhbeOZWkbnIz9T1NTC8mZQywsw7Gi6&#10;CzNWXUsMsRJYqOMDk8DimxXs6S7HBHow7d/pWebyE/LMzIATucHGalGol08vZtLc5Pf3poDQOpSp&#10;GQEYnPygDv60+21F4yUmkGWBCsOg/wAf/rVQ/tBWVXt4yoCEOeuTz/nNRiWOQDeSCR8w9/rRpYDf&#10;t9dmitHjbhXY49z60W99LcD98SoBwC3bn+VYqSGSIrCcg4B9f1qdblYIsBSQRxnGf0pMFe5pRyw+&#10;eD57jHzEnP4n3qeK+lEJuwzg5JVWJB9vx/wrKF/HKgUthscllxn86taXftps6Xnnb9vIQ8j6cUkm&#10;VJp9CZb64GzPAJIIUdDVldVnRRAcqwGQFXPaqE99PcTS30rq0rsWPpn8elJbXsxlVp4lB2Yzn8P8&#10;arck001IFgwmfCkblPTk9DVwa0jRCQKoTsfX3rIS4QTPvbg9N2eKSa4lK/uMBQPX+Y/OkO5ux6ij&#10;OQCRvPGRSFoxIqB/kU8nd1+tY8F5cXCqs6gbV49z0px1OQL9nMI25GWzyef/AK1MRuYga18yIEtn&#10;ksR/ntTHjeVFUvsbHBPb1NZi3UqjycHkZ29atKZvsqnfhgeGbtzSG3qWFtmCYk/eHPGe9RyidrhE&#10;c4UHJVF9O/emi4aGExzMTtBOVPX/ACajtdRs71ikMnzhgDuUj+lId2Wbpbee7KxSOY1PDSEZPQZ6&#10;f5zUW+6WYsJCUTpnjNOjJWcpLkbvuZpxM8MRjZsjOFOevH6Ciwr6kMd6zjY7ksV5GKetwtqNkafK&#10;RwTyelJc+ZEwURZBA3E54x/T/GnJbx+YMsSrdWzg4/woTuPSw4SMAEAYnqd9TxypKFElz5YK5UqD&#10;nufp2H51A6I0xjO4hOMkZ6+9K2+K4EUkeQF4wOhp7CW5aeeQQEKwYjhccCmtOYstMyJtABZjwD2q&#10;KWdxMIAOSMjA4H1/Kq6SNNbNFfIZArHoOuelAWJxf6crOIryNnAGRkZ/zzRGDGFhtZVkCkZ54PP+&#10;fyqjBa26zF/spBc5y3r/APqqa2ji8xoVjIdj17Z/D/PFAdCxJC8ClI7jLO2GB7ClFpcyRmKGbpz9&#10;49z6U1pERCxyG6Zxnt6U+0vbeBG+0EsTg45HH50m2kJK7FjjmgV7Zhl1BwNuAfx+npT7Br/Ub+HT&#10;9Psp5pHQhYYIizH3wB9enrWj4h1vwvLqdhJ4f08xQG2QXwLHJcA5OAeDz1BFej/s7fH3wT8P7+90&#10;7XvD0RR9zQX5jDOQRwC2M+v+ea5K2Kr06fNCm2+xVopXZ5Vc3K2krwqpQhiCGXkH056d6WHUd7mF&#10;5NyqPvE9T/k1vfEKfwdd+LJdR03VXurW7dpXMjDdEx5wGCjj6g/Wue1A6ckoOnxsDjBO88n+Vb0q&#10;vtIptNEdSwfsrhsuB6ccZpyCPyfJSYqAckEc45xWWZpNoLRBv7oAxn2p32guzIoO5efYfl+Vagrm&#10;m2+NCIThguC3GWrQ8P6nYaTrMN1qVrHdRRkM8D4ZWHoQeorlLbWoLm5axS8Uyq33UckjNPE9wkhi&#10;mlzg/e3c/wCcUmlKLRabhJM6PWtStL/Vpr21s4baG4bMcMSAIv0H/wCrkVScgbVdQw6KevP5c1mL&#10;eyRKqLJuKt/F6elPF+2fLRgWVcZB75ohBRiooU5SnJyfU0FhhldnQJlskjHQdzUUqW8hfy+seQVA&#10;6/54qp9oud4uiwXcPvYGD/nNPt70RsbiULliT6D8qpqxK2LH2aOKGISY3dDx39KrvYXJmJE7bUUZ&#10;29Pc1Ym1mEp5AReT83PINIb21l2iAFTnHIyCMUWGV2eeM+U3zHYQWx+mB+FSOzQJnDfPwrkdSKAo&#10;DidJhgHkZ6GpjJBLHskYBOqEHpRZhchGq3txCpI6cHjtk/5/Ghbqec7ZImUAfLhs5/zmnPCqIPKP&#10;BbJxgUkEtykgy+dw6E/pSSsgvd3FtVn8nzmcgFQoGOvbtmkkmuADEoyAcHLDjjmnT30bKIEjbO7I&#10;O4/59ajguYgdpJy3OSeAaaTYbBNfzLHsiTfjnlcelL545uLqIqp6hQc9OtOVrdVaVSAAOCRnIz/h&#10;SNe2iBUY5LDIFFmDK1xPbpPG6E4A6kkY/l6frU4l86Fo3mCvKpPsOakmtrS55ChRgYyMk1GYLY4R&#10;AuxBgsW61Ntbju2rCSqfJEEeXXOWG4D/AD070skjR+WJEJBxgE+v/wBfNOjWM/J5o+UhsKadJcJt&#10;jjV8gKTg9s9qdiboet+LK5VhBuGPuYz/AFqjeJJO+8AqrcyIeNv/ANenLMVuVdBwq5Khep+lTXN+&#10;JC0K26qynDlc56fX0p2YylcwQwk26Qq6tyMfx/1qCTTbdwWFqF2jLqG/+t9K0Ge33orQBuADu9Kb&#10;dW9pJPsRSgbgkng0WaBMoR6Pp/lkSI3zg4Ungj/H/P1o32mNaStJD+7iWPLk/Nk56dcnqK3Z7ZBE&#10;FiKhkGenB9s1A9is8ZlLId5xgjoKB82upjf2bqYAyoCnleOD6denfrTTp95YsISrB84XB4H+Pp/+&#10;qtWeG42AhgFXA2qegpn+lrJ5ksO4AdWHX/PP5UBdPYxo1upGILO3c5GMHB96guL64tjxkx7MdPwr&#10;dS4ViZ5LQsCTuAUVWurWzuN5a0yCepH+ccU9QuZY1G5dGj8shS338Uou9sXnFAxK4wR198dq1GS1&#10;8j7FG64z27H/AD/OqmoaXZyrHsby8jqAB+P1oV7ifKxttqqKw8zbtxgrjpUx1O1+ZhHkADBUDHXq&#10;apyaSDsjjmBII5GPWoprHUYMBVDFxwC3T/OelUBpR6nbxRhc/Ng4GM84oTWYmJQgnoFYAfr+tYSX&#10;F6Lgo9q21RyVUcd/8Kh/tCSLJlU428AGloFmdSLppF8yF1UAfcxz9Pei61YywkmMMep29T+v4Vzl&#10;vfmaDZFPsUrk5HFEN7ciEKsgKgZGWHPbv/8AXoFqbjaxLKpKZA6FR+YPPr/n2Z/a2EAYg9gCOorF&#10;ivthH+kEjPGOQPpVqDU7ZcC4nB2DC4GM/wCf60w0NO+uUmgjS3uJInJDDbnkY9qnivIktgpl3gsA&#10;SP0xWQ2pWMzMVkxjpk/p1pk92jWxNtMMAksMc9KQ73N2DULOTdmddpxjuOf5mo57iIKUg+Ys2MBg&#10;RjPoOR1rDDFAN3zLkc9MfrSQ3UnmIFucY688Yx9aYbGzNNtwUHzZBUY6Ajpx+FSrqCbPK2rlsZUj&#10;j8BWJPeXUUvlGcb+jHPBHtTbjUXNz8yFWHClT6//AK/SloDNqCUucSKAG+9gjI6n/P1oC2TNtSLO&#10;D7gVhRX9zDIMqxUngnqo/pVmPVHSELA7LnO72pgWprOz3l40KozE/MeD6fhUd3GsFsxt8ncRyOMd&#10;sCqralcPA0TFdy8gjj60plvEjERVDkZbjkUloDEBHBJPPUc8Cg2yIAzTOq7sYP8A9f8Az1oN15Eo&#10;FwpC8ZwetTRSIHIJ4Ayo6/hn8aYFXz7tZSlud0YBG7P4f5+tJfyyCIyLI2ApbCjmnvGYC0xbBbPA&#10;7A0wPBIQx+Yg84br+P4/rQBU0bW5NetZgmmvGwfYwlAJ69fp0qWSCeDmRxhh7dM9P8+lSxmSC4c2&#10;0mOvQ84/rUam6kYtLKADw2T96ktBvUqXNppGqWzQz2kjThsLKp5Xp2PH/wBelCrYRqsbtjbghjwO&#10;f1qVYmD/ADAANweKbNZG43LIeSeg/ioskJtsjuUX7kbtu6H1Xr/iab9iu4lEwmUsowf8KZJYNb3A&#10;bLFW7nj6DmobgRwMXEzlSTk+hpiuPcTiT5olK46AjGabceagOFC5X7veqpnm3mRJ+AOR1yB+NNur&#10;+YhSZQXOM4Hp/TkUAxytAzeXgo2RjPfn07U28t/KkMbEhWGW5x2/+t/ntC95G6+aYyXBBUBO4/yK&#10;U36bw88OWAyDk+tO7QviEMLxHBmbcvKsPbtSTTXoQN5p355UcZH+f50qzi4YSbCRjIPpVYie4UJ5&#10;gyD1z+WKLjtYsJd3aJuLDYOqsc5+lRDVY5Sd0fy8gVBdrMkawyRsFJ4K8YP/AOvn8KZ5QWNio5HV&#10;TjJ5osK9izZXCRlnm2OpJ4b+VRxAy5P2qMvuI2kYytVTcXEKbnU/Mc4IojkiEgk8oEnIAXt+FVsF&#10;7qxaW3TlY3BIH3T3HbP+e1RyuoYKIM84ZR2NU2leCRlU4+Xg5xn/ADioyl5LJ5rxj5kOQW7Dr+lC&#10;C1kXwYnR5Y2AIGSAQfyFMgmeVTK7AEdOevOazYLq8mUtayx7QMZyKdFLOsQjaTa7cBlHWixJPKA+&#10;IjMd4bgHuPbmosPkxRMpzyB2P0/z2qGa7fa+QMgcKBnP49qVLrehdVXHAOe5pgDxhHR/IH4cCmyq&#10;GUyiL5l6kHileR2+/tQckEdKhkuHjRUTaVJwy/lQA1dm3lPvjj5qR40iYfIxYE4UgCo/PiQrhMc9&#10;AacbsxykFDjse4oAhdw0jBEz7E/596JIoIgMK+cZO3nv1psrxtOJo8KAc5zg1C7llc+dyvTA7UBf&#10;QDcvFLnaxDDn5uKPtBWEEEsp4w4/lTB50qAmRSeo/OmMzEH7hYY+QjpRYLsLi5YsUVskHAXFLFfo&#10;LfZLLheuSevtVeZ0XDPDvJbkA/59qZJswzFNoP3aAHmS3mjPlINo74HNQvHZlSptwCD1yP8APaow&#10;wVSkOVz1ANNaQuVUEBQvA9adgYl9Z2qItukjDIzgfyzVeS02yCVLhgQMYI6e3FTLeJ5mUf5QaZLe&#10;yRv5jHdngjGc0uoXIZ7CfJ/0sEsCQG7CoGS6ikIIBJ67XznpVme4L/OoCgjA+XvUEgxm4ySxX5+K&#10;a3AhmmuVYu6sMdPlzTJL+NLcytHyTgNUhZZE+WX5icgdKEhREIluFAH3c9P8/wD1qNBalZL6BInd&#10;Zsb12kGorODT2Xy473kHO0t1pz2iynabdShPABz1qKXS4Cx2hlHfBzQ4q90O7tYszfZmBX7Rhl6E&#10;MMVCxmJJjf8AUVW+zxW2DvJGOh7H1qKMTxnzDIdpOeO1OzSFo2SySySs0LOTkHg9aSMTxIFSTGeg&#10;6YqOSR1lJhQ47E9vaq9xcXQYOUBX2/nRcTRZkZhJ5jOAQPTvVe4cO/lLIMd+etQy3MTM7FW25yAT&#10;0qK5vLTzEVc5PXimK2lyxJjdvwO3fOaSUzgKTOCc4Az1qu80e1mU8Z4NMNxbwuN0+5sdOvFMVyZk&#10;ZGDFwfTnOP8AGmebJ5hjlI5PIqK4kExMykDHQ1BFdDYcseOmPWgCzLJGxy+ME8UqopbYCMei1VZl&#10;dW3PkY/CpLO9mtAZI5BllKnBzwf6Une2g1a+oPFE+Bvwc4A7frTHszuBLADGM571DKVQZVv3hOSM&#10;+tR3N5lkQgdOTngCqsxExgQ8D6YBqCaAo5gUZx3z3qY3KqpkjdRx0PeoTL3LfOR6UrsCExOrcpj1&#10;FNEPmJsdCMHqO9Oe5j+64GcYJFJ9pVjgtx65qtbC0K8ikR7B/PtTGkCA8nOOtSStGc9wRyR1qIpE&#10;4CI3/wBeqJ2GFriUl44mwo+bGeKied2JJPXvnipHLqMQkY/i5qIkouEOB6nvQA03QPysMe3WmNLG&#10;cIo4PWmyRkPvwAM9Mdaa5yhDAYA4piGs0RYrjAU8nFN82PqrgfhTZVQtszwTnNRSnJ2q5AHAqhFV&#10;bi2kTysfMejZqWN4R+68xcjpmqSRqMr37E9qka2RiJAfmHT2qrIi5dMQCBgq8gliDTIZN90IAjgj&#10;kN2NQIkoXaGx3zViLz3G9TkD86GrFXJ7F7gErO+47iVPoKsgqTlmJ5+X2qtDOIjtKDB7ipAmVOyb&#10;gmo2ZVy99tjA8pJ8AYyvoad/ah8wR7wwzgkGs9Ycvu8oEk84NKsBT5ySDjJNKyA1luflMRk47fSp&#10;DKFVSrgY6nFYoLqQVduf0qxbXMiDyXYjg9Tzihpoq5tSXCEpJuB2/d6/nU8ksVxCN45B3ZLdaxEu&#10;lJCdfYmrUFyrMQZAMjDLU2C+pqvLGVWMYOevHUVLYtb27ts6k/Nz/Ks/Y4wwJOD1zU0bHOIznHqa&#10;VkUaqakiOY1IwD8uO1OW/jZsSqOvCkd6zoZFYkFhkD1p6TRy/MeSOoqbAakV7aMuIyBxQ14HKuih&#10;gD8x6YFUY2RFAVj75NSlykTLEoLYyATxmgDR81XiKRv97gnP+cU63u47ZQHOSBjcetc75vieVsRz&#10;wxAHkquf50+K21l12T6iyg/d2oM0WC50X20TykKi4PQtTC7BgSxwT8wC1iLpGttdq6azII8fOmAc&#10;/jV6Gw1SQY/tKQ7fYUWA2IrgR/IzZGOCD1qZb6XHls+QQevasywt7iA7pbppOeVbFaCrCGEhixkc&#10;D0paDuSW+pIJdpIJB5z3PNLBGylnjBbcxJ5ySTUflwyYxFgdee5qeNljGETqeBmgNx0Uu1CHYj5s&#10;8iljuW3hM5BGBnpQA0mVZBzwRnmp7GziuphCXC56uegoewEcN26SnYWyDxycf54q0t7N5wYFfu/M&#10;PWpbzQTp8+/7XG+ewPaoHSSFGkfaOmAOTS0sDuSy6zPHiJIuc/MQf8471PHq5LASDBB5FV4YjOgD&#10;+pODTDFISUQgnOAM4oVrahqacF6v3wQ3px3qVZEEZCENtGTjv7VlrZPG2Uk6+lSeTdW7+Yj557fr&#10;Ra+w9S9C0kRBVcKfX1/yKkN1dzERZYYPBI61ScXChWaRfm7elTxGRIjIvzE9TmiwItS3EpQqzkgY&#10;xipYpZIlWTeTgcgVUSaZ8ny+CfWpQzMpTcw7kBqLXKJUv5LvMpYxBXIUNznpzUkd1ciTy3YnuCep&#10;rPl0x5JSpncLngFv6VK2hsoDpcEknA56+350rA2jS+1y4EUYz6+pP40h1GdQYp49vOAo7+1VI7eW&#10;IqhO0DvUd1aaxLJvt7zZGBwNooYI0DdSyEZ3DjGRz/OnxXrOoULkg8Fs89Kq6fNNAgSbkk8M2Oat&#10;lcKDMg9VC8fgaQEkFy3nBgVzn05WpJL6RAWjOHBwT7elV4vJYBoYeRwTmlyIxgqMH+I9c0WAlfUJ&#10;XcHGDjoBgY/yKs218n2clXXK9SPfjNZ8ryhiwQqu7oT1FTQxyr22qeeexpWQGgJ0TdJLdA8dPf8A&#10;/VTbfWoywliuFwxwPbsCaorbQM/lJJuz1yc/59KR7JrY/uFD5yMjPHqaLIZtQ3mFDhgyg5Ut0z7e&#10;pqferAHytq5y231/pWLBJMIdsY5UZ61IupSxuAZDtB5yeDS5WFzakufNJjSUkq3OB+lTrK0WI85L&#10;9Sp6+lc/FcFHZY5SBn5RipYLuZpPKMx45XLd6VmO+puW85jJCgYyCBnGOKma7mkJVZ85wMg9MVkQ&#10;SPvKTkcjIIPA59qlhKfMRKCevX/OKLD1uaUV+zEIDn5iSR0omlKkSKNzheFxwf8AJxVXDKN6Sgc4&#10;J9KZG2WCCXO7nIJGfYUguaFsSz/vJfmOCRjGBisufwVp7XQuw7s2cqS/GeeatrdbXIB/i7MOPyoX&#10;zXfc83H8ID9f88UnFPcanKL0ZZ0iM6TEHRt2WLu56knvT9Tv21oAu3sCq4wOnHt1qIgqgUADI4Hr&#10;/nmo45k+2FPlEQHygip9nC97Fe2qNbkL+GrCV1jLMM8l93X2qtqfhnUldbXSbwRq2TKzJwR7D6Y/&#10;zzWvLyquZOR9wAcj0Jp6rKYtiSjdjG4sKqyvcHObRmWOgzxRJbxjDAZLDGGJ7/SrY0uU7g8gDg+v&#10;HB9asBUt2DSngDkjofpStITKyh/kIyzZ+lGiI1I/sF1HGvkP8m7PoTTbcT20u+ZgcqclRx/9b/61&#10;WI7z7OArIduOPY1IVzDvjIGF+6T29KHYNiK3ZBd75IyQo4IPT2/z/SpxdXm8GMsBnoB+vPFMbIiX&#10;yXB3+/A/WmRW939oVI5Mkd/T/wDXSskMtS6oZGEEkWSB90cEc96mOoydJIAMjlR1IH/6jWddiRQ8&#10;IiVW3nLL1/OmwreBShTOFwuccVNk0NaGnDdxyybcKECgkj+opZZrSSSO3UMSyFiwYYGOnI6/SsuV&#10;5IwyGJuRyff/AD/Kora+kjnRriNiFUg/iKaXYGbkU0ETC3W6I3Z+v41Yd1ADSTArjaDu6nHSufk1&#10;KwVNmSCx+Ysev1qe0kiiiDEyOWOUJ9O9J36hutDYtY7q6yiMAq88Dnj1/KpbUyySeSXK8/KC3T6V&#10;iy63d2dwI7ZPvcNkE8VZg1SAyrMqEMF5Gfzou0HXU2RI4byo3JdT045ParEFxbSWfmSMfN8zAUk7&#10;ce4/+v3rAbXJS2+KEouSWLDtTRqk80+4PhR0UN1H+f5dqSUupT5baHQC5R5Abl9oJBGXH6ZqVNSs&#10;SMRTH5SSwJGfxrnotSSacK5JwpyzHrT2ubZ4nZGO5hgknp3qjO50CXC3DSrHKcEnBJ9jn6U62kkV&#10;/JfDbRgZ6EZ6/nWBBM1opFvL1BAJOceo71etdQhtoQTJlm5fPQUm7ajim2a8yT/LPFKD0AAOPxpr&#10;XcrR7D8pPIbPBNYWu+MNJ0yAm2lmlCkcBgc/Tj/CiLxKLu2W4ZMDjCN2zxjj/PNRCanqi505Q3Np&#10;NRutmJXBLNjp0z2qxDdWtqRDBjcFyx45PfHtWPd3c2FFsRzjJXqBUss6JMFbIZxjca00J1Zsx3js&#10;jSueMDBLAcVOutRNCE+UbfXqf1rmBPbyS+cLnch4HHp/nNNsp7qdmeSUYJ+Xdnj60twudpcXcC2M&#10;cr3ke+Q48vb0AP17/hVddRhVhGZAoXqCQCfbH6VzjXMsCgSS7sMCgJ96fO09xMZjLgBMKP8A62Px&#10;/Gi3mLQ6KLUYcSIJkI5KEj2I4/Kn2V7HZwuXmMjDAUk5x6d655J2jj8u6dcFfm56/wCFCzMGxHKS&#10;AMDI+tCQzqv7VWciUABiADk1INVspFImG1AN27HB6f41yMWoSRzMiEktkADPp1xUk0xu4yBeMARg&#10;n09aVhrY6YajbSviMqFK53A9+ePeo5ZVX5YCOmAc4zXM2rLbskcVy2Fwdo+tWhqzRuY5Dktk7lHP&#10;P40xGu19LFKN8QKngcHBpYL6HzGDRIfTj61ipqISMPKrFQ4AZgO+BwPxqzJfwySHyZgDt4AFFgNO&#10;e4tlhZUh2gnpjrn/ACabaNBs5gwuevWs6J3cGR/mGBnjNIl2ImZlJPGMc9KBGjLJZGLG9gecZ9fp&#10;TWMQQyRTAFlwoFZ7vFPEY13ZXrtbHHrSbSxXy1IA5bAJxmgCwt/fo3lbg5zjkH+lPbWpYd2LQHBy&#10;w281W+0wwMApLEqeOuOCfw7Uw3Ilj+ROT1JOT3/xoKsWIdY0qFGneyRJnPL+v4U3UPENpDCPs1kJ&#10;CV5JPH6H9apCS0llMcwUMc556Uk0cQf5SPLUdOM0rLZAm07mjbXlvewrPJIqFmwVFTTpDJcCSKQh&#10;cAbgOmP8isdI0kYrGSqkZHHemND5sgVLkqBznf8A59TTtYXU2Nk014be3mHlBc72zweTj37VPNZN&#10;KhjEiZH908/5xz+NY7yyR5Am/hJzkmltby9EeI5sknsx4o1C6NB9LmZl2uCT97PGPfmnqyRAD7rA&#10;8DJBz37VSW/vd4KurEnBOaZcNeM26MgtnGP88Ua2BqLNCVJYnBLZIXLqD3P/ANb6VDJLeKpUOF2n&#10;OD296igurpwU8oA5GSAfb/61NM2S8jsxHQKSeOtNN9RMtJd3rPuhkBUrtwc81LLqMmBHuGRyGJGT&#10;x/iapfa0ii8qYMp/vDoahbUVnQAtzjAx/jRcDZGowyZkkIBA456imtfWkqYlkVWOMFhzWQ5SVDtm&#10;2hcg4NOKW8e1g5JAJOe1GqA1DKZZN4kCq2R0/I0s8Ym2TQyKVUbW3Nn16fjWQHM5GZQo/hBH+NLJ&#10;JIYiCRgfKCFxz/Wi9w1NZG+cxCRQxGQwao5r6S3h2mVWBO1Qj/mOax2N6IxHGrHAI3LmiCSeIGNo&#10;yQOp649qrQm7RqR6iVX95GfmHy/TrSQ6jB54SV9ufU45Pf8AlVF78qVkZDgcZFRm3WaUyOfvcg80&#10;XTC2pqterGS0TdvUc/y/+vU9pqEM+IfMUHGS2e/cVgm2V495Z1G04yalj0yMIJRcOrYxkNgmhpDt&#10;obLarZNJ5bxDLqeV479fxp8l7YSholm2uT0Oc/hXONZ3YICTEbVyoPtTIlupW3OTwcL269qBJW3O&#10;mPkISks6neowSOnvx+FU43W3cATZUkDGOo/yazEvbiMZ3kbTjGev+NNbVmQKEUMccnd0o5R3NUzk&#10;MQcYyf60q3bLESqsSD+dZX9tF5186H5cgce9TnUwEZoCQMZGcf40rMC49/HMhRocYxyPwpkU1vvK&#10;SKcjsAarW15BcvsjXaSMkt61G0qifKyggDBA6Hmmr2C5duLezaY+XGA7c4Hb0rP1CSPzhFK2P7uf&#10;fpVhLvEwmLq2Byen0OKQpFcN8zBh7/0/nRqF0Vba0EhPlzkFSQQV6n86VknWFvn5B+b5uBUwW2ik&#10;2xON2ME9yMVWmuDay5kkOCMc8n6UagRDP2hmuIRuUYyF69On+e9MniR0EcNuF2k4O3OR1/z9a0Ea&#10;MgOWBxnB7ev9KVXgEbcAkkg/NigVzDWwjdmSaEBDyMZxn1/z70+PS7G3iAfDfrkd/wAa0meFw0m0&#10;Anr0GKgLK7jAAx256/5/lS1Y721K2n+ETdzNDHdFIznapGfwrF1OyudPLzW1vJMUz8mBzj3P0rqT&#10;JFbkPHJgkc8jFQXEbk+erIQ/XacDHXH61SHdHM6G+o6nATLpMkK8sqnrzz+WasTW08J8na43DGB/&#10;+uugglkO3yEBVQAMgcc/5/OmX0ks0g+024+Xp+FTd3GYTXFykZjcdBkHHX/PWqd1eXrSxmCUIqyf&#10;jjkYrpoY4Zd4ltxt2ggjmq72diJju4UEEEAY+lPoK6uZT3Ny+JWnEg3c4PJqZZ1kBmf5uvygAgj3&#10;q3JZaQ7GQOFG3IVe/FQzaVbiHzIZ8ZHyjOMf5zTugIZr2QgW7Z+b7nHf6fWo3unhLKZ+o4BH9asS&#10;2Ykt1SOdc7e+Bjr+f1qndWGpSYc7DxgbR2//AFYovcNGDzSrIyNJgEcMBnP1/MUR392AWZ9xHbr+&#10;tVpYr+3KxTQggnAwP16UIbpXbdEAFJGABz6/yp6CaLckk0skWzKjOd7nI/8Ar1LfFtJvxZrqAlR0&#10;D5CgKSew5PP+cVneexbDAAkYwR0ppuXRNzN24JBGf6//AK6Vm5bjurbGjd6mfJVowxI5Yn0/DpzU&#10;UVwxLMXxkdAf89qzbjVQsm1+OOMjv70v26NwqiTKdTgHBNVYm+poQ3ckcgMTEqDgAHH+etMOozxn&#10;EqMygZwT19v5VSa5CzK6y8becmkN5Ky7twKeowMfl+FFtQuaKaqxYqBhQOPb/PpSrqSt88rkDOfT&#10;HvzWZAQwxJJtXcaLqUKNm5GyOgak0gTZoy30dzF5kjZAGB61DcSQNaNETv5z1HH0qgsqNKohYY6M&#10;AetMmuiTtDdD0HpTSEXMRfZSSVJA54IwfrR5UU4C7kXnJbPTj8Koy3PlQ70lyMg5D9PWkFyEiLiT&#10;lh1HaiwXZdltVhzIWA3Z6EVGIGkkL+WcDqBxnFVVu0UDezb88Aj39Kj+2XLlokY5X7pBAx/nFCVg&#10;TRfae1ggHkjBAwTtxzUJQEFFuAAG6Y5qsb1tmJARx82eSaYJoImDebgg8+n+e9HKF2WpLd/NKpKM&#10;Edh2qC7jkt5MImVZgN2cn2zipDNbqTJJNhtud1QytC9uZUuSxYY+9096OUG9RJLhgURQzAkjHU9a&#10;hkkjzvRc4PbtxSCaRGUNNnnnP+P+etDzCNyNy8g5yOuaaVgvchmQSBsIoHbmmXEUilWcthuckcNw&#10;P/rVYaWNh5ZIyvIB/KmTTLM48xMbOFG0Z/8A1U9QM2Nba03BGKktkkjjk9aassjuxRy4LYAPWrl0&#10;IcbyBtboOg+tVZF25SIjkZHHb/OKSuDsJco3l73IDFTnnHFVoRiMbZH+Yk4I7U+QyK+Mlgx5yOen&#10;WmslxBJ5cK8DlSKYhXtZJJgzSMB0YDsf8im7jbRbY3LDuxyPw/lTpI5Qoyww55GemRUBndHZMKSO&#10;h/CgBEmIXDR7l3HqPaovOKgbSxz1z0p0zAgsi5z0H+AqAR2yP5sgOeMHd9PWgCOaaEuVkUgAYJHG&#10;KWOS3K4+bdjlc024cEjaMnPyn/8AVTUjAILSAseAKYk7itdxCIR7+ckj/GmtKpYlZAMdycVBLES2&#10;wkDkmiOQxnaoBH93qKLaB1AFFmLxnOc5NJJMrL5cjkLyRUAE6OY0UYz09Rmo5J7r5pVXKjjDLn+d&#10;CuKxM0scbESHdnpjJqvcSw+UXjYdeVI5qLdOwYtGNpIJ4pfte6Iw7FXHViOTVboLdxs91YWm0TS4&#10;LYFNuHjlXbATjA529ar3QU4WaNSQeOKHD3MqxxnaMcHnilZIL6DpW2rsLnKn7u7HfrTZZWyAy89+&#10;eDUUsaxsVlI+Q84pslxJtIiJPHPPFOyFdjBLtnLqpU9F3Dp9KUzLI3zffzzzkVHHdHmJo+pzmmSS&#10;FQZUhbjocdRRYLhLcPDLt464wDmkkmcTFvMIGOPWmmVXi3vwxXpjrUKzPuB2YxwDRYLskmJDFgwb&#10;IzgmohcnnDcdh0qIo00u7zcjPIIpGkSMkbwWI496Yh5mHl4djn+ZqtLODJjaSAecHFDyPJgAYyeO&#10;e9RXEjrIAq4YenrRYCZZYCSMc89ehNQCSxkba0Y6+nemNO4QjIBHp1FV45gFJJJJHY/zosBaS3s5&#10;GJeQADk8fz96hnsYZB+7Xnd1BxiozNs/dgkZ56UiSEMFUkgHnHU8UARy2JK7VuHxnAGeKrnTbyM+&#10;YsmR7jpViaaZWyYyeOo7U03gWJpJEy+OMnApq9gbKsq3yHy36e596h8+4BCFHyPer0U4YAknJ6Co&#10;xKglO/aB1xmmnoKxXW4mjUrtOCcdKja73fI8f3euKnknV2KKAAOnHWmTmKRWK4zjBxTXcbZEl0HT&#10;hew+9Ub3KltvIyOT/SpFt7bygSp3A8g1C8JkQhHPB6UybjmmgYkspBHvTJJwCNvIzz7VHJaOvCOS&#10;xHeoWgmQYLjPegks/aChJPTGPao5Jo0VcYGT271BJbuELCUjA6HvUMkrlRgHHb3ppXAstKGRiBzn&#10;0pjSeYpPOOvSqr3EkfVGA70JdoRuYn8qfKBKZi7fe4znmo5ZmBJUjB7Edaj+2BiVCk89xTXnjRdz&#10;HOaYroGmcoRux2JpEwgwxx9ajFxDgjG4nqaY10gONvGeOadhGAk94zc3RA9MVPHNcoMm9PtxVRdc&#10;sl6N9MinrrFgxw7cetdFm+hhdGlFNKY97XXAOOasW12I5AWmyuORWMdasQNpkHJ7CpRqenmIOJxk&#10;cFSOtQ4vsVGSNwXkMnPnADvzUsdxAUGyYEY4GelYKajpo484AGrNnrOnWY3CRG9zUuDKjJGul1Fu&#10;2mbv0qyLgsmTIOexPWuek1CxuXad7ld2emetWP7RtGQAXCgjp81S4Mvmj3NreiKu8YBOetOM1uNs&#10;aSFTjjPesOS9sZQCbocD+9SefpcpDG7Gfd6XIw510OliNvlWZ1O6lkmijm3LIAO5Brnpb21eACK+&#10;AOODupkc9u+FfUe3PzUuQHJI662u4niLRS5PuasQ3YSJgXHI/vVyFvNY2v7uG96ns3Sp47iFmOb8&#10;jjGN1JwY1M6n+1LZTgsm7Hr/AIVLBd27Heox61xy3dhkoJjuB/vdamXWokiAF2ducEZo5GPnsdxG&#10;I5VDpOMds1HcXnlzrAJ13tkhd3J9a45fEsMYIa+bHbkVF/wkdq1yJ5Lxtynhs5peykHtEdxH9ojA&#10;+diMjAz/AJ4rQEhjAOc5AxtNcKPGkRYGK7Y46k1MvjtnXAmzg9SR3peymCqRO0+27ThTyT2HNTpq&#10;RjXKjr6964aPxc27zFmGT71YPjXBG5lGPvUvZzH7SJ2f2+NkEmfmJyox0qb+1VjYK5OcYxmuFfxw&#10;rNvMqgAcU2T4gwKuRIpx60/ZTYe0iegx6grnIIwPep4r0h9ykYHJyO9ebD4mwxrklT7DNPT4s6ev&#10;zGLp6N1o9jU7C9rA9NXUW5Z2+oxUkF8qPvIJOOeK8zi+MOmbNskTdOlSr8YbA4/dtx79aPY1L7B7&#10;WHc9NbUGmIDOeMYOTUn21HbBBHrjvXmyfGOzHIgbOOxotvjECD5tsx5ypwOnpU+xn2GqkT003UPG&#10;0sABzUUTySTYW5wOoGBz+def/wDC4rPODatx0GRSL8ZbBX8xbVhj1aj2NTsNVInpEN28fyu3XufT&#10;+lSG8bPyuoHcY4Nec2/xgtHbcYTyPly1XV+KNk2A8KdOm/vS9lNdBqpA7ppI2GPNAPoOMCntfDyw&#10;ocE964JvifBIADGgA/iBPFTWnxBtXYs23n3PFHs5roCqRO4tb2Xlp3Gd3ygVYjv4w29zz3J6Vxq/&#10;EDTF4W4QcfMecfSpovHmkOcNex4PWjkl2G5xOtW8Zl+UEkHrjpVm3uZ7h1WA7ichVNclB440UNzf&#10;hyT6VZtfiFo9sxlt7kjGRx6YpOMuw1ONzoJWuUvPMZmUx5wo4x2x+VWU1MmA8EDGOvWuVHjm2mcy&#10;NcNtxxhami8Z6Y+3LOMHunSlyvsDkjpRexBQJE2nsyjpSjV41G1mJ5wDkcVzUnjOzlYeUjkDuy4z&#10;/n+lP/4SS1c7mhf2yBQ4sd0dCL2LqWPflTjP+eaJL15CYmGCVwPasA6nayL+68zGOc85/wA/0qRd&#10;RRwAHYqAM880uVoLnQ2c7wISWBC+pqddQSRFSQkBuc56f561gRX0jRl1YlW9Gpy6mEbylOMHrj/P&#10;+TS5WO5veYibXUFQO+BxU0dyDHjceOC2eSa5+LUWjcx84Pc/qali1JAu5m6dwcAUnG4XNaO6kSVs&#10;HIxliTk/SniZlVyzcE9P/rVmRajlvMC555A5AqRLmJ8bWx7f4UWY7l5JoYyZd2SBzx93mphdwFPO&#10;VsNnvWZJdW6Dy3m9wD0qWJodvmsMAjjFFgNGW9JIHnNnPy7vpUsEpOW81SFGST61lhuu9sE9we3v&#10;SRlEbyg+CDnIIpWHdmsuoTAcOCMcdv8A9dPW7uRKWjGSADtArLW8RMr5mT/CRzTI76WN+JsjqCWo&#10;5RG2mpsZCzBgTjPtThrS+blZCdo6nj+dZP2p5OV7DkH6f/qpbe4hkVpXTBHAOOvNKwXNv+1GEyyI&#10;wwQeN3WrKXmX81GOTwM9qw0uYPLCrGMY6ZoW5ZovkkPt83aiw02jfN45UhGViOQM9BzUk9xcrCqw&#10;lc4x97/P6Vg29yIoQTKQwHJLVNDdskBduFHH3upxS5Qua8E0kgwy89Dk9KVbzyZ/Iz1Xp29aorqL&#10;PCMkYIAXDc1btNDv73T5dVgEflQN8wL8t7Djr/hQkPmJJdSDRMQF4XGe49Kw9Q8LSai7TPqcgZjk&#10;KD0/OrS30PlsMAEdTxUkOoRTrlWHX7uMZos0Mm0aF9Ls108XBlwPvZ5z9cVdhvXtufPBDdTmsuO4&#10;8yRlUHgYwTzmmpd7rgxyHGDw2MdaLBc3PtcryHC5IBNSLeXEcfl7BgjnK/T/AArHivpI2OwhuRgZ&#10;xmp4ZpZGJabbjpgYP+eamyC+hoNcOqMRgepXv7jNRHoABuOcncMCqZvVbO4ZAbjH86cmpQE8biAw&#10;5zjFHKMmS1SSUtPgE4yD+n4064m2XC27DhuF2+g9qBc28rr5jHAPIBxn17VO0ljPtQjBHKkcAGhp&#10;Ngm1sZ11obTM07XRU4wADwRSwaJeWgC294xG3lQPp/nmrMLQCRix3MDjcQcDmrUSWrSAqWZs9j14&#10;x2oaSY7uxSe31PAVJgACCQfb/wDXTDa3cjBnnzg5YgE/n+daDx2rN885wCSPn7/570QtZTMQJmA6&#10;IF9f8KEK5DHLPbrvBG4kY3UxpbmMM/zK4OAmO/rU1y0EbDy3JGPm6f1/z0qOIkqSqncTgDoMUBsR&#10;QatcXO0TSFRG3OAeT/k1Yk1bMhCNkBuBnt61B5C7mJiweWyaZPGv3ihOMYPTj/CiyFZFue8tyQrK&#10;jknPPP51JFrCWhLQgODwCCePz+tZcrL5mY03EDJwM/hUcglhX5lO1snIByffmhRQ9Tfi1wSuI0Qg&#10;dQTU82oTSMVY4G3B3H0rmbC/MGWmyFzhMcA/X1qV/EEco3KACRgY4x1/xpcuoJtnSR3MCRebK24K&#10;M9f61NDeB2LR5Q8cbuh/nXO2up20yrK0jLtUHA4z+tXLLVILpjtY4QDgcUWaQG2t2HlxK7OQcvkZ&#10;4FOfUoTH5kW7axyDmsa31K3DND54BY9SePb/AD/hVk3SRxBH4XoDnkfhStqFzSiv4cFpzheq7h1/&#10;rT/tGPmQdT8qgdB9c1kC+hjTaibsnIUr1P8An+dOglMkiu7gYHK7uKdgvc19OvokkLLAuR8pPGCC&#10;Ku3U1hHGiW8ZYbPmy2Oeaw47l1YxDJDHrgcf54qQzEnaMk9QuN2OlTy63C5rRXlm52fZyCD+dSvP&#10;bStyQrFs46CsK2vFRSVPzZySDnjPt9KkfVmZRBHGRgHk4Hp/WnZsDYuHgkuAHkB+XKn06Uv2WKOM&#10;3puQR0AJwSf8OtYLalaqRvbLk5OzpUsWrM7BNu6PqPm780rMpNdTQt9ZuP7TewjsnKBc+aT+mMYq&#10;/JeyxOIogCO7EdOf8/lWLHqSwbhCvzMQcZHSprbUpA586THTCj8/8mgVjRS7EMpbZyRypFSw6mny&#10;iSI9Ocr+GP8APpWbHcAucdSeBQ8yQossqcnsRz+FN9hGlLNaGbzkXcRkjcew4qW2uklQ74wpY4Pf&#10;HFYragC5CrhT3/nTU1BpLg7RwCDgcE8UrIabRoTbTcbvLOegx9KHaFFPDMTzgCoUuhtG8ryectil&#10;W7Zf3LJknlT/AJ6dKaAmim+6WhynPIFAgg3lnBC9hnp/nP6U2K7j24KcHOMD/P1pzzMHAIxkkYx3&#10;/OhWEY81pr0+uq8F+RbZ+ZGx09vXmtwWk0RCiYAFecdveqzzSLCjRFeTyAORTdTlu5tOdbWR0l2D&#10;DKcUWsx3uWpIpNoMTkknk/THvTZIbhY2KlgwHOP8/hVewupYrbZLPlh94jkE8Z9qnOqKmFDgkgAn&#10;PSgVyC2ubq2nLSq2SeT796fI8zv5SlySR6deaY+rOm0AfxZHfjinRXrTsAqnJ5Cg9T6dKdrjvoRS&#10;MbmRN5b90CM/X+nSkKNIMKhGBjOP8Kl8+KM4wAQeevHr/KklubdlEe4ZfGMDjp+tKwLUjtZGDiI5&#10;yo49uKkTzy292LDdnANMTyyTKJRg8A5zn60/y3jXIct05z2/rT3ELHIgkMszuVH3UU9iBQ108ziO&#10;KPgNmoJXnlzKvB785/SokknDiUdV5yvGP8/1qbBc0n1Wbc8MijI5IDd8ev8AntQb246PHnIPLH3r&#10;LuZpjumUkbj0AznNTLPcRRASMD8vGRnByKHcHYsXVzI9ubZrQHcDwDT7e6iihURwsp/utkH2/pVH&#10;z5YlFz5m4bsbMH86ZNNcvtmjAAI49Cfwo6jVuprw6hG6iPylypyW29fb2qaTUSygW2FBUbsisJbq&#10;6RNoJJI6nntUS6hcg7VDbgemc9qd29wduhtQXhRSBjLDBB/z701d8pJiVQMnJA71iC+vy4fAPHBJ&#10;PBqa11aaFCs3DYzg96aehNtTU3P83m9cEDHH/wCv1qOK0eJS6sCD07Cqx1Vpoi0hG08etEGpRq21&#10;WwMcUxlmS182QOHGVOQp4zTg8lm/mKucH7uc/wCf/wBVVftyjhJNx65BpDdZufIJBJGeWHH4fnSk&#10;xxT3RPc3pmHmpaqj9yBxjPvUcdzghSh5Y8nnP4VFMHEhYSDnpjvTJLZ95lRvlJzimrJCer1LLOsj&#10;b9xAUDIPemxXUqnbHJlT0Bzx+tVjcW9xcGy8/YQcnv2puxghEcPA46f0pi0uWhcTtIS0ucDBB/Tr&#10;RNfG4G/BJzlSB+tZ2+Qy7mkKjBB46enAoBAyI5iUPTcen4UB10NL+0s/Mirx97bzSS6izAOkIyOC&#10;BzWbHMVJhJYMwKhSf6UyZplITzApOMFuaAa0NJbhI5yRtUk5GTnj6UrXEDAsQQSQN2e2ayJJpDGc&#10;Sbl2+vbimxGV0w+QuOuf8aANcyMXGJBjHXjg0brhObmTaDwvOB/nFZ4kiiTyRIwOT0/KiR5bqEwy&#10;TMuw+uS3r9KAtYvtcvFBtinXAHUnkCoTqjzlfMcZznBOMn/Gsa5lmK5FwAp4bJ605ighDNc4YD7o&#10;GRRoJXZtNqMMZ8gygeZyAD/9amRvIyFCMLyMk8f54rJa280LKbjuCuT0pTJeRN5UEx2jkcdD/WnY&#10;L2NFHjR90yA4bgkVJKLeWTdGo244CsMVlG6u1dowF2/wn+lIb2dUCgYY56f1osF7mgIoA5RyFPXd&#10;n9eadiBODNkeoPWsdriSSTy3dmOPmJwKcshYMjSdAcD8KGrAjS+zNArANnHKtnOfp+dUbq6kgkBS&#10;MkHnpjFQPfztAUiBxgnr/kVWS4nySzcLjIIz6UkgvY0ZrlCA0toD9B0796hkMU2GEAAAyMj8xVf7&#10;a74EjEEdCuKczSSISknI569qdmF7BNY2c8TN5A2qAeD1qNdLU25QIVVjk7utMutRnhizIh68t6/5&#10;5pBqErWoC5CkAZx/nihp2Gmr3Kt1pZjb5Z9wI+mRSCzvHiFuspAzk9ye/wDn/wDVUj3Ix5xQ7kOP&#10;19vehpJYwJDjqcEjr7U9RXVysYNQtVC843EZHbt6/rVV729hjLSs2RwO3PpV6W6uY22u4VfQ9ary&#10;s90AHkwSTgFev+FPXqSVoru6iALtuG44ye340ahqAtgZs8kdB1/CnyO8IIYowxhiP8+1JLbtdRYK&#10;hueKE7jsVBfXMsec8N/CDUsF0xQqY23ZwWY4FSDT5I4g4ZVOMADng1XngkVSykHJOVApiGS3pd8y&#10;MABz06VItzcRx+asu7eCRz+P41WSIuCvlEZH3scipcSoDG/y5yQFxz/Wi4DYtVmEgLHjORzSXGoS&#10;B1yxOeFycZ/x/wDrUR2DXY/cyAMwzubjP5VWkgkjnMchyQeee9K6vYdna7J5bkq2EUjI6HvU8cwW&#10;JfM3ABeB6VRusEgeYQnTjiopZZ0iASU7STnHT6UxFx70qNmeccZNLJdXEkZLOBheMnrVCW4l8vfK&#10;PlAAB7jioPtkhUIqZI9OCabV0Gxp2+oXE2TcSdPunHSnpfuGzK+ec47dKx7i5RFVfL+hz3qMaigH&#10;zH680JA2dA96k0f7yMZzwAaryXeEyo+bIBZhmsxtUMQ8wynnj6dKjbVWciVZMHpj19KqyJbZqpcK&#10;7iPylBBPP+TRNcFF+RhgHgkdqxpNUlRg6uME8jFEuql9qqMgjnHHvRYLs2EuIpVYuQQeqn+dQlY5&#10;JC5xwe/GB3FZSXTgc9c8Zamy37xlSjHPQhTRYOY1MRgkJITjpz1qCW2LTESdCOg9azv7UdMy7+WI&#10;yc9aV78Pgebk9MMetFkK7LU1nF0Ujp3OKha0HIDEsfaqtxq0juCrdDwQeRT4L1DhpJ8k8HJosgux&#10;0yleS2COg/CqrqRJ8p4xwDxT5rwhmCsck9Aagup7qGRTKmzPqaNEF2KDOejZHPH0qJpLtIyQcBva&#10;la6JXEZ57jPUUsk4CBnyB06U7BqRNJMyEDK4+9zwar3M7uwTByP4QPxqR7qCNiVk4I4FQrcopMuV&#10;zzjNKyHdoW4mWOMPMSSR39artMFAYSEEngirEixyRh3IfBzj/JpjGLepQLkfpR6C6kLSbCXLdRxn&#10;+VQ+cu8jcAcdCf8AP1pZop5ZGaRgwJ4IwO1RGBG+UpyeuKaBiSsoIwRnnpxSRO7Q5UnGcEE0PBFF&#10;lpQR2z7VDMAFxE54OetAXGuZIfmXGCOfrUZvMt5ZTOBmllf5SpAyOTj+dMJbcGCAkDv60ALPcFgN&#10;g45yOmKr7oUfz3JLDtnqKSd5TKXCgjOSCaR42aBnVR6A9aBC3F1tkDoT93kD0pn2huW8sduSKqO8&#10;shKhTimS36p+5kz0HanYCxckspI24PXAoSbdF5flc+uOaqtOm3Ic5Y9fSo5Lg7sJnjnFG6AtnMjb&#10;xCdo68cVCZAXMm3aewqump3cbYVzjPPvSPdy58x14PTPpTSFdMdJIzcrLkZ4wKgeSSR8I+V75ND3&#10;ZfIRAM+lRm5WImNhznk1Qbslcuq5AwccAVC0kiAblyfT2pWvEJBGRz1xUD3Skk+Z+dAXQTXA3ksh&#10;H0pDOMbg4H1qAyykkyPuB6H0pZJ41XJwcj1oRLY5ZJCx2MMYyTUaTkE7G/HPWmmRfvZ4zwAaYXgR&#10;DI7fgKBEonZXPc9eKhlvmJ/efp6VBvZySX6nHNJKyAEO/I5GKqwEqTLKCCzegpkjgttBIx61D5hP&#10;zbunpTfPAU+Zj6U7CbVh5O/Ids4PAzTGkQtsC98DHamSSLjcoHPpUEkxUkgHPvTJuxLi8gtZShRi&#10;3sOKGljnXcQQO3NRzMkyB2jwSfzpnmiM5Az3qkguKIdz4WQjHJ/wpHDk8Y/I04TmJhJuAqGS6G47&#10;QOtGrYm0jh9w6Zoznv0phx2pfr+tdxxj9x7tSh3HG6mckZzQB70AP81ugY0b3x980xQOmaUAGgB6&#10;zOBgOePelW5k/vn86Z7UmOc4oAk+0S9C5/OlE8n988+9R4zxQQc4oAm+0yr/ABn86VbmXtIfzqEY&#10;6dxSBn6Y4oAsi9uByJT+dP8A7VuIzjzmHtmqy4xSFVJ5GaLId2Wk1iYtlZTn3p51S4zy5xVIIg5x&#10;TlcDmlZBdlsanOehz9aUahMFxmqm4EYFG442j8KLILstpqE/98/nUg1Ux9QT+NUdxGRjNG4YBxmi&#10;yC7NWDXjGdyxCpR4mlGSYV/GsdWwM44+lAc54pcqHzM2G8UXBXAjXj/ZpG8RzMMlE/KsovxnFAI6&#10;safKhczNQazK3PAz7UHVHYdB+FZYfbyDmnbye9FkF2aBvl+9xxUsWpRhfmjB9jWUpYdzTlaQ8A/l&#10;RZBdm1b6xHbtkwBh3BFWU8UW8IOLFSe+a54TsvXtSmbIA25+lJxixqUkdTD4v0vy/wB7pyk1ND4w&#10;0IjZJpSn3rkBIpHWgEE8NS9nEfPI7NPFfh1yVOnr+dTW/ijQCQWszx/tda4cADkNzT1dgcA/jS9n&#10;EPaSO7k8T+GJE2/Z3VuMYbFIviHQEQBHlGBxh64YysBw9KJXUYDZ9aPZRH7WR3q+IvD7DZI8nI65&#10;pi63omcR3MgA6ZauGW5bG0kmpBcnFHsooPaSO6h8TaTE2Gu5Mnoc81OvibSwcpeMPXOK8++0bRkg&#10;mnLcqx3E4o9lEPayPRY/GenqoSO8IA65AOatweMLVCF/tAD34ry0zc53ECpBdcD5jU+xixqtI9Yt&#10;/GEIYbNXTk8A8VdXx3HwG1RAo6V44bthgIx596Y1xO7cSHHsan6vEr28j20eOlkQRrq0IA67hUo+&#10;IM4A8u+gI/3c8+/NeHxXVxH9+djz61KmoSg7lmbj3o+rRD28j3mHx1cx2+WvICeoUU+H4hqCBLJE&#10;c8Y9K8HGp3YBVbh8Y6bjTl1a8Q489vwNL6tEft5H0AfHlrJIsXnwg9sE4FXW8daesaxlosY6Bq+d&#10;E1q9Vhi5cc/3zUi69f8Aa9fA6fNSeFj3BYiR9HWfxB0eJ9jsjZ7eZUF/4msrm7NxFqQjRuAiTEAV&#10;89R63fL8wvXBznrUkev6nuyL9+OnzVP1RX3L+tO1rH0TH4r0tcCe+OR90+fwPzrTj8eaOtsIohu/&#10;vOWGfWvmmPxNqgO03zcDjmp18W6yqlVvW29xnrS+qK+4LEvsfR0fxV0DzVhljb5hywIOKsyfEPw3&#10;ENwViSBnA7da+Zo/FupLJua55z+VD+M9RRcfaSc+9P6mu4fWX2PpsePPCEwDKSpPPI9vr/nFSW/i&#10;rwwZC5vTgkgk4/rXy+ni3Uwwcz5A9yKf/wAJpqu4E3LD0w1H1RdxfWX2PqCbxT4c3YTUc8DHFSQe&#10;JdJxiLUQ2RliG5/Cvl0+NtT3Z+1MOc9alfx7rMEZEd433em7pS+pq24/rLXQ+pB4i0xU/wCPsMrZ&#10;xznH+FOj1vT9m1btQGH3sdPevlyD4jeJQoDXjj2Jp/8Aws3xFAAv21sdOGNL6n5j+s+R9QRalY+b&#10;iW6Uj1wfrVtdVsPLJFwoQc5J79xXzBF8V/EaoMXTfXJqeL4x6/ERG1y2PQOefWk8JLuH1ldT6aTX&#10;NOmlDxXYxgAfjWla+LobaIWq6imzqRvA59a+X7P43a1CxkDN9N1XIPjpq8tyWkTnsc1Lwk+hSxMT&#10;6VbWdIuyA7rx1Bb/AD60q3WhpnbMpH8OH/8Ar182y/HLWvLyrsoPX1FRr+0DqFoAty8jHkjDA4qV&#10;hKhTxMLH0wb7SiwaKVckfNl+en/1qlWbTzH5jMhbPGDzXzD/AMNGXYIwJODngDrU1v8AH/V7tMW0&#10;jgj+8KPqdTuL61BH0ql/DHKE8rOCM/Srv9pQugIVRkcNn+VfMH/C8/EKvtW5O7GAanT40+I3IL6g&#10;ygetP6lPuH1qJ9NW19aQ4ldAxOflx7YpDe2HltIyD5jkAfX/APX+VfN9v8Z9cBJbUDjtyeK0NN+L&#10;csjb72+cgHrvNJ4KaGsVE+g476x8okrkEfNx/n3qzaarYXCl3AUAHBIxmvAx8XdPVdv2xmJ6guea&#10;mT4yadDGE+0uSOqhyBU/VKhSxMD3S0vLFpWcRNgdP6fyqaSaISK6OMDJVfb0rwlfjxZlfJRjgdMM&#10;RTz8dk8ra8p246FjS+qVB/WqZ7fdsJQWwvI6E9/zpIrmKBQ6rnJ53KCK8Qf4+KAGR3GOg8w/40xv&#10;jxd9UkOcAd80/qlQX1mB7s+qxSsY3iA+Xj5f8PrUtjd+SQZVzt6D0rwRfjleuQftGCOhx6fjU5+P&#10;GqqRtvDgdCV6UvqtVD+s0z3y4u9PabiMg4PAbODTZbmKZtsOODz3x/nmvDo/joxXdJquGOCVGKG+&#10;PVl5ghGuFWzknjA61Lw80NV02e3bIrdQzRjPdhxj/P8ASlaWG6iw2AOgyvJrx2D4wNPCzya3uQdB&#10;xUw+L/mWxZNXIP4dKX1eYOvE9Xkt9OmiNpIgJDfMA2MfSqd5o9sVVti44I7cdPxrypPjDIjeYdWO&#10;SMD5hUcvxoupMg6wwIzjDcVSw1Ri+sRPV4tHZE222NxPzEjOR7/57VYS1Nnbkwx8Ocsff2/z615F&#10;bfGvVI0dEvMBhjG/+dRxfGrXTJ5ctyh56GQ/lR9VqMaxEEeq3S/Jl+NuM++Ov86VdbVVESKWLcq3&#10;93mvLv8Ahb2pkn9+h3DjMzVFB4/v2/emeHf/ABfvWPNL6tNB7eLPWYdWurefzNhOQAM8gjH86swa&#10;80d5ukj/ABA5A74ryWfxjrrYlgntz2/1h5qVPFmvzZlS6ty5X7pkNJ4d3H7dWPXT4lhWckIQR/Dt&#10;zj8fxpkGvebI8UYIIOM55wO/vXkK6/4sEuFFvk/xBz1x16Uy41Lx1NIBDcxD2D8f/W/+tTVDzF7Z&#10;PoezwavajcEl5zyT2/z/AFp8d8xcSCXJ9M/59a8at08dT4abUVRQP727H05qzpyeNxO0y64xUDpw&#10;Py5rCfJTdnI3pqdRXitD1ljEzCRm6jn0qzaSqkZTzMg/3T1xxXj+pT/EFfmXV3VQOM5PH+cVWtbv&#10;x4sglTV5Ce4oglU2Y5p01qe1LfwrMTvAy2eMcD3qzLfoJ0a32k55OeSf5eleKLc+MvOLS6pLk8ZU&#10;H0x+FWrU+I9yhtadRj5gc+3tVSpLuTGo0tUe0Ft7rKl0FO3BAxSXN+vmiOW4XGcsC+OPpXkcTXTg&#10;SN4gdNp+Y5PGPwqRFSXap8RkqP4ixzj60ezS6iUmz1eW7tY4Nqzqck4KN/8AX4/+vSefFbpvSZG4&#10;45GRnFeeJY2jBN2vE9xljzVmF7eP5JNZBxwWP8qnkXcfMdz/AGokp8oSgEDorAY/D65qexuoXk2y&#10;SKwVeD1Oa4n7Zo6qIzqiknqSwH4VYgvNOtlz/ayYPUb/APE9KHHQXMdi2qQxbUncEg8Y9M06e/Xz&#10;PMF0CAOATzXKQ3ukSSbpL5GP8JLDjinJdWind/aEeAv9+p5R81+p08N9FMp/0jBH8GOBViKeJ1+e&#10;cfd+Ujn3rlotTsowY4rxWJGfv9D9ael/ayxFFvVb5R0PH4U7DT8zpJPmT93KME8jPNKxiBJdj7Ai&#10;sCHWxbgD7QGG4cLIKk/tyFojFGy/M2QVOM/5/wAKTTBs3J5olYCPGSOMEU0FoZDJyeMj078c1ipr&#10;kKgRysCx6Ampl1sMFw2QvOA31oSYXRrIY7hCRKSRyPmxTJbZXjZS+M/dKtjH4/jWadUth96QCQnq&#10;fzqCy14wMYroZyeGFKzHe2ptRrZooRZm3L2Y1OyCNfMR2HPOSOaw7jWYM5jk4z61LFqiuCQMn+EY&#10;p2C6NQwkDaDkE4GTjj1oWJkXZFNwCQdw96zbfV1aT5nVlHGM9+1Kupq0jCMgg57mi1xXNKeFEQTK&#10;w3ZGd2MZ9v8APamm48yLyy2OMZI4rOm1AbioZQO5IqOO/hjk5kzg9f50LYTZoRhYlEVyu4nocDGa&#10;le1mmsmnVkC44UMckc9qoSazAJChl3DHKg4qRdZRrcoWGCeAQMGlqF0xsSOy5kTPzdScDj8amMMD&#10;xgB1GcYI71WOr20XyFRjg8npUJ1OFGCEH8D3pjbLM1lIii4Fx0I4x2x6dqjmhmYjLArj7x601tSi&#10;dCPN4HfrTBe2IYjeF7n2oQXHxm4dvLkTI/2e4x3/AM/zpL1AI+Ise4BGKampIjBVn69s9/SnTXyL&#10;bsZcY65UUAiI3SW6GUq5KLyQetRNetEVm8w/NgHdx6U/+1LeYYC7lyOT/hUV00bReaFGB02/4UWu&#10;O6B9XRpAHc8EZYmp7bU/LlVmlGz+hqjParcp8qYHU57j2/Kjy1EeFU8D5gPWnYRae8tmu2kR23sC&#10;MjnipotYmjJj3cc5yc55/SsiS1y2Q+GPTnnrSXdi4QFLhsE+9AtzVi12BnKSYyTxv6DH+RTptXsY&#10;0EQxn+HnrXPrYxKg/eDeDxz/APXokgeP5X5Geo60WdwVjdk1OzWINjBB5PHNLJf2rptxnjK/Nz9f&#10;8+lYM1rO+C5IUdt2Mf4Uuy1VBsU7gCB1/Dv61Ldi4xv1Nc30DRhQVz7dqWKQtCdxC9xgcVjKlwCZ&#10;FYAKM4Pf/PvTBe3aQF4zuORn3x2prUk2GleMhhliST7YpHvHjPmA59Rz6/5/GsX+1rmNvMAAY9j1&#10;NStqUsiFNoyw56U9g3Ls1zHI+JYsg8ADtTS6M+ACQvU54FUTqSRkxkBW7k09b6F8LM68ntigS0LT&#10;XuQPNdsD5eO2PpSW95JMCCwGD36etVpb23wsfmjBB3KRTbea3JeNWBfGBzQGhdk1C6tcBzuGOfQ/&#10;56/hTG1NmYMDznknqfes24uirEeZnA6DHT+lRecxUMzfUZHNAWT2NeLU3UgmNSMHcf8AAVFLqEkE&#10;bTBdxxkk85qms8YYuwAAIxzn8KZdXdup2wOGOehbOKXNrYrk0ui5bas8ysIzgdcbex96Z/aCo+xi&#10;PU8Z4rOW6YMq7BnOOPT/ADmmTOoYsz/d6cVW5KXc0ZNVs2yqTE4OBkEUxtTPlHaT/ujr9P8APrWa&#10;Jo1IkeNV3dc54/zxSQ6jEriNxweoPSnq0FkmaSaqJFQTjdhs5UUrX48vaoAGOcdjWXf38CviLPPB&#10;I/nRDdW/2cRdHHOAKEhMvDV4IW2tHgHktnvirLapZ3OPL5yctkentWGGBQ5II7VCzTsdpcKT7U7J&#10;iNyS7tyytKCcenU/kar3N4GA8rnsML15/wAKyNySyKBMSBngDipDIE+Vs7TnLDjp7miwFua7TzVS&#10;SP7x9e9XY5IYkCqOvX/OawDOdx2NuwetBvboMD5hC+g70NAbUieY27zPutwASagmO1gVUED8xWW2&#10;qXiv8zH8uCaQ6xK0jBpDnnOT/n2pgaSSKBszx7HPGPeiZ9hAIHQEOemDmshr95MnzGAJxgUyTU5B&#10;GUEpyRwSOaANQzyoMq5wRyAe9M8xApacBiT1qhb6m7RlmkIPOB70Pqa7cFyBjgeppWC5LPdwM+xl&#10;UcY4FPjSNMjqGxxkcVlTXyq/UHHQ45qV76NYhIXHbIOef1p7AXZbVSQYmxtHIFRm0jEe9WAc85H8&#10;6zzcySTB0myjdugpTqgVdpkOc8YA6/nS1HoS3MSbeSeR1Hb3qudK81tyucfSnLfwtH5khPPCioF1&#10;WKLISQHP3hiq1EMuoirPFg4BzkmojFIPkB4PVqlnu1dfMdxnqDTE1BowMMOTztPFISZFdwyOAhAL&#10;KflI6nviq0q3EIExPzH065q07jO7cDnpzUcs0w3Ko7c01cHYqyy6g6+YGYD2pkk0uPMfdkenpVoM&#10;nlkEkYzxVYL5mQWO3sc9abbDRMY14wTBJGTyAOv+TUcWoxghd5H16YomRck7ScDGO1QiHzoioj6U&#10;JsWiHS38ccp8uRSSPm5xx7cUjS5iNyswXnkBjUT28QBCxcrxkeuaryWHngoWPsQadxKzLSXcgO77&#10;TjHv1qSW/u5QN8wYL93Pasm6sWgQsJSWBxtJzk/4VXt57xRsc7eOopXVxqLtc15LqYruYAEdwaat&#10;zdyRguhORzzWTcC9Y5E3ykdAaIb6+gQHJIU+uaoV2X5DKeJE/ShrpwAGTAPQelZ0ut3CQ/LESc8j&#10;NZ8viW9DDZbc56mkFmzejldZGRpDjsDUm9ghJk59T3rD/tgsokduSMkHtSjWSUImbHPHtTEaT3N1&#10;nEUwJPvioDeXkEmWcZ7etZwuJ92Uk4PvTGM7S7jJk54HpQBqG+ldCZc59aal8sY+Ykc5xmqEl1Ps&#10;wSMDoTVc3srsqbc8Y6U0rgapvUeTcVUL0wDSNeRgrtUDPU+lZz3JC7QpGOCPeo/tTYJ2HPWkBpzm&#10;MHG8c85BxVd2AXasnTqM1S+1Ocgk5/WmNO7Dcp74xTswLbO/Y9R0B5quYpJCXcg+9VZWuj84f6Cm&#10;/bLhcqW69aqyE2XGhLHAGRimJtRioTg8Zqml9dR5D5IPamtfyliwG31NFguXZoo3b5U2gLjApjiI&#10;rjPQVUk1NlO8ueaE1KRoWU8KTzgUWsF0LJAjEkSd+BjpUMqtsI3Ak96Q3iMcFxn1xUT3SEFQQcdc&#10;Uybsc6kjZuHHXmoHkKnCqfw7Uv2qP+JgQewqOWTzPuNxnpQIXDS/uwAT9KicopIfkjtipo38oElx&#10;npjFReUry+YzAnPFAEUu6MFieT7VFKxY4UnNTzQlnLGTnFQSWrH7rc45OatXtqDstiPfJG28jIA6&#10;VG7SOxLHr0BpVsbkksJM47ZplxaXowwbv0ppaktjmcrH8w/Co3feflXk9zUbC6Chpc4HWmSzSL8+&#10;MD1zVWZJM9wiIVA+bsKhF3gbX4zUCiQsQCfmFMaKRW+9TSAsM6OoYHgUyWUhMA9+9VyZBJgcD29a&#10;Y5nJ5HSnYT2JZZSUyx5/lURQPyVNQyfaG7UjSzKeM1SRGpytGfeiiuo5xc8UoYEDNNooAeCD04oy&#10;M9RTKXNAD6DmmBvWl3np/OgB2aBjPPFN3EHAFLvz/wDWoAcAPWlBxz60wNxRuwc5oAeNozSnA5NR&#10;hiTwKAR2NAEhwDjPFIOuM/kKb160ZI70AOB2jGKUE0ygHHNADyaUtg5P60wHB5o74NADwTjrRk0w&#10;HjGfzpQSPegB+SepoLE//rpoYE80EjOc07XAdnjg/hTgxxk1Hn0pcnGBRYB245yKcJWHAJqP2pc5&#10;PJ/GnYB3msTg08SHuKiyAc0u8k8UkgJBIc8Cgykn7v0pm/t1pQ+O340+VgOMzJxSrM/3s8e1MJUn&#10;5hShxtwBQkwJfObGTT1myPu1ACv0+tKHU8ZoSAn8wAZUUeeTwp6VD5gPFCsoPana4Eyysw5FOSXH&#10;v+FQiQAfLR5nOcflTsBY80ke9KspB61WEmB1pTJmlZAWd643ChHbOSf0qqZeeDSi4dB1pWQFonHJ&#10;/nQp5yT+lV/tW7k0guiff2ptXAthwnJPbtQJT1zyTzVT7Rk4xilFwO4oSAss+c0qSA8E4/Gq5n/2&#10;aPNTPA/CmBb8xcYzTjKQMbjmqXmknOefenCRyPmapsBaSZh0P61KJiU+8RVEMQcjFOLNt5P41QFo&#10;ycYDc0hlXqwzj3qtmQClDtjkUrAWhJuxsPGKXzDkk8VXWdkAVQOKQzyZ2npQBY2kn7xJ9KUOw5ye&#10;KrCVgM46+9HmueFHPrRYC8szEYJx6UoVScH86oebIoxUguX28UWVwLschX5WbjsalDRzMGLAkDqa&#10;zhcZHzEUJdFTxxSaHfU0HlUHYtCOW+ZSc+1UvtDjkH9adFcNjIxwcijlC+pfjnyu1ucd802bypT8&#10;6BvXNU/tDbvl69SfWni6kQYxmnYV9CytvbZ8wIPpirVtOluuY1AJ7CsxbokMSv4CiO6Z+Ccj0pco&#10;+a5qrdEyea2PzqZdQZvmkYntisR7x1Gc846UkepT5+fA9KdkCZ0C6mScMcD65qxBqBCjceB6VzX9&#10;ofNuL81LHqLtwGBHbmiyDmOhGqKJPl5qSPU9jEjk9iT+tc39veLk9fenDU2Ybie1LlByV9TozqI2&#10;Eh+vXBpG1VkjOQG9D1rnrfUSCfOOfTtUp1HaBtGeMdaOUd1Y1ItbvGcl4xtz1xV2LVi0Z3+vrisG&#10;O+jYZbGc8c1L9tVBlRn8aFELpGvJeB2yjn6HtUkdyTklzwPWsSO+iHIOOewxTxqPO5Bz70crC8WX&#10;5bRWcyCRsk8ndUVxaQQ5l+Yt6gkc1XTUmUjcfrk0038jyfOw/Knyuwrov2mp3uBGUIHb5jVsX04X&#10;GWAx2Y1k/wBoIvSRST6UNqkrHjgDtikosbtc00vJSOJCaSTU2RxtJJJx9Kow3asMtIFPcYpj3KeY&#10;GBUnPSjldxaWNiPU7mJNxmYjrwaT+27spgTEA9zWat25GGcYFRTXTR8qw/CjlBWNxfEN4I/9c31q&#10;S38QXka7zduPxrnjdRsMeaM55HrTm1VkAEmGFHIx3SOmTxlqijct8+CMnJFOPjLWeCuoOMHJAbvX&#10;Lpfx7c8Dnv3pp1Bi+0Dgdcd6nkv0C/mdg3xE1yNAEv3zn72elC/EvxEjFxfNnPHoK4m8nmlGIZgP&#10;T3qvnU8BftJA/wB+lyLsF5dz0RPiV4j2lftzEdCOlSQ/FHxJatthuSB7GvP7a9u7c7ZZgQB3bNWo&#10;9UI+Yhc+9L2UH0KU5rqd5L8WPEsybXmBAAGMnrUVv8X/ABFbNhckH3rijqsedpYfgakXUItvzMBj&#10;1oVKC6Bzye7O6Hxe8Q7N45PfLE0D4w+ISc7yB0IVq4RtTgD/ACynB7A0qanbg7vM6dM/5zR7KHYO&#10;afc7h/izq8hy7ucDr5lSw/FjV2QASOADx8/SuCGpWshLK4HrjvTZNSVT8jkj2FJ0odg56nc9Gtvj&#10;NrVswKsz5+9ufqelOk+N+vLmRxISSehFeaQXzvJgP+FSC+WMhWmJx2pexp9h89TueiL8ddTIKOJG&#10;A4PIqWP496gCHdHI56qPSvMZpFebgjB68E1JE1uhBDDPfj/61L2NPsHtah6in7Q11Cm5lc47Kopb&#10;f9o65VTKY5cnnO3pXl7yQSNgkYHOM0NdWUacDpzij6vTvsHtKh6jB+0MwJZyxI9UqzH+0THnOWUn&#10;oQnSvIPt9myHCfT1psUkE7lipH4Gj2FPsHtanc9q/wCGirJAPMmGB0UJ9aaP2iYVCmFhjPJZO1eM&#10;tbW4BkkRsE8ZBpSkYXMROAOe9L6vS7D9tVtue1H9oi0Y7mPfqFxVxP2jbUqQWTpj7pya8AdpGlAV&#10;sID6VMjTE4VyR1yBS+r0uwe2qHuw/aKs5ZdzOFHbg/yqwv7QunbCrBCTyDnpXz/M91Gwyfl7krUt&#10;vcOfldzjtg9KPq9LsHt6h9AxftCaWWKySggdF3sOMfnU8P7Q+kYIF33wAJTnn8PrXz0t1PHwIyxP&#10;HWmGW68wssRJJ557UnhqTGq1Q+i4v2gtN2/8frA45HnGrcX7QOlKgL35yTxmavm5ri5Ayttu9w1M&#10;TUL5ODbEj60vqtIPbVEfSn/C/dNnQk3uSPR+lT23x201iRJeEHr/AKz/ABr5pF3ehdxgPtzUkV1f&#10;SxlmiI+jUfVKYe3qH0m3xx0lHDJek54bDA1JL8dLNlGzUT83Zip/rXzQbu8VctG34vUxur04AVjx&#10;nG6l9Upj9vUZ9Jv8a7B4fMOoAkey+nFLD8ZrUsXa+IOeuBzXzT9s1HaB5bYHT5qd9svwcl29D89H&#10;1SmCrzPpmT4vWrjIv8bj/cHSlT4tWZkUG/8AlU/wrzn2r5m+3aiD8sjY6n94RSrrd59wXB3Z5Alp&#10;fU6Y/rEz6h/4WjayKAl9H06kf5zUV18T2lVYvtsZQ/Xn9a+aU1jU0XaZXCnsJDSDWNcEnFzJg8HD&#10;UvqcEx/WZn05p/xNtoMKbiH7wGMHFWpvijaXDrGtzB69CP8A9fNfLL65ryoQLmTr/f60xPFPiJiW&#10;S8lznnLmh4OL6h9Zlc+rIvifBtEazQjIxjeefzFPb4mQugRZIio/6af/AFq+UIvFXimLhr58Z67s&#10;/wA6nTxv4n37ReueOc5pfU49w+ss+pk+JdsT5cjI3GAolx3+lTN8RLJlBkKEEdFkz/n/AOvXykvj&#10;XxSP9XfEN2INK3jXxqU41DPtUSwbvoXHEJ7n1W/jzTogBHsA4ON4P6CnL8RtFkO0SDcDz84xivld&#10;fH/ij7OYXuOarjxn4mjYMl2PTihYJ9RvEpbH1g/xA0/eBwEPQ5H+NSHxzosgDovDgEnI/wA/hXyf&#10;d+PvE4RRHe7s+lRp8RPFluny3GOeCM0/qXmT9aPrGTxdpxfdG+3PBJwPw61DJ4w02FW/fA/U18qN&#10;8T/F0gCG4PB4PP8AjTH+Ivi2T5XuDj15o+peYvrT7H1DceNtOmPMiJzwSw56Uk/i2zSPzf7QXjjB&#10;cEE/hXyy/jbxTK2wXDDPoT0/Oobzxj4p2+X9qkxwOCRQ8H5jWKuz6lufGulPnN8gcnBy3SmN4z0p&#10;XXy79c+oJxmvk+bxb4sc4S8lHphzUll4y8TI2JrqQ5/2jS+qMp4hI+rh4r0x48/bY89CC2OadD4m&#10;tWXct4gIHBDZ718up4512Bw5uJTx3J/DpUw+IuuYyLiQEHoGNP6m+5P1ryPppPEMTkiW9T2wfxp3&#10;/CQ24jIjvkbI+VQea+ZR8U9fiIKzSn6vU6/FvxK2WMjYIw2WzUvByKWKR9Gf8JYzHZ9rVjg9B0/+&#10;vUB8VpC+ZbkFSeOe/wDntXz7a/FTxJuJdpDjtupH+JfibzC5LNnqC1L6nIPrKPoweMbEspMw6nBp&#10;D4n09bgr9qXJ7kfnXzmvxV1/JVkYA9Rupv8AwsHWJ380OynGDg4p/U5D+tI+i7rxVpSMB9pRsf3h&#10;/wDWqCXxPprH5b1OOmD/ACr59Hj/AFBzhycZ6bjzUieNlfid3xnnrS+qSSD6wmj35/Eui7SxvEZh&#10;xx+Qpp8W6XC2RfIcj+9175rxLTvF2gOdlzIxBGMZx+tatx4g8I/ZAILt89xvqXQa01KVa+p61H4n&#10;0xiA1+gwctg9T7CkfxLpLNhr5F64GeteT6TqPhaZSZNQbIHAIBx+BqYyeFnk2rqmwZ9qn2OttSva&#10;ux6g+v6fJ8q6jGuO+Tx71DJ4ltYwI31BMZ5YHpXnS2ugs+Y9fbbzj5qnOl6ICHXXT1znceKXs0g5&#10;2zvD4m0/aVhvYwO2CcgflUL+N9HtyIpLwEnnORiuKk0vTmO1NccHGAfM4P61InhZJSCuqg+h39KO&#10;SI+Zna/8JXomGBuRk/xAHiqVx4n09Xby7oEE9ck1z48OzxsGj1NW44PmU2fQr+Unyp+AM8MMUuWP&#10;cLtnSReJ9NSExm5BJ7EE1HP4ksEiLNNn8O1cydG1IYDLu54pk+l6so5iAHUH2pqMUHNI3v8AhMYU&#10;XyxnPY4NSJ4mglffJnGOwNcu0GrRJu+ygkE9qmtm1NYyHtgcjjBNLlQJtG/qviWwtYPPkjdyP+WY&#10;qDT/ABdY6igKwyoewNY1xeXMfytY7s9m7imLcuhDrp4UjstLlHzJ+p1aXkcwG2QhccfMaieeOSX/&#10;AF+Mnoen1rFg1yS3Qq1uccE5HNQvr6sQpR1Ppt4ocWF1fU3XvVSfZ5x2kd+aP3RzM8oIPQg1gPrt&#10;kpCmVt2O/WmSatAUCpeHGTwe9Ci0DdzcluzuJVyVzlaSa9CDYM+wrDj1u2A2/aQcdWzmnSa3bEkx&#10;3Yzjg5piNuSeYqF3YxjgnioZdZuII/LBPPBbHI/z1rIXWBIP9epJ6YFON/5ikGRc9BgdKVh31NoT&#10;wNAHM+GPbdVQ6sYjsDHk8VlrNKcoz4B6AAUzz51YkpwT/Fx+NCjYblc1n1HzFwJPzFNe8lSMPCxK&#10;kc5FYtxPN0SMk9sCohNqRfhSOemOnvQ7iVjcF+33SwLfX+dCXKs4DPtB754rHihvJG/1mD2BFTNp&#10;eqSthnwMcUrtDsmW7m4jWcxtIWGevtVeadQMLKAx7dhUQ0K/DffzgenNQto14XLk8dh3FNWJ1uTr&#10;vc7RLk5pjLkbPOwOv1qJNM1RxtjIUDsetNk0fUQm5X5PUj1oHbQWQvG/BBB9gKikXMnDA+mB0oOn&#10;3yDLOc9fpUa2N5yFXOe9NBp0HTWyeWJyMAk5JqtIsbKMyDp69amfT9TlGwMMfrTf7GvpGA24Pagl&#10;3K0plW3byZRv7DtVSw/tQ7munA/lV6XR760lw+Wz7daSXTL9iCEA/D2pj3IXWdmKLNyeP8+lNcXU&#10;fCsM7ec05tNvEJUdcfnUJ07UwclT6cU2ShpubiN8Stg54NIt7LHIM8j3qO4067ByxwcY4ByKfbWE&#10;6r++A5HHXIoukhpO5HcakVxgHgc4NImpF1GcjI54p8mlPIp8v8qgbSLwrtAAPrTTTBppkh1Dg9fw&#10;qI3O6Iyb/u5wCetOOg3wiCiTnPzY7VC2gX27aW447U1YTvcrtqk7SbXwFzzzVhL5GUnzO3Qio28O&#10;32cDjHXFMTQr07o0/HA6U/dBXJDeLOx6YqJ7w5KFhgHqO9O/sO92EIcY/Sq7aHqG0tu6dad4k6i/&#10;bGLlUA+ppjXEZXryaYdL1FRwBj1praNqH3l9O46VV13FaQ8zwoDg84yOelQvd7DgE5z+Aol0m+U7&#10;j3FAsp48cc0e6hXkMa4YOGZj+dPiv2tG89H5HTNR3FjdueFxz+lRPZTgAk59s0/dYXZJLqUkjGc8&#10;Z9KQ6o6pgZ9+Kge3nA27OT2FK1rME/1Xbkin7otWPTVJBnnHpzStqYI+/mqklrdPkCPp1pv2WUDB&#10;XHbAp2RN2i2NVJbacYz3pk91DKMMBj2qm9rMBuAOahe3nI3cjt1pqKFdmgt1Co2jr601p4G6iss2&#10;10eee3emyWt56nOeuadkLmZp/uCpP5GomK84NZzRXijhm/OoD9tHVyMVXL5icmaby4GAc568Uzaz&#10;cs1Zkkl+vIY4qF7q+4AkIqlEXMZVFFFbmAUUUUAFFFFABRRRQAUUUUAGeaCc0UUAAODmjPOaKMe9&#10;AC7j0pMmlC56HvShRnBNACbiTyaNxxxTtgoCjpQA0ORQWyMGnBFNKFA6inZgIGzQSc0oAHanBBmn&#10;ygM+b1oy2enGKkABGcCjA9OtHKBHlh6UZbnipNo9P0pfL4zjFHKBF89JlwcCpgMDBFKAndcUcoEO&#10;XPf8KBvA561PtXPIpdqntRygVyzgfjQJDjANTmFT1oEMKnAFFncCEO+OaA7Y71YCx4xinCNMYC9q&#10;dgKwkYjpSmRuOOlWPKjHRaURxgD5aLMCuJJDzijzJAMYqxtUdBR8g+Ux0WYEAlkzwDR5z7vu96si&#10;NOpWlCRk8AUwKvmSn+GnB35wKsqiY6ClCLnG2gCr87HpSkyYwVNW9qDqv40pMWOVH5UCKa7wPlXJ&#10;p2ZMfMh/EVaCx4BAB9aeNmeQOnWgL6FMFwMhKX9712Vayg4wPalJUnhaAuyqDKP4aC8h/wCWdWt6&#10;gfcHvxQHA5KUAmVv3h6rTiXHQVYLgjhP0pp2/wBz60ARrv7U8CbGAaeHQj7pFKJY+h496AuxqpO3&#10;SjyrgHn9akWeNDkCl+0oxwv8qBXZGFmHX9aPJnflaezjOc9qckrLnB/DFBQwWlyw69PanJZ3ecEV&#10;LHI7dX7VIHfIINBLZAbKfGGp6WjgEM351KZT0zzjtSqS42npVWQrsiWzJP3qeNPXOc9akJK524P4&#10;U6NmfG4U7ILsi+wL1EnXtUN3mzAwC2avvtQcjPHNN8uKYbnUEY6Gk4hdle2iFxFvJIJqWOxBly0m&#10;R3zUi2y/wDA9qUwgHJP60KPcLsZPYgN8jjbn1oW0QnAfv1zUhTd1Of6UjJ0GafKF2MNiGbPmZHfm&#10;nrp8RGWkFKIztxzz0FBLKMZPWiyC7EbTLeQgNJkD3o/sy3icbJccdTQrjpv4pdmcsW5osguxfsFu&#10;3Ly0jwWsI4O456A05VQ85OO5FOWFC3X6UrLoF2EVrbyjGcE9qlNjAqcvTEjCdPqKVkcnIzz1p2Q7&#10;6j47OBuN+PcmiSzEZ+RgQBTVR/Q05RKPm3HiiyC7FMca9Rn8BT44oyPmH50Ak/KV5Pc0GF88nAFF&#10;0Fn0BrMM24tgdsCnPpyjBDZGPSpYYiF+Zj16UMWXgN170w1Ky6e6SBmBx7082LAjaPbirAlIjwxH&#10;XOacJSRtK9uOKVgTKTW0rHbjH0pYoJUyx6+npVx2BO4AfQClRoRwVPXBPrQkOxTVp5GIdTk9gaH3&#10;v+7MecDjirhRDlxwSKd5ewDKjk8UrahqVYrOOQfOpHPanS2UP3RkgD1q0UZjhV49KBbMgyefTino&#10;g1KiRQKPLEbe/FKbZVGUjJOO1WkiIw4QE+npUhUhSApz7iktWMzHtmmmGxW5PerH9nSEckk/WrjL&#10;tG/aB7dKNzsTtXkHPShgtCgNOdclgTg/pUv2Ddzz7YqyGZT8w6etSRqGIfHB6n0pW0HcoRWEpb29&#10;vyp4sRIxhZTj2q5IrZ2qOfaiOJlLORyfWiwEEeh26qFdz1/vf4Uk2iLCMRNjJ9atgOF3DJpJBNJh&#10;8444yKQ7sdBpFuYAW6jqfWi40yzRQUXOe+etOj8xRsZ+O1K7gc5/AU3YEMXSbd0zuxx60Po1opwX&#10;Gc/jTxNIeFwM8A4qO8NxjMRO735pDv2EbS7YEL27YNH9mWoQgNyRwaW3iu2jLTMemfSnFZc4Vj+V&#10;KyAqxac+85YZPtTzo65+bOeuMVOWeH5txP1GakxIxDKx57kUxlJNGCyZZcg9BmrK6fBExRYxwPWp&#10;Q0hG0r075qTeFQFx05pWQEH2VdoDKMUi2cDcbRU0c8Lt8r7vwpyMjArtIo0ApyadE58sJ0x0P+fa&#10;pbSxt4QGJ6HpipTEHJZXB5z0oMRIwPx5pOwE13e29xai0EXfruzWbLZCM7v61YNpIGLNn6jvUht5&#10;GB3A9OlIVkQ29vzliMH0FSiDdwFX6YpHjkUfKCD9KiK3SSfNIfxNF9A2Jkh25BK/TFPVEPG0ZzzS&#10;u26HCREn6VXMNwgP3jx8tIL3LBhUuF2rjv060rQHG2Ir68VAjz7RknNOXzo23AEj+lMZILdscuMY&#10;4AHSnB5FUAKOmcioVaQdFOe2KcrOcYQkjqaQupN5wA3Ej34HNDM4Ocrz6YqvIjEAjHsM1FM80afK&#10;vI7UATX8E1zF8jbazo/D8gbe1wNwParNvPcSjEw5HtUjGRVyMnnmgNCSDz1iVVYEDr7VI17KkYTj&#10;8KrF22555FC7pE2g4680BsWDdnYAxzxwaaNqfdI9TVc70O3AIz3HSleaWNDtTp0yKBNos+dt6r25&#10;qNbhc8D9KriSZ8M+TRE0q5+XBHf1oF1J5CDHv4Bz2pUmK/KuCOgqv9qbGCORVdLy5M+0p8ufSgGX&#10;y8Y+aopGWTIGfzpFujGCXjznqcA1EJwSSqjBPpQISRNzAbSDnjBpeowT+vWlNyBk7OfamSXifxIB&#10;juBQAksUjEhCfwpMyqRkA464qI6pLG+I4sg9wKBeADLL97pQA/7TODkKeDyfWmtqDfxKMdqkFzBJ&#10;GcJt56VGFgOcryT2oAkiv4yNzxA47ikN/ZO2fKB9SaiKpjaDwetILeLklucc8UD0LAvrRjnyR+dK&#10;JdOcYbavsTVOaMqAUXjPp1pjWssgEm4j8KBFqeC1Z/lA+opnkxxt97A+lRAyLzHk47gU15ZXyGU8&#10;0AWFuoY/lVufYUSXBKbVk6dhVcAhSWjbPqBUe9gx2ocd+KALIYrycfShZ9qlQfpUXmCTC4OenSgI&#10;54Ck+9ACm5ljO5WJ470pv2xtwPyqMw3BORGcem2nG3nbOLdvyNA7MjM7/fA5ppvrgfIhqVrGYg4g&#10;f/vk0w2N2o+WB/8Avmi6CzGvf3SnJY5FB1G6xkSN+dKbG/I3fZnPrhDTfsd6Rj7I/X+4aWgWkCal&#10;fDnznGfen/25qIOPtD+nU002F/ji0kIHohpGsb8j/j0k/wC+DRoFpE48Q6kCD9sfA9GqdPGOswrh&#10;L2QfRqzzY3xOPsr+3yGmtp2oAf8AHo/T+4aPdH75qjx3r6jcl/Jn/e6U9PiL4nQ5N8x9/asb+ytQ&#10;/it5PxQ0f2ffhti2j+/y1PLDsO9Q3l+KPiWM4F230zUg+K/iVVG66zjrnmudOmaiR/x5Sf8AfB5p&#10;h0++zj7I+e3yGk6dN9BqdRHTJ8XfEDEK8vT1NTJ8Y/EUTA7s8euK5P8Asy9HzC1kBx02mkaw1FiQ&#10;LZz/AMBpeypdg56p2Q+M+tM5eRAeMdadH8ZdQjfc0Cn2riDYahnH2R+n92l/svU8FvscvHX5DSdK&#10;j2Hz1T0AfG6eRtslmuMdeKVvjDaOwZ9PGc9gK89Wx1ADi1kHY/LTHtNQBwbWQH/dNL2FIftKp6DN&#10;8UdKuZPOeyAJHHHWkHxI0WQbmtsCvP8A7PfAYa2cf8BpDHeA/wCofr/dNHsKY1VqI9IXx74X8oKY&#10;cHGODTV8ZeFXIyMj615yxu1ODC3/AHzTSLnGfKYfhS+r0+4/bT7HqEfinwqzq0NyRx0J6VI3iXw8&#10;7Ax6hjpyTXlINyDkRt+Ipxku+m1/ril9Wj3BV59j1qLW9IlI3amM9hnHelk1q1ncINUUkHqDXkfm&#10;XqYwXHocGgXF8g37pB370vqy7le3k+h682qxMMLqUZxz96hdYdiNuoJ0/vV5Cl9qR4EsuD7mn/bt&#10;YXgSynj1NL6su4e3fY9eGqXkf7yO7Ujr94U6TxLq6kf6SD9CK8h/tjXUJ/0mXnqOaQ69r4YYuJMD&#10;il9WfdD9vfoeyReK9WVM7FaoovGepFsSW/TqRXk0XibxFHgC5k49qsp4p8RIMiR8kd1qHh2n0Gqt&#10;z0+Xxld+YCtqQDyQKRPG8gXbJasOO1eaL4u19jzIxIH92nDxhrKABskj1Wj6uP2x6G/jUHI+ztj0&#10;p0fimBodrKQT2/wrzuPxfqIOTHn/AIDRJ4xv2YEw9+60ewYe1PQn8R7MFlcDtkdRQniyLd/rMcf0&#10;rz6TxnqU48t04H+xzUD+Jb3OSCD9KXsGHtT0aTxPGx3NKD7jtSjXg67nuB68GvNV8S3fQ7hilPia&#10;/JxuYe3ah0GHtT0ltctMbjMue3NC6zb3J+ScAdySK8xl8QX7/wDLVwOwNRjXNRHKzsPwp/V33H7U&#10;9QOo2kZy0ilvTNNm1CNxiMj8+teYyazqZwv2hufaga/q6kBbtvrR9XfcXtvI9JGoBTjaOPSoZ792&#10;bG04xxivPT4g1nH/AB9nOOtKviXWVBzckgetCoS7h7U9BTU2MO0jBPfpTZ9QfOGPQdc1wLeKtZPB&#10;uDx0pJfFOsOOZyfwo9hIftUd2dXKJg89ulRrqhj6KMfSuFPiXVXGPN6Uj+I9XP3ZMY4o9hIHVO5/&#10;taQZUDGTwajbU5cFHXj2riF8TasvAf8ASkbxNqv/AD1+nFP2Ehe1R2y3u4DPy0x79hkDnsM1xL+K&#10;NVbgydfakPifVVG4yd+lHsJC9sjtGvZVXJYcnODUTXzN91B65rjW8T6ow5kH5U0+JNTUczU1RYe1&#10;iddLO4y+/wBuO9RSTuyYYc9jnoK5b/hI9TK/6zp7UxvEOoA/63Ptin7Fk+1TR1bNIiB9v5Go572c&#10;rgL9DXMN4m1E8eYaa3iXUMbd1HspB7RHTx3R5DR5470NMkmELYrlv+Ekv84yc/Sm/wBv34bIB/Kn&#10;7GQudHSTDnbDz2yRUbB1wSOvWsD+3tRBwM0xtd1JvmOfamqcg50dDIVOBt57VG0gUY2jPrWGNa1L&#10;PAOfek/tbUj1H4U/ZyDnRs71+6wFRFYyTkcZ7CskX+pZzsbmj+0NR/u0+RkuSNWSKLdjaB64qvLb&#10;wFsAZqi11qTnlTTTNqA/hNCi11DmMiiiiugwCiiigAooooAKKKKACiiigAooooAKBxzRRQAZOc0o&#10;YgYox60CgBVY0oOe30pox/jTgBjkUAKTgZoBzQVBFGKAFyemKCcHp70n40oHOM1XMAofilDg98U0&#10;Lml2AdTRzAKGHrS7qbtA5/nSlc9KLgODHt2o3A8kc0BfWgL2p3QDgwzigMD3pAtG0getF0A4MMdO&#10;1GQOTQI+M0eWeuOlF0ADA7UoJAxmhUJHNAQ5xii6ADnG4ZoBYcZNOA7DNLtzTAaC3XNP3ZGcDpRs&#10;NKE9aAGhif8A69GCDTtmetKUO3GPxoAaC2c0oL9jmnrCemOaUQMDnbSugGAseaAc08Ryg42n64pf&#10;Kbp5TflRdANXpinFeOtPW3mPSJv++aetlcP/AMu7n6IaOZBYjx+lLgjJH61KNPvDyLZ/++aX+z79&#10;jxayfTYaOaIWZCqqx+Y0oUfeIxU/9j6nj/jxlz/uGlXRdWI2/YZPYFaXNEfLIgzt4OPbikx83SrS&#10;6DrLdLCQnsNtSDw3rh4OnS5/3aHOK6hyy7FLbnjimmNeOO/etRPCfiB+V02Ugf7NSp4J8RMu46bI&#10;MD0pe0h3Hyy7GR5Qx0pVhwc7f0rcHgXxM3zLpb47nbT4fAHieQ/Jp7Ue0p9w5J9jDWIH5SBTjbYX&#10;cK6OL4ZeK3GVsevSp1+FXi5kx9gPXpS9tT7j9nPscqIXGSMjFKit1z+FdhH8IvFkqhBbAD3qxb/B&#10;PxVcLu8gDP8AsnpS9tS7h7Go+hxQUnkdqcGK9V69K7lPgZ4qO07Qc8fdq7D8AvEkibnIHr8tH1ik&#10;uoewqdjztJWzyKkSUKP616LD+z1r0owX79lqVP2cdaMmJJiBn060vrNLuP6vN9DzguhUZ/HmgYbh&#10;T3r0sfs06u3yrdsB67ab/wAM4axFLtS6J570fWqXcPq9Q84APWl2gEF25PavTF/Zz1gLkXRJxjBI&#10;61In7Ol+kYknuGyevp7dqX1ul3BYaZ5iULrwPxxTdjMeF6d8V63afs8M4xJcn6bh0rXtf2arARDf&#10;OxIXkb6HjKS6lfVpnhyo5bap59KRoZs4Ir3yH9mrQgQzzHj/AGye/wClWof2afDqviVxgAkgk1Lx&#10;tIFhpHzwtvITgJ9Kc1rMv8OfpX0cP2ZPDCKNmCSMjnipF/Zk8PFWHGcnHtR9dpND+qyufNyRSgbg&#10;DTkSQgnBr6LP7NWhJyYQQegx1pYv2dfDtu6+ZbAY64Wp+uUx/VZHzqBIT8q9Pap0DgDK5PpivouP&#10;9nzwgOTarx94BB+VSR/AXwiGwYFx67etH12mx/VZI+c9vy/dOc8Y9aUAYDEHp3r6O/4UR4TQbhap&#10;n3TH9alb4G+EMZNknGf+WY/Xip+u0+w/q0j5tTy2bdgdOxp0gwv3vzr6U/4UR4OVABZqD/1zHSnN&#10;8DPB7wfPZDIA/hH9KPrsOw/qsu581QnK5D460828jk4BJ6cCvpOH4G+EInCNYrt9dnNSL8GPBykk&#10;WKA9/lHt+dL69HsH1V9z5o8l0PKfjSrC7AEJ9CBX04nwb8IABxYLyeG2DjFIfhZ4MhyJLJVbn+AA&#10;Gj69HsH1V9z5kEExOAr89SVp/wBhlBwImz6ba+lP+EJ+HSn7P9lUv6hP1q7bfDXwTIA0VnG3BwSu&#10;P6UfXo9hfVmfL0dvIWw0be3y9KlEdwxKi3fA9Er6ef4WeFjNlbBMjJI2ipU+F3hNCD9hVcAcYBzz&#10;0/Sj69HsNYZ9z5jS0uymVtnz2G2litNQJ5tZMdMlDivqq3+GHhNFLLYKO2ePzp//AArnwmh2NYxA&#10;E8kqAT7f1pfXl2KWG8z5UNpcgkLayen3DQNOv3bC2chx3EZ/wr6q/wCFaeEm5SyjJIPCqKX/AIV9&#10;4YjIC6fHlecsvXrS+vxfQPqz7nyuNJ1AjMllIP8AtkaeuiakVGyxlA6AiI8+9fUzeCvDBO06egHc&#10;9v8AP+FSr4J8Otx/ZyYJ7YPFL6+uwfVvM+VE8M6wHybCbk8DyzUo8P68CNmlSlf+uRxX1S3hHw2p&#10;EkenRsQSSCBxVq28M6A0flrYJgnrjtT+veQLDa7nyDq3hfxezAWekT4HJwmKS08MeM1H7zSJ2/4B&#10;1r7Fj8KeH8k/2dETg5JWn2vhLw8rFzpqEk56Dn2/Sp+vNdB/VV3Pka38L+KJPlbQ5yQOcRnrUv8A&#10;wh/ihv8AmBzkeu3619dP4f0EEFdNj4HCEVNB4c0F8A6ZHgHPMeAaX199h/Vl3Pj4+DPFIYI2i3A5&#10;4+UipD4K8SqBu0a4yP8AZr65ufDGkEECxjUDkALjPaq8PhzSBuVtOi2Hk8dKf199g+q+Z8nJ4R8T&#10;PyujTHnjAFSP4H8UM2+PRpSQOQB+uK+rl8K6OQX+wR8nAJWmHQdPhGW09AM/d2ih459g+rLufK6+&#10;A/GLAyDRpsY606PwB4rUc6HNzkV9VnRbAKFexjHpiMYqKfSdOXGLSPjqdo5I9KPr0uwPDLufLMnw&#10;68WOmTo8mO5JoX4feLDgnSZMewr6pTTbDyg5so84OfkH4H9aQadpSrkW0fThRGOtL69J9A+rLufL&#10;8fw18Zsnn/2Q4HUc0svwy8X7cy6USD75r6iiSwUFDaJtAHzBelZniTxFomjITHpSysoyAyYFJ42f&#10;YawqlofNcHwr8XFz5ekt7KSKmi+GPjALufSCPm7mvffDHjnS9VvjbSaCkXGAcAZrr5dP051DLbJg&#10;jqB+lL69O9rDeFS3PlV/hV40kYGLS2PHIx0qeD4R+NNm59NAyeM55r6gg0+0iHFvH9AOar3B2OVi&#10;s1wOo8vP4c0fXJ32F9XgfNj/AAd8cSRb0sARznrxTl+DPjhgM2gGegwa+mIyjKqOqDI+7jnFMuGh&#10;iOCg55IC9KX1yo+g/q8D5wHwM8ZvGpMKgeuani/Z/wDGMq+a8A2jvjgV9GRXsMaEonPABKkf/XqV&#10;L5FUAxKMY6jipeMrdBrD0up82yfAjxirCNFUknH+qNSp8BvGEkShiFx/sGvotHtwgmAGT/WjzS3z&#10;yJjGOaPrlUTw9M+dm/Z78UkZOB24T3p8f7PPimXo64/3DX0M8sbAbfXuenPX/PpSlAWLxtgdyTk0&#10;vrlUPq9M8Bt/2avFDzCJplXPUiPPpT5v2bfEkEhj+1AkNjBjxj9f85r3r7U0WGc8jnileUzYkSTd&#10;tPcZpPGVy1h6L3PA/wDhmrXSv7y5Iz1Hl5ob9mvVlwGu2wenyV7w9zcE7SzDv0x/nqabKEk7kYPA&#10;x0oWLrPqJ4ekjwmP9mXVQQftLbSOoUU+b9mfVEIH2qTOOQADzXuw2shVslfTbUdxdQYC45zj5Bj+&#10;tH1qs3uHsKfY8PX9lzUpAP8ASmLH+EYP4VE37MWprJtFy+R36fnXvKSxLjYw+bkhu9IWdyUYHB6c&#10;d/ypfW63cFQpPoeEW/7MGoyZD3jDjnIz3qw37L12h2i7LcjGT+Ne5PC0K+Y42+oVh1P0qNpAF3ZP&#10;A4J5zR9brdx+wpLoeIP+zHMAA8jcnozYoP7Mm0c3DHI6g59q9ximacEOArH0HT3pkjop3BRk8AAY&#10;x/k/ypfWq3cfsKfY8U/4ZjtcD9+cbcklunvxVeb9m2wjbyzIST2Vj9e9e3zQLKpkZQO4IH+c0yWy&#10;jkQP94H5Tntzmh4mt3BUafY8ZtP2adPdeZiD6GTOanT9mbS0BaSUkkf3s8fnXrf2V1xLGoBz2Ht0&#10;qJ7SSVdzN25B5/D/AD7UvrFbuN0qV9EeVJ+zZoe3IIY567qST9m/Qh8rMCR2zXqLXFtYx+ZcgkDj&#10;hc8VENTtZ8yQMSDxynTml7et3BUqfY8xg/Zy8PRn94oOR90Z4qRf2cfDYUFo0Cjqa9KPlyDhfl64&#10;PGfTNOkEsqL5XCjpnPWh163cbpwvseb/APDOXhxhuSNQPpTH/Z48OiUN9nUAn0zXpSmRIyqsQQMY&#10;xkVHGGHLBSRxtyBij29TuHsodjztv2dPDLKXWFMdvl60o/Z88KqOIEz0HAr0RlmdQqMRnnrnim5E&#10;JYuQQPvAj/Oaftqt9xckOxwUXwJ8HKNjwoSR02VI/wACvB1uuBbDnplBya7K5CzHIHHp0zUchIRQ&#10;5A4HINHtaj6hyR7HHTfBXwiiEJaIM8DCCo4/g74REihrRQM91ArtXJYBASfQAfUUk8EKRbmGCOfu&#10;4Ao9pPuHLHscZP8ACTwojhY7NT77BT4vhL4PhkzNZAE5/gFdM05YfdBwfl/LNNwk333Hqcij2k+4&#10;csTnm+E3gtwT9iUEZ5Kj/P41CPg/4Wk/1NsvJBwVxXTt5aApjqMLwOf1pqtNbjqv0z+FLnl3Hyow&#10;F+E3hSKIFrNc4PGOlOT4deF0ykdivsMCtmeWR8uc8Y6dzUUe7eJVzycj2o5pdw5UYkvw88PRy4On&#10;JjPt0obwN4TgIB09CSP7vFb5uIfvdB3OeKq3MwnbeqqCOmGo55dwsjKTwb4WdTjTk9xtzRF4E8LT&#10;sUTT0z3xWsLdNhcvg49KgTdCS0QPHQetHNLuHKjObwNoMJ2CzTGOmMfnT38CeHfL+XT1PqSKt3a3&#10;kg3DnnsagdtRXhXG0jHJ6Uc0m9wsiovgrw6HH/EuQ/Rc0k3hbRICUXTFyecKvSriS3cGdxz680PP&#10;I/B5HQj+dPm8wsihB4Q8PSktNpiqM84GP8//AF6JfAvh4AvBZJ74rQbUFz5Sx4GeflPWkOoRhNhb&#10;acdhSu+jFbyMqHwjowBV7KMHpzzxUc3gvQg+fsSc5zx2rUE8QP7uXb3HtTg1vISPNBHvRzSfUdkY&#10;3/CF6GoOLKMccnFRJ4V0aAgDTUII9K2ZliYgq5JAxnNM+zsQWLk55HFHM77isjIk8JaHgt/Z6YPH&#10;Ao/4RzRlXabBMEc8VpyRuARuyAPSqk8ZVyFbPsO9ClK47Iof8IzoMb5WzQgnk4px8I6C2CbROvQ9&#10;qthFiw8hHI65IqKQ7X3q/HP5Uc0u4rIqXfhHQX5+xxg9CQKrjwX4eXKpZoSeo281fkJdgQ5IPSkl&#10;kIchXz2PahSlfcOVGe/gbQJIyzWkefYCoD4J0NeHs1xj0rWkkkjUysS3HT1qib+4nkMZiAHUYoUp&#10;dw5VYoy+C9C4VbRPqO9MPhTQ0Xa1hH19K0pJXI2ISeO/NRXTAp8zNx0GetXzS7g4xMyTwroTgL9h&#10;XpzxVdvCuieYUNiCM9hWtHLiPLpjHJNEflSPuI2gD2pOcieWNjMi8L+HVU4sFBzzT28MaIPuWkZB&#10;74q9KIkOB9OKhYZXG44+nWnzSGkip/wiOiN832VeRwcUyXwno6fuzZLnHcCrQYpIGR857U6WWWTG&#10;cHb7daOaXcmyKUXg7RdoP2VeOoxmnT+F9HK7UsUGPUVM966AqCS2Mdai+1zNGQ/ANHNLuFkVj4S0&#10;gE7bUfn0pn/CG6Q2S1sOT2q5BeeU+XYsOoqaS8jkXIcdODijml3Dlj2Mifwro8K82ox3Oaj/AOEc&#10;0WZcC0BP1rUeeKQ7GPBPJzTZViiXPAz7dKOaXcOVGQfDelRkk2oOKiuvC2mHMi2gyB0rZJhHzFgP&#10;SoppHkJx0+lPnkHLExYPDemPJuNrgDtUkfhrSfNIa3AB6Cr5cgbdp59etRHCnBJzjjPWnzSfUXLF&#10;FaXwrozjIiGT6GoR4X0svtSIAd+atuZt338ZpCWjO4g01KVtxWV9im3hfTd4Uxe+aD4X0w42wYGO&#10;TmrTXLP0PPrQ93IoySTQpT7haJSk8NaYCD5OB9e1Mbw9pZ6QHFWzcFiCwzzQJWbgNj1+lNSl3FaN&#10;tig3h3SugTn6006BpYJwn05q9MkYbOeSOTio3KynaB1p80u4rIpPoGnrysece9N/sDT25CY9iauk&#10;GNcZzntmopZNxxgqPT0oUpdwsik+i2KHHkg+9KNB0+UY8sA1PmMrkNn6U9CAu9X+gqnKSW4csSo/&#10;hzTV+8lRnw9p+NzDGKttcBlwRnnrTRcIB846Uc07bi5V2KT6BYAZKY9OaibQLAklVPHar7OpyWkP&#10;I5FR+aIm3KRke9Pml3E0imdDtAcFMH0NJJoFn0K9Ktlmf94DyetRuzFfvd+maalLuKyKh0OzAwq8&#10;/WmnQ7YKfk5q3IX7GmG4ZWwefpVJu24rRKo0e2HJjpjWEJ+VYgfWrbzl+MYpu/b/AA9qd2KyZVez&#10;g6eUMUjwQqMeUPxFWWYthmH6VEShOGI+tF2JpIgMcI6oOKbtXPCfpUzGIthWzSEAn5RVIQzdtGAg&#10;/Ko2IJyQKkZSDgGmMhzTAjVm8znH5UM7A9M+lO8l9u+oyXJwP0oA5+iiiug5wooooAKKKKACiiig&#10;AooooAKKKKACiiigA7fjRRRQAL1H1p6fdFFFAC9j9DRRRQAL1H1pw6j6UUUAKOn40Dp+NFFAC0o6&#10;iiigBw+9SJ99frRRQA6lHUUUUAOHU/WnL0NFFAAPumhen40UUAKOn4CpF6n60UUASD/P6VMn+qH1&#10;oooKjuEfQfSrMXVfrRRQV1J4un+fWrVv938DRRWT2NVshYPvH8P61Of9V/wE0UVAIsW33P8AgH+F&#10;XrTqPpRRUssvW/Rf90fzqa3/ANYf90UUVjMpFw/6taWTqv0H8qKKS2H1Lll/rj/v1ch/1o+n9KKK&#10;gpD4P6/0rR/5d/xH86KKh7lfaLdv90/7lLa/8fafQ0UUmMv2/wDF/n0q4P8Aj5b6D+VFFZlfZLFt&#10;90f7w/lVh/8AUf8AA/6UUUAhg6f8Bq3c/wDHn/n+7RRQV1K2gf6yT6n+dasv8P0P/oNFFIX2htt1&#10;P/XShO3+7RRTJRLY/dP4U2/+9/wI/wBKKKClsMk/494/qKun7g+hoooFEba9D/uf4Vbsv9Yfqf6U&#10;UUCZch/1H/bSp4Pur+H8qKKBk0v3fxP8hUF790/T+tFFT1GiDUev4U0/6xf9xaKKsZJL94/j/Wo4&#10;/wDj5T6miikBYb7rfjSD7qf7w/nRRQBJD/rH/wCuYpsP/HzL/wBcz/I0UUugD0/1Df7x/lVHUf8A&#10;U/8AAh/Siil2A5h/+Qmv0b+ddBon/Hsn0ooprYbLU/8ArW+tTx/6uD6iiimS9y6n8H0/rTbzqv0P&#10;9aKKS2GFr0/Af1p8v3/xP/oQoopfaApy/wCtX6/0q3/yxH+6f5UUUdgF0j7p/wCuq/yq1N1b6H+V&#10;FFLqAg++3/XQ0Q/6pvof5Ciih/EBbX/Vn6VNB/x8/if6UUUug1sNl/1R/wB41Xg+8fov8qKKC1sW&#10;5P8AVSf7g/mKgXqn+6KKKfQzG3H3B/v/AONRX3U/Uf8AoQooprYB1l/x6H8f/QRUD/69/wDd/wAa&#10;KKroJDT99v8AeNc74h/1jfUf0oopM0huUPDX/H8n0H867tPuD/d/wooqXuU/hJl/1g/H+VRXP3h/&#10;vf1oopdDIQf6w/7n+NV7377f7g/rRRTjuBC33U/3alP3v+B/1ooqwIW+4Px/pUkP3G+lFFLqAs3/&#10;AB9H/eqSf7/4f40UVL2QEd5938P61JB95P8AdP8AOiin0QBc9W+jf0ol/wBd+H9KKKRT2Qz/AJbL&#10;9D/M1FJ/rx/1zoooW5I5P9UPoasQdv8AeH8zRRTj1K7FnVf+PWT/AHzVD0/H+RooqegMtQ/ef/d/&#10;qail+6P9wfyNFFAP4hlx91fqP5Ukf+qNFFDEgP3fwFRfxv8AVaKKCvtFXxH/AKs/WsfSfun/AH/6&#10;miiq6C7mvF/qz+P9afcf6lPof5CiipEQH7j/AO6tNn/1LfQ0UUFLYWP/AFQ/3DVe56L/AL5/pRRV&#10;RBkf8S/X+lRN/r0/3B/OiiiJBMf4/r/Wquo/dH+/RRVAQL0H+6Kj/wCWy/73+FFFAugsnX/gJ/kK&#10;ln/1C/7x/lRRUvca6lWT/Vn6f1quOn/A/wCpooqgI7j/AFf/AAH+tQp/q/8AgVFFAdSSb/Vr9Fps&#10;H3x/uj+VFFACS/fH+6aG/wBd+H9RRRQBHcdT9P6iq833X/66N/KiigBo6/8AAqZJ2+p/rRRQC2Ks&#10;nWT/AHf8aj/hb6/1FFFBDHxf6xf90f1qeP7h+v8AhRRQxrcfcdW/H+dUx97/AIEP50UUDW5Ff/6g&#10;/Wq8/wBz/gJooo6CexW7N9DQ3+ok+rfyooprcaHt/qP+A/1qvb/6r8T/ACoop9GMh/iP+/8A1qOX&#10;/Vr9B/OiimgIW+8v+7/U0W//AB6t9TRRQ9jMbJ9//PoKWb/jxH1FFFMa2KkfUVLH94fQ/wAxRRQI&#10;rN93/gf9TRP9z/gI/rRRQBX7/hTX+8n1P86KKOgDY/vp9adc/fX/AHqKKFuBWf8A1Y/3f8Ken3x9&#10;f8aKKfQBH/1hquP9cf8AcH9KKKRL3CX7p+ppqf6k/Q0UU0PoyDt+H9abJ9wfWiiqZPQiX7g+tNTq&#10;f94UUUxvZDZO1JF/rD9RRRQSLF9/8D/Kq931b6miihblfZK8nanRfd/CiirIQev1H8qhl6H6Ciig&#10;ZC/3v8+tMbqfrRRVxIZJD1/H+tMl++v0FFFKO4hJui/71QP0/GiiqWwmA6n60x/ufhRRTEtgk+4P&#10;rUE/aiimtxPchg6/jUg6H/eooqxCN0H0FNHU/wC8aKKAHN/q/wDgP9ahHU/WiikgP//ZUEsDBBQA&#10;BgAIAAAAIQCE1Lle4gAAAAwBAAAPAAAAZHJzL2Rvd25yZXYueG1sTI/BTsMwDIbvk3iHyEjctrSj&#10;rabSdGJIcEIdjAmJW5aYtqJxqibdurcnPcHNlj/9/v5iO5mOnXFwrSUB8SoChqSsbqkWcPx4Xm6A&#10;OS9Jy84SCriig215syhkru2F3vF88DULIeRyKaDxvs85d6pBI93K9kjh9m0HI31Yh5rrQV5CuOn4&#10;OooybmRL4UMje3xqUP0cRiPg/lWpXVUd91+fduqvL6562yWjEHe30+MDMI+T/4Nh1g/qUAankx1J&#10;O9YJWCZpIAUk6zgGNgPxJsuAneYpS1PgZcH/lyh/A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M8A0SrQMAAEcKAAAOAAAAAAAAAAAAAAAAADwCAABkcnMvZTJvRG9j&#10;LnhtbFBLAQItAAoAAAAAAAAAIQDKli6rMjoPADI6DwAVAAAAAAAAAAAAAAAAABUGAABkcnMvbWVk&#10;aWEvaW1hZ2UxLmpwZWdQSwECLQAUAAYACAAAACEAhNS5XuIAAAAMAQAADwAAAAAAAAAAAAAAAAB6&#10;QA8AZHJzL2Rvd25yZXYueG1sUEsBAi0AFAAGAAgAAAAhAFhgsxu6AAAAIgEAABkAAAAAAAAAAAAA&#10;AAAAiUEPAGRycy9fcmVscy9lMm9Eb2MueG1sLnJlbHNQSwUGAAAAAAYABgB9AQAAekIPAAAA&#10;" path="m,l,3566625r6513035,l7563431,1337484,7563431,,,xe" stroked="f" strokeweight=".35264mm">
                <v:fill r:id="rId20" o:title="" recolor="t" rotate="t" type="frame"/>
                <v:stroke joinstyle="miter"/>
                <v:path arrowok="t" o:connecttype="custom" o:connectlocs="0,0;0,4726941;6513082,4726941;7563486,1772603;7563486,0;0,0" o:connectangles="0,0,0,0,0,0"/>
                <w10:wrap anchorx="page" anchory="page"/>
                <w10:anchorlock/>
              </v:shape>
            </w:pict>
          </mc:Fallback>
        </mc:AlternateContent>
      </w:r>
      <w:r w:rsidRPr="004C1F02">
        <w:rPr>
          <w:noProof/>
        </w:rPr>
        <mc:AlternateContent>
          <mc:Choice Requires="wps">
            <w:drawing>
              <wp:anchor distT="0" distB="0" distL="114300" distR="114300" simplePos="0" relativeHeight="251658250" behindDoc="1" locked="1" layoutInCell="1" allowOverlap="1" wp14:anchorId="4DED319A" wp14:editId="71435A54">
                <wp:simplePos x="0" y="0"/>
                <wp:positionH relativeFrom="page">
                  <wp:posOffset>0</wp:posOffset>
                </wp:positionH>
                <wp:positionV relativeFrom="page">
                  <wp:align>bottom</wp:align>
                </wp:positionV>
                <wp:extent cx="5256000" cy="1346400"/>
                <wp:effectExtent l="0" t="0" r="1905" b="6350"/>
                <wp:wrapNone/>
                <wp:docPr id="39" name="Cover_Block">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56000" cy="1346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555EA" id="Cover_Block" o:spid="_x0000_s1026" alt="&quot;&quot;" style="position:absolute;margin-left:0;margin-top:0;width:413.85pt;height:106pt;z-index:-25165823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V0eQIAAF8FAAAOAAAAZHJzL2Uyb0RvYy54bWysVE1v2zAMvQ/YfxB0X21nSbcFcYogRYcB&#10;RRusHXpWZCkWIIuapMTJfv0o+SNtV+ww7CKLIvlIPpNcXB0bTQ7CeQWmpMVFTokwHCpldiX98Xjz&#10;4TMlPjBTMQ1GlPQkPL1avn+3aO1cTKAGXQlHEMT4eWtLWodg51nmeS0a5i/ACoNKCa5hAUW3yyrH&#10;WkRvdDbJ88usBVdZB1x4j6/XnZIuE76Ugod7Kb0IRJcUcwvpdOncxjNbLth855itFe/TYP+QRcOU&#10;waAj1DULjOyd+gOqUdyBBxkuODQZSKm4SDVgNUX+qpqHmlmRakFyvB1p8v8Plt8dHuzGIQ2t9XOP&#10;11jFUbomfjE/ckxknUayxDEQjo+zyewyz5FTjrri4/RyigLiZGd363z4KqAh8VJSh38jkcQOtz50&#10;poNJjOZBq+pGaZ2E2AFirR05MPx3213Rg7+w0ibaGoheHWB8yc61pFs4aRHttPkuJFEVZj9JiaQ2&#10;OwdhnAsTik5Vs0p0sWdY5lDa6JEKTYARWWL8EbsHeFnAgN1l2dtHV5G6dHTO/5ZY5zx6pMhgwujc&#10;KAPuLQCNVfWRO/uBpI6ayNIWqtPGEQfdjHjLbxT+tlvmw4Y5HAr81Tjo4R4PqaEtKfQ3Smpwv956&#10;j/bYq6ilpMUhK6n/uWdOUKK/GeziL8V0GqcyCdPZpwkK7rlm+1xj9s0asBcKXCmWp2u0D3q4SgfN&#10;E+6DVYyKKmY4xi4pD24Q1qEbftwoXKxWyQwn0bJwax4sj+CR1diWj8cn5mzfuwHb/g6GgWTzVy3c&#10;2UZPA6t9AKlSf5957fnGKU6N02+cuCaey8nqvBeXvwEAAP//AwBQSwMEFAAGAAgAAAAhAGCFmebb&#10;AAAABQEAAA8AAABkcnMvZG93bnJldi54bWxMj8FOwzAQRO9I/IO1SNyo3aCSKmRTIQQVcKMQzm68&#10;JBH2OsROG/4ewwUuK41mNPO23MzOigONofeMsFwoEMSNNz23CK8v9xdrECFqNtp6JoQvCrCpTk9K&#10;XRh/5Gc67GIrUgmHQiN0MQ6FlKHpyOmw8ANx8t796HRMcmylGfUxlTsrM6WupNM9p4VOD3TbUfOx&#10;mxzCtMof7+a3z+1lrer8qbarh7gdEM/P5ptrEJHm+BeGH/yEDlVi2vuJTRAWIT0Sf2/y1lmeg9gj&#10;ZMtMgaxK+Z+++gYAAP//AwBQSwECLQAUAAYACAAAACEAtoM4kv4AAADhAQAAEwAAAAAAAAAAAAAA&#10;AAAAAAAAW0NvbnRlbnRfVHlwZXNdLnhtbFBLAQItABQABgAIAAAAIQA4/SH/1gAAAJQBAAALAAAA&#10;AAAAAAAAAAAAAC8BAABfcmVscy8ucmVsc1BLAQItABQABgAIAAAAIQAQtdV0eQIAAF8FAAAOAAAA&#10;AAAAAAAAAAAAAC4CAABkcnMvZTJvRG9jLnhtbFBLAQItABQABgAIAAAAIQBghZnm2wAAAAUBAAAP&#10;AAAAAAAAAAAAAAAAANMEAABkcnMvZG93bnJldi54bWxQSwUGAAAAAAQABADzAAAA2wUAAAAA&#10;" fillcolor="white [3212]" stroked="f" strokeweight="2pt">
                <w10:wrap anchorx="page" anchory="page"/>
                <w10:anchorlock/>
              </v:rect>
            </w:pict>
          </mc:Fallback>
        </mc:AlternateContent>
      </w:r>
      <w:r w:rsidRPr="004C1F02">
        <w:rPr>
          <w:noProof/>
        </w:rPr>
        <w:drawing>
          <wp:anchor distT="0" distB="0" distL="114300" distR="114300" simplePos="0" relativeHeight="251658248" behindDoc="1" locked="1" layoutInCell="1" allowOverlap="1" wp14:anchorId="272D89EF" wp14:editId="19116FD1">
            <wp:simplePos x="0" y="0"/>
            <wp:positionH relativeFrom="page">
              <wp:posOffset>4406900</wp:posOffset>
            </wp:positionH>
            <wp:positionV relativeFrom="page">
              <wp:posOffset>8457565</wp:posOffset>
            </wp:positionV>
            <wp:extent cx="838800" cy="889200"/>
            <wp:effectExtent l="0" t="0" r="0" b="6350"/>
            <wp:wrapNone/>
            <wp:docPr id="7" name="Cover_RibbonElement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_RibbonElement2">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Pr="004C1F02">
        <w:rPr>
          <w:noProof/>
        </w:rPr>
        <w:drawing>
          <wp:anchor distT="0" distB="0" distL="114300" distR="114300" simplePos="0" relativeHeight="251658247" behindDoc="1" locked="1" layoutInCell="1" allowOverlap="1" wp14:anchorId="4CFB5E2C" wp14:editId="62588F21">
            <wp:simplePos x="0" y="0"/>
            <wp:positionH relativeFrom="page">
              <wp:posOffset>3989070</wp:posOffset>
            </wp:positionH>
            <wp:positionV relativeFrom="page">
              <wp:posOffset>7567930</wp:posOffset>
            </wp:positionV>
            <wp:extent cx="2098800" cy="1778400"/>
            <wp:effectExtent l="0" t="0" r="0" b="0"/>
            <wp:wrapNone/>
            <wp:docPr id="6" name="Cover_RibbonElement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_RibbonElement4">
                      <a:extLst>
                        <a:ext uri="{C183D7F6-B498-43B3-948B-1728B52AA6E4}">
                          <adec:decorative xmlns:adec="http://schemas.microsoft.com/office/drawing/2017/decorative" val="1"/>
                        </a:ext>
                      </a:extLst>
                    </pic:cNvPr>
                    <pic:cNvPicPr/>
                  </pic:nvPicPr>
                  <pic:blipFill>
                    <a:blip r:embed="rId23">
                      <a:extLst>
                        <a:ext uri="{96DAC541-7B7A-43D3-8B79-37D633B846F1}">
                          <asvg:svgBlip xmlns:asvg="http://schemas.microsoft.com/office/drawing/2016/SVG/main" r:embed="rId24"/>
                        </a:ext>
                      </a:extLst>
                    </a:blip>
                    <a:stretch>
                      <a:fillRect/>
                    </a:stretch>
                  </pic:blipFill>
                  <pic:spPr>
                    <a:xfrm>
                      <a:off x="0" y="0"/>
                      <a:ext cx="2098800" cy="1778400"/>
                    </a:xfrm>
                    <a:prstGeom prst="rect">
                      <a:avLst/>
                    </a:prstGeom>
                  </pic:spPr>
                </pic:pic>
              </a:graphicData>
            </a:graphic>
            <wp14:sizeRelH relativeFrom="margin">
              <wp14:pctWidth>0</wp14:pctWidth>
            </wp14:sizeRelH>
            <wp14:sizeRelV relativeFrom="margin">
              <wp14:pctHeight>0</wp14:pctHeight>
            </wp14:sizeRelV>
          </wp:anchor>
        </w:drawing>
      </w:r>
      <w:r w:rsidRPr="004C1F02">
        <w:rPr>
          <w:noProof/>
        </w:rPr>
        <w:drawing>
          <wp:anchor distT="0" distB="0" distL="114300" distR="114300" simplePos="0" relativeHeight="251658251" behindDoc="1" locked="1" layoutInCell="1" allowOverlap="1" wp14:anchorId="7A77DA53" wp14:editId="62FF8D39">
            <wp:simplePos x="0" y="0"/>
            <wp:positionH relativeFrom="page">
              <wp:posOffset>5667375</wp:posOffset>
            </wp:positionH>
            <wp:positionV relativeFrom="page">
              <wp:posOffset>7567930</wp:posOffset>
            </wp:positionV>
            <wp:extent cx="838800" cy="889200"/>
            <wp:effectExtent l="0" t="0" r="0" b="6350"/>
            <wp:wrapNone/>
            <wp:docPr id="5" name="Cover_RibbonElement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_RibbonElement1">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Pr="004C1F02">
        <w:rPr>
          <w:noProof/>
        </w:rPr>
        <w:drawing>
          <wp:anchor distT="0" distB="0" distL="114300" distR="114300" simplePos="0" relativeHeight="251658246" behindDoc="1" locked="1" layoutInCell="1" allowOverlap="1" wp14:anchorId="00D9B348" wp14:editId="3ABF7007">
            <wp:simplePos x="0" y="0"/>
            <wp:positionH relativeFrom="page">
              <wp:posOffset>5248275</wp:posOffset>
            </wp:positionH>
            <wp:positionV relativeFrom="page">
              <wp:posOffset>3562350</wp:posOffset>
            </wp:positionV>
            <wp:extent cx="2311200" cy="4896000"/>
            <wp:effectExtent l="0" t="0" r="0" b="0"/>
            <wp:wrapNone/>
            <wp:docPr id="2" name="Cover_RibbonElement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_RibbonElement5">
                      <a:extLst>
                        <a:ext uri="{C183D7F6-B498-43B3-948B-1728B52AA6E4}">
                          <adec:decorative xmlns:adec="http://schemas.microsoft.com/office/drawing/2017/decorative" val="1"/>
                        </a:ext>
                      </a:extLst>
                    </pic:cNvPr>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2311200" cy="4896000"/>
                    </a:xfrm>
                    <a:prstGeom prst="rect">
                      <a:avLst/>
                    </a:prstGeom>
                  </pic:spPr>
                </pic:pic>
              </a:graphicData>
            </a:graphic>
            <wp14:sizeRelH relativeFrom="page">
              <wp14:pctWidth>0</wp14:pctWidth>
            </wp14:sizeRelH>
            <wp14:sizeRelV relativeFrom="page">
              <wp14:pctHeight>0</wp14:pctHeight>
            </wp14:sizeRelV>
          </wp:anchor>
        </w:drawing>
      </w:r>
    </w:p>
    <w:p w14:paraId="581A6645" w14:textId="77777777" w:rsidR="00274B78" w:rsidRPr="004C1F02" w:rsidRDefault="00274B78" w:rsidP="00274B78">
      <w:pPr>
        <w:sectPr w:rsidR="00274B78" w:rsidRPr="004C1F02" w:rsidSect="00274B78">
          <w:headerReference w:type="even" r:id="rId27"/>
          <w:headerReference w:type="default" r:id="rId28"/>
          <w:footerReference w:type="even" r:id="rId29"/>
          <w:footerReference w:type="default" r:id="rId30"/>
          <w:headerReference w:type="first" r:id="rId31"/>
          <w:footerReference w:type="first" r:id="rId32"/>
          <w:type w:val="continuous"/>
          <w:pgSz w:w="11907" w:h="16839" w:code="9"/>
          <w:pgMar w:top="737" w:right="850" w:bottom="850" w:left="850" w:header="283" w:footer="283" w:gutter="0"/>
          <w:cols w:space="454"/>
          <w:noEndnote/>
          <w:titlePg/>
          <w:docGrid w:linePitch="360"/>
        </w:sectPr>
      </w:pPr>
    </w:p>
    <w:p w14:paraId="739E1493" w14:textId="6D1B1F59" w:rsidR="00254F12" w:rsidRPr="00E9778D" w:rsidRDefault="00AE58DB" w:rsidP="004C1F02">
      <w:pPr>
        <w:rPr>
          <w:rFonts w:cstheme="minorHAnsi"/>
        </w:rPr>
        <w:sectPr w:rsidR="00254F12" w:rsidRPr="00E9778D" w:rsidSect="00CD157B">
          <w:headerReference w:type="even" r:id="rId33"/>
          <w:headerReference w:type="default" r:id="rId34"/>
          <w:footerReference w:type="even" r:id="rId35"/>
          <w:footerReference w:type="default" r:id="rId36"/>
          <w:headerReference w:type="first" r:id="rId37"/>
          <w:footerReference w:type="first" r:id="rId38"/>
          <w:type w:val="continuous"/>
          <w:pgSz w:w="11907" w:h="16839" w:code="9"/>
          <w:pgMar w:top="737" w:right="850" w:bottom="850" w:left="850" w:header="283" w:footer="283" w:gutter="0"/>
          <w:cols w:space="454"/>
          <w:noEndnote/>
          <w:titlePg/>
          <w:docGrid w:linePitch="360"/>
        </w:sectPr>
      </w:pPr>
      <w:r w:rsidRPr="00D97791">
        <w:rPr>
          <w:noProof/>
        </w:rPr>
        <w:drawing>
          <wp:anchor distT="0" distB="0" distL="114300" distR="114300" simplePos="0" relativeHeight="251658253" behindDoc="0" locked="1" layoutInCell="1" allowOverlap="1" wp14:anchorId="448E9B8F" wp14:editId="1F4E11F4">
            <wp:simplePos x="0" y="0"/>
            <wp:positionH relativeFrom="page">
              <wp:posOffset>6495415</wp:posOffset>
            </wp:positionH>
            <wp:positionV relativeFrom="page">
              <wp:posOffset>7096760</wp:posOffset>
            </wp:positionV>
            <wp:extent cx="1050290" cy="2228215"/>
            <wp:effectExtent l="0" t="0" r="0" b="635"/>
            <wp:wrapNone/>
            <wp:docPr id="19"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Corporate">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50290" cy="2228215"/>
                    </a:xfrm>
                    <a:prstGeom prst="rect">
                      <a:avLst/>
                    </a:prstGeom>
                  </pic:spPr>
                </pic:pic>
              </a:graphicData>
            </a:graphic>
            <wp14:sizeRelH relativeFrom="margin">
              <wp14:pctWidth>0</wp14:pctWidth>
            </wp14:sizeRelH>
            <wp14:sizeRelV relativeFrom="margin">
              <wp14:pctHeight>0</wp14:pctHeight>
            </wp14:sizeRelV>
          </wp:anchor>
        </w:drawing>
      </w:r>
    </w:p>
    <w:bookmarkEnd w:id="0"/>
    <w:p w14:paraId="37CD213F" w14:textId="77777777" w:rsidR="006614E4" w:rsidRPr="00E9778D" w:rsidRDefault="006614E4" w:rsidP="00EE4D70">
      <w:pPr>
        <w:pStyle w:val="BoldBodyText"/>
        <w:rPr>
          <w:rFonts w:asciiTheme="minorHAnsi" w:hAnsiTheme="minorHAnsi" w:cstheme="minorHAnsi"/>
        </w:rPr>
      </w:pPr>
      <w:r w:rsidRPr="00E9778D">
        <w:rPr>
          <w:rFonts w:asciiTheme="minorHAnsi" w:hAnsiTheme="minorHAnsi" w:cstheme="minorHAnsi"/>
        </w:rPr>
        <w:lastRenderedPageBreak/>
        <w:t>Acknowledgements</w:t>
      </w:r>
    </w:p>
    <w:p w14:paraId="53813AB0" w14:textId="68C0E6B9" w:rsidR="006614E4" w:rsidRPr="00E9778D" w:rsidRDefault="00B65881" w:rsidP="0C5FCA8A">
      <w:pPr>
        <w:pStyle w:val="NoSpacing"/>
        <w:rPr>
          <w:rFonts w:cstheme="minorBidi"/>
        </w:rPr>
      </w:pPr>
      <w:r w:rsidRPr="0C5FCA8A">
        <w:rPr>
          <w:rFonts w:cstheme="minorBidi"/>
        </w:rPr>
        <w:t>Agriculture</w:t>
      </w:r>
      <w:r w:rsidR="0088789F" w:rsidRPr="0C5FCA8A">
        <w:rPr>
          <w:rFonts w:cstheme="minorBidi"/>
        </w:rPr>
        <w:t xml:space="preserve"> Victoria gra</w:t>
      </w:r>
      <w:r w:rsidRPr="0C5FCA8A">
        <w:rPr>
          <w:rFonts w:cstheme="minorBidi"/>
        </w:rPr>
        <w:t xml:space="preserve">tefully acknowledges the </w:t>
      </w:r>
      <w:r w:rsidR="00864967" w:rsidRPr="0C5FCA8A">
        <w:rPr>
          <w:rFonts w:cstheme="minorBidi"/>
        </w:rPr>
        <w:t xml:space="preserve">Cattle Compensation Fund and the Sheep and Goat Compensation Fund </w:t>
      </w:r>
      <w:r w:rsidR="00226139" w:rsidRPr="0C5FCA8A">
        <w:rPr>
          <w:rFonts w:cstheme="minorBidi"/>
        </w:rPr>
        <w:t>for</w:t>
      </w:r>
      <w:r w:rsidR="00864967" w:rsidRPr="0C5FCA8A">
        <w:rPr>
          <w:rFonts w:cstheme="minorBidi"/>
        </w:rPr>
        <w:t xml:space="preserve"> </w:t>
      </w:r>
      <w:r w:rsidR="00731503" w:rsidRPr="0C5FCA8A">
        <w:rPr>
          <w:rFonts w:cstheme="minorBidi"/>
        </w:rPr>
        <w:t xml:space="preserve">supporting </w:t>
      </w:r>
      <w:r w:rsidR="002A2A21" w:rsidRPr="0C5FCA8A">
        <w:rPr>
          <w:rFonts w:cstheme="minorBidi"/>
        </w:rPr>
        <w:t>the Regi</w:t>
      </w:r>
      <w:r w:rsidR="6F1DB495" w:rsidRPr="0C5FCA8A">
        <w:rPr>
          <w:rFonts w:cstheme="minorBidi"/>
        </w:rPr>
        <w:t>onal</w:t>
      </w:r>
      <w:r w:rsidR="002A2A21" w:rsidRPr="0C5FCA8A">
        <w:rPr>
          <w:rFonts w:cstheme="minorBidi"/>
        </w:rPr>
        <w:t xml:space="preserve"> Truck Wash Grant Program. </w:t>
      </w:r>
      <w:r w:rsidR="00864967" w:rsidRPr="0C5FCA8A">
        <w:rPr>
          <w:rFonts w:cstheme="minorBidi"/>
        </w:rPr>
        <w:t xml:space="preserve"> </w:t>
      </w:r>
    </w:p>
    <w:p w14:paraId="1FB552BF" w14:textId="77777777" w:rsidR="006614E4" w:rsidRPr="00E9778D" w:rsidRDefault="006614E4" w:rsidP="00EE4D70">
      <w:pPr>
        <w:pStyle w:val="BoldBodyText"/>
        <w:rPr>
          <w:rFonts w:asciiTheme="minorHAnsi" w:hAnsiTheme="minorHAnsi" w:cstheme="minorHAnsi"/>
        </w:rPr>
      </w:pPr>
      <w:r w:rsidRPr="00E9778D">
        <w:rPr>
          <w:rFonts w:asciiTheme="minorHAnsi" w:hAnsiTheme="minorHAnsi" w:cstheme="minorHAnsi"/>
        </w:rPr>
        <w:t>Author</w:t>
      </w:r>
    </w:p>
    <w:p w14:paraId="0A3436F1" w14:textId="661DA678" w:rsidR="006614E4" w:rsidRPr="00E9778D" w:rsidRDefault="00725005" w:rsidP="003055C4">
      <w:pPr>
        <w:pStyle w:val="NoSpacing"/>
        <w:rPr>
          <w:rFonts w:cstheme="minorHAnsi"/>
        </w:rPr>
      </w:pPr>
      <w:r>
        <w:rPr>
          <w:rFonts w:cstheme="minorHAnsi"/>
        </w:rPr>
        <w:t>Agriculture Victoria</w:t>
      </w:r>
    </w:p>
    <w:p w14:paraId="6D639F94" w14:textId="77777777" w:rsidR="00073EF4" w:rsidRPr="00E9778D" w:rsidRDefault="00073EF4" w:rsidP="003214C0">
      <w:pPr>
        <w:pStyle w:val="DisclaimerText"/>
        <w:framePr w:wrap="around"/>
        <w:rPr>
          <w:rFonts w:cstheme="minorHAnsi"/>
        </w:rPr>
      </w:pPr>
      <w:bookmarkStart w:id="1" w:name="_Hlk131848832"/>
      <w:r w:rsidRPr="00E9778D">
        <w:rPr>
          <w:rFonts w:cstheme="minorHAnsi"/>
          <w:noProof/>
        </w:rPr>
        <mc:AlternateContent>
          <mc:Choice Requires="wps">
            <w:drawing>
              <wp:inline distT="0" distB="0" distL="0" distR="0" wp14:anchorId="180C19E3" wp14:editId="2349D256">
                <wp:extent cx="4512215" cy="1476000"/>
                <wp:effectExtent l="0" t="0" r="3175" b="0"/>
                <wp:docPr id="44"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tx2"/>
                        </a:solidFill>
                        <a:ln w="9525" cap="flat">
                          <a:noFill/>
                          <a:prstDash val="solid"/>
                          <a:miter/>
                        </a:ln>
                      </wps:spPr>
                      <wps:txbx>
                        <w:txbxContent>
                          <w:p w14:paraId="118D2660"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6F05E1CD"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4FB466C3"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180C19E3" id="Acknowledgement" o:spid="_x0000_s1026"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1TvfgMAADQJAAAOAAAAZHJzL2Uyb0RvYy54bWysVttu4zYQfS/QfyD0WKDRxZd1jDgLI0GK&#10;AsFugGSx20eaoixhKZJL0rbSr+8hKTlKNqiToi/SUDxz4ZnhjC4+dq0ge25so+Qqyc+yhHDJVNnI&#10;7Sr58nDz+yIh1lFZUqEkXyWP3CYfL3/95eKgl7xQtRIlNwRGpF0e9CqpndPLNLWs5i21Z0pzic1K&#10;mZY6LM02LQ09wHor0iLL5ulBmVIbxbi1+HodN5PLYL+qOHOfq8pyR8QqQWwuPE14bvwzvbygy62h&#10;um5YHwb9D1G0tJFwejR1TR0lO9P8ZKptmFFWVe6MqTZVVdUwHs6A0+TZi9Pc11TzcBaQY/WRJvv/&#10;mWWf9vf6zvjQrb5V7LslUl3VVG752mrQh6R6ktKDtssj2C9sr9ZVpvXqOAvpArGPR2J55wjDx+ks&#10;L4p8lhCGvXz6YZ5lgfqULgd1trPuD66CKbq/tS5mpoQUeC2JpC0KiCkpbeP4N2SzagWS9VtKMnIg&#10;k8nifD4PwSINL+F/jeF5ns2z6YTUpJf6Mnip9C1/n4/n8JPWi5H1GH1x+hxjpez0CSYjH8ViPl9M&#10;Zqd9jJXezNV05OkN+RjDX/WB2tgO2af1UBCsk31FQCIoU19rvkC0sr78xuWBWhuWSL8vYrqElkef&#10;UEYix8rxBrxVGRkaKxfv8gzqx8qTdymD07HydKwcz95zZ3CxfUcUoSO6hKAjmoSgI268DtikzlM+&#10;iOSwSob7RWpc4XiBAvGt2vMHFZDuqQEMiMj6E0bIn7FDboa94a2Dvf5mhKP9O7Kv74B87n+wOLyj&#10;ZbQE0PU6kglleQzecxFq50iK53LUrqwSTXnTCOFJCJOLXwlD9hQMu27I/zOUkJ7S81nheyLF3KsE&#10;dYFOqbylmARj3TW1dbQU9GN2WvQ/E4MTKOfQm2M79o3ZdZsOm17cqPLxzhCj4tyzmt00MHpLrbuj&#10;Br0TFGB4u894VEIhJCQzSAmplfn7te8ej/mD3YQcMDhXif2xo4YnRPwpMZnyBZo77LqwOo8LExaz&#10;bBq2NhGYeWRC5K69UqAKlw4BBhFfjRODWBnVfsWYX3vH2KKSwT24HcQrhxU28JvA+HodZIxX5OtW&#10;3mvmTYf6xNEfuq/UaKIhwgDm0yc1TFm6HOYO8usBEes1pVrvnKoaP5QC25HYfoHRHOqj/43ws3+8&#10;Dqinn53LfwAAAP//AwBQSwMEFAAGAAgAAAAhAJKaMGjaAAAABQEAAA8AAABkcnMvZG93bnJldi54&#10;bWxMj8FOwzAQRO9I/IO1SNyok0BDFeJUqAhxAkHgA7bxNo6w11HstOHvMVzgstJoRjNv6+3irDjS&#10;FAbPCvJVBoK483rgXsHH++PVBkSIyBqtZ1LwRQG2zflZjZX2J36jYxt7kUo4VKjAxDhWUobOkMOw&#10;8iNx8g5+chiTnHqpJzylcmdlkWWldDhwWjA40s5Q99nOToE1Dy9zu16/bkp+ItrlEp/dQanLi+X+&#10;DkSkJf6F4Qc/oUOTmPZ+Zh2EVZAeib83ebd5VoLYKyiuixuQTS3/0zffAAAA//8DAFBLAQItABQA&#10;BgAIAAAAIQC2gziS/gAAAOEBAAATAAAAAAAAAAAAAAAAAAAAAABbQ29udGVudF9UeXBlc10ueG1s&#10;UEsBAi0AFAAGAAgAAAAhADj9If/WAAAAlAEAAAsAAAAAAAAAAAAAAAAALwEAAF9yZWxzLy5yZWxz&#10;UEsBAi0AFAAGAAgAAAAhAOJ3VO9+AwAANAkAAA4AAAAAAAAAAAAAAAAALgIAAGRycy9lMm9Eb2Mu&#10;eG1sUEsBAi0AFAAGAAgAAAAhAJKaMGjaAAAABQEAAA8AAAAAAAAAAAAAAAAA2AUAAGRycy9kb3du&#10;cmV2LnhtbFBLBQYAAAAABAAEAPMAAADfBgAAAAA=&#10;" adj="-11796480,,5400" path="m,1106043l,,3389662,,2866835,1106043,,1106043xe" fillcolor="#201547 [3215]" stroked="f">
                <v:stroke joinstyle="miter"/>
                <v:formulas/>
                <v:path arrowok="t" o:connecttype="custom" o:connectlocs="0,1476000;0,0;4512216,0;3816245,1476000;0,1476000" o:connectangles="0,0,0,0,0" textboxrect="0,0,3389661,1106043"/>
                <o:lock v:ext="edit" aspectratio="t"/>
                <v:textbox inset="5mm,2.5mm,14mm,3mm">
                  <w:txbxContent>
                    <w:p w14:paraId="118D2660"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6F05E1CD"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4FB466C3"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v:textbox>
                <w10:anchorlock/>
              </v:shape>
            </w:pict>
          </mc:Fallback>
        </mc:AlternateContent>
      </w:r>
      <w:r w:rsidR="00A1582B" w:rsidRPr="00E9778D">
        <w:rPr>
          <w:rFonts w:cstheme="minorHAnsi"/>
          <w:noProof/>
        </w:rPr>
        <w:t xml:space="preserve"> </w:t>
      </w:r>
      <w:r w:rsidR="00A1582B" w:rsidRPr="00E9778D">
        <w:rPr>
          <w:rFonts w:cstheme="minorHAnsi"/>
          <w:noProof/>
        </w:rPr>
        <w:drawing>
          <wp:anchor distT="0" distB="0" distL="114300" distR="114300" simplePos="0" relativeHeight="251658240" behindDoc="1" locked="1" layoutInCell="1" allowOverlap="1" wp14:anchorId="621701E9" wp14:editId="27B12B3A">
            <wp:simplePos x="0" y="0"/>
            <wp:positionH relativeFrom="margin">
              <wp:align>right</wp:align>
            </wp:positionH>
            <wp:positionV relativeFrom="paragraph">
              <wp:posOffset>0</wp:posOffset>
            </wp:positionV>
            <wp:extent cx="2296800" cy="1476000"/>
            <wp:effectExtent l="0" t="0" r="8255" b="0"/>
            <wp:wrapNone/>
            <wp:docPr id="45"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21EDCFC7" w14:textId="4C7FEDD5" w:rsidR="006614E4" w:rsidRPr="00E9778D" w:rsidRDefault="006614E4" w:rsidP="00A52913">
      <w:pPr>
        <w:pStyle w:val="DisclaimerTextLeft"/>
        <w:framePr w:wrap="around"/>
        <w:rPr>
          <w:rFonts w:cstheme="minorHAnsi"/>
        </w:rPr>
      </w:pPr>
      <w:r w:rsidRPr="00E9778D">
        <w:rPr>
          <w:rFonts w:cstheme="minorHAnsi"/>
        </w:rPr>
        <w:t>©</w:t>
      </w:r>
      <w:bookmarkStart w:id="2" w:name="_Copyright"/>
      <w:bookmarkEnd w:id="2"/>
      <w:r w:rsidRPr="00E9778D">
        <w:rPr>
          <w:rFonts w:cstheme="minorHAnsi"/>
        </w:rPr>
        <w:t xml:space="preserve"> The State of Victoria Department of </w:t>
      </w:r>
      <w:r w:rsidR="002A4F2A" w:rsidRPr="00E9778D">
        <w:rPr>
          <w:rFonts w:cstheme="minorHAnsi"/>
        </w:rPr>
        <w:t xml:space="preserve">Energy, </w:t>
      </w:r>
      <w:r w:rsidRPr="00E9778D">
        <w:rPr>
          <w:rFonts w:cstheme="minorHAnsi"/>
        </w:rPr>
        <w:t>Environment</w:t>
      </w:r>
      <w:r w:rsidR="002A4F2A" w:rsidRPr="00E9778D">
        <w:rPr>
          <w:rFonts w:cstheme="minorHAnsi"/>
        </w:rPr>
        <w:t xml:space="preserve"> a</w:t>
      </w:r>
      <w:r w:rsidRPr="00E9778D">
        <w:rPr>
          <w:rFonts w:cstheme="minorHAnsi"/>
        </w:rPr>
        <w:t xml:space="preserve">nd </w:t>
      </w:r>
      <w:r w:rsidR="002A4F2A" w:rsidRPr="00E9778D">
        <w:rPr>
          <w:rFonts w:cstheme="minorHAnsi"/>
        </w:rPr>
        <w:t>Climate Action</w:t>
      </w:r>
      <w:r w:rsidRPr="00E9778D">
        <w:rPr>
          <w:rFonts w:cstheme="minorHAnsi"/>
        </w:rPr>
        <w:t xml:space="preserve"> </w:t>
      </w:r>
      <w:r w:rsidR="00F16D84">
        <w:rPr>
          <w:rFonts w:cstheme="minorHAnsi"/>
        </w:rPr>
        <w:t>October 2026</w:t>
      </w:r>
      <w:r w:rsidR="00F61065" w:rsidRPr="00E9778D">
        <w:rPr>
          <w:rFonts w:cstheme="minorHAnsi"/>
        </w:rPr>
        <w:t>.</w:t>
      </w:r>
    </w:p>
    <w:p w14:paraId="3B48C50F" w14:textId="77777777" w:rsidR="00740ECE" w:rsidRPr="00E9778D" w:rsidRDefault="00740ECE" w:rsidP="00740ECE">
      <w:pPr>
        <w:pStyle w:val="DisclaimerTextLeftBold"/>
        <w:framePr w:wrap="around"/>
        <w:rPr>
          <w:rFonts w:cstheme="minorHAnsi"/>
        </w:rPr>
      </w:pPr>
      <w:bookmarkStart w:id="3" w:name="_CreativeCommonsMarker"/>
      <w:bookmarkStart w:id="4" w:name="_CreativeCommonsContent"/>
      <w:bookmarkEnd w:id="1"/>
      <w:bookmarkEnd w:id="3"/>
      <w:r w:rsidRPr="00E9778D">
        <w:rPr>
          <w:rFonts w:cstheme="minorHAnsi"/>
        </w:rPr>
        <w:t>Creative Commons</w:t>
      </w:r>
    </w:p>
    <w:p w14:paraId="71BC9A07" w14:textId="77777777" w:rsidR="00740ECE" w:rsidRPr="00E9778D" w:rsidRDefault="00740ECE" w:rsidP="00740ECE">
      <w:pPr>
        <w:pStyle w:val="DisclaimerTextLeft"/>
        <w:framePr w:wrap="around"/>
        <w:rPr>
          <w:rFonts w:cstheme="minorHAnsi"/>
        </w:rPr>
      </w:pPr>
      <w:r w:rsidRPr="00E9778D">
        <w:rPr>
          <w:rFonts w:cstheme="minorHAnsi"/>
        </w:rPr>
        <w:t xml:space="preserve">This work is licensed under a Creative Commons Attribution 4.0 International licence, visit the </w:t>
      </w:r>
      <w:hyperlink r:id="rId41" w:tooltip="Creative Commons website" w:history="1">
        <w:r w:rsidRPr="00E9778D">
          <w:rPr>
            <w:rStyle w:val="Hyperlink"/>
            <w:rFonts w:cstheme="minorHAnsi"/>
            <w:color w:val="232222" w:themeColor="text1"/>
          </w:rPr>
          <w:t>Creative Commons website</w:t>
        </w:r>
      </w:hyperlink>
      <w:r w:rsidRPr="00E9778D">
        <w:rPr>
          <w:rFonts w:cstheme="minorHAnsi"/>
        </w:rPr>
        <w:t xml:space="preserve"> (</w:t>
      </w:r>
      <w:hyperlink r:id="rId42" w:history="1">
        <w:r w:rsidRPr="00E9778D">
          <w:rPr>
            <w:rStyle w:val="Hyperlink"/>
            <w:rFonts w:cstheme="minorHAnsi"/>
            <w:color w:val="232222" w:themeColor="text1"/>
            <w:u w:val="none"/>
          </w:rPr>
          <w:t>http://creativecommons.org/licenses/by/4.0/</w:t>
        </w:r>
      </w:hyperlink>
      <w:r w:rsidRPr="00E9778D">
        <w:rPr>
          <w:rFonts w:cstheme="minorHAnsi"/>
        </w:rPr>
        <w:t>).</w:t>
      </w:r>
    </w:p>
    <w:p w14:paraId="6B6DE69E" w14:textId="77777777" w:rsidR="00740ECE" w:rsidRPr="00E9778D" w:rsidRDefault="00740ECE" w:rsidP="00740ECE">
      <w:pPr>
        <w:pStyle w:val="DisclaimerTextLeft"/>
        <w:framePr w:wrap="around"/>
        <w:rPr>
          <w:rFonts w:cstheme="minorHAnsi"/>
          <w:strike/>
        </w:rPr>
      </w:pPr>
      <w:r w:rsidRPr="00E9778D">
        <w:rPr>
          <w:rFonts w:cstheme="minorHAnsi"/>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5566F6B4" w14:textId="0E2E8111" w:rsidR="00207CB8" w:rsidRDefault="00207CB8" w:rsidP="00740ECE">
      <w:pPr>
        <w:pStyle w:val="DisclaimerTextRightBold"/>
        <w:framePr w:wrap="around"/>
        <w:rPr>
          <w:rFonts w:asciiTheme="minorHAnsi" w:hAnsiTheme="minorHAnsi" w:cstheme="minorHAnsi"/>
          <w:b/>
          <w:bCs/>
        </w:rPr>
      </w:pPr>
      <w:r w:rsidRPr="00207CB8">
        <w:rPr>
          <w:rFonts w:asciiTheme="minorHAnsi" w:hAnsiTheme="minorHAnsi" w:cstheme="minorHAnsi"/>
          <w:b/>
          <w:bCs/>
        </w:rPr>
        <w:t xml:space="preserve">ISBN 978-1-86520-053-8 </w:t>
      </w:r>
      <w:r>
        <w:rPr>
          <w:rFonts w:asciiTheme="minorHAnsi" w:hAnsiTheme="minorHAnsi" w:cstheme="minorHAnsi"/>
          <w:b/>
          <w:bCs/>
        </w:rPr>
        <w:t>(MS Word)</w:t>
      </w:r>
    </w:p>
    <w:p w14:paraId="7B3742FD" w14:textId="297A56F6" w:rsidR="00740ECE" w:rsidRPr="00E9778D" w:rsidRDefault="00740ECE" w:rsidP="00740ECE">
      <w:pPr>
        <w:pStyle w:val="DisclaimerTextRightBold"/>
        <w:framePr w:wrap="around"/>
        <w:rPr>
          <w:rFonts w:asciiTheme="minorHAnsi" w:hAnsiTheme="minorHAnsi" w:cstheme="minorHAnsi"/>
        </w:rPr>
      </w:pPr>
      <w:r w:rsidRPr="00E9778D">
        <w:rPr>
          <w:rFonts w:asciiTheme="minorHAnsi" w:hAnsiTheme="minorHAnsi" w:cstheme="minorHAnsi"/>
        </w:rPr>
        <w:t>Disclaimer</w:t>
      </w:r>
    </w:p>
    <w:p w14:paraId="1211D5E1" w14:textId="77777777" w:rsidR="00740ECE" w:rsidRPr="00E9778D" w:rsidRDefault="00740ECE" w:rsidP="000957C3">
      <w:pPr>
        <w:pStyle w:val="DisclaimerTextRight"/>
        <w:framePr w:wrap="around"/>
        <w:rPr>
          <w:rFonts w:cstheme="minorHAnsi"/>
        </w:rPr>
      </w:pPr>
      <w:r w:rsidRPr="00E9778D">
        <w:rPr>
          <w:rFonts w:cstheme="minorHAnsi"/>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5146D6DA" w14:textId="77777777" w:rsidR="00740ECE" w:rsidRPr="00E9778D" w:rsidRDefault="00740ECE" w:rsidP="00E4201F">
      <w:pPr>
        <w:pStyle w:val="DisclaimerTextRightBold12pt"/>
        <w:framePr w:wrap="around"/>
        <w:rPr>
          <w:rFonts w:asciiTheme="minorHAnsi" w:hAnsiTheme="minorHAnsi" w:cstheme="minorHAnsi"/>
        </w:rPr>
      </w:pPr>
      <w:r w:rsidRPr="00E9778D">
        <w:rPr>
          <w:rFonts w:asciiTheme="minorHAnsi" w:hAnsiTheme="minorHAnsi" w:cstheme="minorHAnsi"/>
        </w:rPr>
        <w:t>Accessibility</w:t>
      </w:r>
    </w:p>
    <w:bookmarkEnd w:id="4"/>
    <w:p w14:paraId="1DD68B24" w14:textId="77777777" w:rsidR="00F938C8" w:rsidRDefault="00F938C8" w:rsidP="00F938C8">
      <w:pPr>
        <w:pStyle w:val="DisclaimerTextRight12pt"/>
        <w:framePr w:wrap="around"/>
        <w:spacing w:after="0"/>
        <w:rPr>
          <w:rFonts w:ascii="Arial" w:hAnsi="Arial"/>
          <w:kern w:val="2"/>
          <w:sz w:val="20"/>
          <w14:ligatures w14:val="standardContextual"/>
        </w:rPr>
      </w:pPr>
      <w:r>
        <w:rPr>
          <w:rFonts w:ascii="Arial" w:hAnsi="Arial"/>
          <w:sz w:val="20"/>
        </w:rPr>
        <w:t xml:space="preserve">To receive this document in an alternative format, phone the Customer Service Centre on 136 186, email </w:t>
      </w:r>
      <w:hyperlink r:id="rId43" w:history="1">
        <w:r>
          <w:rPr>
            <w:rStyle w:val="Hyperlink"/>
            <w:rFonts w:ascii="Arial" w:hAnsi="Arial"/>
            <w:sz w:val="20"/>
          </w:rPr>
          <w:t>customer.service@delwp.vic.gov.au</w:t>
        </w:r>
      </w:hyperlink>
      <w:r>
        <w:rPr>
          <w:rFonts w:ascii="Arial" w:hAnsi="Arial"/>
          <w:sz w:val="20"/>
        </w:rPr>
        <w:t xml:space="preserve">, or contact the National Relay Service on 133 677. The document is also available on the </w:t>
      </w:r>
      <w:hyperlink r:id="rId44" w:history="1">
        <w:r>
          <w:rPr>
            <w:rStyle w:val="Hyperlink"/>
            <w:rFonts w:ascii="Arial" w:hAnsi="Arial"/>
            <w:sz w:val="20"/>
          </w:rPr>
          <w:t>DEECA website</w:t>
        </w:r>
      </w:hyperlink>
      <w:r>
        <w:rPr>
          <w:rFonts w:ascii="Arial" w:hAnsi="Arial"/>
          <w:sz w:val="20"/>
        </w:rPr>
        <w:t>.</w:t>
      </w:r>
    </w:p>
    <w:p w14:paraId="06473B89" w14:textId="77777777" w:rsidR="00233D6B" w:rsidRPr="00E9778D" w:rsidRDefault="00233D6B">
      <w:pPr>
        <w:rPr>
          <w:rFonts w:cstheme="minorHAnsi"/>
        </w:rPr>
        <w:sectPr w:rsidR="00233D6B" w:rsidRPr="00E9778D" w:rsidSect="0055029B">
          <w:pgSz w:w="11907" w:h="16839" w:code="9"/>
          <w:pgMar w:top="737" w:right="1134" w:bottom="851" w:left="1134" w:header="284" w:footer="284" w:gutter="0"/>
          <w:cols w:space="454"/>
          <w:noEndnote/>
          <w:titlePg/>
          <w:docGrid w:linePitch="360"/>
        </w:sectPr>
      </w:pPr>
    </w:p>
    <w:p w14:paraId="75C3AD77" w14:textId="79D68E61" w:rsidR="000C4327" w:rsidRPr="00386833" w:rsidRDefault="000C4327">
      <w:pPr>
        <w:pStyle w:val="Heading1"/>
      </w:pPr>
      <w:bookmarkStart w:id="5" w:name="_Toc244037195"/>
      <w:bookmarkStart w:id="6" w:name="_Toc4060449"/>
      <w:bookmarkStart w:id="7" w:name="_Toc132706726"/>
      <w:bookmarkStart w:id="8" w:name="_Toc132706771"/>
      <w:bookmarkStart w:id="9" w:name="_Toc132706781"/>
      <w:bookmarkStart w:id="10" w:name="_Toc132706789"/>
      <w:bookmarkStart w:id="11" w:name="_Toc132706796"/>
      <w:bookmarkStart w:id="12" w:name="_Toc132706835"/>
      <w:bookmarkStart w:id="13" w:name="_Toc132707234"/>
      <w:bookmarkStart w:id="14" w:name="_Toc132707345"/>
      <w:bookmarkStart w:id="15" w:name="_Toc132707652"/>
      <w:bookmarkStart w:id="16" w:name="_Toc132707671"/>
      <w:bookmarkStart w:id="17" w:name="_Toc132815935"/>
      <w:bookmarkStart w:id="18" w:name="_Toc132815952"/>
      <w:bookmarkStart w:id="19" w:name="_Toc244092457"/>
      <w:r w:rsidRPr="00386833">
        <w:lastRenderedPageBreak/>
        <w:t>Contents</w:t>
      </w:r>
      <w:bookmarkEnd w:id="5"/>
      <w:bookmarkEnd w:id="19"/>
    </w:p>
    <w:p w14:paraId="10445B61" w14:textId="149D2BD6" w:rsidR="00C071D9" w:rsidRDefault="00386833">
      <w:pPr>
        <w:pStyle w:val="TOC1"/>
        <w:rPr>
          <w:rFonts w:eastAsiaTheme="minorEastAsia" w:cstheme="minorBidi"/>
          <w:b w:val="0"/>
          <w:color w:val="auto"/>
          <w:kern w:val="2"/>
          <w14:ligatures w14:val="standardContextual"/>
        </w:rPr>
      </w:pPr>
      <w:r>
        <w:rPr>
          <w:kern w:val="2"/>
          <w14:ligatures w14:val="standardContextual"/>
        </w:rPr>
        <w:fldChar w:fldCharType="begin"/>
      </w:r>
      <w:r>
        <w:instrText xml:space="preserve"> TOC \o "1-3" \h \* MERGEFORMAT </w:instrText>
      </w:r>
      <w:r>
        <w:rPr>
          <w:kern w:val="2"/>
          <w14:ligatures w14:val="standardContextual"/>
        </w:rPr>
        <w:fldChar w:fldCharType="separate"/>
      </w:r>
      <w:hyperlink w:anchor="_Toc244092457" w:history="1">
        <w:r w:rsidR="00C071D9" w:rsidRPr="00816837">
          <w:rPr>
            <w:rStyle w:val="Hyperlink"/>
          </w:rPr>
          <w:t>Contents</w:t>
        </w:r>
        <w:r w:rsidR="00C071D9">
          <w:tab/>
        </w:r>
        <w:r w:rsidR="00C071D9">
          <w:fldChar w:fldCharType="begin"/>
        </w:r>
        <w:r w:rsidR="00C071D9">
          <w:instrText xml:space="preserve"> PAGEREF _Toc244092457 \h </w:instrText>
        </w:r>
        <w:r w:rsidR="00C071D9">
          <w:fldChar w:fldCharType="separate"/>
        </w:r>
        <w:r w:rsidR="00C071D9">
          <w:t>3</w:t>
        </w:r>
        <w:r w:rsidR="00C071D9">
          <w:fldChar w:fldCharType="end"/>
        </w:r>
      </w:hyperlink>
    </w:p>
    <w:p w14:paraId="297256CE" w14:textId="6E299997" w:rsidR="00C071D9" w:rsidRDefault="00C071D9">
      <w:pPr>
        <w:pStyle w:val="TOC1"/>
        <w:rPr>
          <w:rFonts w:eastAsiaTheme="minorEastAsia" w:cstheme="minorBidi"/>
          <w:b w:val="0"/>
          <w:color w:val="auto"/>
          <w:kern w:val="2"/>
          <w14:ligatures w14:val="standardContextual"/>
        </w:rPr>
      </w:pPr>
      <w:hyperlink w:anchor="_Toc244092458" w:history="1">
        <w:r w:rsidRPr="00816837">
          <w:rPr>
            <w:rStyle w:val="Hyperlink"/>
            <w:rFonts w:cstheme="minorHAnsi"/>
          </w:rPr>
          <w:t>Message from the Minister</w:t>
        </w:r>
        <w:r>
          <w:tab/>
        </w:r>
        <w:r>
          <w:fldChar w:fldCharType="begin"/>
        </w:r>
        <w:r>
          <w:instrText xml:space="preserve"> PAGEREF _Toc244092458 \h </w:instrText>
        </w:r>
        <w:r>
          <w:fldChar w:fldCharType="separate"/>
        </w:r>
        <w:r>
          <w:t>6</w:t>
        </w:r>
        <w:r>
          <w:fldChar w:fldCharType="end"/>
        </w:r>
      </w:hyperlink>
    </w:p>
    <w:p w14:paraId="2278EA04" w14:textId="18C49A65" w:rsidR="00C071D9" w:rsidRDefault="00C071D9">
      <w:pPr>
        <w:pStyle w:val="TOC1"/>
        <w:rPr>
          <w:rFonts w:eastAsiaTheme="minorEastAsia" w:cstheme="minorBidi"/>
          <w:b w:val="0"/>
          <w:color w:val="auto"/>
          <w:kern w:val="2"/>
          <w14:ligatures w14:val="standardContextual"/>
        </w:rPr>
      </w:pPr>
      <w:hyperlink w:anchor="_Toc244092459" w:history="1">
        <w:r w:rsidRPr="00816837">
          <w:rPr>
            <w:rStyle w:val="Hyperlink"/>
            <w:rFonts w:cstheme="minorHAnsi"/>
          </w:rPr>
          <w:t xml:space="preserve">1. What is the Regional truck wash upgrade grant program </w:t>
        </w:r>
        <w:r>
          <w:tab/>
        </w:r>
        <w:r>
          <w:fldChar w:fldCharType="begin"/>
        </w:r>
        <w:r>
          <w:instrText xml:space="preserve"> PAGEREF _Toc244092459 \h </w:instrText>
        </w:r>
        <w:r>
          <w:fldChar w:fldCharType="separate"/>
        </w:r>
        <w:r>
          <w:t>6</w:t>
        </w:r>
        <w:r>
          <w:fldChar w:fldCharType="end"/>
        </w:r>
      </w:hyperlink>
    </w:p>
    <w:p w14:paraId="13B65261" w14:textId="144AC810" w:rsidR="00C071D9" w:rsidRDefault="00C071D9">
      <w:pPr>
        <w:pStyle w:val="TOC2"/>
        <w:rPr>
          <w:rFonts w:eastAsiaTheme="minorEastAsia" w:cstheme="minorBidi"/>
          <w:color w:val="auto"/>
          <w:kern w:val="2"/>
          <w:sz w:val="24"/>
          <w:szCs w:val="24"/>
          <w14:ligatures w14:val="standardContextual"/>
        </w:rPr>
      </w:pPr>
      <w:hyperlink w:anchor="_Toc244092460" w:history="1">
        <w:r w:rsidRPr="00816837">
          <w:rPr>
            <w:rStyle w:val="Hyperlink"/>
          </w:rPr>
          <w:t>Stage 1: initial expression of interest (EOI)</w:t>
        </w:r>
        <w:r>
          <w:tab/>
        </w:r>
        <w:r>
          <w:fldChar w:fldCharType="begin"/>
        </w:r>
        <w:r>
          <w:instrText xml:space="preserve"> PAGEREF _Toc244092460 \h </w:instrText>
        </w:r>
        <w:r>
          <w:fldChar w:fldCharType="separate"/>
        </w:r>
        <w:r>
          <w:t>6</w:t>
        </w:r>
        <w:r>
          <w:fldChar w:fldCharType="end"/>
        </w:r>
      </w:hyperlink>
    </w:p>
    <w:p w14:paraId="54830C2F" w14:textId="0B669183" w:rsidR="00C071D9" w:rsidRDefault="00C071D9">
      <w:pPr>
        <w:pStyle w:val="TOC2"/>
        <w:rPr>
          <w:rFonts w:eastAsiaTheme="minorEastAsia" w:cstheme="minorBidi"/>
          <w:color w:val="auto"/>
          <w:kern w:val="2"/>
          <w:sz w:val="24"/>
          <w:szCs w:val="24"/>
          <w14:ligatures w14:val="standardContextual"/>
        </w:rPr>
      </w:pPr>
      <w:hyperlink w:anchor="_Toc244092461" w:history="1">
        <w:r w:rsidRPr="00816837">
          <w:rPr>
            <w:rStyle w:val="Hyperlink"/>
          </w:rPr>
          <w:t>Stage 2: detailed application</w:t>
        </w:r>
        <w:r>
          <w:tab/>
        </w:r>
        <w:r>
          <w:fldChar w:fldCharType="begin"/>
        </w:r>
        <w:r>
          <w:instrText xml:space="preserve"> PAGEREF _Toc244092461 \h </w:instrText>
        </w:r>
        <w:r>
          <w:fldChar w:fldCharType="separate"/>
        </w:r>
        <w:r>
          <w:t>7</w:t>
        </w:r>
        <w:r>
          <w:fldChar w:fldCharType="end"/>
        </w:r>
      </w:hyperlink>
    </w:p>
    <w:p w14:paraId="427742B6" w14:textId="1FF2617A" w:rsidR="00C071D9" w:rsidRDefault="00C071D9">
      <w:pPr>
        <w:pStyle w:val="TOC2"/>
        <w:rPr>
          <w:rFonts w:eastAsiaTheme="minorEastAsia" w:cstheme="minorBidi"/>
          <w:color w:val="auto"/>
          <w:kern w:val="2"/>
          <w:sz w:val="24"/>
          <w:szCs w:val="24"/>
          <w14:ligatures w14:val="standardContextual"/>
        </w:rPr>
      </w:pPr>
      <w:hyperlink w:anchor="_Toc244092462" w:history="1">
        <w:r w:rsidRPr="00816837">
          <w:rPr>
            <w:rStyle w:val="Hyperlink"/>
            <w:rFonts w:cstheme="minorHAnsi"/>
          </w:rPr>
          <w:t>Program objectives</w:t>
        </w:r>
        <w:r>
          <w:tab/>
        </w:r>
        <w:r>
          <w:fldChar w:fldCharType="begin"/>
        </w:r>
        <w:r>
          <w:instrText xml:space="preserve"> PAGEREF _Toc244092462 \h </w:instrText>
        </w:r>
        <w:r>
          <w:fldChar w:fldCharType="separate"/>
        </w:r>
        <w:r>
          <w:t>8</w:t>
        </w:r>
        <w:r>
          <w:fldChar w:fldCharType="end"/>
        </w:r>
      </w:hyperlink>
    </w:p>
    <w:p w14:paraId="74471F93" w14:textId="76EFA0E1" w:rsidR="00C071D9" w:rsidRDefault="00C071D9">
      <w:pPr>
        <w:pStyle w:val="TOC2"/>
        <w:rPr>
          <w:rFonts w:eastAsiaTheme="minorEastAsia" w:cstheme="minorBidi"/>
          <w:color w:val="auto"/>
          <w:kern w:val="2"/>
          <w:sz w:val="24"/>
          <w:szCs w:val="24"/>
          <w14:ligatures w14:val="standardContextual"/>
        </w:rPr>
      </w:pPr>
      <w:hyperlink w:anchor="_Toc244092463" w:history="1">
        <w:r w:rsidRPr="00816837">
          <w:rPr>
            <w:rStyle w:val="Hyperlink"/>
            <w:rFonts w:cstheme="minorHAnsi"/>
          </w:rPr>
          <w:t>Program long-term outcomes</w:t>
        </w:r>
        <w:r>
          <w:tab/>
        </w:r>
        <w:r>
          <w:fldChar w:fldCharType="begin"/>
        </w:r>
        <w:r>
          <w:instrText xml:space="preserve"> PAGEREF _Toc244092463 \h </w:instrText>
        </w:r>
        <w:r>
          <w:fldChar w:fldCharType="separate"/>
        </w:r>
        <w:r>
          <w:t>8</w:t>
        </w:r>
        <w:r>
          <w:fldChar w:fldCharType="end"/>
        </w:r>
      </w:hyperlink>
    </w:p>
    <w:p w14:paraId="679333F9" w14:textId="138CE1D7" w:rsidR="00C071D9" w:rsidRDefault="00C071D9">
      <w:pPr>
        <w:pStyle w:val="TOC1"/>
        <w:rPr>
          <w:rFonts w:eastAsiaTheme="minorEastAsia" w:cstheme="minorBidi"/>
          <w:b w:val="0"/>
          <w:color w:val="auto"/>
          <w:kern w:val="2"/>
          <w14:ligatures w14:val="standardContextual"/>
        </w:rPr>
      </w:pPr>
      <w:hyperlink w:anchor="_Toc244092464" w:history="1">
        <w:r w:rsidRPr="00816837">
          <w:rPr>
            <w:rStyle w:val="Hyperlink"/>
            <w:rFonts w:cstheme="minorHAnsi"/>
          </w:rPr>
          <w:t>2. Who can apply?</w:t>
        </w:r>
        <w:r>
          <w:tab/>
        </w:r>
        <w:r>
          <w:fldChar w:fldCharType="begin"/>
        </w:r>
        <w:r>
          <w:instrText xml:space="preserve"> PAGEREF _Toc244092464 \h </w:instrText>
        </w:r>
        <w:r>
          <w:fldChar w:fldCharType="separate"/>
        </w:r>
        <w:r>
          <w:t>8</w:t>
        </w:r>
        <w:r>
          <w:fldChar w:fldCharType="end"/>
        </w:r>
      </w:hyperlink>
    </w:p>
    <w:p w14:paraId="153DD51D" w14:textId="5E75204B" w:rsidR="00C071D9" w:rsidRDefault="00C071D9">
      <w:pPr>
        <w:pStyle w:val="TOC1"/>
        <w:rPr>
          <w:rFonts w:eastAsiaTheme="minorEastAsia" w:cstheme="minorBidi"/>
          <w:b w:val="0"/>
          <w:color w:val="auto"/>
          <w:kern w:val="2"/>
          <w14:ligatures w14:val="standardContextual"/>
        </w:rPr>
      </w:pPr>
      <w:hyperlink w:anchor="_Toc244092465" w:history="1">
        <w:r w:rsidRPr="00816837">
          <w:rPr>
            <w:rStyle w:val="Hyperlink"/>
            <w:rFonts w:cstheme="minorHAnsi"/>
          </w:rPr>
          <w:t>3. Who cannot apply?</w:t>
        </w:r>
        <w:r>
          <w:tab/>
        </w:r>
        <w:r>
          <w:fldChar w:fldCharType="begin"/>
        </w:r>
        <w:r>
          <w:instrText xml:space="preserve"> PAGEREF _Toc244092465 \h </w:instrText>
        </w:r>
        <w:r>
          <w:fldChar w:fldCharType="separate"/>
        </w:r>
        <w:r>
          <w:t>9</w:t>
        </w:r>
        <w:r>
          <w:fldChar w:fldCharType="end"/>
        </w:r>
      </w:hyperlink>
    </w:p>
    <w:p w14:paraId="00258478" w14:textId="0AD32185" w:rsidR="00C071D9" w:rsidRDefault="00C071D9">
      <w:pPr>
        <w:pStyle w:val="TOC1"/>
        <w:rPr>
          <w:rFonts w:eastAsiaTheme="minorEastAsia" w:cstheme="minorBidi"/>
          <w:b w:val="0"/>
          <w:color w:val="auto"/>
          <w:kern w:val="2"/>
          <w14:ligatures w14:val="standardContextual"/>
        </w:rPr>
      </w:pPr>
      <w:hyperlink w:anchor="_Toc244092466" w:history="1">
        <w:r w:rsidRPr="00816837">
          <w:rPr>
            <w:rStyle w:val="Hyperlink"/>
          </w:rPr>
          <w:t>4. What might be funded in stage 2?</w:t>
        </w:r>
        <w:r>
          <w:tab/>
        </w:r>
        <w:r>
          <w:fldChar w:fldCharType="begin"/>
        </w:r>
        <w:r>
          <w:instrText xml:space="preserve"> PAGEREF _Toc244092466 \h </w:instrText>
        </w:r>
        <w:r>
          <w:fldChar w:fldCharType="separate"/>
        </w:r>
        <w:r>
          <w:t>9</w:t>
        </w:r>
        <w:r>
          <w:fldChar w:fldCharType="end"/>
        </w:r>
      </w:hyperlink>
    </w:p>
    <w:p w14:paraId="3A579549" w14:textId="4AAC1353" w:rsidR="00C071D9" w:rsidRDefault="00C071D9">
      <w:pPr>
        <w:pStyle w:val="TOC2"/>
        <w:rPr>
          <w:rFonts w:eastAsiaTheme="minorEastAsia" w:cstheme="minorBidi"/>
          <w:color w:val="auto"/>
          <w:kern w:val="2"/>
          <w:sz w:val="24"/>
          <w:szCs w:val="24"/>
          <w14:ligatures w14:val="standardContextual"/>
        </w:rPr>
      </w:pPr>
      <w:hyperlink w:anchor="_Toc244092467" w:history="1">
        <w:r w:rsidRPr="00816837">
          <w:rPr>
            <w:rStyle w:val="Hyperlink"/>
          </w:rPr>
          <w:t>Eligibility</w:t>
        </w:r>
        <w:r>
          <w:tab/>
        </w:r>
        <w:r>
          <w:fldChar w:fldCharType="begin"/>
        </w:r>
        <w:r>
          <w:instrText xml:space="preserve"> PAGEREF _Toc244092467 \h </w:instrText>
        </w:r>
        <w:r>
          <w:fldChar w:fldCharType="separate"/>
        </w:r>
        <w:r>
          <w:t>9</w:t>
        </w:r>
        <w:r>
          <w:fldChar w:fldCharType="end"/>
        </w:r>
      </w:hyperlink>
    </w:p>
    <w:p w14:paraId="4D06D302" w14:textId="0D8264A1" w:rsidR="00C071D9" w:rsidRDefault="00C071D9">
      <w:pPr>
        <w:pStyle w:val="TOC1"/>
        <w:rPr>
          <w:rFonts w:eastAsiaTheme="minorEastAsia" w:cstheme="minorBidi"/>
          <w:b w:val="0"/>
          <w:color w:val="auto"/>
          <w:kern w:val="2"/>
          <w14:ligatures w14:val="standardContextual"/>
        </w:rPr>
      </w:pPr>
      <w:hyperlink w:anchor="_Toc244092468" w:history="1">
        <w:r w:rsidRPr="00816837">
          <w:rPr>
            <w:rStyle w:val="Hyperlink"/>
            <w:rFonts w:cstheme="minorHAnsi"/>
          </w:rPr>
          <w:t>5. What will not be funded?</w:t>
        </w:r>
        <w:r>
          <w:tab/>
        </w:r>
        <w:r>
          <w:fldChar w:fldCharType="begin"/>
        </w:r>
        <w:r>
          <w:instrText xml:space="preserve"> PAGEREF _Toc244092468 \h </w:instrText>
        </w:r>
        <w:r>
          <w:fldChar w:fldCharType="separate"/>
        </w:r>
        <w:r>
          <w:t>10</w:t>
        </w:r>
        <w:r>
          <w:fldChar w:fldCharType="end"/>
        </w:r>
      </w:hyperlink>
    </w:p>
    <w:p w14:paraId="19D9D283" w14:textId="69A8E572" w:rsidR="00C071D9" w:rsidRDefault="00C071D9">
      <w:pPr>
        <w:pStyle w:val="TOC1"/>
        <w:rPr>
          <w:rFonts w:eastAsiaTheme="minorEastAsia" w:cstheme="minorBidi"/>
          <w:b w:val="0"/>
          <w:color w:val="auto"/>
          <w:kern w:val="2"/>
          <w14:ligatures w14:val="standardContextual"/>
        </w:rPr>
      </w:pPr>
      <w:hyperlink w:anchor="_Toc244092469" w:history="1">
        <w:r w:rsidRPr="00816837">
          <w:rPr>
            <w:rStyle w:val="Hyperlink"/>
          </w:rPr>
          <w:t>6. What are the funding details?</w:t>
        </w:r>
        <w:r>
          <w:tab/>
        </w:r>
        <w:r>
          <w:fldChar w:fldCharType="begin"/>
        </w:r>
        <w:r>
          <w:instrText xml:space="preserve"> PAGEREF _Toc244092469 \h </w:instrText>
        </w:r>
        <w:r>
          <w:fldChar w:fldCharType="separate"/>
        </w:r>
        <w:r>
          <w:t>10</w:t>
        </w:r>
        <w:r>
          <w:fldChar w:fldCharType="end"/>
        </w:r>
      </w:hyperlink>
    </w:p>
    <w:p w14:paraId="546DBCD0" w14:textId="6922C384" w:rsidR="00C071D9" w:rsidRDefault="00C071D9">
      <w:pPr>
        <w:pStyle w:val="TOC1"/>
        <w:rPr>
          <w:rFonts w:eastAsiaTheme="minorEastAsia" w:cstheme="minorBidi"/>
          <w:b w:val="0"/>
          <w:color w:val="auto"/>
          <w:kern w:val="2"/>
          <w14:ligatures w14:val="standardContextual"/>
        </w:rPr>
      </w:pPr>
      <w:hyperlink w:anchor="_Toc244092470" w:history="1">
        <w:r w:rsidRPr="00816837">
          <w:rPr>
            <w:rStyle w:val="Hyperlink"/>
            <w:rFonts w:cstheme="minorHAnsi"/>
          </w:rPr>
          <w:t>7. What are the assessment criteria?</w:t>
        </w:r>
        <w:r>
          <w:tab/>
        </w:r>
        <w:r>
          <w:fldChar w:fldCharType="begin"/>
        </w:r>
        <w:r>
          <w:instrText xml:space="preserve"> PAGEREF _Toc244092470 \h </w:instrText>
        </w:r>
        <w:r>
          <w:fldChar w:fldCharType="separate"/>
        </w:r>
        <w:r>
          <w:t>10</w:t>
        </w:r>
        <w:r>
          <w:fldChar w:fldCharType="end"/>
        </w:r>
      </w:hyperlink>
    </w:p>
    <w:p w14:paraId="10F14D82" w14:textId="02672753" w:rsidR="00C071D9" w:rsidRDefault="00C071D9">
      <w:pPr>
        <w:pStyle w:val="TOC2"/>
        <w:rPr>
          <w:rFonts w:eastAsiaTheme="minorEastAsia" w:cstheme="minorBidi"/>
          <w:color w:val="auto"/>
          <w:kern w:val="2"/>
          <w:sz w:val="24"/>
          <w:szCs w:val="24"/>
          <w14:ligatures w14:val="standardContextual"/>
        </w:rPr>
      </w:pPr>
      <w:hyperlink w:anchor="_Toc244092471" w:history="1">
        <w:r w:rsidRPr="00816837">
          <w:rPr>
            <w:rStyle w:val="Hyperlink"/>
            <w:rFonts w:cstheme="minorHAnsi"/>
          </w:rPr>
          <w:t>Stage 1: EOI</w:t>
        </w:r>
        <w:r>
          <w:tab/>
        </w:r>
        <w:r>
          <w:fldChar w:fldCharType="begin"/>
        </w:r>
        <w:r>
          <w:instrText xml:space="preserve"> PAGEREF _Toc244092471 \h </w:instrText>
        </w:r>
        <w:r>
          <w:fldChar w:fldCharType="separate"/>
        </w:r>
        <w:r>
          <w:t>10</w:t>
        </w:r>
        <w:r>
          <w:fldChar w:fldCharType="end"/>
        </w:r>
      </w:hyperlink>
    </w:p>
    <w:p w14:paraId="143734D1" w14:textId="53DF358A" w:rsidR="00C071D9" w:rsidRDefault="00C071D9">
      <w:pPr>
        <w:pStyle w:val="TOC1"/>
        <w:rPr>
          <w:rFonts w:eastAsiaTheme="minorEastAsia" w:cstheme="minorBidi"/>
          <w:b w:val="0"/>
          <w:color w:val="auto"/>
          <w:kern w:val="2"/>
          <w14:ligatures w14:val="standardContextual"/>
        </w:rPr>
      </w:pPr>
      <w:hyperlink w:anchor="_Toc244092472" w:history="1">
        <w:r w:rsidRPr="00816837">
          <w:rPr>
            <w:rStyle w:val="Hyperlink"/>
            <w:rFonts w:cstheme="minorHAnsi"/>
          </w:rPr>
          <w:t>8. What supporting documents will need to be provided?</w:t>
        </w:r>
        <w:r>
          <w:tab/>
        </w:r>
        <w:r>
          <w:fldChar w:fldCharType="begin"/>
        </w:r>
        <w:r>
          <w:instrText xml:space="preserve"> PAGEREF _Toc244092472 \h </w:instrText>
        </w:r>
        <w:r>
          <w:fldChar w:fldCharType="separate"/>
        </w:r>
        <w:r>
          <w:t>11</w:t>
        </w:r>
        <w:r>
          <w:fldChar w:fldCharType="end"/>
        </w:r>
      </w:hyperlink>
    </w:p>
    <w:p w14:paraId="24F1FF6F" w14:textId="207B223E" w:rsidR="00C071D9" w:rsidRDefault="00C071D9">
      <w:pPr>
        <w:pStyle w:val="TOC1"/>
        <w:rPr>
          <w:rFonts w:eastAsiaTheme="minorEastAsia" w:cstheme="minorBidi"/>
          <w:b w:val="0"/>
          <w:color w:val="auto"/>
          <w:kern w:val="2"/>
          <w14:ligatures w14:val="standardContextual"/>
        </w:rPr>
      </w:pPr>
      <w:hyperlink w:anchor="_Toc244092473" w:history="1">
        <w:r w:rsidRPr="00816837">
          <w:rPr>
            <w:rStyle w:val="Hyperlink"/>
            <w:rFonts w:cstheme="minorHAnsi"/>
          </w:rPr>
          <w:t>9. What are the funding conditions?</w:t>
        </w:r>
        <w:r>
          <w:tab/>
        </w:r>
        <w:r>
          <w:fldChar w:fldCharType="begin"/>
        </w:r>
        <w:r>
          <w:instrText xml:space="preserve"> PAGEREF _Toc244092473 \h </w:instrText>
        </w:r>
        <w:r>
          <w:fldChar w:fldCharType="separate"/>
        </w:r>
        <w:r>
          <w:t>12</w:t>
        </w:r>
        <w:r>
          <w:fldChar w:fldCharType="end"/>
        </w:r>
      </w:hyperlink>
    </w:p>
    <w:p w14:paraId="72E10011" w14:textId="7F06CCD4" w:rsidR="00C071D9" w:rsidRDefault="00C071D9">
      <w:pPr>
        <w:pStyle w:val="TOC2"/>
        <w:rPr>
          <w:rFonts w:eastAsiaTheme="minorEastAsia" w:cstheme="minorBidi"/>
          <w:color w:val="auto"/>
          <w:kern w:val="2"/>
          <w:sz w:val="24"/>
          <w:szCs w:val="24"/>
          <w14:ligatures w14:val="standardContextual"/>
        </w:rPr>
      </w:pPr>
      <w:hyperlink w:anchor="_Toc244092474" w:history="1">
        <w:r w:rsidRPr="00816837">
          <w:rPr>
            <w:rStyle w:val="Hyperlink"/>
            <w:rFonts w:cstheme="minorHAnsi"/>
          </w:rPr>
          <w:t>Co-contributions</w:t>
        </w:r>
        <w:r>
          <w:tab/>
        </w:r>
        <w:r>
          <w:fldChar w:fldCharType="begin"/>
        </w:r>
        <w:r>
          <w:instrText xml:space="preserve"> PAGEREF _Toc244092474 \h </w:instrText>
        </w:r>
        <w:r>
          <w:fldChar w:fldCharType="separate"/>
        </w:r>
        <w:r>
          <w:t>12</w:t>
        </w:r>
        <w:r>
          <w:fldChar w:fldCharType="end"/>
        </w:r>
      </w:hyperlink>
    </w:p>
    <w:p w14:paraId="3CCC759A" w14:textId="14B9D0D2" w:rsidR="00C071D9" w:rsidRDefault="00C071D9">
      <w:pPr>
        <w:pStyle w:val="TOC2"/>
        <w:rPr>
          <w:rFonts w:eastAsiaTheme="minorEastAsia" w:cstheme="minorBidi"/>
          <w:color w:val="auto"/>
          <w:kern w:val="2"/>
          <w:sz w:val="24"/>
          <w:szCs w:val="24"/>
          <w14:ligatures w14:val="standardContextual"/>
        </w:rPr>
      </w:pPr>
      <w:hyperlink w:anchor="_Toc244092475" w:history="1">
        <w:r w:rsidRPr="00816837">
          <w:rPr>
            <w:rStyle w:val="Hyperlink"/>
          </w:rPr>
          <w:t>Caretaker Conventions</w:t>
        </w:r>
        <w:r>
          <w:tab/>
        </w:r>
        <w:r>
          <w:fldChar w:fldCharType="begin"/>
        </w:r>
        <w:r>
          <w:instrText xml:space="preserve"> PAGEREF _Toc244092475 \h </w:instrText>
        </w:r>
        <w:r>
          <w:fldChar w:fldCharType="separate"/>
        </w:r>
        <w:r>
          <w:t>12</w:t>
        </w:r>
        <w:r>
          <w:fldChar w:fldCharType="end"/>
        </w:r>
      </w:hyperlink>
    </w:p>
    <w:p w14:paraId="0AC85E4E" w14:textId="2DFAB524" w:rsidR="00C071D9" w:rsidRDefault="00C071D9">
      <w:pPr>
        <w:pStyle w:val="TOC2"/>
        <w:rPr>
          <w:rFonts w:eastAsiaTheme="minorEastAsia" w:cstheme="minorBidi"/>
          <w:color w:val="auto"/>
          <w:kern w:val="2"/>
          <w:sz w:val="24"/>
          <w:szCs w:val="24"/>
          <w14:ligatures w14:val="standardContextual"/>
        </w:rPr>
      </w:pPr>
      <w:hyperlink w:anchor="_Toc244092476" w:history="1">
        <w:r w:rsidRPr="00816837">
          <w:rPr>
            <w:rStyle w:val="Hyperlink"/>
            <w:rFonts w:cstheme="minorHAnsi"/>
          </w:rPr>
          <w:t>Funding agreements</w:t>
        </w:r>
        <w:r>
          <w:tab/>
        </w:r>
        <w:r>
          <w:fldChar w:fldCharType="begin"/>
        </w:r>
        <w:r>
          <w:instrText xml:space="preserve"> PAGEREF _Toc244092476 \h </w:instrText>
        </w:r>
        <w:r>
          <w:fldChar w:fldCharType="separate"/>
        </w:r>
        <w:r>
          <w:t>12</w:t>
        </w:r>
        <w:r>
          <w:fldChar w:fldCharType="end"/>
        </w:r>
      </w:hyperlink>
    </w:p>
    <w:p w14:paraId="43D68325" w14:textId="62E80742" w:rsidR="00C071D9" w:rsidRDefault="00C071D9">
      <w:pPr>
        <w:pStyle w:val="TOC2"/>
        <w:rPr>
          <w:rFonts w:eastAsiaTheme="minorEastAsia" w:cstheme="minorBidi"/>
          <w:color w:val="auto"/>
          <w:kern w:val="2"/>
          <w:sz w:val="24"/>
          <w:szCs w:val="24"/>
          <w14:ligatures w14:val="standardContextual"/>
        </w:rPr>
      </w:pPr>
      <w:hyperlink w:anchor="_Toc244092477" w:history="1">
        <w:r w:rsidRPr="00816837">
          <w:rPr>
            <w:rStyle w:val="Hyperlink"/>
            <w:rFonts w:cstheme="minorHAnsi"/>
          </w:rPr>
          <w:t>Legislative and regulatory requirements</w:t>
        </w:r>
        <w:r>
          <w:tab/>
        </w:r>
        <w:r>
          <w:fldChar w:fldCharType="begin"/>
        </w:r>
        <w:r>
          <w:instrText xml:space="preserve"> PAGEREF _Toc244092477 \h </w:instrText>
        </w:r>
        <w:r>
          <w:fldChar w:fldCharType="separate"/>
        </w:r>
        <w:r>
          <w:t>12</w:t>
        </w:r>
        <w:r>
          <w:fldChar w:fldCharType="end"/>
        </w:r>
      </w:hyperlink>
    </w:p>
    <w:p w14:paraId="1771EDBF" w14:textId="00E96AB2" w:rsidR="00C071D9" w:rsidRDefault="00C071D9">
      <w:pPr>
        <w:pStyle w:val="TOC2"/>
        <w:rPr>
          <w:rFonts w:eastAsiaTheme="minorEastAsia" w:cstheme="minorBidi"/>
          <w:color w:val="auto"/>
          <w:kern w:val="2"/>
          <w:sz w:val="24"/>
          <w:szCs w:val="24"/>
          <w14:ligatures w14:val="standardContextual"/>
        </w:rPr>
      </w:pPr>
      <w:hyperlink w:anchor="_Toc244092478" w:history="1">
        <w:r w:rsidRPr="00816837">
          <w:rPr>
            <w:rStyle w:val="Hyperlink"/>
          </w:rPr>
          <w:t>Fair Jobs Code</w:t>
        </w:r>
        <w:r>
          <w:tab/>
        </w:r>
        <w:r>
          <w:fldChar w:fldCharType="begin"/>
        </w:r>
        <w:r>
          <w:instrText xml:space="preserve"> PAGEREF _Toc244092478 \h </w:instrText>
        </w:r>
        <w:r>
          <w:fldChar w:fldCharType="separate"/>
        </w:r>
        <w:r>
          <w:t>13</w:t>
        </w:r>
        <w:r>
          <w:fldChar w:fldCharType="end"/>
        </w:r>
      </w:hyperlink>
    </w:p>
    <w:p w14:paraId="08BA80EC" w14:textId="728500F8" w:rsidR="00C071D9" w:rsidRDefault="00C071D9">
      <w:pPr>
        <w:pStyle w:val="TOC2"/>
        <w:rPr>
          <w:rFonts w:eastAsiaTheme="minorEastAsia" w:cstheme="minorBidi"/>
          <w:color w:val="auto"/>
          <w:kern w:val="2"/>
          <w:sz w:val="24"/>
          <w:szCs w:val="24"/>
          <w14:ligatures w14:val="standardContextual"/>
        </w:rPr>
      </w:pPr>
      <w:hyperlink w:anchor="_Toc244092479" w:history="1">
        <w:r w:rsidRPr="00816837">
          <w:rPr>
            <w:rStyle w:val="Hyperlink"/>
          </w:rPr>
          <w:t>Local Jobs First</w:t>
        </w:r>
        <w:r>
          <w:tab/>
        </w:r>
        <w:r>
          <w:fldChar w:fldCharType="begin"/>
        </w:r>
        <w:r>
          <w:instrText xml:space="preserve"> PAGEREF _Toc244092479 \h </w:instrText>
        </w:r>
        <w:r>
          <w:fldChar w:fldCharType="separate"/>
        </w:r>
        <w:r>
          <w:t>13</w:t>
        </w:r>
        <w:r>
          <w:fldChar w:fldCharType="end"/>
        </w:r>
      </w:hyperlink>
    </w:p>
    <w:p w14:paraId="75F08A9D" w14:textId="0B073B4E" w:rsidR="00C071D9" w:rsidRDefault="00C071D9">
      <w:pPr>
        <w:pStyle w:val="TOC2"/>
        <w:rPr>
          <w:rFonts w:eastAsiaTheme="minorEastAsia" w:cstheme="minorBidi"/>
          <w:color w:val="auto"/>
          <w:kern w:val="2"/>
          <w:sz w:val="24"/>
          <w:szCs w:val="24"/>
          <w14:ligatures w14:val="standardContextual"/>
        </w:rPr>
      </w:pPr>
      <w:hyperlink w:anchor="_Toc244092480" w:history="1">
        <w:r w:rsidRPr="00816837">
          <w:rPr>
            <w:rStyle w:val="Hyperlink"/>
            <w:rFonts w:cstheme="minorHAnsi"/>
          </w:rPr>
          <w:t>Tax implications</w:t>
        </w:r>
        <w:r>
          <w:tab/>
        </w:r>
        <w:r>
          <w:fldChar w:fldCharType="begin"/>
        </w:r>
        <w:r>
          <w:instrText xml:space="preserve"> PAGEREF _Toc244092480 \h </w:instrText>
        </w:r>
        <w:r>
          <w:fldChar w:fldCharType="separate"/>
        </w:r>
        <w:r>
          <w:t>13</w:t>
        </w:r>
        <w:r>
          <w:fldChar w:fldCharType="end"/>
        </w:r>
      </w:hyperlink>
    </w:p>
    <w:p w14:paraId="2802A1AC" w14:textId="173838C1" w:rsidR="00C071D9" w:rsidRDefault="00C071D9">
      <w:pPr>
        <w:pStyle w:val="TOC2"/>
        <w:rPr>
          <w:rFonts w:eastAsiaTheme="minorEastAsia" w:cstheme="minorBidi"/>
          <w:color w:val="auto"/>
          <w:kern w:val="2"/>
          <w:sz w:val="24"/>
          <w:szCs w:val="24"/>
          <w14:ligatures w14:val="standardContextual"/>
        </w:rPr>
      </w:pPr>
      <w:hyperlink w:anchor="_Toc244092481" w:history="1">
        <w:r w:rsidRPr="00816837">
          <w:rPr>
            <w:rStyle w:val="Hyperlink"/>
            <w:rFonts w:cstheme="minorHAnsi"/>
          </w:rPr>
          <w:t>Acknowledging the Victorian Government</w:t>
        </w:r>
        <w:r>
          <w:tab/>
        </w:r>
        <w:r>
          <w:fldChar w:fldCharType="begin"/>
        </w:r>
        <w:r>
          <w:instrText xml:space="preserve"> PAGEREF _Toc244092481 \h </w:instrText>
        </w:r>
        <w:r>
          <w:fldChar w:fldCharType="separate"/>
        </w:r>
        <w:r>
          <w:t>13</w:t>
        </w:r>
        <w:r>
          <w:fldChar w:fldCharType="end"/>
        </w:r>
      </w:hyperlink>
    </w:p>
    <w:p w14:paraId="0801080C" w14:textId="2B18F060" w:rsidR="00C071D9" w:rsidRDefault="00C071D9">
      <w:pPr>
        <w:pStyle w:val="TOC2"/>
        <w:rPr>
          <w:rFonts w:eastAsiaTheme="minorEastAsia" w:cstheme="minorBidi"/>
          <w:color w:val="auto"/>
          <w:kern w:val="2"/>
          <w:sz w:val="24"/>
          <w:szCs w:val="24"/>
          <w14:ligatures w14:val="standardContextual"/>
        </w:rPr>
      </w:pPr>
      <w:hyperlink w:anchor="_Toc244092482" w:history="1">
        <w:r w:rsidRPr="00816837">
          <w:rPr>
            <w:rStyle w:val="Hyperlink"/>
            <w:rFonts w:cstheme="minorHAnsi"/>
          </w:rPr>
          <w:t>Payments</w:t>
        </w:r>
        <w:r>
          <w:tab/>
        </w:r>
        <w:r>
          <w:fldChar w:fldCharType="begin"/>
        </w:r>
        <w:r>
          <w:instrText xml:space="preserve"> PAGEREF _Toc244092482 \h </w:instrText>
        </w:r>
        <w:r>
          <w:fldChar w:fldCharType="separate"/>
        </w:r>
        <w:r>
          <w:t>13</w:t>
        </w:r>
        <w:r>
          <w:fldChar w:fldCharType="end"/>
        </w:r>
      </w:hyperlink>
    </w:p>
    <w:p w14:paraId="2A9E6F8E" w14:textId="4AFF2517" w:rsidR="00C071D9" w:rsidRDefault="00C071D9">
      <w:pPr>
        <w:pStyle w:val="TOC2"/>
        <w:rPr>
          <w:rFonts w:eastAsiaTheme="minorEastAsia" w:cstheme="minorBidi"/>
          <w:color w:val="auto"/>
          <w:kern w:val="2"/>
          <w:sz w:val="24"/>
          <w:szCs w:val="24"/>
          <w14:ligatures w14:val="standardContextual"/>
        </w:rPr>
      </w:pPr>
      <w:hyperlink w:anchor="_Toc244092483" w:history="1">
        <w:r w:rsidRPr="00816837">
          <w:rPr>
            <w:rStyle w:val="Hyperlink"/>
            <w:rFonts w:cstheme="minorHAnsi"/>
          </w:rPr>
          <w:t>Monitoring and reporting</w:t>
        </w:r>
        <w:r>
          <w:tab/>
        </w:r>
        <w:r>
          <w:fldChar w:fldCharType="begin"/>
        </w:r>
        <w:r>
          <w:instrText xml:space="preserve"> PAGEREF _Toc244092483 \h </w:instrText>
        </w:r>
        <w:r>
          <w:fldChar w:fldCharType="separate"/>
        </w:r>
        <w:r>
          <w:t>13</w:t>
        </w:r>
        <w:r>
          <w:fldChar w:fldCharType="end"/>
        </w:r>
      </w:hyperlink>
    </w:p>
    <w:p w14:paraId="1B2A6119" w14:textId="34F30F99" w:rsidR="00C071D9" w:rsidRDefault="00C071D9">
      <w:pPr>
        <w:pStyle w:val="TOC2"/>
        <w:rPr>
          <w:rFonts w:eastAsiaTheme="minorEastAsia" w:cstheme="minorBidi"/>
          <w:color w:val="auto"/>
          <w:kern w:val="2"/>
          <w:sz w:val="24"/>
          <w:szCs w:val="24"/>
          <w14:ligatures w14:val="standardContextual"/>
        </w:rPr>
      </w:pPr>
      <w:hyperlink w:anchor="_Toc244092484" w:history="1">
        <w:r w:rsidRPr="00816837">
          <w:rPr>
            <w:rStyle w:val="Hyperlink"/>
            <w:rFonts w:cstheme="minorHAnsi"/>
          </w:rPr>
          <w:t>Privacy</w:t>
        </w:r>
        <w:r>
          <w:tab/>
        </w:r>
        <w:r>
          <w:fldChar w:fldCharType="begin"/>
        </w:r>
        <w:r>
          <w:instrText xml:space="preserve"> PAGEREF _Toc244092484 \h </w:instrText>
        </w:r>
        <w:r>
          <w:fldChar w:fldCharType="separate"/>
        </w:r>
        <w:r>
          <w:t>13</w:t>
        </w:r>
        <w:r>
          <w:fldChar w:fldCharType="end"/>
        </w:r>
      </w:hyperlink>
    </w:p>
    <w:p w14:paraId="43DBACA3" w14:textId="7BF4D9E3" w:rsidR="00C071D9" w:rsidRDefault="00C071D9">
      <w:pPr>
        <w:pStyle w:val="TOC1"/>
        <w:rPr>
          <w:rFonts w:eastAsiaTheme="minorEastAsia" w:cstheme="minorBidi"/>
          <w:b w:val="0"/>
          <w:color w:val="auto"/>
          <w:kern w:val="2"/>
          <w14:ligatures w14:val="standardContextual"/>
        </w:rPr>
      </w:pPr>
      <w:hyperlink w:anchor="_Toc244092485" w:history="1">
        <w:r w:rsidRPr="00816837">
          <w:rPr>
            <w:rStyle w:val="Hyperlink"/>
            <w:rFonts w:cstheme="minorHAnsi"/>
          </w:rPr>
          <w:t>10. What is the application process?</w:t>
        </w:r>
        <w:r>
          <w:tab/>
        </w:r>
        <w:r>
          <w:fldChar w:fldCharType="begin"/>
        </w:r>
        <w:r>
          <w:instrText xml:space="preserve"> PAGEREF _Toc244092485 \h </w:instrText>
        </w:r>
        <w:r>
          <w:fldChar w:fldCharType="separate"/>
        </w:r>
        <w:r>
          <w:t>14</w:t>
        </w:r>
        <w:r>
          <w:fldChar w:fldCharType="end"/>
        </w:r>
      </w:hyperlink>
    </w:p>
    <w:p w14:paraId="5D7AB7AA" w14:textId="730FD4D5" w:rsidR="00C071D9" w:rsidRDefault="00C071D9">
      <w:pPr>
        <w:pStyle w:val="TOC2"/>
        <w:rPr>
          <w:rFonts w:eastAsiaTheme="minorEastAsia" w:cstheme="minorBidi"/>
          <w:color w:val="auto"/>
          <w:kern w:val="2"/>
          <w:sz w:val="24"/>
          <w:szCs w:val="24"/>
          <w14:ligatures w14:val="standardContextual"/>
        </w:rPr>
      </w:pPr>
      <w:hyperlink w:anchor="_Toc244092486" w:history="1">
        <w:r w:rsidRPr="00816837">
          <w:rPr>
            <w:rStyle w:val="Hyperlink"/>
            <w:rFonts w:cstheme="minorHAnsi"/>
          </w:rPr>
          <w:t>Stage 1: EOI</w:t>
        </w:r>
        <w:r>
          <w:tab/>
        </w:r>
        <w:r>
          <w:fldChar w:fldCharType="begin"/>
        </w:r>
        <w:r>
          <w:instrText xml:space="preserve"> PAGEREF _Toc244092486 \h </w:instrText>
        </w:r>
        <w:r>
          <w:fldChar w:fldCharType="separate"/>
        </w:r>
        <w:r>
          <w:t>14</w:t>
        </w:r>
        <w:r>
          <w:fldChar w:fldCharType="end"/>
        </w:r>
      </w:hyperlink>
    </w:p>
    <w:p w14:paraId="47E4D56A" w14:textId="56FA87E0" w:rsidR="00C071D9" w:rsidRDefault="00C071D9">
      <w:pPr>
        <w:pStyle w:val="TOC2"/>
        <w:rPr>
          <w:rFonts w:eastAsiaTheme="minorEastAsia" w:cstheme="minorBidi"/>
          <w:color w:val="auto"/>
          <w:kern w:val="2"/>
          <w:sz w:val="24"/>
          <w:szCs w:val="24"/>
          <w14:ligatures w14:val="standardContextual"/>
        </w:rPr>
      </w:pPr>
      <w:hyperlink w:anchor="_Toc244092487" w:history="1">
        <w:r w:rsidRPr="00816837">
          <w:rPr>
            <w:rStyle w:val="Hyperlink"/>
          </w:rPr>
          <w:t>Stage 2: detailed application</w:t>
        </w:r>
        <w:r>
          <w:tab/>
        </w:r>
        <w:r>
          <w:fldChar w:fldCharType="begin"/>
        </w:r>
        <w:r>
          <w:instrText xml:space="preserve"> PAGEREF _Toc244092487 \h </w:instrText>
        </w:r>
        <w:r>
          <w:fldChar w:fldCharType="separate"/>
        </w:r>
        <w:r>
          <w:t>14</w:t>
        </w:r>
        <w:r>
          <w:fldChar w:fldCharType="end"/>
        </w:r>
      </w:hyperlink>
    </w:p>
    <w:p w14:paraId="30DC297D" w14:textId="5BD363E1" w:rsidR="00C071D9" w:rsidRDefault="00C071D9">
      <w:pPr>
        <w:pStyle w:val="TOC2"/>
        <w:rPr>
          <w:rFonts w:eastAsiaTheme="minorEastAsia" w:cstheme="minorBidi"/>
          <w:color w:val="auto"/>
          <w:kern w:val="2"/>
          <w:sz w:val="24"/>
          <w:szCs w:val="24"/>
          <w14:ligatures w14:val="standardContextual"/>
        </w:rPr>
      </w:pPr>
      <w:hyperlink w:anchor="_Toc244092488" w:history="1">
        <w:r w:rsidRPr="00816837">
          <w:rPr>
            <w:rStyle w:val="Hyperlink"/>
            <w:rFonts w:cstheme="minorHAnsi"/>
          </w:rPr>
          <w:t>Due diligence checks</w:t>
        </w:r>
        <w:r>
          <w:tab/>
        </w:r>
        <w:r>
          <w:fldChar w:fldCharType="begin"/>
        </w:r>
        <w:r>
          <w:instrText xml:space="preserve"> PAGEREF _Toc244092488 \h </w:instrText>
        </w:r>
        <w:r>
          <w:fldChar w:fldCharType="separate"/>
        </w:r>
        <w:r>
          <w:t>14</w:t>
        </w:r>
        <w:r>
          <w:fldChar w:fldCharType="end"/>
        </w:r>
      </w:hyperlink>
    </w:p>
    <w:p w14:paraId="09305C0F" w14:textId="6C4FB42A" w:rsidR="00C071D9" w:rsidRDefault="00C071D9">
      <w:pPr>
        <w:pStyle w:val="TOC1"/>
        <w:rPr>
          <w:rFonts w:eastAsiaTheme="minorEastAsia" w:cstheme="minorBidi"/>
          <w:b w:val="0"/>
          <w:color w:val="auto"/>
          <w:kern w:val="2"/>
          <w14:ligatures w14:val="standardContextual"/>
        </w:rPr>
      </w:pPr>
      <w:hyperlink w:anchor="_Toc244092489" w:history="1">
        <w:r w:rsidRPr="00816837">
          <w:rPr>
            <w:rStyle w:val="Hyperlink"/>
            <w:rFonts w:cstheme="minorHAnsi"/>
          </w:rPr>
          <w:t>11. Additional information</w:t>
        </w:r>
        <w:r>
          <w:tab/>
        </w:r>
        <w:r>
          <w:fldChar w:fldCharType="begin"/>
        </w:r>
        <w:r>
          <w:instrText xml:space="preserve"> PAGEREF _Toc244092489 \h </w:instrText>
        </w:r>
        <w:r>
          <w:fldChar w:fldCharType="separate"/>
        </w:r>
        <w:r>
          <w:t>14</w:t>
        </w:r>
        <w:r>
          <w:fldChar w:fldCharType="end"/>
        </w:r>
      </w:hyperlink>
    </w:p>
    <w:p w14:paraId="1F484F0B" w14:textId="7CA134D9" w:rsidR="00C071D9" w:rsidRDefault="00C071D9">
      <w:pPr>
        <w:pStyle w:val="TOC1"/>
        <w:rPr>
          <w:rFonts w:eastAsiaTheme="minorEastAsia" w:cstheme="minorBidi"/>
          <w:b w:val="0"/>
          <w:color w:val="auto"/>
          <w:kern w:val="2"/>
          <w14:ligatures w14:val="standardContextual"/>
        </w:rPr>
      </w:pPr>
      <w:hyperlink w:anchor="_Toc244092490" w:history="1">
        <w:r w:rsidRPr="00816837">
          <w:rPr>
            <w:rStyle w:val="Hyperlink"/>
            <w:rFonts w:cstheme="minorHAnsi"/>
          </w:rPr>
          <w:t>12. What is the notification process?</w:t>
        </w:r>
        <w:r>
          <w:tab/>
        </w:r>
        <w:r>
          <w:fldChar w:fldCharType="begin"/>
        </w:r>
        <w:r>
          <w:instrText xml:space="preserve"> PAGEREF _Toc244092490 \h </w:instrText>
        </w:r>
        <w:r>
          <w:fldChar w:fldCharType="separate"/>
        </w:r>
        <w:r>
          <w:t>15</w:t>
        </w:r>
        <w:r>
          <w:fldChar w:fldCharType="end"/>
        </w:r>
      </w:hyperlink>
    </w:p>
    <w:p w14:paraId="340D1730" w14:textId="681FDB02" w:rsidR="00C071D9" w:rsidRDefault="00C071D9">
      <w:pPr>
        <w:pStyle w:val="TOC1"/>
        <w:rPr>
          <w:rFonts w:eastAsiaTheme="minorEastAsia" w:cstheme="minorBidi"/>
          <w:b w:val="0"/>
          <w:color w:val="auto"/>
          <w:kern w:val="2"/>
          <w14:ligatures w14:val="standardContextual"/>
        </w:rPr>
      </w:pPr>
      <w:hyperlink w:anchor="_Toc244092491" w:history="1">
        <w:r w:rsidRPr="00816837">
          <w:rPr>
            <w:rStyle w:val="Hyperlink"/>
            <w:rFonts w:cstheme="minorHAnsi"/>
          </w:rPr>
          <w:t>13. Key dates</w:t>
        </w:r>
        <w:r>
          <w:tab/>
        </w:r>
        <w:r>
          <w:fldChar w:fldCharType="begin"/>
        </w:r>
        <w:r>
          <w:instrText xml:space="preserve"> PAGEREF _Toc244092491 \h </w:instrText>
        </w:r>
        <w:r>
          <w:fldChar w:fldCharType="separate"/>
        </w:r>
        <w:r>
          <w:t>15</w:t>
        </w:r>
        <w:r>
          <w:fldChar w:fldCharType="end"/>
        </w:r>
      </w:hyperlink>
    </w:p>
    <w:p w14:paraId="753F5D22" w14:textId="1216359C" w:rsidR="00C071D9" w:rsidRDefault="00C071D9">
      <w:pPr>
        <w:pStyle w:val="TOC1"/>
        <w:rPr>
          <w:rFonts w:eastAsiaTheme="minorEastAsia" w:cstheme="minorBidi"/>
          <w:b w:val="0"/>
          <w:color w:val="auto"/>
          <w:kern w:val="2"/>
          <w14:ligatures w14:val="standardContextual"/>
        </w:rPr>
      </w:pPr>
      <w:hyperlink w:anchor="_Toc244092492" w:history="1">
        <w:r w:rsidRPr="00816837">
          <w:rPr>
            <w:rStyle w:val="Hyperlink"/>
            <w:rFonts w:cstheme="minorHAnsi"/>
          </w:rPr>
          <w:t>14. Checklist</w:t>
        </w:r>
        <w:r>
          <w:tab/>
        </w:r>
        <w:r>
          <w:fldChar w:fldCharType="begin"/>
        </w:r>
        <w:r>
          <w:instrText xml:space="preserve"> PAGEREF _Toc244092492 \h </w:instrText>
        </w:r>
        <w:r>
          <w:fldChar w:fldCharType="separate"/>
        </w:r>
        <w:r>
          <w:t>15</w:t>
        </w:r>
        <w:r>
          <w:fldChar w:fldCharType="end"/>
        </w:r>
      </w:hyperlink>
    </w:p>
    <w:p w14:paraId="1E0D11C6" w14:textId="60065969" w:rsidR="00386833" w:rsidRDefault="00386833" w:rsidP="00386833">
      <w:pPr>
        <w:pStyle w:val="BodyText"/>
        <w:rPr>
          <w:kern w:val="2"/>
          <w14:ligatures w14:val="standardContextual"/>
        </w:rPr>
      </w:pPr>
      <w:r>
        <w:rPr>
          <w:kern w:val="2"/>
          <w14:ligatures w14:val="standardContextual"/>
        </w:rPr>
        <w:fldChar w:fldCharType="end"/>
      </w:r>
    </w:p>
    <w:p w14:paraId="6CA2EFC0" w14:textId="2A75EFA9" w:rsidR="008951B3" w:rsidRPr="00E9778D" w:rsidRDefault="008951B3">
      <w:pPr>
        <w:rPr>
          <w:rFonts w:cstheme="minorHAnsi"/>
        </w:rPr>
      </w:pPr>
      <w:r w:rsidRPr="00E9778D">
        <w:rPr>
          <w:rFonts w:cstheme="minorHAnsi"/>
        </w:rPr>
        <w:br w:type="page"/>
      </w:r>
    </w:p>
    <w:p w14:paraId="2AD0DA54" w14:textId="6247AD8C" w:rsidR="000C4327" w:rsidRPr="00E9778D" w:rsidRDefault="000C4327" w:rsidP="00BD4615">
      <w:pPr>
        <w:pStyle w:val="Heading1-Topofpage"/>
        <w:rPr>
          <w:rFonts w:asciiTheme="minorHAnsi" w:hAnsiTheme="minorHAnsi" w:cstheme="minorHAnsi"/>
        </w:rPr>
      </w:pPr>
      <w:bookmarkStart w:id="20" w:name="_Toc210308395"/>
      <w:bookmarkStart w:id="21" w:name="_Toc241019393"/>
      <w:bookmarkStart w:id="22" w:name="_Toc242953559"/>
      <w:bookmarkStart w:id="23" w:name="_Toc241019394"/>
      <w:bookmarkStart w:id="24" w:name="_Toc244092458"/>
      <w:r w:rsidRPr="00E9778D">
        <w:rPr>
          <w:rFonts w:asciiTheme="minorHAnsi" w:hAnsiTheme="minorHAnsi" w:cstheme="minorHAnsi"/>
        </w:rPr>
        <w:lastRenderedPageBreak/>
        <w:t>Message from the Minister</w:t>
      </w:r>
      <w:bookmarkEnd w:id="20"/>
      <w:bookmarkEnd w:id="21"/>
      <w:bookmarkEnd w:id="22"/>
      <w:bookmarkEnd w:id="24"/>
    </w:p>
    <w:p w14:paraId="43E4DDF3" w14:textId="54E32900" w:rsidR="000B6E0B" w:rsidRPr="000B6E0B" w:rsidRDefault="000B6E0B" w:rsidP="000B6E0B">
      <w:r>
        <w:t>Victoria's livestock industry supports regional jobs, drives economic growth and produces high-quality food and fibre that communities rely on.</w:t>
      </w:r>
      <w:r w:rsidR="009D4131">
        <w:t xml:space="preserve"> </w:t>
      </w:r>
      <w:r w:rsidRPr="000B6E0B">
        <w:t xml:space="preserve">Protecting that industry is a </w:t>
      </w:r>
      <w:r w:rsidR="00D406B0">
        <w:t xml:space="preserve">shared </w:t>
      </w:r>
      <w:r w:rsidRPr="000B6E0B">
        <w:t>responsibility.</w:t>
      </w:r>
    </w:p>
    <w:p w14:paraId="3E239E80" w14:textId="1F06827E" w:rsidR="000B6E0B" w:rsidRPr="000B6E0B" w:rsidRDefault="000B6E0B" w:rsidP="000B6E0B">
      <w:r>
        <w:t>Regional truck wash</w:t>
      </w:r>
      <w:r w:rsidR="00C60830">
        <w:t xml:space="preserve"> and effluent disposal</w:t>
      </w:r>
      <w:r>
        <w:t xml:space="preserve"> facilities are an important part of </w:t>
      </w:r>
      <w:r w:rsidR="002704CA">
        <w:t>our livestock</w:t>
      </w:r>
      <w:r>
        <w:t xml:space="preserve"> system. They </w:t>
      </w:r>
      <w:r w:rsidR="004D1124">
        <w:t>support cleaner</w:t>
      </w:r>
      <w:r w:rsidR="004D03A7">
        <w:t xml:space="preserve"> and </w:t>
      </w:r>
      <w:r w:rsidR="004D1124">
        <w:t xml:space="preserve">more efficient livestock transport, </w:t>
      </w:r>
      <w:r w:rsidR="006532BE">
        <w:t>reduce the risk of disease spread</w:t>
      </w:r>
      <w:r w:rsidR="004D1124">
        <w:t xml:space="preserve"> and</w:t>
      </w:r>
      <w:r w:rsidR="00F83DC6">
        <w:t xml:space="preserve"> </w:t>
      </w:r>
      <w:r w:rsidR="00A54ABA">
        <w:t>enable</w:t>
      </w:r>
      <w:r>
        <w:t xml:space="preserve"> Victoria's readiness </w:t>
      </w:r>
      <w:r w:rsidR="007D2503">
        <w:t xml:space="preserve">for </w:t>
      </w:r>
      <w:r>
        <w:t>major animal disease emergencies</w:t>
      </w:r>
      <w:r w:rsidR="004D1124">
        <w:t>.</w:t>
      </w:r>
    </w:p>
    <w:p w14:paraId="495C5CF3" w14:textId="77777777" w:rsidR="001960A7" w:rsidRDefault="001960A7" w:rsidP="00273766">
      <w:pPr>
        <w:pStyle w:val="ListNumber"/>
        <w:numPr>
          <w:ilvl w:val="0"/>
          <w:numId w:val="0"/>
        </w:numPr>
      </w:pPr>
      <w:r>
        <w:t>Strong biosecurity depends on industry, government and the community working together.</w:t>
      </w:r>
    </w:p>
    <w:p w14:paraId="2E1F7610" w14:textId="6D66419D" w:rsidR="000B6E0B" w:rsidRPr="000B6E0B" w:rsidRDefault="00137FFE" w:rsidP="00273766">
      <w:pPr>
        <w:pStyle w:val="ListNumber"/>
        <w:numPr>
          <w:ilvl w:val="0"/>
          <w:numId w:val="0"/>
        </w:numPr>
      </w:pPr>
      <w:r>
        <w:t>The</w:t>
      </w:r>
      <w:r w:rsidR="004F6AE7">
        <w:t xml:space="preserve"> </w:t>
      </w:r>
      <w:r w:rsidR="000B6E0B">
        <w:t>Victorian Government</w:t>
      </w:r>
      <w:r w:rsidR="00ED0815">
        <w:t xml:space="preserve"> is </w:t>
      </w:r>
      <w:r w:rsidR="00914845">
        <w:t>delivering</w:t>
      </w:r>
      <w:r w:rsidR="00FB2562">
        <w:t xml:space="preserve"> </w:t>
      </w:r>
      <w:r w:rsidR="00914845">
        <w:t>the</w:t>
      </w:r>
      <w:r w:rsidR="0090657D">
        <w:t xml:space="preserve"> Victorian Regional </w:t>
      </w:r>
      <w:r w:rsidR="007C16B9">
        <w:t>t</w:t>
      </w:r>
      <w:r w:rsidR="0090657D">
        <w:t>ruck</w:t>
      </w:r>
      <w:r w:rsidR="00914845">
        <w:t xml:space="preserve"> </w:t>
      </w:r>
      <w:r w:rsidR="007C16B9">
        <w:t>w</w:t>
      </w:r>
      <w:r w:rsidR="0090657D">
        <w:t xml:space="preserve">ash </w:t>
      </w:r>
      <w:r w:rsidR="00D607E6">
        <w:t>upgrade</w:t>
      </w:r>
      <w:r w:rsidR="00816B98">
        <w:t xml:space="preserve"> (RTWU)</w:t>
      </w:r>
      <w:r w:rsidR="00D607E6">
        <w:t xml:space="preserve"> </w:t>
      </w:r>
      <w:r w:rsidR="007C16B9">
        <w:t>g</w:t>
      </w:r>
      <w:r w:rsidR="0090657D">
        <w:t>rant</w:t>
      </w:r>
      <w:r w:rsidR="00972D8C">
        <w:t xml:space="preserve"> </w:t>
      </w:r>
      <w:r w:rsidR="007C16B9">
        <w:t>p</w:t>
      </w:r>
      <w:r w:rsidR="008A1122">
        <w:t>rogram to</w:t>
      </w:r>
      <w:r w:rsidR="000B6E0B">
        <w:t xml:space="preserve"> </w:t>
      </w:r>
      <w:r w:rsidR="003E700B">
        <w:t xml:space="preserve">strengthen </w:t>
      </w:r>
      <w:r w:rsidR="00617085">
        <w:t xml:space="preserve">our truck wash network by </w:t>
      </w:r>
      <w:r w:rsidR="000B6E0B">
        <w:t>support</w:t>
      </w:r>
      <w:r w:rsidR="00A07759">
        <w:t>ing</w:t>
      </w:r>
      <w:r w:rsidR="000B6E0B">
        <w:t xml:space="preserve"> planning for future infrastructure, upgrades to existing facilities and the development of new infrastructure where it is needed most.</w:t>
      </w:r>
    </w:p>
    <w:p w14:paraId="6807DEE4" w14:textId="06F00A9E" w:rsidR="008C006F" w:rsidRPr="000B6E0B" w:rsidRDefault="000B6E0B">
      <w:r>
        <w:t xml:space="preserve">The </w:t>
      </w:r>
      <w:r w:rsidR="00E10A98">
        <w:t>RTWU</w:t>
      </w:r>
      <w:r w:rsidR="00AE4639">
        <w:t xml:space="preserve"> grant </w:t>
      </w:r>
      <w:r>
        <w:t xml:space="preserve">program builds on the work undertaken through the </w:t>
      </w:r>
      <w:r w:rsidRPr="0C5FCA8A">
        <w:rPr>
          <w:i/>
          <w:iCs/>
        </w:rPr>
        <w:t>Stage 2 truck wash review and biosecurity risks</w:t>
      </w:r>
      <w:r>
        <w:t xml:space="preserve"> repor</w:t>
      </w:r>
      <w:r w:rsidR="00D8563D">
        <w:t>t which</w:t>
      </w:r>
      <w:r>
        <w:t xml:space="preserve"> provide</w:t>
      </w:r>
      <w:r w:rsidR="00D0494F">
        <w:t xml:space="preserve">s </w:t>
      </w:r>
      <w:r>
        <w:t xml:space="preserve">an important foundation </w:t>
      </w:r>
      <w:r w:rsidR="2DF39739">
        <w:t>for considering</w:t>
      </w:r>
      <w:r>
        <w:t xml:space="preserve"> future </w:t>
      </w:r>
      <w:r w:rsidR="00733A2A">
        <w:t>actions</w:t>
      </w:r>
      <w:r>
        <w:t xml:space="preserve"> to strengthen the network and highlight</w:t>
      </w:r>
      <w:r w:rsidR="0D57942C">
        <w:t>ed</w:t>
      </w:r>
      <w:r>
        <w:t xml:space="preserve"> the </w:t>
      </w:r>
      <w:r w:rsidR="002F5685">
        <w:t>importance</w:t>
      </w:r>
      <w:r>
        <w:t xml:space="preserve"> of </w:t>
      </w:r>
      <w:r w:rsidR="49536870">
        <w:t>partnership across</w:t>
      </w:r>
      <w:r>
        <w:t xml:space="preserve"> industry, government and infrastructure operators. </w:t>
      </w:r>
    </w:p>
    <w:p w14:paraId="2DA7A3AB" w14:textId="2F5D1A54" w:rsidR="000B6E0B" w:rsidRDefault="08BEF70C">
      <w:r>
        <w:t>The</w:t>
      </w:r>
      <w:r w:rsidR="00714582">
        <w:t xml:space="preserve"> </w:t>
      </w:r>
      <w:r w:rsidR="00816B98">
        <w:t>RTWU</w:t>
      </w:r>
      <w:r w:rsidR="48C9CCC5">
        <w:t xml:space="preserve"> </w:t>
      </w:r>
      <w:r w:rsidR="00816B98">
        <w:t>g</w:t>
      </w:r>
      <w:r w:rsidR="48C9CCC5">
        <w:t xml:space="preserve">rant </w:t>
      </w:r>
      <w:r w:rsidR="00816B98">
        <w:t>p</w:t>
      </w:r>
      <w:r w:rsidR="000B6E0B">
        <w:t>rogram</w:t>
      </w:r>
      <w:r w:rsidR="008C006F">
        <w:t xml:space="preserve"> will commence with a</w:t>
      </w:r>
      <w:r w:rsidR="00F05979">
        <w:t xml:space="preserve"> </w:t>
      </w:r>
      <w:r w:rsidR="00842E55">
        <w:t>s</w:t>
      </w:r>
      <w:r w:rsidR="00F05979">
        <w:t>tage 1</w:t>
      </w:r>
      <w:r w:rsidR="009C705C">
        <w:t>:</w:t>
      </w:r>
      <w:r w:rsidR="00F05979">
        <w:t xml:space="preserve"> </w:t>
      </w:r>
      <w:r w:rsidR="009C705C">
        <w:t>e</w:t>
      </w:r>
      <w:r w:rsidR="00DF72DD">
        <w:t xml:space="preserve">xpression of </w:t>
      </w:r>
      <w:r w:rsidR="009C705C">
        <w:t>i</w:t>
      </w:r>
      <w:r w:rsidR="00DF72DD">
        <w:t>nterest</w:t>
      </w:r>
      <w:r w:rsidR="297BF6E1">
        <w:t xml:space="preserve"> (EOI)</w:t>
      </w:r>
      <w:r w:rsidR="00B01186">
        <w:t xml:space="preserve">. This </w:t>
      </w:r>
      <w:r w:rsidR="004137E4">
        <w:t>stage</w:t>
      </w:r>
      <w:r w:rsidR="00DF72DD">
        <w:t xml:space="preserve"> </w:t>
      </w:r>
      <w:r w:rsidR="4448284F">
        <w:t>seeks</w:t>
      </w:r>
      <w:r w:rsidR="00FD2B7E">
        <w:t xml:space="preserve"> information on</w:t>
      </w:r>
      <w:r w:rsidR="009B26FF">
        <w:t xml:space="preserve"> </w:t>
      </w:r>
      <w:r w:rsidR="003B057C">
        <w:t>regional project opportunities</w:t>
      </w:r>
      <w:r w:rsidR="005F62F0">
        <w:t xml:space="preserve"> </w:t>
      </w:r>
      <w:r w:rsidR="004B17A8">
        <w:t>to</w:t>
      </w:r>
      <w:r w:rsidR="005F62F0">
        <w:t xml:space="preserve"> strengthen the regional truck wash network and deliver long-term benefits for livestock producers, transport operators, regional communities and our broader economy</w:t>
      </w:r>
      <w:r w:rsidR="004B17A8">
        <w:t>,</w:t>
      </w:r>
      <w:r w:rsidR="005F62F0">
        <w:t xml:space="preserve"> as well as the </w:t>
      </w:r>
      <w:r w:rsidR="003773EA">
        <w:t>scope and</w:t>
      </w:r>
      <w:r w:rsidR="00530880">
        <w:t xml:space="preserve"> readiness </w:t>
      </w:r>
      <w:r w:rsidR="003773EA">
        <w:t>of</w:t>
      </w:r>
      <w:r w:rsidR="006C1872">
        <w:t xml:space="preserve"> </w:t>
      </w:r>
      <w:r w:rsidR="005F62F0">
        <w:t xml:space="preserve">these </w:t>
      </w:r>
      <w:r w:rsidR="006C1872">
        <w:t>projects</w:t>
      </w:r>
      <w:r w:rsidR="000B6E0B">
        <w:t>.</w:t>
      </w:r>
    </w:p>
    <w:p w14:paraId="133EADF7" w14:textId="07FC6002" w:rsidR="000B6E0B" w:rsidRPr="000B6E0B" w:rsidRDefault="00523A91" w:rsidP="000B6E0B">
      <w:r>
        <w:t xml:space="preserve">The </w:t>
      </w:r>
      <w:r w:rsidR="00816B98">
        <w:t>s</w:t>
      </w:r>
      <w:r>
        <w:t xml:space="preserve">tage 1 process will </w:t>
      </w:r>
      <w:r w:rsidR="00E337FE">
        <w:t>i</w:t>
      </w:r>
      <w:r w:rsidR="000308E9">
        <w:t xml:space="preserve">nform </w:t>
      </w:r>
      <w:r w:rsidR="00816B98">
        <w:t>s</w:t>
      </w:r>
      <w:r w:rsidR="00F66463">
        <w:t>tage 2 of the program</w:t>
      </w:r>
      <w:r w:rsidR="00912AA3">
        <w:t>,</w:t>
      </w:r>
      <w:r w:rsidR="00F66463">
        <w:t xml:space="preserve"> </w:t>
      </w:r>
      <w:r w:rsidR="00E337FE">
        <w:t xml:space="preserve">which </w:t>
      </w:r>
      <w:r w:rsidR="00F66463">
        <w:t xml:space="preserve">will </w:t>
      </w:r>
      <w:r w:rsidR="00BD782A">
        <w:t xml:space="preserve">involve </w:t>
      </w:r>
      <w:r w:rsidR="00660A0D">
        <w:t xml:space="preserve">selected </w:t>
      </w:r>
      <w:r w:rsidR="00D42FC7">
        <w:t>EO</w:t>
      </w:r>
      <w:r w:rsidR="00660A0D">
        <w:t>I</w:t>
      </w:r>
      <w:r w:rsidR="00312F65">
        <w:t xml:space="preserve"> applicants being invited</w:t>
      </w:r>
      <w:r w:rsidR="007263FD">
        <w:t xml:space="preserve"> to submit </w:t>
      </w:r>
      <w:r w:rsidR="00316B6F">
        <w:t xml:space="preserve">grant </w:t>
      </w:r>
      <w:r w:rsidR="009969F2">
        <w:t xml:space="preserve">funding applications </w:t>
      </w:r>
      <w:r w:rsidR="00B11C21">
        <w:t xml:space="preserve">for </w:t>
      </w:r>
      <w:r w:rsidR="00D17E70">
        <w:t>consideration in early 2027</w:t>
      </w:r>
      <w:r w:rsidR="00312F65">
        <w:t>.</w:t>
      </w:r>
    </w:p>
    <w:p w14:paraId="03CDA2CD" w14:textId="77FBDCFA" w:rsidR="00BA21AC" w:rsidRDefault="00130087" w:rsidP="00130087">
      <w:pPr>
        <w:pStyle w:val="ListNumber"/>
        <w:numPr>
          <w:ilvl w:val="0"/>
          <w:numId w:val="0"/>
        </w:numPr>
        <w:rPr>
          <w:rFonts w:cstheme="minorBidi"/>
        </w:rPr>
      </w:pPr>
      <w:r w:rsidRPr="0C5FCA8A">
        <w:rPr>
          <w:rFonts w:cstheme="minorBidi"/>
        </w:rPr>
        <w:t xml:space="preserve">Funding of $5.25 million </w:t>
      </w:r>
      <w:r w:rsidRPr="0C5FCA8A">
        <w:rPr>
          <w:rFonts w:cstheme="minorBidi"/>
          <w:lang w:val="en-GB"/>
        </w:rPr>
        <w:t>from Victoria’s</w:t>
      </w:r>
      <w:r w:rsidRPr="0C5FCA8A">
        <w:rPr>
          <w:lang w:val="en-GB"/>
        </w:rPr>
        <w:t xml:space="preserve"> </w:t>
      </w:r>
      <w:r w:rsidRPr="0C5FCA8A">
        <w:rPr>
          <w:rFonts w:cstheme="minorBidi"/>
        </w:rPr>
        <w:t xml:space="preserve">Cattle Compensation and the Sheep and Goat Compensation Funds </w:t>
      </w:r>
      <w:r w:rsidR="00DE606A">
        <w:rPr>
          <w:rFonts w:cstheme="minorBidi"/>
        </w:rPr>
        <w:t>is available to</w:t>
      </w:r>
      <w:r w:rsidRPr="0C5FCA8A">
        <w:rPr>
          <w:rFonts w:cstheme="minorBidi"/>
        </w:rPr>
        <w:t xml:space="preserve"> support the implementation of </w:t>
      </w:r>
      <w:r w:rsidR="003879B6">
        <w:rPr>
          <w:rFonts w:cstheme="minorBidi"/>
        </w:rPr>
        <w:t>s</w:t>
      </w:r>
      <w:r w:rsidR="00DE606A">
        <w:rPr>
          <w:rFonts w:cstheme="minorBidi"/>
        </w:rPr>
        <w:t xml:space="preserve">tage </w:t>
      </w:r>
      <w:r w:rsidR="00BA21AC">
        <w:rPr>
          <w:rFonts w:cstheme="minorBidi"/>
        </w:rPr>
        <w:t>2</w:t>
      </w:r>
      <w:r w:rsidRPr="0C5FCA8A">
        <w:rPr>
          <w:rFonts w:cstheme="minorBidi"/>
        </w:rPr>
        <w:t xml:space="preserve">. </w:t>
      </w:r>
    </w:p>
    <w:p w14:paraId="66A4A436" w14:textId="39828C99" w:rsidR="000B6E0B" w:rsidRPr="000B6E0B" w:rsidRDefault="00E337FE" w:rsidP="00BA21AC">
      <w:pPr>
        <w:pStyle w:val="ListNumber"/>
        <w:numPr>
          <w:ilvl w:val="0"/>
          <w:numId w:val="0"/>
        </w:numPr>
      </w:pPr>
      <w:r>
        <w:t>I encourage eligible organisations to consider these guidelines and submit an EOI.</w:t>
      </w:r>
      <w:r w:rsidR="00BA21AC">
        <w:t xml:space="preserve"> </w:t>
      </w:r>
      <w:r w:rsidR="000B6E0B">
        <w:t>Together, we can continue to strengthen Victoria's biosecurity preparedness and ensure our livestock industries remain productive, resilient and well positioned for the future.</w:t>
      </w:r>
    </w:p>
    <w:p w14:paraId="2D7F90B8" w14:textId="4E8F6D3B" w:rsidR="000C4327" w:rsidRPr="00E9778D" w:rsidRDefault="000C4327" w:rsidP="00A03BDF">
      <w:pPr>
        <w:pStyle w:val="Heading1-Topofpage"/>
        <w:rPr>
          <w:rFonts w:asciiTheme="minorHAnsi" w:hAnsiTheme="minorHAnsi" w:cstheme="minorHAnsi"/>
        </w:rPr>
      </w:pPr>
      <w:bookmarkStart w:id="25" w:name="_Toc242953560"/>
      <w:bookmarkStart w:id="26" w:name="_Toc244092459"/>
      <w:bookmarkEnd w:id="6"/>
      <w:bookmarkEnd w:id="7"/>
      <w:bookmarkEnd w:id="8"/>
      <w:bookmarkEnd w:id="9"/>
      <w:bookmarkEnd w:id="10"/>
      <w:bookmarkEnd w:id="11"/>
      <w:bookmarkEnd w:id="12"/>
      <w:bookmarkEnd w:id="13"/>
      <w:bookmarkEnd w:id="14"/>
      <w:bookmarkEnd w:id="15"/>
      <w:bookmarkEnd w:id="16"/>
      <w:bookmarkEnd w:id="17"/>
      <w:bookmarkEnd w:id="18"/>
      <w:bookmarkEnd w:id="23"/>
      <w:r w:rsidRPr="00E9778D">
        <w:rPr>
          <w:rFonts w:asciiTheme="minorHAnsi" w:hAnsiTheme="minorHAnsi" w:cstheme="minorHAnsi"/>
        </w:rPr>
        <w:t xml:space="preserve">1. What is the </w:t>
      </w:r>
      <w:r w:rsidR="00877544">
        <w:rPr>
          <w:rFonts w:asciiTheme="minorHAnsi" w:hAnsiTheme="minorHAnsi" w:cstheme="minorHAnsi"/>
        </w:rPr>
        <w:t>regional</w:t>
      </w:r>
      <w:r w:rsidRPr="00E9778D">
        <w:rPr>
          <w:rFonts w:asciiTheme="minorHAnsi" w:hAnsiTheme="minorHAnsi" w:cstheme="minorHAnsi"/>
        </w:rPr>
        <w:t xml:space="preserve"> </w:t>
      </w:r>
      <w:r>
        <w:rPr>
          <w:rFonts w:asciiTheme="minorHAnsi" w:hAnsiTheme="minorHAnsi" w:cstheme="minorHAnsi"/>
        </w:rPr>
        <w:t>t</w:t>
      </w:r>
      <w:r w:rsidRPr="00E9778D">
        <w:rPr>
          <w:rFonts w:asciiTheme="minorHAnsi" w:hAnsiTheme="minorHAnsi" w:cstheme="minorHAnsi"/>
        </w:rPr>
        <w:t xml:space="preserve">ruck </w:t>
      </w:r>
      <w:r>
        <w:rPr>
          <w:rFonts w:asciiTheme="minorHAnsi" w:hAnsiTheme="minorHAnsi" w:cstheme="minorHAnsi"/>
        </w:rPr>
        <w:t>w</w:t>
      </w:r>
      <w:r w:rsidRPr="00E9778D">
        <w:rPr>
          <w:rFonts w:asciiTheme="minorHAnsi" w:hAnsiTheme="minorHAnsi" w:cstheme="minorHAnsi"/>
        </w:rPr>
        <w:t xml:space="preserve">ash </w:t>
      </w:r>
      <w:r>
        <w:rPr>
          <w:rFonts w:asciiTheme="minorHAnsi" w:hAnsiTheme="minorHAnsi" w:cstheme="minorHAnsi"/>
        </w:rPr>
        <w:t>u</w:t>
      </w:r>
      <w:r w:rsidRPr="00E9778D">
        <w:rPr>
          <w:rFonts w:asciiTheme="minorHAnsi" w:hAnsiTheme="minorHAnsi" w:cstheme="minorHAnsi"/>
        </w:rPr>
        <w:t xml:space="preserve">pgrade </w:t>
      </w:r>
      <w:r>
        <w:rPr>
          <w:rFonts w:asciiTheme="minorHAnsi" w:hAnsiTheme="minorHAnsi" w:cstheme="minorHAnsi"/>
        </w:rPr>
        <w:t>g</w:t>
      </w:r>
      <w:r w:rsidRPr="00E9778D">
        <w:rPr>
          <w:rFonts w:asciiTheme="minorHAnsi" w:hAnsiTheme="minorHAnsi" w:cstheme="minorHAnsi"/>
        </w:rPr>
        <w:t xml:space="preserve">rant </w:t>
      </w:r>
      <w:r>
        <w:rPr>
          <w:rFonts w:asciiTheme="minorHAnsi" w:hAnsiTheme="minorHAnsi" w:cstheme="minorHAnsi"/>
        </w:rPr>
        <w:t>p</w:t>
      </w:r>
      <w:r w:rsidRPr="00E9778D">
        <w:rPr>
          <w:rFonts w:asciiTheme="minorHAnsi" w:hAnsiTheme="minorHAnsi" w:cstheme="minorHAnsi"/>
        </w:rPr>
        <w:t>rogram</w:t>
      </w:r>
      <w:r w:rsidR="00B94F6F">
        <w:rPr>
          <w:rFonts w:asciiTheme="minorHAnsi" w:hAnsiTheme="minorHAnsi" w:cstheme="minorHAnsi"/>
        </w:rPr>
        <w:t xml:space="preserve"> </w:t>
      </w:r>
      <w:bookmarkEnd w:id="25"/>
      <w:bookmarkEnd w:id="26"/>
    </w:p>
    <w:p w14:paraId="42EEDAEB" w14:textId="1007A1A8" w:rsidR="000F6721" w:rsidRPr="00E9778D" w:rsidRDefault="00A94FAD" w:rsidP="00F872F4">
      <w:pPr>
        <w:pStyle w:val="HighlightBoxText"/>
        <w:rPr>
          <w:rFonts w:cstheme="minorHAnsi"/>
        </w:rPr>
      </w:pPr>
      <w:r w:rsidRPr="0C5FCA8A">
        <w:rPr>
          <w:rFonts w:cstheme="minorBidi"/>
        </w:rPr>
        <w:t>Operating an efficient, cost-effective and clean fleet of livestock transport vehicles is crucial to a profitable and disease-free livestock industry.</w:t>
      </w:r>
      <w:r w:rsidR="000F6721" w:rsidRPr="0C5FCA8A">
        <w:rPr>
          <w:rFonts w:cstheme="minorBidi"/>
        </w:rPr>
        <w:t xml:space="preserve"> </w:t>
      </w:r>
    </w:p>
    <w:p w14:paraId="78FCAA27" w14:textId="34717D74" w:rsidR="00FC414A" w:rsidRDefault="3B398995" w:rsidP="0C5FCA8A">
      <w:pPr>
        <w:pStyle w:val="BodyText"/>
        <w:rPr>
          <w:rFonts w:cstheme="minorBidi"/>
        </w:rPr>
      </w:pPr>
      <w:r w:rsidRPr="0C5FCA8A">
        <w:rPr>
          <w:rFonts w:cstheme="minorBidi"/>
        </w:rPr>
        <w:t>Th</w:t>
      </w:r>
      <w:r w:rsidR="00C862A2" w:rsidRPr="0C5FCA8A">
        <w:rPr>
          <w:rFonts w:cstheme="minorBidi"/>
        </w:rPr>
        <w:t>e</w:t>
      </w:r>
      <w:r w:rsidR="6BDC2190" w:rsidRPr="0C5FCA8A">
        <w:rPr>
          <w:rFonts w:cstheme="minorBidi"/>
        </w:rPr>
        <w:t xml:space="preserve"> </w:t>
      </w:r>
      <w:r w:rsidR="00C862A2">
        <w:t>RTWU</w:t>
      </w:r>
      <w:r w:rsidR="6BDC2190">
        <w:t xml:space="preserve"> </w:t>
      </w:r>
      <w:r w:rsidR="6BDC2190" w:rsidRPr="0C5FCA8A">
        <w:rPr>
          <w:rFonts w:cstheme="minorBidi"/>
        </w:rPr>
        <w:t>grant</w:t>
      </w:r>
      <w:r w:rsidRPr="0C5FCA8A">
        <w:rPr>
          <w:rFonts w:cstheme="minorBidi"/>
        </w:rPr>
        <w:t xml:space="preserve"> program </w:t>
      </w:r>
      <w:r w:rsidR="00A854C0">
        <w:rPr>
          <w:rFonts w:cstheme="minorBidi"/>
        </w:rPr>
        <w:t>seeks</w:t>
      </w:r>
      <w:r w:rsidR="3D633F9F" w:rsidRPr="0C5FCA8A">
        <w:rPr>
          <w:rFonts w:cstheme="minorBidi"/>
        </w:rPr>
        <w:t xml:space="preserve"> to </w:t>
      </w:r>
      <w:r w:rsidRPr="0C5FCA8A">
        <w:rPr>
          <w:rFonts w:cstheme="minorBidi"/>
        </w:rPr>
        <w:t xml:space="preserve">boost </w:t>
      </w:r>
      <w:r w:rsidR="006B6D48" w:rsidRPr="0C5FCA8A">
        <w:rPr>
          <w:rFonts w:cstheme="minorBidi"/>
        </w:rPr>
        <w:t xml:space="preserve">and upgrade </w:t>
      </w:r>
      <w:r w:rsidRPr="0C5FCA8A">
        <w:rPr>
          <w:rFonts w:cstheme="minorBidi"/>
        </w:rPr>
        <w:t>the regional truck wash network</w:t>
      </w:r>
      <w:r w:rsidR="00A854C0">
        <w:rPr>
          <w:rFonts w:cstheme="minorBidi"/>
        </w:rPr>
        <w:t>,</w:t>
      </w:r>
      <w:r w:rsidRPr="0C5FCA8A">
        <w:rPr>
          <w:rFonts w:cstheme="minorBidi"/>
        </w:rPr>
        <w:t xml:space="preserve"> provid</w:t>
      </w:r>
      <w:r w:rsidR="00A854C0">
        <w:rPr>
          <w:rFonts w:cstheme="minorBidi"/>
        </w:rPr>
        <w:t>ing</w:t>
      </w:r>
      <w:r w:rsidRPr="0C5FCA8A">
        <w:rPr>
          <w:rFonts w:cstheme="minorBidi"/>
        </w:rPr>
        <w:t xml:space="preserve"> broad benefits to</w:t>
      </w:r>
      <w:r w:rsidR="4B52F64C" w:rsidRPr="0C5FCA8A">
        <w:rPr>
          <w:rFonts w:cstheme="minorBidi"/>
        </w:rPr>
        <w:t xml:space="preserve"> local government,</w:t>
      </w:r>
      <w:r w:rsidRPr="0C5FCA8A">
        <w:rPr>
          <w:rFonts w:cstheme="minorBidi"/>
        </w:rPr>
        <w:t xml:space="preserve"> </w:t>
      </w:r>
      <w:r w:rsidR="4E2D3AE1" w:rsidRPr="008E27B1">
        <w:rPr>
          <w:rFonts w:cstheme="minorBidi"/>
        </w:rPr>
        <w:t>meat processors, transporters, saleyards, primary producers and truck wash operators</w:t>
      </w:r>
      <w:r w:rsidR="25EA095C" w:rsidRPr="0C5FCA8A">
        <w:rPr>
          <w:rFonts w:cstheme="minorBidi"/>
        </w:rPr>
        <w:t xml:space="preserve"> </w:t>
      </w:r>
      <w:r w:rsidR="1F1EC7E7" w:rsidRPr="0C5FCA8A">
        <w:rPr>
          <w:rFonts w:cstheme="minorBidi"/>
        </w:rPr>
        <w:t>acros</w:t>
      </w:r>
      <w:r w:rsidR="00A854C0">
        <w:rPr>
          <w:rFonts w:cstheme="minorBidi"/>
        </w:rPr>
        <w:t>s the state</w:t>
      </w:r>
      <w:r w:rsidR="2A0EF375" w:rsidRPr="0C5FCA8A">
        <w:rPr>
          <w:rFonts w:cstheme="minorBidi"/>
        </w:rPr>
        <w:t xml:space="preserve">. </w:t>
      </w:r>
      <w:r w:rsidR="1889F50B" w:rsidRPr="0C5FCA8A">
        <w:rPr>
          <w:rFonts w:cstheme="minorBidi"/>
        </w:rPr>
        <w:t>It</w:t>
      </w:r>
      <w:r w:rsidR="2A0EF375" w:rsidRPr="0C5FCA8A">
        <w:rPr>
          <w:rFonts w:cstheme="minorBidi"/>
          <w:lang w:val="en-GB"/>
        </w:rPr>
        <w:t xml:space="preserve"> </w:t>
      </w:r>
      <w:r w:rsidR="0715383B" w:rsidRPr="0C5FCA8A">
        <w:rPr>
          <w:rFonts w:cstheme="minorBidi"/>
        </w:rPr>
        <w:t>will help</w:t>
      </w:r>
      <w:r w:rsidR="2A0EF375" w:rsidRPr="0C5FCA8A">
        <w:rPr>
          <w:rFonts w:cstheme="minorBidi"/>
        </w:rPr>
        <w:t xml:space="preserve"> </w:t>
      </w:r>
      <w:r w:rsidR="008C3BDD" w:rsidRPr="0C5FCA8A">
        <w:rPr>
          <w:rFonts w:cstheme="minorBidi"/>
        </w:rPr>
        <w:t>attract investment in new or expanded facilities to grow the network</w:t>
      </w:r>
      <w:r w:rsidR="004B5C57">
        <w:rPr>
          <w:rFonts w:cstheme="minorBidi"/>
        </w:rPr>
        <w:t xml:space="preserve"> of</w:t>
      </w:r>
      <w:r w:rsidR="008C3BDD" w:rsidRPr="0C5FCA8A">
        <w:rPr>
          <w:rFonts w:cstheme="minorBidi"/>
        </w:rPr>
        <w:t xml:space="preserve"> truck</w:t>
      </w:r>
      <w:r w:rsidR="00200273" w:rsidRPr="0C5FCA8A">
        <w:rPr>
          <w:rFonts w:cstheme="minorBidi"/>
        </w:rPr>
        <w:t xml:space="preserve"> </w:t>
      </w:r>
      <w:r w:rsidR="008C3BDD" w:rsidRPr="0C5FCA8A">
        <w:rPr>
          <w:rFonts w:cstheme="minorBidi"/>
        </w:rPr>
        <w:t>wash facilities</w:t>
      </w:r>
      <w:r w:rsidR="0091651B" w:rsidRPr="0C5FCA8A">
        <w:rPr>
          <w:rFonts w:cstheme="minorBidi"/>
        </w:rPr>
        <w:t>,</w:t>
      </w:r>
      <w:r w:rsidR="008C3BDD" w:rsidRPr="0C5FCA8A">
        <w:rPr>
          <w:rFonts w:cstheme="minorBidi"/>
        </w:rPr>
        <w:t xml:space="preserve"> </w:t>
      </w:r>
      <w:r w:rsidR="2A0EF375" w:rsidRPr="0C5FCA8A">
        <w:rPr>
          <w:rFonts w:cstheme="minorBidi"/>
        </w:rPr>
        <w:t>address network capacity issues</w:t>
      </w:r>
      <w:r w:rsidR="002E0033">
        <w:rPr>
          <w:rFonts w:cstheme="minorBidi"/>
        </w:rPr>
        <w:t>,</w:t>
      </w:r>
      <w:r w:rsidR="2A0EF375" w:rsidRPr="0C5FCA8A">
        <w:rPr>
          <w:rFonts w:cstheme="minorBidi"/>
        </w:rPr>
        <w:t xml:space="preserve"> and </w:t>
      </w:r>
      <w:r w:rsidR="2D02567F" w:rsidRPr="0C5FCA8A">
        <w:rPr>
          <w:rFonts w:cstheme="minorBidi"/>
        </w:rPr>
        <w:t xml:space="preserve">support </w:t>
      </w:r>
      <w:r w:rsidR="2A0EF375" w:rsidRPr="0C5FCA8A">
        <w:rPr>
          <w:rFonts w:cstheme="minorBidi"/>
        </w:rPr>
        <w:t>livestock disease prevention and emergenc</w:t>
      </w:r>
      <w:r w:rsidR="680672D6" w:rsidRPr="0C5FCA8A">
        <w:rPr>
          <w:rFonts w:cstheme="minorBidi"/>
        </w:rPr>
        <w:t>y</w:t>
      </w:r>
      <w:r w:rsidR="2A0EF375" w:rsidRPr="0C5FCA8A">
        <w:rPr>
          <w:rFonts w:cstheme="minorBidi"/>
        </w:rPr>
        <w:t xml:space="preserve"> disease preparedness </w:t>
      </w:r>
      <w:r w:rsidR="008904E7">
        <w:rPr>
          <w:rFonts w:cstheme="minorBidi"/>
        </w:rPr>
        <w:t>for</w:t>
      </w:r>
      <w:r w:rsidR="2A0EF375" w:rsidRPr="0C5FCA8A">
        <w:rPr>
          <w:rFonts w:cstheme="minorBidi"/>
        </w:rPr>
        <w:t xml:space="preserve"> Victoria.</w:t>
      </w:r>
    </w:p>
    <w:p w14:paraId="612167B3" w14:textId="75C0B1CE" w:rsidR="00231A6D" w:rsidRDefault="008904E7" w:rsidP="0C5FCA8A">
      <w:pPr>
        <w:pStyle w:val="BodyText"/>
        <w:rPr>
          <w:rFonts w:cstheme="minorBidi"/>
        </w:rPr>
      </w:pPr>
      <w:r>
        <w:rPr>
          <w:rFonts w:cstheme="minorBidi"/>
        </w:rPr>
        <w:t>The program</w:t>
      </w:r>
      <w:r w:rsidR="3B398995" w:rsidRPr="0C5FCA8A">
        <w:rPr>
          <w:rFonts w:cstheme="minorBidi"/>
        </w:rPr>
        <w:t xml:space="preserve"> is a</w:t>
      </w:r>
      <w:r w:rsidR="46250B0D" w:rsidRPr="0C5FCA8A">
        <w:rPr>
          <w:rFonts w:cstheme="minorBidi"/>
        </w:rPr>
        <w:t xml:space="preserve"> </w:t>
      </w:r>
      <w:r w:rsidR="7EF57D30" w:rsidRPr="0C5FCA8A">
        <w:rPr>
          <w:rFonts w:cstheme="minorBidi"/>
        </w:rPr>
        <w:t>two-stage</w:t>
      </w:r>
      <w:r>
        <w:rPr>
          <w:rFonts w:cstheme="minorBidi"/>
        </w:rPr>
        <w:t>,</w:t>
      </w:r>
      <w:r w:rsidR="3B398995" w:rsidRPr="0C5FCA8A">
        <w:rPr>
          <w:rFonts w:cstheme="minorBidi"/>
        </w:rPr>
        <w:t xml:space="preserve"> competitive pro</w:t>
      </w:r>
      <w:r w:rsidR="5D34A18A" w:rsidRPr="0C5FCA8A">
        <w:rPr>
          <w:rFonts w:cstheme="minorBidi"/>
        </w:rPr>
        <w:t>cess</w:t>
      </w:r>
      <w:r w:rsidR="3B398995" w:rsidRPr="0C5FCA8A">
        <w:rPr>
          <w:rFonts w:cstheme="minorBidi"/>
        </w:rPr>
        <w:t xml:space="preserve"> focusing on truck wash facilities that </w:t>
      </w:r>
      <w:r w:rsidR="6FD3320F" w:rsidRPr="0C5FCA8A">
        <w:rPr>
          <w:rFonts w:cstheme="minorBidi"/>
        </w:rPr>
        <w:t xml:space="preserve">service Victoria’s </w:t>
      </w:r>
      <w:r w:rsidR="3B398995" w:rsidRPr="0C5FCA8A">
        <w:rPr>
          <w:rFonts w:cstheme="minorBidi"/>
        </w:rPr>
        <w:t xml:space="preserve">cattle, sheep and goat industries. </w:t>
      </w:r>
      <w:r w:rsidR="006F2C55" w:rsidRPr="0C5FCA8A">
        <w:rPr>
          <w:rFonts w:cstheme="minorBidi"/>
        </w:rPr>
        <w:t>Consideration will be given to applications that also enable the provision of truck wash facilities to other rural industries</w:t>
      </w:r>
      <w:r w:rsidR="004369E9" w:rsidRPr="0C5FCA8A">
        <w:rPr>
          <w:rFonts w:cstheme="minorBidi"/>
        </w:rPr>
        <w:t xml:space="preserve"> and uses</w:t>
      </w:r>
      <w:r w:rsidR="006F2C55" w:rsidRPr="0C5FCA8A">
        <w:rPr>
          <w:rFonts w:cstheme="minorBidi"/>
        </w:rPr>
        <w:t xml:space="preserve"> alongside the livestock sector</w:t>
      </w:r>
      <w:r w:rsidR="00602ADF">
        <w:rPr>
          <w:rFonts w:cstheme="minorBidi"/>
        </w:rPr>
        <w:t>.</w:t>
      </w:r>
    </w:p>
    <w:p w14:paraId="1D488F89" w14:textId="1FF335A5" w:rsidR="00C305D7" w:rsidRPr="009658DF" w:rsidRDefault="00C305D7" w:rsidP="0C5FCA8A">
      <w:pPr>
        <w:pStyle w:val="BodyText"/>
        <w:rPr>
          <w:rFonts w:cstheme="minorBidi"/>
        </w:rPr>
      </w:pPr>
      <w:r w:rsidRPr="009658DF">
        <w:rPr>
          <w:rFonts w:cstheme="minorBidi"/>
        </w:rPr>
        <w:t xml:space="preserve">Projects will be assessed against </w:t>
      </w:r>
      <w:r w:rsidR="00581F26" w:rsidRPr="009658DF">
        <w:rPr>
          <w:rFonts w:cstheme="minorBidi"/>
        </w:rPr>
        <w:t>value</w:t>
      </w:r>
      <w:r w:rsidR="00370B58">
        <w:rPr>
          <w:rFonts w:cstheme="minorBidi"/>
        </w:rPr>
        <w:t>-</w:t>
      </w:r>
      <w:r w:rsidR="00581F26" w:rsidRPr="009658DF">
        <w:rPr>
          <w:rFonts w:cstheme="minorBidi"/>
        </w:rPr>
        <w:t>for</w:t>
      </w:r>
      <w:r w:rsidR="00370B58">
        <w:rPr>
          <w:rFonts w:cstheme="minorBidi"/>
        </w:rPr>
        <w:t>-</w:t>
      </w:r>
      <w:r w:rsidR="00581F26" w:rsidRPr="009658DF">
        <w:rPr>
          <w:rFonts w:cstheme="minorBidi"/>
        </w:rPr>
        <w:t xml:space="preserve">money criteria including </w:t>
      </w:r>
      <w:r w:rsidR="008275ED">
        <w:rPr>
          <w:rFonts w:cstheme="minorBidi"/>
        </w:rPr>
        <w:t xml:space="preserve">the level of </w:t>
      </w:r>
      <w:r w:rsidR="00581F26" w:rsidRPr="009658DF">
        <w:rPr>
          <w:rFonts w:cstheme="minorBidi"/>
        </w:rPr>
        <w:t>co-contribution</w:t>
      </w:r>
      <w:r w:rsidR="002F16DA">
        <w:rPr>
          <w:rFonts w:cstheme="minorBidi"/>
        </w:rPr>
        <w:t xml:space="preserve"> and it </w:t>
      </w:r>
      <w:r w:rsidR="00581F26" w:rsidRPr="009658DF">
        <w:rPr>
          <w:rFonts w:cstheme="minorBidi"/>
        </w:rPr>
        <w:t xml:space="preserve">is expected that </w:t>
      </w:r>
      <w:r w:rsidR="00B0371C" w:rsidRPr="009658DF">
        <w:rPr>
          <w:rFonts w:cstheme="minorBidi"/>
        </w:rPr>
        <w:t>applicants will provide matching co-contribution</w:t>
      </w:r>
      <w:r w:rsidR="002F16DA">
        <w:rPr>
          <w:rFonts w:cstheme="minorBidi"/>
        </w:rPr>
        <w:t xml:space="preserve"> (cash</w:t>
      </w:r>
      <w:r w:rsidR="00DE00CF">
        <w:rPr>
          <w:rFonts w:cstheme="minorBidi"/>
        </w:rPr>
        <w:t xml:space="preserve"> </w:t>
      </w:r>
      <w:r w:rsidR="002F16DA">
        <w:rPr>
          <w:rFonts w:cstheme="minorBidi"/>
        </w:rPr>
        <w:t>and</w:t>
      </w:r>
      <w:r w:rsidR="00DE00CF">
        <w:rPr>
          <w:rFonts w:cstheme="minorBidi"/>
        </w:rPr>
        <w:t>/</w:t>
      </w:r>
      <w:r w:rsidR="002F16DA">
        <w:rPr>
          <w:rFonts w:cstheme="minorBidi"/>
        </w:rPr>
        <w:t>or kind)</w:t>
      </w:r>
      <w:r w:rsidR="009737FB" w:rsidRPr="009658DF">
        <w:rPr>
          <w:rFonts w:cstheme="minorBidi"/>
        </w:rPr>
        <w:t xml:space="preserve">. </w:t>
      </w:r>
    </w:p>
    <w:p w14:paraId="0EA464C0" w14:textId="3C65A5B6" w:rsidR="000C4327" w:rsidRPr="00E9778D" w:rsidRDefault="000C4327">
      <w:pPr>
        <w:pStyle w:val="Heading2"/>
        <w:rPr>
          <w:rStyle w:val="BodyTextChar"/>
          <w:rFonts w:cstheme="minorBidi"/>
          <w:b w:val="0"/>
          <w:bCs w:val="0"/>
          <w:color w:val="201547" w:themeColor="text2"/>
        </w:rPr>
      </w:pPr>
      <w:bookmarkStart w:id="27" w:name="_Toc244092460"/>
      <w:r w:rsidRPr="00A057D3">
        <w:t>Stage 1: initial expression of interest (EOI)</w:t>
      </w:r>
      <w:bookmarkEnd w:id="27"/>
    </w:p>
    <w:p w14:paraId="6A6A0EB3" w14:textId="7F4461EC" w:rsidR="002C7A7C" w:rsidRPr="00E9778D" w:rsidRDefault="0889040F" w:rsidP="0C5FCA8A">
      <w:pPr>
        <w:pStyle w:val="BodyText"/>
        <w:rPr>
          <w:rStyle w:val="BodyTextChar"/>
          <w:rFonts w:cstheme="minorBidi"/>
        </w:rPr>
      </w:pPr>
      <w:r w:rsidRPr="0C5FCA8A">
        <w:rPr>
          <w:rStyle w:val="BodyTextChar"/>
          <w:rFonts w:cstheme="minorBidi"/>
        </w:rPr>
        <w:t xml:space="preserve">This </w:t>
      </w:r>
      <w:r w:rsidR="0A5B4AA9" w:rsidRPr="0C5FCA8A">
        <w:rPr>
          <w:rStyle w:val="BodyTextChar"/>
          <w:rFonts w:cstheme="minorBidi"/>
        </w:rPr>
        <w:t xml:space="preserve">is an initial compulsory step for all interested program applicants. </w:t>
      </w:r>
    </w:p>
    <w:p w14:paraId="7F654FF5" w14:textId="70464BD6" w:rsidR="002C7A7C" w:rsidRPr="00E9778D" w:rsidRDefault="28DF54C1" w:rsidP="0C5FCA8A">
      <w:pPr>
        <w:pStyle w:val="BodyText"/>
        <w:rPr>
          <w:rFonts w:cstheme="minorBidi"/>
        </w:rPr>
      </w:pPr>
      <w:r w:rsidRPr="0C5FCA8A">
        <w:rPr>
          <w:rStyle w:val="BodyTextChar"/>
          <w:rFonts w:cstheme="minorBidi"/>
        </w:rPr>
        <w:t xml:space="preserve">Stage 1 is a non-monetary EOI process </w:t>
      </w:r>
      <w:r w:rsidR="0A5B4AA9" w:rsidRPr="0C5FCA8A">
        <w:rPr>
          <w:rStyle w:val="BodyTextChar"/>
          <w:rFonts w:cstheme="minorBidi"/>
        </w:rPr>
        <w:t xml:space="preserve">designed to </w:t>
      </w:r>
      <w:r w:rsidR="001D4BD7" w:rsidRPr="0C5FCA8A">
        <w:rPr>
          <w:rStyle w:val="BodyTextChar"/>
          <w:rFonts w:cstheme="minorBidi"/>
        </w:rPr>
        <w:t>understand the range</w:t>
      </w:r>
      <w:r w:rsidR="003C7103">
        <w:rPr>
          <w:rStyle w:val="BodyTextChar"/>
          <w:rFonts w:cstheme="minorBidi"/>
        </w:rPr>
        <w:t xml:space="preserve">, </w:t>
      </w:r>
      <w:r w:rsidR="00F77031">
        <w:rPr>
          <w:rStyle w:val="BodyTextChar"/>
          <w:rFonts w:cstheme="minorBidi"/>
        </w:rPr>
        <w:t xml:space="preserve">scope </w:t>
      </w:r>
      <w:r w:rsidR="003C7103">
        <w:rPr>
          <w:rStyle w:val="BodyTextChar"/>
          <w:rFonts w:cstheme="minorBidi"/>
        </w:rPr>
        <w:t xml:space="preserve">and readiness </w:t>
      </w:r>
      <w:r w:rsidR="001D4BD7" w:rsidRPr="0C5FCA8A">
        <w:rPr>
          <w:rStyle w:val="BodyTextChar"/>
          <w:rFonts w:cstheme="minorBidi"/>
        </w:rPr>
        <w:t xml:space="preserve">of </w:t>
      </w:r>
      <w:r w:rsidR="00912920">
        <w:rPr>
          <w:rStyle w:val="BodyTextChar"/>
          <w:rFonts w:cstheme="minorBidi"/>
        </w:rPr>
        <w:t xml:space="preserve">projects </w:t>
      </w:r>
      <w:r w:rsidR="00E40CC0">
        <w:rPr>
          <w:rStyle w:val="BodyTextChar"/>
          <w:rFonts w:cstheme="minorBidi"/>
        </w:rPr>
        <w:t>with the potential to</w:t>
      </w:r>
      <w:r w:rsidR="00912920">
        <w:rPr>
          <w:rStyle w:val="BodyTextChar"/>
          <w:rFonts w:cstheme="minorBidi"/>
        </w:rPr>
        <w:t xml:space="preserve"> </w:t>
      </w:r>
      <w:r w:rsidR="009A0577">
        <w:rPr>
          <w:rStyle w:val="BodyTextChar"/>
          <w:rFonts w:cstheme="minorBidi"/>
        </w:rPr>
        <w:t>strengthen the</w:t>
      </w:r>
      <w:r w:rsidR="001D4BD7" w:rsidRPr="0C5FCA8A">
        <w:rPr>
          <w:rStyle w:val="BodyTextChar"/>
          <w:rFonts w:cstheme="minorBidi"/>
        </w:rPr>
        <w:t xml:space="preserve"> regional truck wash </w:t>
      </w:r>
      <w:r w:rsidR="009A0577">
        <w:rPr>
          <w:rStyle w:val="BodyTextChar"/>
          <w:rFonts w:cstheme="minorBidi"/>
        </w:rPr>
        <w:t>network</w:t>
      </w:r>
      <w:r w:rsidR="2727D2C1" w:rsidRPr="0C5FCA8A">
        <w:rPr>
          <w:rStyle w:val="BodyTextChar"/>
          <w:rFonts w:cstheme="minorBidi"/>
        </w:rPr>
        <w:t xml:space="preserve">. </w:t>
      </w:r>
    </w:p>
    <w:p w14:paraId="5A54D611" w14:textId="5BA7C85F" w:rsidR="002C7A7C" w:rsidRPr="00E9778D" w:rsidRDefault="1EC55E0D" w:rsidP="00CD604C">
      <w:pPr>
        <w:pStyle w:val="ListNumber"/>
        <w:numPr>
          <w:ilvl w:val="0"/>
          <w:numId w:val="0"/>
        </w:numPr>
        <w:rPr>
          <w:rStyle w:val="BodyTextChar"/>
          <w:rFonts w:cstheme="minorBidi"/>
        </w:rPr>
      </w:pPr>
      <w:r w:rsidRPr="0C5FCA8A">
        <w:rPr>
          <w:rFonts w:ascii="Arial" w:eastAsia="Arial" w:hAnsi="Arial" w:cs="Arial"/>
        </w:rPr>
        <w:lastRenderedPageBreak/>
        <w:t xml:space="preserve">Information gathered from </w:t>
      </w:r>
      <w:r w:rsidR="006B081D">
        <w:rPr>
          <w:rFonts w:ascii="Arial" w:eastAsia="Arial" w:hAnsi="Arial" w:cs="Arial"/>
        </w:rPr>
        <w:t>s</w:t>
      </w:r>
      <w:r w:rsidRPr="0C5FCA8A">
        <w:rPr>
          <w:rFonts w:ascii="Arial" w:eastAsia="Arial" w:hAnsi="Arial" w:cs="Arial"/>
        </w:rPr>
        <w:t xml:space="preserve">tage 1 will inform the final design </w:t>
      </w:r>
      <w:r w:rsidR="0FA86F4B" w:rsidRPr="0C5FCA8A">
        <w:rPr>
          <w:rFonts w:ascii="Arial" w:eastAsia="Arial" w:hAnsi="Arial" w:cs="Arial"/>
        </w:rPr>
        <w:t xml:space="preserve">of </w:t>
      </w:r>
      <w:r w:rsidR="006B081D">
        <w:rPr>
          <w:rFonts w:ascii="Arial" w:eastAsia="Arial" w:hAnsi="Arial" w:cs="Arial"/>
        </w:rPr>
        <w:t>s</w:t>
      </w:r>
      <w:r w:rsidR="0FA86F4B" w:rsidRPr="0C5FCA8A">
        <w:rPr>
          <w:rFonts w:ascii="Arial" w:eastAsia="Arial" w:hAnsi="Arial" w:cs="Arial"/>
        </w:rPr>
        <w:t>tage</w:t>
      </w:r>
      <w:r w:rsidRPr="0C5FCA8A">
        <w:rPr>
          <w:rFonts w:ascii="Arial" w:eastAsia="Arial" w:hAnsi="Arial" w:cs="Arial"/>
        </w:rPr>
        <w:t xml:space="preserve"> 2, </w:t>
      </w:r>
      <w:r w:rsidR="001E3F5B" w:rsidRPr="0C5FCA8A">
        <w:rPr>
          <w:rFonts w:ascii="Arial" w:eastAsia="Arial" w:hAnsi="Arial" w:cs="Arial"/>
        </w:rPr>
        <w:t xml:space="preserve">including </w:t>
      </w:r>
      <w:r w:rsidR="001E3F5B" w:rsidRPr="0C5FCA8A">
        <w:rPr>
          <w:rStyle w:val="BodyTextChar"/>
          <w:rFonts w:cstheme="minorBidi"/>
        </w:rPr>
        <w:t>information</w:t>
      </w:r>
      <w:r w:rsidR="031BE2B3" w:rsidRPr="0C5FCA8A">
        <w:rPr>
          <w:rStyle w:val="BodyTextChar"/>
          <w:rFonts w:cstheme="minorBidi"/>
        </w:rPr>
        <w:t xml:space="preserve"> on project</w:t>
      </w:r>
      <w:r w:rsidR="001804D2">
        <w:rPr>
          <w:rStyle w:val="BodyTextChar"/>
          <w:rFonts w:cstheme="minorBidi"/>
        </w:rPr>
        <w:t xml:space="preserve"> </w:t>
      </w:r>
      <w:r w:rsidR="00C74B7D">
        <w:rPr>
          <w:rStyle w:val="BodyTextChar"/>
          <w:rFonts w:cstheme="minorBidi"/>
        </w:rPr>
        <w:t xml:space="preserve">location, </w:t>
      </w:r>
      <w:r w:rsidR="0066679A">
        <w:rPr>
          <w:rStyle w:val="BodyTextChar"/>
          <w:rFonts w:cstheme="minorBidi"/>
        </w:rPr>
        <w:t xml:space="preserve">scope, </w:t>
      </w:r>
      <w:r w:rsidR="00C74B7D">
        <w:rPr>
          <w:rStyle w:val="BodyTextChar"/>
          <w:rFonts w:cstheme="minorBidi"/>
        </w:rPr>
        <w:t xml:space="preserve">cost, funding arrangements and </w:t>
      </w:r>
      <w:r w:rsidR="001804D2">
        <w:rPr>
          <w:rStyle w:val="BodyTextChar"/>
          <w:rFonts w:cstheme="minorBidi"/>
        </w:rPr>
        <w:t>readiness</w:t>
      </w:r>
      <w:r w:rsidR="24EB98E9" w:rsidRPr="0C5FCA8A">
        <w:rPr>
          <w:rStyle w:val="BodyTextChar"/>
          <w:rFonts w:cstheme="minorBidi"/>
        </w:rPr>
        <w:t>.</w:t>
      </w:r>
      <w:r w:rsidR="00D94F94" w:rsidRPr="00D94F94">
        <w:rPr>
          <w:rFonts w:cstheme="minorBidi"/>
        </w:rPr>
        <w:t xml:space="preserve"> </w:t>
      </w:r>
      <w:r w:rsidR="00D94F94" w:rsidRPr="0C5FCA8A">
        <w:rPr>
          <w:rFonts w:cstheme="minorBidi"/>
        </w:rPr>
        <w:t xml:space="preserve">DEECA may contact applicants for further information during the </w:t>
      </w:r>
      <w:r w:rsidR="00D94F94">
        <w:rPr>
          <w:rFonts w:cstheme="minorBidi"/>
        </w:rPr>
        <w:t xml:space="preserve">EOI </w:t>
      </w:r>
      <w:r w:rsidR="00D94F94" w:rsidRPr="0C5FCA8A">
        <w:rPr>
          <w:rFonts w:cstheme="minorBidi"/>
        </w:rPr>
        <w:t>assessment process.</w:t>
      </w:r>
    </w:p>
    <w:p w14:paraId="2B656E85" w14:textId="700576F8" w:rsidR="002C7A7C" w:rsidRPr="00E9778D" w:rsidRDefault="5F65635E" w:rsidP="0C5FCA8A">
      <w:pPr>
        <w:pStyle w:val="BodyText"/>
        <w:rPr>
          <w:rFonts w:cstheme="minorBidi"/>
        </w:rPr>
      </w:pPr>
      <w:r w:rsidRPr="0C5FCA8A">
        <w:rPr>
          <w:rFonts w:cstheme="minorBidi"/>
        </w:rPr>
        <w:t>The</w:t>
      </w:r>
      <w:r w:rsidR="056893BD" w:rsidRPr="0C5FCA8A">
        <w:rPr>
          <w:rFonts w:cstheme="minorBidi"/>
        </w:rPr>
        <w:t xml:space="preserve"> </w:t>
      </w:r>
      <w:r w:rsidR="002739E7" w:rsidRPr="0C5FCA8A">
        <w:rPr>
          <w:rFonts w:cstheme="minorBidi"/>
        </w:rPr>
        <w:t>EOI</w:t>
      </w:r>
      <w:r w:rsidR="056893BD" w:rsidRPr="0C5FCA8A">
        <w:rPr>
          <w:rFonts w:cstheme="minorBidi"/>
        </w:rPr>
        <w:t xml:space="preserve"> process will commence on 28 October 2026 </w:t>
      </w:r>
      <w:r w:rsidR="00C74B7D">
        <w:rPr>
          <w:rStyle w:val="BodyTextChar"/>
          <w:rFonts w:cstheme="minorBidi"/>
        </w:rPr>
        <w:t>and close on</w:t>
      </w:r>
      <w:r w:rsidR="6AD8DCBB" w:rsidRPr="0C5FCA8A">
        <w:rPr>
          <w:rStyle w:val="BodyTextChar"/>
          <w:rFonts w:cstheme="minorBidi"/>
        </w:rPr>
        <w:t xml:space="preserve"> </w:t>
      </w:r>
      <w:r w:rsidR="16D8CD40" w:rsidRPr="0C5FCA8A">
        <w:rPr>
          <w:rFonts w:cstheme="minorBidi"/>
        </w:rPr>
        <w:t>1</w:t>
      </w:r>
      <w:r w:rsidR="00B72DF9" w:rsidRPr="0C5FCA8A">
        <w:rPr>
          <w:rFonts w:cstheme="minorBidi"/>
        </w:rPr>
        <w:t>5 December 2026</w:t>
      </w:r>
      <w:r w:rsidR="16D8CD40" w:rsidRPr="0C5FCA8A">
        <w:rPr>
          <w:rFonts w:cstheme="minorBidi"/>
        </w:rPr>
        <w:t>.</w:t>
      </w:r>
    </w:p>
    <w:p w14:paraId="6FF2E0F9" w14:textId="068DD4E3" w:rsidR="7CDDAB44" w:rsidRDefault="00D94F94" w:rsidP="0C5FCA8A">
      <w:pPr>
        <w:pStyle w:val="BodyText"/>
        <w:rPr>
          <w:rFonts w:cstheme="minorBidi"/>
        </w:rPr>
      </w:pPr>
      <w:r>
        <w:rPr>
          <w:rFonts w:cstheme="minorBidi"/>
        </w:rPr>
        <w:t xml:space="preserve">Selected </w:t>
      </w:r>
      <w:r w:rsidR="7CDDAB44" w:rsidRPr="0C5FCA8A">
        <w:rPr>
          <w:rFonts w:cstheme="minorBidi"/>
        </w:rPr>
        <w:t xml:space="preserve">applicants from </w:t>
      </w:r>
      <w:r w:rsidR="006B081D">
        <w:rPr>
          <w:rFonts w:cstheme="minorBidi"/>
        </w:rPr>
        <w:t>s</w:t>
      </w:r>
      <w:r w:rsidR="7CDDAB44" w:rsidRPr="0C5FCA8A">
        <w:rPr>
          <w:rFonts w:cstheme="minorBidi"/>
        </w:rPr>
        <w:t>tage 1 will be invited to apply for grant</w:t>
      </w:r>
      <w:r>
        <w:rPr>
          <w:rFonts w:cstheme="minorBidi"/>
        </w:rPr>
        <w:t xml:space="preserve"> funding </w:t>
      </w:r>
      <w:r w:rsidR="7CDDAB44" w:rsidRPr="0C5FCA8A">
        <w:rPr>
          <w:rFonts w:cstheme="minorBidi"/>
        </w:rPr>
        <w:t xml:space="preserve">under </w:t>
      </w:r>
      <w:r w:rsidR="006B081D">
        <w:rPr>
          <w:rFonts w:cstheme="minorBidi"/>
        </w:rPr>
        <w:t>s</w:t>
      </w:r>
      <w:r w:rsidR="7CDDAB44" w:rsidRPr="0C5FCA8A">
        <w:rPr>
          <w:rFonts w:cstheme="minorBidi"/>
        </w:rPr>
        <w:t>tage 2.</w:t>
      </w:r>
      <w:r w:rsidR="03E29F5B" w:rsidRPr="0C5FCA8A">
        <w:rPr>
          <w:rFonts w:cstheme="minorBidi"/>
        </w:rPr>
        <w:t xml:space="preserve"> </w:t>
      </w:r>
    </w:p>
    <w:p w14:paraId="0B03D5A5" w14:textId="1ECACE13" w:rsidR="000C4327" w:rsidRPr="00BE1D8A" w:rsidRDefault="000C4327" w:rsidP="00BE1D8A">
      <w:pPr>
        <w:pStyle w:val="Heading2"/>
        <w:rPr>
          <w:rStyle w:val="Heading2Char"/>
          <w:b/>
          <w:bCs/>
        </w:rPr>
      </w:pPr>
      <w:bookmarkStart w:id="28" w:name="_Toc242953561"/>
      <w:bookmarkStart w:id="29" w:name="_Toc241019395"/>
      <w:bookmarkStart w:id="30" w:name="_Toc244092461"/>
      <w:r w:rsidRPr="00BE1D8A">
        <w:rPr>
          <w:rStyle w:val="Heading2Char"/>
          <w:b/>
          <w:bCs/>
        </w:rPr>
        <w:t>Stage 2: detailed application</w:t>
      </w:r>
      <w:bookmarkEnd w:id="28"/>
      <w:bookmarkEnd w:id="29"/>
      <w:bookmarkEnd w:id="30"/>
    </w:p>
    <w:p w14:paraId="176B86E1" w14:textId="739A028B" w:rsidR="0A4BA772" w:rsidRDefault="0A4BA772" w:rsidP="0C5FCA8A">
      <w:pPr>
        <w:pStyle w:val="BodyText"/>
        <w:rPr>
          <w:rFonts w:cstheme="minorBidi"/>
          <w:b/>
          <w:bCs/>
        </w:rPr>
      </w:pPr>
      <w:r w:rsidRPr="0C5FCA8A">
        <w:rPr>
          <w:rFonts w:cstheme="minorBidi"/>
          <w:b/>
          <w:bCs/>
        </w:rPr>
        <w:t xml:space="preserve">The Department of Environment, Energy and Climate Action (DEECA) will finalise guidelines </w:t>
      </w:r>
      <w:r w:rsidR="00905BB8">
        <w:rPr>
          <w:rFonts w:cstheme="minorBidi"/>
          <w:b/>
          <w:bCs/>
        </w:rPr>
        <w:t>for</w:t>
      </w:r>
      <w:r w:rsidRPr="0C5FCA8A">
        <w:rPr>
          <w:rFonts w:cstheme="minorBidi"/>
          <w:b/>
          <w:bCs/>
        </w:rPr>
        <w:t xml:space="preserve"> </w:t>
      </w:r>
      <w:r w:rsidR="00ED47FE">
        <w:rPr>
          <w:rFonts w:cstheme="minorBidi"/>
          <w:b/>
          <w:bCs/>
        </w:rPr>
        <w:t>s</w:t>
      </w:r>
      <w:r w:rsidRPr="0C5FCA8A">
        <w:rPr>
          <w:rFonts w:cstheme="minorBidi"/>
          <w:b/>
          <w:bCs/>
        </w:rPr>
        <w:t xml:space="preserve">tage 2 </w:t>
      </w:r>
      <w:r w:rsidR="006D7044">
        <w:rPr>
          <w:rFonts w:cstheme="minorBidi"/>
          <w:b/>
          <w:bCs/>
        </w:rPr>
        <w:t>follo</w:t>
      </w:r>
      <w:r w:rsidR="00042232">
        <w:rPr>
          <w:rFonts w:cstheme="minorBidi"/>
          <w:b/>
          <w:bCs/>
        </w:rPr>
        <w:t>wing</w:t>
      </w:r>
      <w:r w:rsidRPr="0C5FCA8A">
        <w:rPr>
          <w:rFonts w:cstheme="minorBidi"/>
          <w:b/>
          <w:bCs/>
        </w:rPr>
        <w:t xml:space="preserve"> the </w:t>
      </w:r>
      <w:r w:rsidR="008574B1">
        <w:rPr>
          <w:rFonts w:cstheme="minorBidi"/>
          <w:b/>
          <w:bCs/>
        </w:rPr>
        <w:t xml:space="preserve">completion of the </w:t>
      </w:r>
      <w:r w:rsidR="00ED47FE">
        <w:rPr>
          <w:rFonts w:cstheme="minorBidi"/>
          <w:b/>
          <w:bCs/>
        </w:rPr>
        <w:t>s</w:t>
      </w:r>
      <w:r w:rsidR="008574B1">
        <w:rPr>
          <w:rFonts w:cstheme="minorBidi"/>
          <w:b/>
          <w:bCs/>
        </w:rPr>
        <w:t xml:space="preserve">tage 1 </w:t>
      </w:r>
      <w:r w:rsidRPr="0C5FCA8A">
        <w:rPr>
          <w:rFonts w:cstheme="minorBidi"/>
          <w:b/>
          <w:bCs/>
        </w:rPr>
        <w:t>EOI process</w:t>
      </w:r>
    </w:p>
    <w:p w14:paraId="118D2FBE" w14:textId="7BAD637B" w:rsidR="00231A6D" w:rsidRPr="00E9778D" w:rsidRDefault="00036300" w:rsidP="0C5FCA8A">
      <w:pPr>
        <w:pStyle w:val="BodyText"/>
        <w:rPr>
          <w:rFonts w:cstheme="minorBidi"/>
        </w:rPr>
      </w:pPr>
      <w:r w:rsidRPr="0C5FCA8A">
        <w:rPr>
          <w:rFonts w:cstheme="minorBidi"/>
        </w:rPr>
        <w:t xml:space="preserve">Stage 2 </w:t>
      </w:r>
      <w:r w:rsidR="056893BD" w:rsidRPr="0C5FCA8A">
        <w:rPr>
          <w:rFonts w:cstheme="minorBidi"/>
        </w:rPr>
        <w:t xml:space="preserve">grant </w:t>
      </w:r>
      <w:r w:rsidR="5A7B4AB9" w:rsidRPr="0C5FCA8A">
        <w:rPr>
          <w:rFonts w:cstheme="minorBidi"/>
        </w:rPr>
        <w:t>application</w:t>
      </w:r>
      <w:r w:rsidR="49753272" w:rsidRPr="0C5FCA8A">
        <w:rPr>
          <w:rFonts w:cstheme="minorBidi"/>
        </w:rPr>
        <w:t>s</w:t>
      </w:r>
      <w:r w:rsidR="056893BD" w:rsidRPr="0C5FCA8A">
        <w:rPr>
          <w:rFonts w:cstheme="minorBidi"/>
        </w:rPr>
        <w:t xml:space="preserve"> </w:t>
      </w:r>
      <w:r w:rsidR="00476BBD">
        <w:rPr>
          <w:rFonts w:cstheme="minorBidi"/>
        </w:rPr>
        <w:t>would be invited in</w:t>
      </w:r>
      <w:r w:rsidR="056893BD" w:rsidRPr="0C5FCA8A">
        <w:rPr>
          <w:rFonts w:cstheme="minorBidi"/>
        </w:rPr>
        <w:t xml:space="preserve"> early 2027 to </w:t>
      </w:r>
      <w:r w:rsidR="008A1F0F">
        <w:rPr>
          <w:rFonts w:cstheme="minorBidi"/>
        </w:rPr>
        <w:t>apply for funding under two streams:</w:t>
      </w:r>
      <w:r w:rsidR="728AD19A" w:rsidRPr="0C5FCA8A">
        <w:rPr>
          <w:rFonts w:cstheme="minorBidi"/>
        </w:rPr>
        <w:t xml:space="preserve"> </w:t>
      </w:r>
    </w:p>
    <w:p w14:paraId="04BD22E0" w14:textId="76608EB2" w:rsidR="001C1CBA" w:rsidRPr="00537A8D" w:rsidRDefault="001C1CBA">
      <w:pPr>
        <w:pStyle w:val="TableTextBullet"/>
      </w:pPr>
      <w:r w:rsidRPr="0C5FCA8A">
        <w:rPr>
          <w:rFonts w:cstheme="minorBidi"/>
          <w:b/>
          <w:bCs/>
        </w:rPr>
        <w:t>S</w:t>
      </w:r>
      <w:r w:rsidR="00D40ED9" w:rsidRPr="0C5FCA8A">
        <w:rPr>
          <w:rFonts w:cstheme="minorBidi"/>
          <w:b/>
          <w:bCs/>
        </w:rPr>
        <w:t>tream 1:</w:t>
      </w:r>
      <w:r w:rsidR="00D40ED9" w:rsidRPr="0C5FCA8A">
        <w:rPr>
          <w:rFonts w:cstheme="minorBidi"/>
        </w:rPr>
        <w:t xml:space="preserve"> </w:t>
      </w:r>
      <w:r w:rsidR="00167FE6" w:rsidRPr="0C5FCA8A">
        <w:rPr>
          <w:rFonts w:cstheme="minorBidi"/>
        </w:rPr>
        <w:t>p</w:t>
      </w:r>
      <w:r w:rsidR="00D40ED9" w:rsidRPr="0C5FCA8A">
        <w:rPr>
          <w:rFonts w:cstheme="minorBidi"/>
        </w:rPr>
        <w:t>roject planning – for activities such as feasibility, business case development, design, costings, approvals pathway and other planning work required to progress a future infrastructure proposal.</w:t>
      </w:r>
      <w:r w:rsidR="7AA7F456" w:rsidRPr="0C5FCA8A">
        <w:rPr>
          <w:rFonts w:cstheme="minorBidi"/>
        </w:rPr>
        <w:t xml:space="preserve"> </w:t>
      </w:r>
      <w:r w:rsidR="7AA7F456" w:rsidRPr="00E065C1">
        <w:rPr>
          <w:rFonts w:cstheme="minorBidi"/>
        </w:rPr>
        <w:t xml:space="preserve">It is proposed to limit this stream to around $0.5 million to maximise available funding for </w:t>
      </w:r>
      <w:r w:rsidR="6E184637" w:rsidRPr="00537A8D">
        <w:rPr>
          <w:rFonts w:cstheme="minorBidi"/>
        </w:rPr>
        <w:t xml:space="preserve">capital works under </w:t>
      </w:r>
      <w:r w:rsidR="003D78C8">
        <w:rPr>
          <w:rFonts w:cstheme="minorBidi"/>
        </w:rPr>
        <w:t>s</w:t>
      </w:r>
      <w:r w:rsidR="6E184637" w:rsidRPr="00537A8D">
        <w:rPr>
          <w:rFonts w:cstheme="minorBidi"/>
        </w:rPr>
        <w:t>tream 2</w:t>
      </w:r>
      <w:r w:rsidR="7AA7F456" w:rsidRPr="00E065C1">
        <w:rPr>
          <w:rFonts w:cstheme="minorBidi"/>
        </w:rPr>
        <w:t>.</w:t>
      </w:r>
      <w:r w:rsidR="7AA7F456" w:rsidRPr="00537A8D">
        <w:rPr>
          <w:rFonts w:ascii="Arial" w:eastAsia="Arial" w:hAnsi="Arial" w:cs="Arial"/>
          <w:color w:val="000000"/>
          <w:sz w:val="19"/>
          <w:szCs w:val="19"/>
        </w:rPr>
        <w:t xml:space="preserve"> </w:t>
      </w:r>
      <w:r w:rsidR="7AA7F456" w:rsidRPr="00537A8D">
        <w:t xml:space="preserve"> </w:t>
      </w:r>
    </w:p>
    <w:p w14:paraId="10E63D72" w14:textId="0ACCB823" w:rsidR="00D40ED9" w:rsidRPr="00E9778D" w:rsidRDefault="001C1CBA" w:rsidP="0C5FCA8A">
      <w:pPr>
        <w:pStyle w:val="TableTextBullet"/>
        <w:rPr>
          <w:rFonts w:cstheme="minorBidi"/>
        </w:rPr>
      </w:pPr>
      <w:r w:rsidRPr="0C5FCA8A">
        <w:rPr>
          <w:rFonts w:cstheme="minorBidi"/>
          <w:b/>
          <w:bCs/>
        </w:rPr>
        <w:t>S</w:t>
      </w:r>
      <w:r w:rsidR="00D40ED9" w:rsidRPr="0C5FCA8A">
        <w:rPr>
          <w:rFonts w:cstheme="minorBidi"/>
          <w:b/>
          <w:bCs/>
        </w:rPr>
        <w:t>tream 2:</w:t>
      </w:r>
      <w:r w:rsidR="00D40ED9" w:rsidRPr="0C5FCA8A">
        <w:rPr>
          <w:rFonts w:cstheme="minorBidi"/>
        </w:rPr>
        <w:t xml:space="preserve"> </w:t>
      </w:r>
      <w:r w:rsidR="00167FE6" w:rsidRPr="0C5FCA8A">
        <w:rPr>
          <w:rFonts w:cstheme="minorBidi"/>
        </w:rPr>
        <w:t>i</w:t>
      </w:r>
      <w:r w:rsidR="00D40ED9" w:rsidRPr="0C5FCA8A">
        <w:rPr>
          <w:rFonts w:cstheme="minorBidi"/>
        </w:rPr>
        <w:t xml:space="preserve">nfrastructure development – </w:t>
      </w:r>
      <w:r w:rsidR="77618A84" w:rsidRPr="008B302F">
        <w:rPr>
          <w:rFonts w:cstheme="minorBidi"/>
        </w:rPr>
        <w:t>grants for facility upgrades or new facility capital works</w:t>
      </w:r>
      <w:r w:rsidR="00D40ED9" w:rsidRPr="0C5FCA8A">
        <w:rPr>
          <w:rFonts w:cstheme="minorBidi"/>
        </w:rPr>
        <w:t xml:space="preserve"> that are sufficiently scoped and ready to proceed, subject to assessment and approval.</w:t>
      </w:r>
    </w:p>
    <w:p w14:paraId="74143847" w14:textId="078E9E5E" w:rsidR="00906579" w:rsidRPr="00E7797C" w:rsidRDefault="00906579" w:rsidP="0C5FCA8A">
      <w:pPr>
        <w:pStyle w:val="BodyText"/>
        <w:rPr>
          <w:rFonts w:cstheme="minorBidi"/>
        </w:rPr>
      </w:pPr>
      <w:r w:rsidRPr="00E7797C">
        <w:rPr>
          <w:rFonts w:cstheme="minorBidi"/>
        </w:rPr>
        <w:t>DEECA retains the right to contact applica</w:t>
      </w:r>
      <w:r w:rsidR="009B0025" w:rsidRPr="00E7797C">
        <w:rPr>
          <w:rFonts w:cstheme="minorBidi"/>
        </w:rPr>
        <w:t xml:space="preserve">nts of both </w:t>
      </w:r>
      <w:r w:rsidR="00277AC8">
        <w:rPr>
          <w:rFonts w:cstheme="minorBidi"/>
        </w:rPr>
        <w:t>s</w:t>
      </w:r>
      <w:r w:rsidR="009B0025" w:rsidRPr="00E7797C">
        <w:rPr>
          <w:rFonts w:cstheme="minorBidi"/>
        </w:rPr>
        <w:t xml:space="preserve">tage 1 and </w:t>
      </w:r>
      <w:r w:rsidR="00BA1EE1">
        <w:rPr>
          <w:rFonts w:cstheme="minorBidi"/>
        </w:rPr>
        <w:t>s</w:t>
      </w:r>
      <w:r w:rsidR="009B0025" w:rsidRPr="00E7797C">
        <w:rPr>
          <w:rFonts w:cstheme="minorBidi"/>
        </w:rPr>
        <w:t xml:space="preserve">tage 2 </w:t>
      </w:r>
      <w:r w:rsidR="006E560E" w:rsidRPr="00E7797C">
        <w:rPr>
          <w:rFonts w:cstheme="minorBidi"/>
        </w:rPr>
        <w:t xml:space="preserve">of the grant program </w:t>
      </w:r>
      <w:r w:rsidR="001009FC" w:rsidRPr="00E7797C">
        <w:rPr>
          <w:rFonts w:cstheme="minorBidi"/>
        </w:rPr>
        <w:t>to obtain further information</w:t>
      </w:r>
      <w:r w:rsidR="001A07BF" w:rsidRPr="00E7797C">
        <w:rPr>
          <w:rFonts w:cstheme="minorBidi"/>
        </w:rPr>
        <w:t xml:space="preserve">, </w:t>
      </w:r>
      <w:r w:rsidR="005917EF" w:rsidRPr="00E7797C">
        <w:rPr>
          <w:rFonts w:cstheme="minorBidi"/>
        </w:rPr>
        <w:t>inclusive of site visits,</w:t>
      </w:r>
      <w:r w:rsidR="001009FC" w:rsidRPr="00E7797C">
        <w:rPr>
          <w:rFonts w:cstheme="minorBidi"/>
        </w:rPr>
        <w:t xml:space="preserve"> </w:t>
      </w:r>
      <w:r w:rsidR="00730E9B" w:rsidRPr="00E7797C">
        <w:rPr>
          <w:rFonts w:cstheme="minorBidi"/>
        </w:rPr>
        <w:t xml:space="preserve">as </w:t>
      </w:r>
      <w:r w:rsidR="00EF36BA" w:rsidRPr="00E7797C">
        <w:rPr>
          <w:rFonts w:cstheme="minorBidi"/>
        </w:rPr>
        <w:t>necessary</w:t>
      </w:r>
      <w:r w:rsidR="005917EF" w:rsidRPr="00E7797C">
        <w:rPr>
          <w:rFonts w:cstheme="minorBidi"/>
        </w:rPr>
        <w:t xml:space="preserve">. </w:t>
      </w:r>
      <w:r w:rsidR="00EF36BA" w:rsidRPr="00E7797C">
        <w:rPr>
          <w:rFonts w:cstheme="minorBidi"/>
        </w:rPr>
        <w:t xml:space="preserve"> </w:t>
      </w:r>
    </w:p>
    <w:p w14:paraId="1404CDD9" w14:textId="61B7FC20" w:rsidR="00384462" w:rsidRDefault="00384462">
      <w:pPr>
        <w:rPr>
          <w:rFonts w:eastAsiaTheme="majorEastAsia" w:cstheme="minorHAnsi"/>
          <w:b/>
          <w:bCs/>
          <w:color w:val="201547" w:themeColor="text2"/>
          <w:spacing w:val="-2"/>
          <w:sz w:val="32"/>
          <w:szCs w:val="26"/>
        </w:rPr>
      </w:pPr>
      <w:bookmarkStart w:id="31" w:name="_Toc241019396"/>
      <w:r>
        <w:rPr>
          <w:rFonts w:cstheme="minorHAnsi"/>
        </w:rPr>
        <w:br w:type="page"/>
      </w:r>
    </w:p>
    <w:p w14:paraId="7443B789" w14:textId="10B1E758" w:rsidR="007E1806" w:rsidRPr="00E9778D" w:rsidRDefault="007E1806" w:rsidP="00E84691">
      <w:pPr>
        <w:pStyle w:val="Heading2"/>
        <w:rPr>
          <w:rFonts w:asciiTheme="minorHAnsi" w:hAnsiTheme="minorHAnsi" w:cstheme="minorHAnsi"/>
        </w:rPr>
      </w:pPr>
      <w:bookmarkStart w:id="32" w:name="_Toc242953562"/>
      <w:bookmarkStart w:id="33" w:name="_Toc244092462"/>
      <w:r w:rsidRPr="00E9778D">
        <w:rPr>
          <w:rFonts w:asciiTheme="minorHAnsi" w:hAnsiTheme="minorHAnsi" w:cstheme="minorHAnsi"/>
        </w:rPr>
        <w:lastRenderedPageBreak/>
        <w:t>Program objectives</w:t>
      </w:r>
      <w:bookmarkEnd w:id="31"/>
      <w:bookmarkEnd w:id="32"/>
      <w:bookmarkEnd w:id="33"/>
      <w:r w:rsidRPr="00E9778D">
        <w:rPr>
          <w:rFonts w:asciiTheme="minorHAnsi" w:hAnsiTheme="minorHAnsi" w:cstheme="minorHAnsi"/>
        </w:rPr>
        <w:t xml:space="preserve"> </w:t>
      </w:r>
    </w:p>
    <w:p w14:paraId="4B007DA8" w14:textId="10DFECB8" w:rsidR="008324E7" w:rsidRPr="00E9778D" w:rsidRDefault="0037463B" w:rsidP="0C5FCA8A">
      <w:pPr>
        <w:pStyle w:val="BodyText"/>
        <w:rPr>
          <w:rFonts w:cstheme="minorBidi"/>
        </w:rPr>
      </w:pPr>
      <w:r w:rsidRPr="0C5FCA8A">
        <w:rPr>
          <w:rFonts w:cstheme="minorBidi"/>
        </w:rPr>
        <w:t>The objectives of the program are to</w:t>
      </w:r>
      <w:r w:rsidR="00346D95" w:rsidRPr="0C5FCA8A">
        <w:rPr>
          <w:rFonts w:cstheme="minorBidi"/>
        </w:rPr>
        <w:t xml:space="preserve"> </w:t>
      </w:r>
      <w:r w:rsidR="006B373B">
        <w:rPr>
          <w:rFonts w:cstheme="minorBidi"/>
        </w:rPr>
        <w:t xml:space="preserve">identify and </w:t>
      </w:r>
      <w:r w:rsidR="00571AC8">
        <w:rPr>
          <w:rFonts w:cstheme="minorBidi"/>
        </w:rPr>
        <w:t>support</w:t>
      </w:r>
      <w:r w:rsidR="00346D95" w:rsidRPr="0C5FCA8A">
        <w:rPr>
          <w:rFonts w:cstheme="minorBidi"/>
        </w:rPr>
        <w:t xml:space="preserve"> </w:t>
      </w:r>
      <w:r w:rsidR="001D1BDB" w:rsidRPr="0C5FCA8A">
        <w:rPr>
          <w:rFonts w:cstheme="minorBidi"/>
        </w:rPr>
        <w:t>planning (stream 1) and capital works (stream 2) to</w:t>
      </w:r>
      <w:r w:rsidRPr="0C5FCA8A">
        <w:rPr>
          <w:rFonts w:cstheme="minorBidi"/>
        </w:rPr>
        <w:t>:</w:t>
      </w:r>
    </w:p>
    <w:p w14:paraId="2EE1384C" w14:textId="1EF8C61C" w:rsidR="00CE5842" w:rsidRDefault="3E45A602" w:rsidP="00F913A3">
      <w:pPr>
        <w:pStyle w:val="ListBullet"/>
        <w:numPr>
          <w:ilvl w:val="0"/>
          <w:numId w:val="33"/>
        </w:numPr>
        <w:ind w:left="284" w:hanging="284"/>
        <w:rPr>
          <w:rFonts w:cstheme="minorBidi"/>
        </w:rPr>
      </w:pPr>
      <w:r w:rsidRPr="0C5FCA8A">
        <w:rPr>
          <w:rFonts w:cstheme="minorBidi"/>
          <w:lang w:val="en-GB"/>
        </w:rPr>
        <w:t>f</w:t>
      </w:r>
      <w:r w:rsidR="0053488D" w:rsidRPr="0C5FCA8A">
        <w:rPr>
          <w:rFonts w:cstheme="minorBidi"/>
          <w:lang w:val="en-GB"/>
        </w:rPr>
        <w:t>acilitate</w:t>
      </w:r>
      <w:r w:rsidR="002F4899" w:rsidRPr="0C5FCA8A">
        <w:rPr>
          <w:rFonts w:cstheme="minorBidi"/>
          <w:lang w:val="en-GB"/>
        </w:rPr>
        <w:t xml:space="preserve"> </w:t>
      </w:r>
      <w:r w:rsidR="00E97369" w:rsidRPr="0C5FCA8A">
        <w:rPr>
          <w:rFonts w:cstheme="minorBidi"/>
          <w:lang w:val="en-GB"/>
        </w:rPr>
        <w:t>the</w:t>
      </w:r>
      <w:r w:rsidR="002F4899" w:rsidRPr="0C5FCA8A">
        <w:rPr>
          <w:rFonts w:cstheme="minorBidi"/>
          <w:lang w:val="en-GB"/>
        </w:rPr>
        <w:t xml:space="preserve"> </w:t>
      </w:r>
      <w:r w:rsidR="0053488D" w:rsidRPr="0C5FCA8A">
        <w:rPr>
          <w:rFonts w:cstheme="minorBidi"/>
          <w:lang w:val="en-GB"/>
        </w:rPr>
        <w:t>modernisation</w:t>
      </w:r>
      <w:r w:rsidR="002F4899" w:rsidRPr="0C5FCA8A">
        <w:rPr>
          <w:rFonts w:cstheme="minorBidi"/>
          <w:lang w:val="en-GB"/>
        </w:rPr>
        <w:t xml:space="preserve"> of the existing </w:t>
      </w:r>
      <w:r w:rsidR="00B11BAA" w:rsidRPr="0C5FCA8A">
        <w:rPr>
          <w:rFonts w:cstheme="minorBidi"/>
          <w:lang w:val="en-GB"/>
        </w:rPr>
        <w:t>truck wash</w:t>
      </w:r>
      <w:r w:rsidR="00AE2894" w:rsidRPr="0C5FCA8A">
        <w:rPr>
          <w:rFonts w:cstheme="minorBidi"/>
          <w:lang w:val="en-GB"/>
        </w:rPr>
        <w:t xml:space="preserve"> and effluent discharge</w:t>
      </w:r>
      <w:r w:rsidR="00B11BAA" w:rsidRPr="0C5FCA8A">
        <w:rPr>
          <w:rFonts w:cstheme="minorBidi"/>
          <w:lang w:val="en-GB"/>
        </w:rPr>
        <w:t xml:space="preserve"> </w:t>
      </w:r>
      <w:r w:rsidR="00B54476" w:rsidRPr="0C5FCA8A">
        <w:rPr>
          <w:rFonts w:cstheme="minorBidi"/>
          <w:lang w:val="en-GB"/>
        </w:rPr>
        <w:t xml:space="preserve">network </w:t>
      </w:r>
      <w:r w:rsidR="004C2E85" w:rsidRPr="0C5FCA8A">
        <w:rPr>
          <w:rFonts w:cstheme="minorBidi"/>
        </w:rPr>
        <w:t xml:space="preserve">in regional Victoria </w:t>
      </w:r>
      <w:r w:rsidR="00B54476" w:rsidRPr="0C5FCA8A">
        <w:rPr>
          <w:rFonts w:cstheme="minorBidi"/>
        </w:rPr>
        <w:t xml:space="preserve">by </w:t>
      </w:r>
      <w:r w:rsidR="00AE231B" w:rsidRPr="0C5FCA8A">
        <w:rPr>
          <w:rFonts w:cstheme="minorBidi"/>
        </w:rPr>
        <w:t>improv</w:t>
      </w:r>
      <w:r w:rsidR="00B54476" w:rsidRPr="0C5FCA8A">
        <w:rPr>
          <w:rFonts w:cstheme="minorBidi"/>
        </w:rPr>
        <w:t>ing</w:t>
      </w:r>
      <w:r w:rsidR="00AE231B" w:rsidRPr="0C5FCA8A">
        <w:rPr>
          <w:rFonts w:cstheme="minorBidi"/>
        </w:rPr>
        <w:t xml:space="preserve"> </w:t>
      </w:r>
      <w:r w:rsidR="003604FE" w:rsidRPr="0C5FCA8A">
        <w:rPr>
          <w:rFonts w:cstheme="minorBidi"/>
        </w:rPr>
        <w:t xml:space="preserve">truck wash </w:t>
      </w:r>
      <w:r w:rsidR="00FE4577" w:rsidRPr="0C5FCA8A">
        <w:rPr>
          <w:rFonts w:cstheme="minorBidi"/>
        </w:rPr>
        <w:t>capacity,</w:t>
      </w:r>
      <w:r w:rsidR="003604FE" w:rsidRPr="0C5FCA8A">
        <w:rPr>
          <w:rFonts w:cstheme="minorBidi"/>
        </w:rPr>
        <w:t xml:space="preserve"> effluent </w:t>
      </w:r>
      <w:r w:rsidR="008E5236" w:rsidRPr="0C5FCA8A">
        <w:rPr>
          <w:rFonts w:cstheme="minorBidi"/>
        </w:rPr>
        <w:t>disposal options,</w:t>
      </w:r>
      <w:r w:rsidR="00FE4577" w:rsidRPr="0C5FCA8A">
        <w:rPr>
          <w:rFonts w:cstheme="minorBidi"/>
        </w:rPr>
        <w:t xml:space="preserve"> operation</w:t>
      </w:r>
      <w:r w:rsidR="00AE231B" w:rsidRPr="0C5FCA8A">
        <w:rPr>
          <w:rFonts w:cstheme="minorBidi"/>
        </w:rPr>
        <w:t>, safety</w:t>
      </w:r>
      <w:r w:rsidR="00B54476" w:rsidRPr="0C5FCA8A">
        <w:rPr>
          <w:rFonts w:cstheme="minorBidi"/>
        </w:rPr>
        <w:t xml:space="preserve">, </w:t>
      </w:r>
      <w:r w:rsidR="00AE231B" w:rsidRPr="0C5FCA8A">
        <w:rPr>
          <w:rFonts w:cstheme="minorBidi"/>
        </w:rPr>
        <w:t>amenity</w:t>
      </w:r>
      <w:r w:rsidR="00BE6DA4" w:rsidRPr="0C5FCA8A">
        <w:rPr>
          <w:rFonts w:cstheme="minorBidi"/>
        </w:rPr>
        <w:t xml:space="preserve">, </w:t>
      </w:r>
      <w:r w:rsidR="0024549F" w:rsidRPr="0C5FCA8A">
        <w:rPr>
          <w:rFonts w:cstheme="minorBidi"/>
        </w:rPr>
        <w:t xml:space="preserve">and accessibility </w:t>
      </w:r>
      <w:r w:rsidR="00B54476" w:rsidRPr="0C5FCA8A">
        <w:rPr>
          <w:rFonts w:cstheme="minorBidi"/>
        </w:rPr>
        <w:t>of the facilities</w:t>
      </w:r>
    </w:p>
    <w:p w14:paraId="1A8C3013" w14:textId="61C940F2" w:rsidR="00CE5842" w:rsidRPr="00CE5842" w:rsidRDefault="00CE5842" w:rsidP="00F913A3">
      <w:pPr>
        <w:pStyle w:val="ListBullet"/>
        <w:numPr>
          <w:ilvl w:val="0"/>
          <w:numId w:val="33"/>
        </w:numPr>
        <w:ind w:left="284" w:hanging="284"/>
        <w:rPr>
          <w:rFonts w:cstheme="minorBidi"/>
        </w:rPr>
      </w:pPr>
      <w:r>
        <w:t xml:space="preserve">attract </w:t>
      </w:r>
      <w:r w:rsidR="788BC319">
        <w:t xml:space="preserve">and maximise </w:t>
      </w:r>
      <w:r>
        <w:t xml:space="preserve">investment in new or expanded facilities to </w:t>
      </w:r>
      <w:r w:rsidR="36BA81F6">
        <w:t>enable a</w:t>
      </w:r>
      <w:r w:rsidR="63B9D31F">
        <w:t xml:space="preserve"> sustained</w:t>
      </w:r>
      <w:r>
        <w:t xml:space="preserve"> network of truck</w:t>
      </w:r>
      <w:r w:rsidR="00690ACC">
        <w:t xml:space="preserve"> </w:t>
      </w:r>
      <w:r>
        <w:t xml:space="preserve">wash facilities </w:t>
      </w:r>
      <w:r w:rsidR="765F90D9">
        <w:t xml:space="preserve">in Victoria </w:t>
      </w:r>
    </w:p>
    <w:p w14:paraId="2BA68542" w14:textId="478C9E30" w:rsidR="00E174D7" w:rsidRPr="00E9778D" w:rsidRDefault="00650C48" w:rsidP="00F913A3">
      <w:pPr>
        <w:pStyle w:val="ListBullet"/>
        <w:numPr>
          <w:ilvl w:val="0"/>
          <w:numId w:val="33"/>
        </w:numPr>
        <w:ind w:left="284" w:hanging="284"/>
        <w:rPr>
          <w:rFonts w:cstheme="minorBidi"/>
        </w:rPr>
      </w:pPr>
      <w:r w:rsidRPr="0C5FCA8A">
        <w:rPr>
          <w:rFonts w:cstheme="minorBidi"/>
        </w:rPr>
        <w:t>s</w:t>
      </w:r>
      <w:r w:rsidR="00E42E0F" w:rsidRPr="0C5FCA8A">
        <w:rPr>
          <w:rFonts w:cstheme="minorBidi"/>
        </w:rPr>
        <w:t xml:space="preserve">upport </w:t>
      </w:r>
      <w:r w:rsidR="00E174D7" w:rsidRPr="0C5FCA8A">
        <w:rPr>
          <w:rFonts w:cstheme="minorBidi"/>
        </w:rPr>
        <w:t>livestock disease prevention</w:t>
      </w:r>
      <w:r w:rsidR="00E56C0E" w:rsidRPr="0C5FCA8A">
        <w:rPr>
          <w:rFonts w:cstheme="minorBidi"/>
        </w:rPr>
        <w:t xml:space="preserve">, </w:t>
      </w:r>
      <w:r w:rsidR="00E174D7" w:rsidRPr="0C5FCA8A">
        <w:rPr>
          <w:rFonts w:cstheme="minorBidi"/>
        </w:rPr>
        <w:t>emergenc</w:t>
      </w:r>
      <w:r w:rsidR="00E56C0E" w:rsidRPr="0C5FCA8A">
        <w:rPr>
          <w:rFonts w:cstheme="minorBidi"/>
        </w:rPr>
        <w:t>y</w:t>
      </w:r>
      <w:r w:rsidR="00E174D7" w:rsidRPr="0C5FCA8A">
        <w:rPr>
          <w:rFonts w:cstheme="minorBidi"/>
        </w:rPr>
        <w:t xml:space="preserve"> disease preparedness and </w:t>
      </w:r>
      <w:r w:rsidR="067F41F2" w:rsidRPr="0C5FCA8A">
        <w:rPr>
          <w:rFonts w:cstheme="minorBidi"/>
        </w:rPr>
        <w:t>response</w:t>
      </w:r>
      <w:r w:rsidR="00BB247A" w:rsidRPr="0C5FCA8A">
        <w:rPr>
          <w:rFonts w:cstheme="minorBidi"/>
        </w:rPr>
        <w:t xml:space="preserve"> </w:t>
      </w:r>
      <w:r w:rsidR="737C5F67" w:rsidRPr="0C5FCA8A">
        <w:rPr>
          <w:rFonts w:cstheme="minorBidi"/>
        </w:rPr>
        <w:t xml:space="preserve">and </w:t>
      </w:r>
      <w:r w:rsidR="00E174D7" w:rsidRPr="0C5FCA8A">
        <w:rPr>
          <w:rFonts w:cstheme="minorBidi"/>
        </w:rPr>
        <w:t>environmental compliance</w:t>
      </w:r>
      <w:r w:rsidR="0F64F3A5" w:rsidRPr="0C5FCA8A">
        <w:rPr>
          <w:rFonts w:cstheme="minorBidi"/>
        </w:rPr>
        <w:t>.</w:t>
      </w:r>
      <w:r w:rsidR="00E174D7" w:rsidRPr="0C5FCA8A">
        <w:rPr>
          <w:rFonts w:cstheme="minorBidi"/>
        </w:rPr>
        <w:t xml:space="preserve"> </w:t>
      </w:r>
    </w:p>
    <w:p w14:paraId="1997D422" w14:textId="58373FBF" w:rsidR="005C63C0" w:rsidRPr="00E9778D" w:rsidRDefault="005C63C0" w:rsidP="00E84691">
      <w:pPr>
        <w:pStyle w:val="Heading2"/>
        <w:rPr>
          <w:rFonts w:asciiTheme="minorHAnsi" w:hAnsiTheme="minorHAnsi" w:cstheme="minorHAnsi"/>
        </w:rPr>
      </w:pPr>
      <w:bookmarkStart w:id="34" w:name="_Toc241019397"/>
      <w:bookmarkStart w:id="35" w:name="_Toc242953563"/>
      <w:bookmarkStart w:id="36" w:name="_Toc244092463"/>
      <w:r w:rsidRPr="00E9778D">
        <w:rPr>
          <w:rFonts w:asciiTheme="minorHAnsi" w:hAnsiTheme="minorHAnsi" w:cstheme="minorHAnsi"/>
        </w:rPr>
        <w:t>Program long</w:t>
      </w:r>
      <w:r w:rsidR="0053488D" w:rsidRPr="00E9778D">
        <w:rPr>
          <w:rFonts w:asciiTheme="minorHAnsi" w:hAnsiTheme="minorHAnsi" w:cstheme="minorHAnsi"/>
        </w:rPr>
        <w:t>-</w:t>
      </w:r>
      <w:r w:rsidRPr="00E9778D">
        <w:rPr>
          <w:rFonts w:asciiTheme="minorHAnsi" w:hAnsiTheme="minorHAnsi" w:cstheme="minorHAnsi"/>
        </w:rPr>
        <w:t>term outcomes</w:t>
      </w:r>
      <w:bookmarkEnd w:id="34"/>
      <w:bookmarkEnd w:id="35"/>
      <w:bookmarkEnd w:id="36"/>
    </w:p>
    <w:p w14:paraId="6CD180FB" w14:textId="329D851A" w:rsidR="00B44DF3" w:rsidRPr="00E9778D" w:rsidRDefault="00B44DF3" w:rsidP="00B44DF3">
      <w:pPr>
        <w:pStyle w:val="BodyText"/>
        <w:rPr>
          <w:rFonts w:cstheme="minorHAnsi"/>
          <w:lang w:val="en-GB"/>
        </w:rPr>
      </w:pPr>
      <w:r w:rsidRPr="00E9778D">
        <w:rPr>
          <w:rFonts w:cstheme="minorHAnsi"/>
          <w:lang w:val="en-GB"/>
        </w:rPr>
        <w:t xml:space="preserve">The long-term outcomes </w:t>
      </w:r>
      <w:r w:rsidR="00593357" w:rsidRPr="00E9778D">
        <w:rPr>
          <w:rFonts w:cstheme="minorHAnsi"/>
          <w:lang w:val="en-GB"/>
        </w:rPr>
        <w:t>of the program are:</w:t>
      </w:r>
    </w:p>
    <w:p w14:paraId="2BD6FC00" w14:textId="7E50B646" w:rsidR="007D27B1" w:rsidRPr="00E9778D" w:rsidRDefault="001170A3" w:rsidP="00F913A3">
      <w:pPr>
        <w:pStyle w:val="ListBullet"/>
        <w:numPr>
          <w:ilvl w:val="0"/>
          <w:numId w:val="34"/>
        </w:numPr>
        <w:rPr>
          <w:rFonts w:cstheme="minorBidi"/>
        </w:rPr>
      </w:pPr>
      <w:r w:rsidRPr="0C5FCA8A">
        <w:rPr>
          <w:rFonts w:cstheme="minorBidi"/>
        </w:rPr>
        <w:t>Address c</w:t>
      </w:r>
      <w:r w:rsidR="0031749A" w:rsidRPr="0C5FCA8A">
        <w:rPr>
          <w:rFonts w:cstheme="minorBidi"/>
        </w:rPr>
        <w:t xml:space="preserve">urrent and future </w:t>
      </w:r>
      <w:r w:rsidR="001E2C22" w:rsidRPr="0C5FCA8A">
        <w:rPr>
          <w:rFonts w:cstheme="minorBidi"/>
        </w:rPr>
        <w:t xml:space="preserve">Victorian truck wash </w:t>
      </w:r>
      <w:r w:rsidR="00375CBA" w:rsidRPr="0C5FCA8A">
        <w:rPr>
          <w:rFonts w:cstheme="minorBidi"/>
        </w:rPr>
        <w:t xml:space="preserve">network </w:t>
      </w:r>
      <w:r w:rsidR="0031749A" w:rsidRPr="0C5FCA8A">
        <w:rPr>
          <w:rFonts w:cstheme="minorBidi"/>
        </w:rPr>
        <w:t>demand pressures</w:t>
      </w:r>
      <w:r w:rsidR="7499E454" w:rsidRPr="0C5FCA8A">
        <w:rPr>
          <w:rFonts w:cstheme="minorBidi"/>
        </w:rPr>
        <w:t xml:space="preserve"> through</w:t>
      </w:r>
      <w:r w:rsidR="006F24B8" w:rsidRPr="0C5FCA8A">
        <w:rPr>
          <w:rFonts w:cstheme="minorBidi"/>
        </w:rPr>
        <w:t xml:space="preserve"> </w:t>
      </w:r>
      <w:r w:rsidR="008A5F02" w:rsidRPr="0C5FCA8A">
        <w:rPr>
          <w:rFonts w:cstheme="minorBidi"/>
        </w:rPr>
        <w:t>fit-for</w:t>
      </w:r>
      <w:r w:rsidR="004C41E8" w:rsidRPr="0C5FCA8A">
        <w:rPr>
          <w:rFonts w:cstheme="minorBidi"/>
        </w:rPr>
        <w:t>-purpose</w:t>
      </w:r>
      <w:r w:rsidR="54CB33B6" w:rsidRPr="0C5FCA8A">
        <w:rPr>
          <w:rFonts w:cstheme="minorBidi"/>
        </w:rPr>
        <w:t xml:space="preserve"> </w:t>
      </w:r>
      <w:r w:rsidR="0AAF10E9" w:rsidRPr="0C5FCA8A">
        <w:rPr>
          <w:rFonts w:cstheme="minorBidi"/>
        </w:rPr>
        <w:t>facilities and services</w:t>
      </w:r>
      <w:r w:rsidR="00507B8A" w:rsidRPr="0C5FCA8A">
        <w:rPr>
          <w:rFonts w:cstheme="minorBidi"/>
        </w:rPr>
        <w:t xml:space="preserve"> </w:t>
      </w:r>
      <w:r w:rsidR="00DD0BC4" w:rsidRPr="0C5FCA8A">
        <w:rPr>
          <w:rFonts w:cstheme="minorBidi"/>
        </w:rPr>
        <w:t xml:space="preserve">located </w:t>
      </w:r>
      <w:r w:rsidR="006F24B8" w:rsidRPr="0C5FCA8A">
        <w:rPr>
          <w:rFonts w:cstheme="minorBidi"/>
        </w:rPr>
        <w:t xml:space="preserve">in </w:t>
      </w:r>
      <w:r w:rsidR="00DD0BC4" w:rsidRPr="0C5FCA8A">
        <w:rPr>
          <w:rFonts w:cstheme="minorBidi"/>
        </w:rPr>
        <w:t>strategic</w:t>
      </w:r>
      <w:r w:rsidR="00D94BD5" w:rsidRPr="0C5FCA8A">
        <w:rPr>
          <w:rFonts w:cstheme="minorBidi"/>
        </w:rPr>
        <w:t xml:space="preserve"> locations</w:t>
      </w:r>
      <w:r w:rsidR="006F24B8" w:rsidRPr="0C5FCA8A">
        <w:rPr>
          <w:rFonts w:cstheme="minorBidi"/>
        </w:rPr>
        <w:t xml:space="preserve">. </w:t>
      </w:r>
    </w:p>
    <w:p w14:paraId="41C5CD2E" w14:textId="77777777" w:rsidR="00393737" w:rsidRPr="00E9778D" w:rsidRDefault="00393737" w:rsidP="00F913A3">
      <w:pPr>
        <w:pStyle w:val="ListBullet"/>
        <w:numPr>
          <w:ilvl w:val="0"/>
          <w:numId w:val="34"/>
        </w:numPr>
        <w:rPr>
          <w:rFonts w:cstheme="minorHAnsi"/>
        </w:rPr>
      </w:pPr>
      <w:r w:rsidRPr="00E9778D">
        <w:rPr>
          <w:rFonts w:cstheme="minorHAnsi"/>
        </w:rPr>
        <w:t xml:space="preserve">Service improvement and utilisation: </w:t>
      </w:r>
    </w:p>
    <w:p w14:paraId="5C5D4556" w14:textId="77777777" w:rsidR="00393737" w:rsidRPr="00E9778D" w:rsidRDefault="00393737" w:rsidP="0C5FCA8A">
      <w:pPr>
        <w:pStyle w:val="ListBullet2"/>
        <w:ind w:left="851" w:hanging="425"/>
        <w:rPr>
          <w:rFonts w:cstheme="minorBidi"/>
        </w:rPr>
      </w:pPr>
      <w:r w:rsidRPr="0C5FCA8A">
        <w:rPr>
          <w:rFonts w:cstheme="minorBidi"/>
        </w:rPr>
        <w:t>Victoria is operating an efficient, cost-effective and clean fleet of livestock transport vehicles</w:t>
      </w:r>
    </w:p>
    <w:p w14:paraId="0139D61A" w14:textId="38557F64" w:rsidR="00393737" w:rsidRPr="00E9778D" w:rsidRDefault="7282E041" w:rsidP="00E91682">
      <w:pPr>
        <w:pStyle w:val="ListBullet2"/>
        <w:ind w:left="851" w:hanging="425"/>
      </w:pPr>
      <w:r>
        <w:t>optimised us</w:t>
      </w:r>
      <w:r w:rsidR="4DDABDAC">
        <w:t>e</w:t>
      </w:r>
      <w:r>
        <w:t xml:space="preserve"> of the facilities during peak hours, decreased need for detouring and long-wait times to wash vehicles or</w:t>
      </w:r>
      <w:r w:rsidR="1525E472">
        <w:t xml:space="preserve"> to</w:t>
      </w:r>
      <w:r>
        <w:t xml:space="preserve"> empty effluent </w:t>
      </w:r>
      <w:r w:rsidR="14E93184">
        <w:t>tanks</w:t>
      </w:r>
    </w:p>
    <w:p w14:paraId="5832B151" w14:textId="77777777" w:rsidR="004D36AD" w:rsidRDefault="00393737" w:rsidP="0C5FCA8A">
      <w:pPr>
        <w:pStyle w:val="ListBullet2"/>
        <w:ind w:left="851" w:hanging="425"/>
        <w:rPr>
          <w:rFonts w:cstheme="minorBidi"/>
        </w:rPr>
      </w:pPr>
      <w:r w:rsidRPr="0C5FCA8A">
        <w:rPr>
          <w:rFonts w:cstheme="minorBidi"/>
        </w:rPr>
        <w:t>increased capacity, improved reliability, greater utilisation and reduced wash times</w:t>
      </w:r>
    </w:p>
    <w:p w14:paraId="0F311762" w14:textId="602D9F97" w:rsidR="00393737" w:rsidRPr="00E9778D" w:rsidRDefault="004D36AD" w:rsidP="00F913A3">
      <w:pPr>
        <w:pStyle w:val="ListBullet2"/>
        <w:numPr>
          <w:ilvl w:val="1"/>
          <w:numId w:val="31"/>
        </w:numPr>
        <w:ind w:left="851" w:hanging="425"/>
        <w:rPr>
          <w:rFonts w:cstheme="minorHAnsi"/>
        </w:rPr>
      </w:pPr>
      <w:r>
        <w:rPr>
          <w:rFonts w:cstheme="minorHAnsi"/>
        </w:rPr>
        <w:t>improved options for effluent disposal</w:t>
      </w:r>
      <w:r w:rsidR="006E3264">
        <w:rPr>
          <w:rFonts w:cstheme="minorHAnsi"/>
        </w:rPr>
        <w:t>.</w:t>
      </w:r>
    </w:p>
    <w:p w14:paraId="7750F473" w14:textId="40D8F45F" w:rsidR="00146985" w:rsidRPr="00E9778D" w:rsidRDefault="005E3E44" w:rsidP="00F913A3">
      <w:pPr>
        <w:pStyle w:val="ListBullet"/>
        <w:numPr>
          <w:ilvl w:val="0"/>
          <w:numId w:val="31"/>
        </w:numPr>
        <w:rPr>
          <w:rFonts w:cstheme="minorHAnsi"/>
        </w:rPr>
      </w:pPr>
      <w:r w:rsidRPr="00E9778D">
        <w:rPr>
          <w:rFonts w:cstheme="minorHAnsi"/>
        </w:rPr>
        <w:t xml:space="preserve">Improved livestock health outcomes: </w:t>
      </w:r>
      <w:r w:rsidR="0061315A" w:rsidRPr="00E9778D">
        <w:rPr>
          <w:rFonts w:cstheme="minorHAnsi"/>
        </w:rPr>
        <w:t>r</w:t>
      </w:r>
      <w:r w:rsidR="00146985" w:rsidRPr="00E9778D">
        <w:rPr>
          <w:rFonts w:cstheme="minorHAnsi"/>
        </w:rPr>
        <w:t xml:space="preserve">isk of livestock disease </w:t>
      </w:r>
      <w:r w:rsidR="00E171EC" w:rsidRPr="00E9778D">
        <w:rPr>
          <w:rFonts w:cstheme="minorHAnsi"/>
        </w:rPr>
        <w:t xml:space="preserve">transmission </w:t>
      </w:r>
      <w:r w:rsidR="003F03B3" w:rsidRPr="00E9778D">
        <w:rPr>
          <w:rFonts w:cstheme="minorHAnsi"/>
        </w:rPr>
        <w:t xml:space="preserve">is </w:t>
      </w:r>
      <w:r w:rsidR="00C804C2" w:rsidRPr="00E9778D">
        <w:rPr>
          <w:rFonts w:cstheme="minorHAnsi"/>
        </w:rPr>
        <w:t>reduced and managed during transport activities</w:t>
      </w:r>
      <w:r w:rsidR="006E3264">
        <w:rPr>
          <w:rFonts w:cstheme="minorHAnsi"/>
        </w:rPr>
        <w:t>.</w:t>
      </w:r>
    </w:p>
    <w:p w14:paraId="7EFDFA5B" w14:textId="7995E40A" w:rsidR="004D6F20" w:rsidRPr="00E9778D" w:rsidRDefault="005B2485" w:rsidP="00F913A3">
      <w:pPr>
        <w:pStyle w:val="ListBullet"/>
        <w:numPr>
          <w:ilvl w:val="0"/>
          <w:numId w:val="31"/>
        </w:numPr>
        <w:rPr>
          <w:rFonts w:cstheme="minorHAnsi"/>
        </w:rPr>
      </w:pPr>
      <w:r w:rsidRPr="00E9778D">
        <w:rPr>
          <w:rFonts w:cstheme="minorHAnsi"/>
        </w:rPr>
        <w:t>Improv</w:t>
      </w:r>
      <w:r w:rsidR="001838B6" w:rsidRPr="00E9778D">
        <w:rPr>
          <w:rFonts w:cstheme="minorHAnsi"/>
        </w:rPr>
        <w:t>ed</w:t>
      </w:r>
      <w:r w:rsidRPr="00E9778D">
        <w:rPr>
          <w:rFonts w:cstheme="minorHAnsi"/>
        </w:rPr>
        <w:t xml:space="preserve"> biosecurity outcomes: </w:t>
      </w:r>
      <w:r w:rsidR="00C1124A" w:rsidRPr="00E9778D">
        <w:rPr>
          <w:rFonts w:cstheme="minorHAnsi"/>
        </w:rPr>
        <w:t xml:space="preserve">Victoria effectively manages biosecurity risks associated with livestock </w:t>
      </w:r>
      <w:r w:rsidR="00E4769A" w:rsidRPr="00E9778D">
        <w:rPr>
          <w:rFonts w:cstheme="minorHAnsi"/>
        </w:rPr>
        <w:t xml:space="preserve">transport. </w:t>
      </w:r>
    </w:p>
    <w:p w14:paraId="3506C414" w14:textId="00E6232B" w:rsidR="004D6F20" w:rsidRPr="00E9778D" w:rsidRDefault="00B23DFD" w:rsidP="00F913A3">
      <w:pPr>
        <w:pStyle w:val="ListBullet"/>
        <w:numPr>
          <w:ilvl w:val="0"/>
          <w:numId w:val="31"/>
        </w:numPr>
        <w:rPr>
          <w:rFonts w:cstheme="minorBidi"/>
        </w:rPr>
      </w:pPr>
      <w:r w:rsidRPr="0C5FCA8A">
        <w:rPr>
          <w:rFonts w:cstheme="minorBidi"/>
        </w:rPr>
        <w:t>Improved e</w:t>
      </w:r>
      <w:r w:rsidR="004D6F20" w:rsidRPr="0C5FCA8A">
        <w:rPr>
          <w:rFonts w:cstheme="minorBidi"/>
        </w:rPr>
        <w:t xml:space="preserve">nvironmental performance: </w:t>
      </w:r>
      <w:r w:rsidR="0061315A" w:rsidRPr="0C5FCA8A">
        <w:rPr>
          <w:rFonts w:cstheme="minorBidi"/>
        </w:rPr>
        <w:t>r</w:t>
      </w:r>
      <w:r w:rsidR="004D6F20" w:rsidRPr="0C5FCA8A">
        <w:rPr>
          <w:rFonts w:cstheme="minorBidi"/>
        </w:rPr>
        <w:t>eduction in pollution risks, improved effluent management and lower water, wastewater and energy utilisation.</w:t>
      </w:r>
    </w:p>
    <w:p w14:paraId="26AF104B" w14:textId="17DFE04C" w:rsidR="002A1156" w:rsidRPr="00E9778D" w:rsidRDefault="00A32A82" w:rsidP="00FE1EE9">
      <w:pPr>
        <w:pStyle w:val="Heading1"/>
        <w:rPr>
          <w:rFonts w:asciiTheme="minorHAnsi" w:hAnsiTheme="minorHAnsi" w:cstheme="minorHAnsi"/>
        </w:rPr>
      </w:pPr>
      <w:bookmarkStart w:id="37" w:name="_Toc241019398"/>
      <w:bookmarkStart w:id="38" w:name="_Toc242953564"/>
      <w:bookmarkStart w:id="39" w:name="_Toc244092464"/>
      <w:r w:rsidRPr="00E9778D">
        <w:rPr>
          <w:rFonts w:asciiTheme="minorHAnsi" w:hAnsiTheme="minorHAnsi" w:cstheme="minorHAnsi"/>
        </w:rPr>
        <w:t>2</w:t>
      </w:r>
      <w:r w:rsidR="002A1156" w:rsidRPr="00E9778D">
        <w:rPr>
          <w:rFonts w:asciiTheme="minorHAnsi" w:hAnsiTheme="minorHAnsi" w:cstheme="minorHAnsi"/>
        </w:rPr>
        <w:t>. Who can apply?</w:t>
      </w:r>
      <w:bookmarkEnd w:id="37"/>
      <w:bookmarkEnd w:id="38"/>
      <w:bookmarkEnd w:id="39"/>
    </w:p>
    <w:p w14:paraId="2510E5D0" w14:textId="0B9C349B" w:rsidR="002A1156" w:rsidRPr="00E9778D" w:rsidRDefault="002A1156" w:rsidP="00E91682">
      <w:pPr>
        <w:pStyle w:val="BodyText"/>
        <w:rPr>
          <w:rFonts w:cstheme="minorHAnsi"/>
        </w:rPr>
      </w:pPr>
      <w:r w:rsidRPr="00E9778D">
        <w:rPr>
          <w:rFonts w:cstheme="minorHAnsi"/>
        </w:rPr>
        <w:t>The following organisations can apply for funding:</w:t>
      </w:r>
    </w:p>
    <w:p w14:paraId="45963992" w14:textId="0F8CFE82" w:rsidR="00301731" w:rsidRPr="00E9778D" w:rsidRDefault="002A1156" w:rsidP="00F913A3">
      <w:pPr>
        <w:pStyle w:val="ListBullet"/>
        <w:numPr>
          <w:ilvl w:val="0"/>
          <w:numId w:val="35"/>
        </w:numPr>
        <w:ind w:left="284" w:hanging="284"/>
        <w:rPr>
          <w:rFonts w:cstheme="minorHAnsi"/>
        </w:rPr>
      </w:pPr>
      <w:r w:rsidRPr="00E9778D">
        <w:rPr>
          <w:rFonts w:cstheme="minorHAnsi"/>
        </w:rPr>
        <w:t xml:space="preserve">private sector organisations </w:t>
      </w:r>
      <w:r w:rsidR="003B52B8" w:rsidRPr="00E9778D">
        <w:rPr>
          <w:rFonts w:cstheme="minorHAnsi"/>
        </w:rPr>
        <w:t>operating in Victoria</w:t>
      </w:r>
    </w:p>
    <w:p w14:paraId="6F723301" w14:textId="469C9255" w:rsidR="002A1156" w:rsidRPr="00CD4C63" w:rsidRDefault="002A1156" w:rsidP="00F913A3">
      <w:pPr>
        <w:pStyle w:val="ListBullet"/>
        <w:numPr>
          <w:ilvl w:val="0"/>
          <w:numId w:val="35"/>
        </w:numPr>
        <w:ind w:left="284" w:hanging="284"/>
        <w:rPr>
          <w:rFonts w:cstheme="minorBidi"/>
        </w:rPr>
      </w:pPr>
      <w:r w:rsidRPr="0C5FCA8A">
        <w:rPr>
          <w:rFonts w:cstheme="minorBidi"/>
        </w:rPr>
        <w:t>local government authorities</w:t>
      </w:r>
      <w:r w:rsidR="00B24062" w:rsidRPr="0C5FCA8A">
        <w:rPr>
          <w:rFonts w:cstheme="minorBidi"/>
        </w:rPr>
        <w:t xml:space="preserve"> (priority would be given to </w:t>
      </w:r>
      <w:r w:rsidR="00B463E1" w:rsidRPr="0C5FCA8A">
        <w:rPr>
          <w:rFonts w:cstheme="minorBidi"/>
        </w:rPr>
        <w:t>facilities</w:t>
      </w:r>
      <w:r w:rsidR="001B0993" w:rsidRPr="0C5FCA8A">
        <w:rPr>
          <w:rFonts w:cstheme="minorBidi"/>
        </w:rPr>
        <w:t xml:space="preserve"> </w:t>
      </w:r>
      <w:r w:rsidR="00457D16" w:rsidRPr="0C5FCA8A">
        <w:rPr>
          <w:rFonts w:cstheme="minorBidi"/>
        </w:rPr>
        <w:t xml:space="preserve">located in </w:t>
      </w:r>
      <w:r w:rsidR="00895094">
        <w:rPr>
          <w:rFonts w:cstheme="minorBidi"/>
        </w:rPr>
        <w:t xml:space="preserve">regional local government authorities in </w:t>
      </w:r>
      <w:r w:rsidR="005F0D28">
        <w:rPr>
          <w:rFonts w:cstheme="minorBidi"/>
        </w:rPr>
        <w:t xml:space="preserve">the </w:t>
      </w:r>
      <w:r w:rsidR="00736DE3" w:rsidRPr="0C5FCA8A">
        <w:rPr>
          <w:rFonts w:cstheme="minorBidi"/>
        </w:rPr>
        <w:t>Gippsland, Hume, Loddon Mallee, Barwon Southwest or the Grampians reg</w:t>
      </w:r>
      <w:r w:rsidR="00EC3A06" w:rsidRPr="0C5FCA8A">
        <w:rPr>
          <w:rFonts w:cstheme="minorBidi"/>
        </w:rPr>
        <w:t>ion</w:t>
      </w:r>
      <w:r w:rsidR="00464E5D" w:rsidRPr="0C5FCA8A">
        <w:rPr>
          <w:rFonts w:cstheme="minorBidi"/>
        </w:rPr>
        <w:t>s</w:t>
      </w:r>
      <w:r w:rsidR="00B463E1" w:rsidRPr="0C5FCA8A">
        <w:rPr>
          <w:rFonts w:cstheme="minorBidi"/>
        </w:rPr>
        <w:t>)</w:t>
      </w:r>
      <w:r w:rsidR="0023639E">
        <w:rPr>
          <w:rFonts w:cstheme="minorBidi"/>
        </w:rPr>
        <w:t xml:space="preserve"> </w:t>
      </w:r>
    </w:p>
    <w:p w14:paraId="209F8DB3" w14:textId="3179C948" w:rsidR="00CA67A8" w:rsidRPr="003E485B" w:rsidRDefault="00D43DF8" w:rsidP="00F913A3">
      <w:pPr>
        <w:pStyle w:val="ListBullet"/>
        <w:numPr>
          <w:ilvl w:val="0"/>
          <w:numId w:val="35"/>
        </w:numPr>
        <w:ind w:left="284" w:hanging="284"/>
        <w:rPr>
          <w:rFonts w:cstheme="minorBidi"/>
        </w:rPr>
      </w:pPr>
      <w:r w:rsidRPr="00CD4C63">
        <w:rPr>
          <w:rFonts w:cstheme="minorBidi"/>
        </w:rPr>
        <w:t>a</w:t>
      </w:r>
      <w:r w:rsidR="00E935D3" w:rsidRPr="00CD4C63">
        <w:rPr>
          <w:rFonts w:cstheme="minorBidi"/>
        </w:rPr>
        <w:t>ny other organisations agreed by</w:t>
      </w:r>
      <w:r w:rsidR="00EC5A05" w:rsidRPr="00CD4C63">
        <w:rPr>
          <w:rFonts w:cstheme="minorBidi"/>
        </w:rPr>
        <w:t xml:space="preserve"> </w:t>
      </w:r>
      <w:r w:rsidR="00F631C7" w:rsidRPr="00CD4C63">
        <w:rPr>
          <w:rFonts w:cstheme="minorBidi"/>
        </w:rPr>
        <w:t>DEECA</w:t>
      </w:r>
      <w:r w:rsidR="00E935D3" w:rsidRPr="00CD4C63">
        <w:rPr>
          <w:rFonts w:cstheme="minorBidi"/>
        </w:rPr>
        <w:t xml:space="preserve"> at its discretion</w:t>
      </w:r>
      <w:r w:rsidRPr="00CD4C63">
        <w:rPr>
          <w:rFonts w:cstheme="minorBidi"/>
        </w:rPr>
        <w:t>.</w:t>
      </w:r>
      <w:r w:rsidR="00E935D3" w:rsidRPr="00CD4C63">
        <w:rPr>
          <w:rFonts w:cstheme="minorBidi"/>
        </w:rPr>
        <w:t xml:space="preserve"> </w:t>
      </w:r>
    </w:p>
    <w:p w14:paraId="0B1B9B96" w14:textId="282B9717" w:rsidR="002A1156" w:rsidRPr="00E9778D" w:rsidRDefault="002A1156" w:rsidP="002A1156">
      <w:pPr>
        <w:pStyle w:val="BodyText"/>
        <w:rPr>
          <w:rFonts w:cstheme="minorHAnsi"/>
        </w:rPr>
      </w:pPr>
      <w:r w:rsidRPr="00E9778D">
        <w:rPr>
          <w:rFonts w:cstheme="minorHAnsi"/>
        </w:rPr>
        <w:t>In addition, to be eligible for funding applicants must:</w:t>
      </w:r>
    </w:p>
    <w:p w14:paraId="3F548B8E" w14:textId="3179BD81" w:rsidR="004174BA" w:rsidRPr="00E9778D" w:rsidRDefault="002A1156" w:rsidP="00F913A3">
      <w:pPr>
        <w:pStyle w:val="ListBullet"/>
        <w:numPr>
          <w:ilvl w:val="0"/>
          <w:numId w:val="17"/>
        </w:numPr>
        <w:rPr>
          <w:rFonts w:cstheme="minorHAnsi"/>
        </w:rPr>
      </w:pPr>
      <w:r w:rsidRPr="00E9778D">
        <w:rPr>
          <w:rFonts w:cstheme="minorHAnsi"/>
        </w:rPr>
        <w:t>hold a current and valid Australian Business Number (ABN)</w:t>
      </w:r>
      <w:r w:rsidR="00910B2B" w:rsidRPr="00E9778D">
        <w:rPr>
          <w:rFonts w:cstheme="minorHAnsi"/>
        </w:rPr>
        <w:t xml:space="preserve"> and three years of trading history</w:t>
      </w:r>
    </w:p>
    <w:p w14:paraId="6FE27AD5" w14:textId="77777777" w:rsidR="002A1156" w:rsidRPr="00E9778D" w:rsidRDefault="002A1156" w:rsidP="00F913A3">
      <w:pPr>
        <w:pStyle w:val="ListBullet"/>
        <w:numPr>
          <w:ilvl w:val="0"/>
          <w:numId w:val="17"/>
        </w:numPr>
        <w:rPr>
          <w:rFonts w:cstheme="minorHAnsi"/>
        </w:rPr>
      </w:pPr>
      <w:r w:rsidRPr="00E9778D">
        <w:rPr>
          <w:rFonts w:cstheme="minorHAnsi"/>
        </w:rPr>
        <w:t>be registered for Goods and Services Tax (GST)</w:t>
      </w:r>
    </w:p>
    <w:p w14:paraId="5E8F20A8" w14:textId="77777777" w:rsidR="002A1156" w:rsidRPr="00E9778D" w:rsidRDefault="002A1156" w:rsidP="00F913A3">
      <w:pPr>
        <w:pStyle w:val="ListBullet"/>
        <w:numPr>
          <w:ilvl w:val="0"/>
          <w:numId w:val="17"/>
        </w:numPr>
        <w:rPr>
          <w:rFonts w:cstheme="minorHAnsi"/>
        </w:rPr>
      </w:pPr>
      <w:r w:rsidRPr="00E9778D">
        <w:rPr>
          <w:rFonts w:cstheme="minorHAnsi"/>
        </w:rPr>
        <w:t>be an incorporated body, cooperative or association (including business associations)</w:t>
      </w:r>
    </w:p>
    <w:p w14:paraId="33E4C0CC" w14:textId="77777777" w:rsidR="007B556D" w:rsidRDefault="002A1156" w:rsidP="00F913A3">
      <w:pPr>
        <w:pStyle w:val="ListBullet"/>
        <w:numPr>
          <w:ilvl w:val="0"/>
          <w:numId w:val="17"/>
        </w:numPr>
        <w:rPr>
          <w:rFonts w:cstheme="minorHAnsi"/>
        </w:rPr>
      </w:pPr>
      <w:r w:rsidRPr="00E9778D">
        <w:rPr>
          <w:rFonts w:cstheme="minorHAnsi"/>
        </w:rPr>
        <w:t>be financially solvent.</w:t>
      </w:r>
    </w:p>
    <w:p w14:paraId="5CC560E9" w14:textId="77777777" w:rsidR="007B556D" w:rsidRDefault="007B556D">
      <w:pPr>
        <w:rPr>
          <w:rFonts w:cstheme="minorHAnsi"/>
        </w:rPr>
      </w:pPr>
      <w:r>
        <w:rPr>
          <w:rFonts w:cstheme="minorHAnsi"/>
        </w:rPr>
        <w:br w:type="page"/>
      </w:r>
    </w:p>
    <w:p w14:paraId="69C51DEF" w14:textId="0FAC503E" w:rsidR="002A1156" w:rsidRPr="00E9778D" w:rsidRDefault="00A03BDF" w:rsidP="00F872F4">
      <w:pPr>
        <w:pStyle w:val="Heading1"/>
        <w:rPr>
          <w:rFonts w:asciiTheme="minorHAnsi" w:hAnsiTheme="minorHAnsi" w:cstheme="minorHAnsi"/>
        </w:rPr>
      </w:pPr>
      <w:bookmarkStart w:id="40" w:name="_Toc241019399"/>
      <w:bookmarkStart w:id="41" w:name="_Toc242953565"/>
      <w:bookmarkStart w:id="42" w:name="_Toc244092465"/>
      <w:r w:rsidRPr="00E9778D">
        <w:rPr>
          <w:rFonts w:asciiTheme="minorHAnsi" w:hAnsiTheme="minorHAnsi" w:cstheme="minorHAnsi"/>
        </w:rPr>
        <w:lastRenderedPageBreak/>
        <w:t>3</w:t>
      </w:r>
      <w:r w:rsidR="002A1156" w:rsidRPr="00E9778D">
        <w:rPr>
          <w:rFonts w:asciiTheme="minorHAnsi" w:hAnsiTheme="minorHAnsi" w:cstheme="minorHAnsi"/>
        </w:rPr>
        <w:t>. Who cannot apply?</w:t>
      </w:r>
      <w:bookmarkEnd w:id="40"/>
      <w:bookmarkEnd w:id="41"/>
      <w:bookmarkEnd w:id="42"/>
    </w:p>
    <w:p w14:paraId="4A1A5322" w14:textId="77777777" w:rsidR="002A1156" w:rsidRPr="00E9778D" w:rsidRDefault="002A1156" w:rsidP="002A1156">
      <w:pPr>
        <w:pStyle w:val="BodyText"/>
        <w:rPr>
          <w:rFonts w:cstheme="minorHAnsi"/>
        </w:rPr>
      </w:pPr>
      <w:r w:rsidRPr="00E9778D">
        <w:rPr>
          <w:rFonts w:cstheme="minorHAnsi"/>
        </w:rPr>
        <w:t>The following organisations and individuals cannot apply for funding:</w:t>
      </w:r>
    </w:p>
    <w:p w14:paraId="6EF41C1C" w14:textId="065A4CA5" w:rsidR="002A1156" w:rsidRPr="00E9778D" w:rsidRDefault="007D5A14" w:rsidP="00F913A3">
      <w:pPr>
        <w:pStyle w:val="ListBullet"/>
        <w:numPr>
          <w:ilvl w:val="0"/>
          <w:numId w:val="18"/>
        </w:numPr>
        <w:rPr>
          <w:rFonts w:cstheme="minorHAnsi"/>
        </w:rPr>
      </w:pPr>
      <w:r w:rsidRPr="00E9778D">
        <w:rPr>
          <w:rFonts w:cstheme="minorHAnsi"/>
        </w:rPr>
        <w:t xml:space="preserve">an </w:t>
      </w:r>
      <w:r w:rsidR="002A1156" w:rsidRPr="00E9778D">
        <w:rPr>
          <w:rFonts w:cstheme="minorHAnsi"/>
        </w:rPr>
        <w:t>individual</w:t>
      </w:r>
    </w:p>
    <w:p w14:paraId="6215D6FC" w14:textId="1C640A1D" w:rsidR="004916E8" w:rsidRPr="00E9778D" w:rsidRDefault="004916E8" w:rsidP="00F913A3">
      <w:pPr>
        <w:pStyle w:val="ListBullet"/>
        <w:numPr>
          <w:ilvl w:val="0"/>
          <w:numId w:val="18"/>
        </w:numPr>
        <w:rPr>
          <w:rFonts w:cstheme="minorHAnsi"/>
        </w:rPr>
      </w:pPr>
      <w:r w:rsidRPr="00E9778D">
        <w:rPr>
          <w:rFonts w:cstheme="minorHAnsi"/>
        </w:rPr>
        <w:t>a sole trader</w:t>
      </w:r>
    </w:p>
    <w:p w14:paraId="61D1FEEE" w14:textId="62EA8843" w:rsidR="00E4769A" w:rsidRPr="00E9778D" w:rsidRDefault="00E51975" w:rsidP="00F913A3">
      <w:pPr>
        <w:pStyle w:val="ListBullet"/>
        <w:numPr>
          <w:ilvl w:val="0"/>
          <w:numId w:val="18"/>
        </w:numPr>
        <w:rPr>
          <w:rFonts w:cstheme="minorHAnsi"/>
        </w:rPr>
      </w:pPr>
      <w:r w:rsidRPr="00E9778D">
        <w:rPr>
          <w:rFonts w:cstheme="minorHAnsi"/>
        </w:rPr>
        <w:t>S</w:t>
      </w:r>
      <w:r w:rsidR="00E4769A" w:rsidRPr="00E9778D">
        <w:rPr>
          <w:rFonts w:cstheme="minorHAnsi"/>
        </w:rPr>
        <w:t xml:space="preserve">tate </w:t>
      </w:r>
      <w:r w:rsidR="00026D59" w:rsidRPr="00E9778D">
        <w:rPr>
          <w:rFonts w:cstheme="minorHAnsi"/>
        </w:rPr>
        <w:t xml:space="preserve">and Australian Government departments and </w:t>
      </w:r>
      <w:r w:rsidR="004175B1" w:rsidRPr="00E9778D">
        <w:rPr>
          <w:rFonts w:cstheme="minorHAnsi"/>
        </w:rPr>
        <w:t>agencies</w:t>
      </w:r>
    </w:p>
    <w:p w14:paraId="73339296" w14:textId="1BC9D95E" w:rsidR="00721013" w:rsidRPr="00E9778D" w:rsidRDefault="003470A0" w:rsidP="00F913A3">
      <w:pPr>
        <w:pStyle w:val="ListBullet"/>
        <w:numPr>
          <w:ilvl w:val="0"/>
          <w:numId w:val="18"/>
        </w:numPr>
        <w:rPr>
          <w:rFonts w:cstheme="minorHAnsi"/>
        </w:rPr>
      </w:pPr>
      <w:r>
        <w:rPr>
          <w:rFonts w:cstheme="minorHAnsi"/>
        </w:rPr>
        <w:t>a</w:t>
      </w:r>
      <w:r w:rsidR="00721013" w:rsidRPr="00E9778D">
        <w:rPr>
          <w:rFonts w:cstheme="minorHAnsi"/>
        </w:rPr>
        <w:t>n unincorporated association</w:t>
      </w:r>
    </w:p>
    <w:p w14:paraId="04F4DC15" w14:textId="734CD177" w:rsidR="00721013" w:rsidRPr="00E9778D" w:rsidRDefault="003470A0" w:rsidP="00F913A3">
      <w:pPr>
        <w:pStyle w:val="ListBullet"/>
        <w:numPr>
          <w:ilvl w:val="0"/>
          <w:numId w:val="18"/>
        </w:numPr>
        <w:rPr>
          <w:rFonts w:cstheme="minorHAnsi"/>
        </w:rPr>
      </w:pPr>
      <w:r>
        <w:rPr>
          <w:rFonts w:cstheme="minorHAnsi"/>
        </w:rPr>
        <w:t>a</w:t>
      </w:r>
      <w:r w:rsidR="00721013" w:rsidRPr="00E9778D">
        <w:rPr>
          <w:rFonts w:cstheme="minorHAnsi"/>
        </w:rPr>
        <w:t>n entity not registered for GST</w:t>
      </w:r>
      <w:r w:rsidR="0009420D">
        <w:rPr>
          <w:rFonts w:cstheme="minorHAnsi"/>
        </w:rPr>
        <w:t>.</w:t>
      </w:r>
    </w:p>
    <w:p w14:paraId="7305C4EB" w14:textId="055E26F0" w:rsidR="002A1156" w:rsidRPr="00E9778D" w:rsidRDefault="00A03BDF" w:rsidP="0C5FCA8A">
      <w:pPr>
        <w:pStyle w:val="Heading1"/>
        <w:rPr>
          <w:rFonts w:asciiTheme="minorHAnsi" w:hAnsiTheme="minorHAnsi" w:cstheme="minorBidi"/>
        </w:rPr>
      </w:pPr>
      <w:bookmarkStart w:id="43" w:name="_Toc241019400"/>
      <w:bookmarkStart w:id="44" w:name="_Toc242953566"/>
      <w:bookmarkStart w:id="45" w:name="_Toc244092466"/>
      <w:r w:rsidRPr="0C5FCA8A">
        <w:rPr>
          <w:rFonts w:asciiTheme="minorHAnsi" w:hAnsiTheme="minorHAnsi" w:cstheme="minorBidi"/>
        </w:rPr>
        <w:t>4</w:t>
      </w:r>
      <w:r w:rsidR="002A1156" w:rsidRPr="0C5FCA8A">
        <w:rPr>
          <w:rFonts w:asciiTheme="minorHAnsi" w:hAnsiTheme="minorHAnsi" w:cstheme="minorBidi"/>
        </w:rPr>
        <w:t>. What might be funded</w:t>
      </w:r>
      <w:r w:rsidR="19777B6C" w:rsidRPr="0C5FCA8A">
        <w:rPr>
          <w:rFonts w:asciiTheme="minorHAnsi" w:hAnsiTheme="minorHAnsi" w:cstheme="minorBidi"/>
        </w:rPr>
        <w:t xml:space="preserve"> in </w:t>
      </w:r>
      <w:r w:rsidR="009E1DB1">
        <w:rPr>
          <w:rFonts w:asciiTheme="minorHAnsi" w:hAnsiTheme="minorHAnsi" w:cstheme="minorBidi"/>
        </w:rPr>
        <w:t>s</w:t>
      </w:r>
      <w:r w:rsidR="19777B6C" w:rsidRPr="0C5FCA8A">
        <w:rPr>
          <w:rFonts w:asciiTheme="minorHAnsi" w:hAnsiTheme="minorHAnsi" w:cstheme="minorBidi"/>
        </w:rPr>
        <w:t>tage 2</w:t>
      </w:r>
      <w:r w:rsidR="002A1156" w:rsidRPr="0C5FCA8A">
        <w:rPr>
          <w:rFonts w:asciiTheme="minorHAnsi" w:hAnsiTheme="minorHAnsi" w:cstheme="minorBidi"/>
        </w:rPr>
        <w:t>?</w:t>
      </w:r>
      <w:bookmarkEnd w:id="43"/>
      <w:bookmarkEnd w:id="44"/>
      <w:bookmarkEnd w:id="45"/>
    </w:p>
    <w:p w14:paraId="33B71C53" w14:textId="2A80F985" w:rsidR="57C5BD73" w:rsidRDefault="00431E7F">
      <w:pPr>
        <w:pStyle w:val="BodyText"/>
        <w:rPr>
          <w:rFonts w:cstheme="minorBidi"/>
        </w:rPr>
      </w:pPr>
      <w:r>
        <w:rPr>
          <w:rFonts w:cstheme="minorBidi"/>
        </w:rPr>
        <w:t>Selected</w:t>
      </w:r>
      <w:r w:rsidR="57C5BD73" w:rsidRPr="0C5FCA8A">
        <w:rPr>
          <w:rFonts w:cstheme="minorBidi"/>
        </w:rPr>
        <w:t xml:space="preserve"> applicants from </w:t>
      </w:r>
      <w:r w:rsidR="009E1DB1">
        <w:rPr>
          <w:rFonts w:cstheme="minorBidi"/>
        </w:rPr>
        <w:t>s</w:t>
      </w:r>
      <w:r w:rsidR="57C5BD73" w:rsidRPr="0C5FCA8A">
        <w:rPr>
          <w:rFonts w:cstheme="minorBidi"/>
        </w:rPr>
        <w:t xml:space="preserve">tage 1 will be invited to apply for </w:t>
      </w:r>
      <w:r w:rsidR="009E1DB1">
        <w:rPr>
          <w:rFonts w:cstheme="minorBidi"/>
        </w:rPr>
        <w:t>s</w:t>
      </w:r>
      <w:r w:rsidR="57C5BD73" w:rsidRPr="0C5FCA8A">
        <w:rPr>
          <w:rFonts w:cstheme="minorBidi"/>
        </w:rPr>
        <w:t>tage 2 grant</w:t>
      </w:r>
      <w:r>
        <w:rPr>
          <w:rFonts w:cstheme="minorBidi"/>
        </w:rPr>
        <w:t xml:space="preserve"> funding</w:t>
      </w:r>
      <w:r w:rsidR="57C5BD73" w:rsidRPr="0C5FCA8A">
        <w:rPr>
          <w:rFonts w:cstheme="minorBidi"/>
        </w:rPr>
        <w:t xml:space="preserve"> under either</w:t>
      </w:r>
      <w:r w:rsidR="2BD31879" w:rsidRPr="0C5FCA8A">
        <w:rPr>
          <w:rFonts w:cstheme="minorBidi"/>
        </w:rPr>
        <w:t xml:space="preserve"> or both </w:t>
      </w:r>
      <w:r>
        <w:rPr>
          <w:rFonts w:cstheme="minorBidi"/>
        </w:rPr>
        <w:t xml:space="preserve">of </w:t>
      </w:r>
      <w:r w:rsidR="009E1DB1">
        <w:rPr>
          <w:rFonts w:cstheme="minorBidi"/>
        </w:rPr>
        <w:t>s</w:t>
      </w:r>
      <w:r w:rsidR="2BD31879" w:rsidRPr="0C5FCA8A">
        <w:rPr>
          <w:rFonts w:cstheme="minorBidi"/>
        </w:rPr>
        <w:t xml:space="preserve">tream 1 and </w:t>
      </w:r>
      <w:r w:rsidR="009E1DB1">
        <w:rPr>
          <w:rFonts w:cstheme="minorBidi"/>
        </w:rPr>
        <w:t>s</w:t>
      </w:r>
      <w:r w:rsidR="2BD31879" w:rsidRPr="0C5FCA8A">
        <w:rPr>
          <w:rFonts w:cstheme="minorBidi"/>
        </w:rPr>
        <w:t xml:space="preserve">tream 2. </w:t>
      </w:r>
    </w:p>
    <w:p w14:paraId="514BDD92" w14:textId="0AAD14BC" w:rsidR="001E62DA" w:rsidRPr="00E9778D" w:rsidRDefault="359C5B18" w:rsidP="0C5FCA8A">
      <w:pPr>
        <w:pStyle w:val="BodyText"/>
        <w:rPr>
          <w:rFonts w:cstheme="minorBidi"/>
        </w:rPr>
      </w:pPr>
      <w:r w:rsidRPr="0C5FCA8A">
        <w:rPr>
          <w:rFonts w:cstheme="minorBidi"/>
          <w:b/>
          <w:bCs/>
        </w:rPr>
        <w:t>Stream 1:</w:t>
      </w:r>
      <w:r w:rsidRPr="0C5FCA8A">
        <w:rPr>
          <w:rFonts w:cstheme="minorBidi"/>
        </w:rPr>
        <w:t xml:space="preserve"> </w:t>
      </w:r>
      <w:r w:rsidR="0097431F" w:rsidRPr="0C5FCA8A">
        <w:rPr>
          <w:rFonts w:cstheme="minorBidi"/>
        </w:rPr>
        <w:t xml:space="preserve"> </w:t>
      </w:r>
      <w:r w:rsidR="5F4A7543" w:rsidRPr="0C5FCA8A">
        <w:rPr>
          <w:rFonts w:cstheme="minorBidi"/>
        </w:rPr>
        <w:t>can</w:t>
      </w:r>
      <w:r w:rsidR="1E4031C4" w:rsidRPr="0C5FCA8A">
        <w:rPr>
          <w:rFonts w:cstheme="minorBidi"/>
        </w:rPr>
        <w:t xml:space="preserve"> be </w:t>
      </w:r>
      <w:r w:rsidR="56F27271" w:rsidRPr="0C5FCA8A">
        <w:rPr>
          <w:rFonts w:cstheme="minorBidi"/>
        </w:rPr>
        <w:t xml:space="preserve">used to </w:t>
      </w:r>
      <w:r w:rsidR="44BCF2AE" w:rsidRPr="0C5FCA8A">
        <w:rPr>
          <w:rFonts w:cstheme="minorBidi"/>
        </w:rPr>
        <w:t xml:space="preserve">facilitate </w:t>
      </w:r>
      <w:r w:rsidR="1E4031C4" w:rsidRPr="0C5FCA8A">
        <w:rPr>
          <w:rFonts w:cstheme="minorBidi"/>
        </w:rPr>
        <w:t xml:space="preserve">project planning </w:t>
      </w:r>
      <w:r w:rsidR="3471888B" w:rsidRPr="0C5FCA8A">
        <w:rPr>
          <w:rFonts w:cstheme="minorBidi"/>
        </w:rPr>
        <w:t>relating to</w:t>
      </w:r>
      <w:r w:rsidR="3471888B" w:rsidRPr="0C5FCA8A">
        <w:rPr>
          <w:rFonts w:cstheme="minorBidi"/>
          <w:b/>
          <w:bCs/>
        </w:rPr>
        <w:t xml:space="preserve"> </w:t>
      </w:r>
      <w:r w:rsidR="1E4031C4" w:rsidRPr="0C5FCA8A">
        <w:rPr>
          <w:rFonts w:cstheme="minorBidi"/>
        </w:rPr>
        <w:t>capital works including, but not limited to:</w:t>
      </w:r>
    </w:p>
    <w:p w14:paraId="668002AD" w14:textId="0328C61B" w:rsidR="001E62DA" w:rsidRPr="00E9778D" w:rsidRDefault="008D0BAB" w:rsidP="004E4DD9">
      <w:pPr>
        <w:pStyle w:val="ListBullet"/>
        <w:numPr>
          <w:ilvl w:val="0"/>
          <w:numId w:val="41"/>
        </w:numPr>
        <w:rPr>
          <w:rFonts w:cstheme="minorBidi"/>
        </w:rPr>
      </w:pPr>
      <w:r>
        <w:rPr>
          <w:rFonts w:cstheme="minorBidi"/>
        </w:rPr>
        <w:t>a</w:t>
      </w:r>
      <w:r w:rsidR="00E108A2" w:rsidRPr="77B9B256">
        <w:rPr>
          <w:rFonts w:cstheme="minorBidi"/>
        </w:rPr>
        <w:t>ssessing the</w:t>
      </w:r>
      <w:r w:rsidR="25EE67A3" w:rsidRPr="77B9B256">
        <w:rPr>
          <w:rFonts w:cstheme="minorBidi"/>
        </w:rPr>
        <w:t xml:space="preserve"> </w:t>
      </w:r>
      <w:r w:rsidR="1E4031C4" w:rsidRPr="77B9B256">
        <w:rPr>
          <w:rFonts w:cstheme="minorBidi"/>
        </w:rPr>
        <w:t xml:space="preserve">condition, location and </w:t>
      </w:r>
      <w:r w:rsidR="06B596C1" w:rsidRPr="77B9B256">
        <w:rPr>
          <w:rFonts w:cstheme="minorBidi"/>
        </w:rPr>
        <w:t xml:space="preserve">suitability of an existing truck wash facility </w:t>
      </w:r>
    </w:p>
    <w:p w14:paraId="57F3A27A" w14:textId="77777777" w:rsidR="001E62DA" w:rsidRPr="00E9778D" w:rsidRDefault="001E62DA" w:rsidP="004E4DD9">
      <w:pPr>
        <w:pStyle w:val="ListBullet"/>
        <w:numPr>
          <w:ilvl w:val="0"/>
          <w:numId w:val="41"/>
        </w:numPr>
        <w:rPr>
          <w:rFonts w:cstheme="minorHAnsi"/>
        </w:rPr>
      </w:pPr>
      <w:r w:rsidRPr="00E9778D">
        <w:rPr>
          <w:rFonts w:cstheme="minorHAnsi"/>
        </w:rPr>
        <w:t>needs analysis, feasibility studies and business cases</w:t>
      </w:r>
    </w:p>
    <w:p w14:paraId="726AEBA5" w14:textId="265705C3" w:rsidR="0B44481C" w:rsidRDefault="008D0BAB" w:rsidP="004E4DD9">
      <w:pPr>
        <w:pStyle w:val="ListBullet"/>
        <w:numPr>
          <w:ilvl w:val="0"/>
          <w:numId w:val="41"/>
        </w:numPr>
      </w:pPr>
      <w:r>
        <w:rPr>
          <w:rFonts w:cstheme="minorBidi"/>
        </w:rPr>
        <w:t>p</w:t>
      </w:r>
      <w:r w:rsidR="0B44481C" w:rsidRPr="77B9B256">
        <w:rPr>
          <w:rFonts w:cstheme="minorBidi"/>
        </w:rPr>
        <w:t xml:space="preserve">reparing </w:t>
      </w:r>
      <w:r w:rsidR="1E4031C4" w:rsidRPr="77B9B256">
        <w:rPr>
          <w:rFonts w:cstheme="minorBidi"/>
        </w:rPr>
        <w:t>upgrade</w:t>
      </w:r>
      <w:r w:rsidR="002628BE">
        <w:rPr>
          <w:rFonts w:cstheme="minorBidi"/>
        </w:rPr>
        <w:t xml:space="preserve"> </w:t>
      </w:r>
      <w:r w:rsidR="1E4031C4" w:rsidRPr="77B9B256">
        <w:rPr>
          <w:rFonts w:cstheme="minorBidi"/>
        </w:rPr>
        <w:t>/</w:t>
      </w:r>
      <w:r w:rsidR="002628BE">
        <w:rPr>
          <w:rFonts w:cstheme="minorBidi"/>
        </w:rPr>
        <w:t xml:space="preserve"> </w:t>
      </w:r>
      <w:r w:rsidR="1E4031C4" w:rsidRPr="77B9B256">
        <w:rPr>
          <w:rFonts w:cstheme="minorBidi"/>
        </w:rPr>
        <w:t>new development options</w:t>
      </w:r>
      <w:r w:rsidR="1F62FD86" w:rsidRPr="77B9B256">
        <w:rPr>
          <w:rFonts w:cstheme="minorBidi"/>
        </w:rPr>
        <w:t xml:space="preserve"> </w:t>
      </w:r>
      <w:r w:rsidR="601DE3D0" w:rsidRPr="77B9B256">
        <w:rPr>
          <w:rFonts w:cstheme="minorBidi"/>
        </w:rPr>
        <w:t xml:space="preserve">including </w:t>
      </w:r>
      <w:r w:rsidR="1F62FD86" w:rsidRPr="77B9B256">
        <w:rPr>
          <w:rFonts w:cstheme="minorBidi"/>
        </w:rPr>
        <w:t xml:space="preserve">capital works </w:t>
      </w:r>
      <w:r w:rsidR="2236D0A5" w:rsidRPr="77B9B256">
        <w:rPr>
          <w:rFonts w:cstheme="minorBidi"/>
        </w:rPr>
        <w:t>budgets</w:t>
      </w:r>
      <w:r w:rsidR="75881939" w:rsidRPr="77B9B256">
        <w:rPr>
          <w:rFonts w:cstheme="minorBidi"/>
        </w:rPr>
        <w:t xml:space="preserve"> </w:t>
      </w:r>
      <w:r w:rsidR="1851A4BD" w:rsidRPr="693EA563">
        <w:rPr>
          <w:rFonts w:cstheme="minorBidi"/>
        </w:rPr>
        <w:t>and</w:t>
      </w:r>
      <w:r w:rsidR="75881939" w:rsidRPr="77B9B256">
        <w:rPr>
          <w:rFonts w:cstheme="minorBidi"/>
        </w:rPr>
        <w:t xml:space="preserve"> applicant’s proposed co-contribution for each option</w:t>
      </w:r>
    </w:p>
    <w:p w14:paraId="6AF98A7C" w14:textId="11FE440A" w:rsidR="001E62DA" w:rsidRPr="00E9778D" w:rsidRDefault="001F4E10" w:rsidP="004E4DD9">
      <w:pPr>
        <w:pStyle w:val="ListBullet"/>
        <w:numPr>
          <w:ilvl w:val="0"/>
          <w:numId w:val="41"/>
        </w:numPr>
        <w:rPr>
          <w:rFonts w:cstheme="minorHAnsi"/>
        </w:rPr>
      </w:pPr>
      <w:r>
        <w:rPr>
          <w:rFonts w:cstheme="minorHAnsi"/>
        </w:rPr>
        <w:t>develop</w:t>
      </w:r>
      <w:r w:rsidR="001421E4">
        <w:rPr>
          <w:rFonts w:cstheme="minorHAnsi"/>
        </w:rPr>
        <w:t xml:space="preserve">ing </w:t>
      </w:r>
      <w:r w:rsidR="001E62DA" w:rsidRPr="00E9778D">
        <w:rPr>
          <w:rFonts w:cstheme="minorHAnsi"/>
        </w:rPr>
        <w:t xml:space="preserve">technical designs and </w:t>
      </w:r>
      <w:r w:rsidR="008E77DC">
        <w:rPr>
          <w:rFonts w:cstheme="minorHAnsi"/>
        </w:rPr>
        <w:t xml:space="preserve">technical assessment </w:t>
      </w:r>
      <w:r w:rsidR="001926B4">
        <w:rPr>
          <w:rFonts w:cstheme="minorHAnsi"/>
        </w:rPr>
        <w:t xml:space="preserve">such as </w:t>
      </w:r>
      <w:r w:rsidR="00522B4D">
        <w:rPr>
          <w:rFonts w:cstheme="minorHAnsi"/>
        </w:rPr>
        <w:t xml:space="preserve">environmental impact assessment, civil and engineering studies, </w:t>
      </w:r>
      <w:r w:rsidR="00463904">
        <w:rPr>
          <w:rFonts w:cstheme="minorHAnsi"/>
        </w:rPr>
        <w:t>zoning and land-use planning analysis</w:t>
      </w:r>
      <w:r w:rsidR="001E62DA" w:rsidRPr="00E9778D">
        <w:rPr>
          <w:rFonts w:cstheme="minorHAnsi"/>
        </w:rPr>
        <w:t xml:space="preserve"> </w:t>
      </w:r>
    </w:p>
    <w:p w14:paraId="0C2DDED7" w14:textId="789421CB" w:rsidR="001E62DA" w:rsidRPr="00E9778D" w:rsidRDefault="001E62DA" w:rsidP="004E4DD9">
      <w:pPr>
        <w:pStyle w:val="ListBullet"/>
        <w:numPr>
          <w:ilvl w:val="0"/>
          <w:numId w:val="41"/>
        </w:numPr>
        <w:rPr>
          <w:rFonts w:cstheme="minorHAnsi"/>
        </w:rPr>
      </w:pPr>
      <w:r w:rsidRPr="00E9778D">
        <w:rPr>
          <w:rFonts w:cstheme="minorHAnsi"/>
        </w:rPr>
        <w:t>risk assessment and management plans</w:t>
      </w:r>
      <w:r w:rsidR="00F24AD8">
        <w:rPr>
          <w:rFonts w:cstheme="minorHAnsi"/>
        </w:rPr>
        <w:t>.</w:t>
      </w:r>
      <w:r w:rsidRPr="00E9778D">
        <w:rPr>
          <w:rFonts w:cstheme="minorHAnsi"/>
        </w:rPr>
        <w:t xml:space="preserve"> </w:t>
      </w:r>
    </w:p>
    <w:p w14:paraId="429EA37D" w14:textId="2FC1FFF1" w:rsidR="00F35BAB" w:rsidRPr="00E9778D" w:rsidRDefault="575AEBBF" w:rsidP="0C5FCA8A">
      <w:pPr>
        <w:pStyle w:val="BodyText"/>
        <w:rPr>
          <w:rFonts w:cstheme="minorBidi"/>
        </w:rPr>
      </w:pPr>
      <w:r w:rsidRPr="0C5FCA8A">
        <w:rPr>
          <w:rFonts w:cstheme="minorBidi"/>
          <w:b/>
          <w:bCs/>
        </w:rPr>
        <w:t>Stream 2:</w:t>
      </w:r>
      <w:r w:rsidRPr="0C5FCA8A">
        <w:rPr>
          <w:rFonts w:cstheme="minorBidi"/>
        </w:rPr>
        <w:t xml:space="preserve"> </w:t>
      </w:r>
      <w:r w:rsidR="00ED7CB2" w:rsidRPr="0C5FCA8A">
        <w:rPr>
          <w:rFonts w:cstheme="minorBidi"/>
        </w:rPr>
        <w:t>This f</w:t>
      </w:r>
      <w:r w:rsidR="00BE1BA6" w:rsidRPr="0C5FCA8A">
        <w:rPr>
          <w:rFonts w:cstheme="minorBidi"/>
        </w:rPr>
        <w:t>unding</w:t>
      </w:r>
      <w:r w:rsidR="00ED7CB2" w:rsidRPr="0C5FCA8A">
        <w:rPr>
          <w:rFonts w:cstheme="minorBidi"/>
        </w:rPr>
        <w:t xml:space="preserve"> stream will support</w:t>
      </w:r>
      <w:r w:rsidR="00BE1BA6" w:rsidRPr="0C5FCA8A">
        <w:rPr>
          <w:rFonts w:cstheme="minorBidi"/>
        </w:rPr>
        <w:t xml:space="preserve"> </w:t>
      </w:r>
      <w:r w:rsidRPr="0C5FCA8A">
        <w:rPr>
          <w:rFonts w:cstheme="minorBidi"/>
        </w:rPr>
        <w:t xml:space="preserve">capital works for facility upgrades or new facility </w:t>
      </w:r>
      <w:r w:rsidR="19D6942B" w:rsidRPr="0C5FCA8A">
        <w:rPr>
          <w:rFonts w:cstheme="minorBidi"/>
        </w:rPr>
        <w:t xml:space="preserve">construction </w:t>
      </w:r>
      <w:r w:rsidRPr="0C5FCA8A">
        <w:rPr>
          <w:rFonts w:cstheme="minorBidi"/>
        </w:rPr>
        <w:t>includ</w:t>
      </w:r>
      <w:r w:rsidR="00C44395" w:rsidRPr="0C5FCA8A">
        <w:rPr>
          <w:rFonts w:cstheme="minorBidi"/>
        </w:rPr>
        <w:t>ing</w:t>
      </w:r>
      <w:r w:rsidR="007B22B4">
        <w:rPr>
          <w:rFonts w:cstheme="minorBidi"/>
        </w:rPr>
        <w:t>,</w:t>
      </w:r>
      <w:r w:rsidRPr="0C5FCA8A">
        <w:rPr>
          <w:rFonts w:cstheme="minorBidi"/>
        </w:rPr>
        <w:t xml:space="preserve"> but are not limited to:</w:t>
      </w:r>
    </w:p>
    <w:p w14:paraId="656EB06A" w14:textId="536F3B9E" w:rsidR="00350704" w:rsidRDefault="223EEF74" w:rsidP="004E4DD9">
      <w:pPr>
        <w:pStyle w:val="ListBullet"/>
        <w:numPr>
          <w:ilvl w:val="0"/>
          <w:numId w:val="42"/>
        </w:numPr>
        <w:rPr>
          <w:rFonts w:cstheme="minorBidi"/>
        </w:rPr>
      </w:pPr>
      <w:r w:rsidRPr="77B9B256">
        <w:rPr>
          <w:rFonts w:cstheme="minorBidi"/>
        </w:rPr>
        <w:t>c</w:t>
      </w:r>
      <w:r w:rsidR="23114ACF" w:rsidRPr="77B9B256">
        <w:rPr>
          <w:rFonts w:cstheme="minorBidi"/>
        </w:rPr>
        <w:t>onstruction of new</w:t>
      </w:r>
      <w:r w:rsidR="00B942DC">
        <w:rPr>
          <w:rFonts w:cstheme="minorBidi"/>
        </w:rPr>
        <w:t xml:space="preserve"> </w:t>
      </w:r>
      <w:r w:rsidR="23114ACF" w:rsidRPr="77B9B256">
        <w:rPr>
          <w:rFonts w:cstheme="minorBidi"/>
        </w:rPr>
        <w:t>fit-for</w:t>
      </w:r>
      <w:r w:rsidR="00B942DC">
        <w:rPr>
          <w:rFonts w:cstheme="minorBidi"/>
        </w:rPr>
        <w:t>-</w:t>
      </w:r>
      <w:r w:rsidR="23114ACF" w:rsidRPr="77B9B256">
        <w:rPr>
          <w:rFonts w:cstheme="minorBidi"/>
        </w:rPr>
        <w:t>purpose truck wash facilities and</w:t>
      </w:r>
      <w:r w:rsidR="36756026" w:rsidRPr="77B9B256">
        <w:rPr>
          <w:rFonts w:cstheme="minorBidi"/>
        </w:rPr>
        <w:t xml:space="preserve"> livestock vehicle</w:t>
      </w:r>
      <w:r w:rsidR="23114ACF" w:rsidRPr="77B9B256">
        <w:rPr>
          <w:rFonts w:cstheme="minorBidi"/>
        </w:rPr>
        <w:t xml:space="preserve"> effluent</w:t>
      </w:r>
      <w:r w:rsidR="7D432322" w:rsidRPr="77B9B256">
        <w:rPr>
          <w:rFonts w:cstheme="minorBidi"/>
        </w:rPr>
        <w:t xml:space="preserve"> tank</w:t>
      </w:r>
      <w:r w:rsidR="23114ACF" w:rsidRPr="77B9B256">
        <w:rPr>
          <w:rFonts w:cstheme="minorBidi"/>
        </w:rPr>
        <w:t xml:space="preserve"> discharge facilities</w:t>
      </w:r>
      <w:r w:rsidR="00B1074E">
        <w:rPr>
          <w:rFonts w:cstheme="minorBidi"/>
        </w:rPr>
        <w:t xml:space="preserve"> in </w:t>
      </w:r>
      <w:r w:rsidR="001A4065">
        <w:rPr>
          <w:rFonts w:cstheme="minorBidi"/>
        </w:rPr>
        <w:t xml:space="preserve">regions </w:t>
      </w:r>
      <w:r w:rsidR="00852D90">
        <w:rPr>
          <w:rFonts w:cstheme="minorBidi"/>
        </w:rPr>
        <w:t xml:space="preserve">with current and future capability </w:t>
      </w:r>
      <w:r w:rsidR="00E40E3A">
        <w:rPr>
          <w:rFonts w:cstheme="minorBidi"/>
        </w:rPr>
        <w:t>challenges</w:t>
      </w:r>
    </w:p>
    <w:p w14:paraId="5AF2CF65" w14:textId="6FCA70B9" w:rsidR="00F35BAB" w:rsidRPr="00E9778D" w:rsidRDefault="223EEF74" w:rsidP="004E4DD9">
      <w:pPr>
        <w:pStyle w:val="ListBullet"/>
        <w:numPr>
          <w:ilvl w:val="0"/>
          <w:numId w:val="42"/>
        </w:numPr>
        <w:rPr>
          <w:rFonts w:cstheme="minorBidi"/>
        </w:rPr>
      </w:pPr>
      <w:r w:rsidRPr="0C5FCA8A">
        <w:rPr>
          <w:rFonts w:cstheme="minorBidi"/>
        </w:rPr>
        <w:t>c</w:t>
      </w:r>
      <w:r w:rsidR="575AEBBF" w:rsidRPr="0C5FCA8A">
        <w:rPr>
          <w:rFonts w:cstheme="minorBidi"/>
        </w:rPr>
        <w:t>onstruction of additional bays and conversion to drive</w:t>
      </w:r>
      <w:r w:rsidR="48506541" w:rsidRPr="0C5FCA8A">
        <w:rPr>
          <w:rFonts w:cstheme="minorBidi"/>
        </w:rPr>
        <w:t>-</w:t>
      </w:r>
      <w:r w:rsidR="575AEBBF" w:rsidRPr="0C5FCA8A">
        <w:rPr>
          <w:rFonts w:cstheme="minorBidi"/>
        </w:rPr>
        <w:t xml:space="preserve">through layouts in existing facilities </w:t>
      </w:r>
    </w:p>
    <w:p w14:paraId="07144192" w14:textId="77777777" w:rsidR="002B30F4" w:rsidRDefault="00E3173E" w:rsidP="004E4DD9">
      <w:pPr>
        <w:pStyle w:val="ListBullet"/>
        <w:numPr>
          <w:ilvl w:val="0"/>
          <w:numId w:val="42"/>
        </w:numPr>
        <w:rPr>
          <w:rFonts w:cstheme="minorBidi"/>
        </w:rPr>
      </w:pPr>
      <w:r w:rsidRPr="77B9B256">
        <w:rPr>
          <w:rFonts w:cstheme="minorBidi"/>
        </w:rPr>
        <w:t>facility relocation to better align with contemporary livestock transport routes</w:t>
      </w:r>
    </w:p>
    <w:p w14:paraId="25F0517B" w14:textId="23FEF546" w:rsidR="002B30F4" w:rsidRPr="002B30F4" w:rsidRDefault="002B30F4" w:rsidP="004E4DD9">
      <w:pPr>
        <w:pStyle w:val="ListBullet"/>
        <w:numPr>
          <w:ilvl w:val="0"/>
          <w:numId w:val="42"/>
        </w:numPr>
        <w:rPr>
          <w:rFonts w:cstheme="minorBidi"/>
        </w:rPr>
      </w:pPr>
      <w:r w:rsidRPr="002B30F4">
        <w:rPr>
          <w:rFonts w:cstheme="minorHAnsi"/>
        </w:rPr>
        <w:t xml:space="preserve">modifications to accommodate larger vehicles in existing facilities </w:t>
      </w:r>
    </w:p>
    <w:p w14:paraId="300B3F7E" w14:textId="6578E86B" w:rsidR="00F35BAB" w:rsidRPr="00E9778D" w:rsidRDefault="575AEBBF" w:rsidP="004E4DD9">
      <w:pPr>
        <w:pStyle w:val="ListBullet"/>
        <w:numPr>
          <w:ilvl w:val="0"/>
          <w:numId w:val="42"/>
        </w:numPr>
        <w:rPr>
          <w:rFonts w:cstheme="minorBidi"/>
        </w:rPr>
      </w:pPr>
      <w:r w:rsidRPr="77B9B256">
        <w:rPr>
          <w:rFonts w:cstheme="minorBidi"/>
        </w:rPr>
        <w:t>developing increased water</w:t>
      </w:r>
      <w:r w:rsidR="57E6A663" w:rsidRPr="77B9B256">
        <w:rPr>
          <w:rFonts w:cstheme="minorBidi"/>
        </w:rPr>
        <w:t xml:space="preserve"> collection,</w:t>
      </w:r>
      <w:r w:rsidRPr="77B9B256">
        <w:rPr>
          <w:rFonts w:cstheme="minorBidi"/>
        </w:rPr>
        <w:t xml:space="preserve"> storage, </w:t>
      </w:r>
      <w:r w:rsidR="27937643" w:rsidRPr="77B9B256">
        <w:rPr>
          <w:rFonts w:cstheme="minorBidi"/>
        </w:rPr>
        <w:t xml:space="preserve">and </w:t>
      </w:r>
      <w:r w:rsidRPr="77B9B256">
        <w:rPr>
          <w:rFonts w:cstheme="minorBidi"/>
        </w:rPr>
        <w:t xml:space="preserve">pump and water pressure capacity to </w:t>
      </w:r>
      <w:r w:rsidR="33197C7A" w:rsidRPr="77B9B256">
        <w:rPr>
          <w:rFonts w:cstheme="minorBidi"/>
        </w:rPr>
        <w:t xml:space="preserve">reduce the need for mains water and/or to </w:t>
      </w:r>
      <w:r w:rsidRPr="77B9B256">
        <w:rPr>
          <w:rFonts w:cstheme="minorBidi"/>
        </w:rPr>
        <w:t>reduce wash times in existing facilities</w:t>
      </w:r>
    </w:p>
    <w:p w14:paraId="3A8F8A88" w14:textId="77777777" w:rsidR="00F35BAB" w:rsidRPr="00E9778D" w:rsidRDefault="00F35BAB" w:rsidP="004E4DD9">
      <w:pPr>
        <w:pStyle w:val="ListBullet"/>
        <w:numPr>
          <w:ilvl w:val="0"/>
          <w:numId w:val="42"/>
        </w:numPr>
        <w:rPr>
          <w:rFonts w:cstheme="minorHAnsi"/>
        </w:rPr>
      </w:pPr>
      <w:r w:rsidRPr="00E9778D">
        <w:rPr>
          <w:rFonts w:cstheme="minorHAnsi"/>
        </w:rPr>
        <w:t>building separate effluent disposal point infrastructure, integrated with current wastewater management</w:t>
      </w:r>
    </w:p>
    <w:p w14:paraId="2FC2615E" w14:textId="77777777" w:rsidR="00F35BAB" w:rsidRDefault="00F35BAB" w:rsidP="004E4DD9">
      <w:pPr>
        <w:pStyle w:val="ListBullet"/>
        <w:numPr>
          <w:ilvl w:val="0"/>
          <w:numId w:val="42"/>
        </w:numPr>
        <w:rPr>
          <w:rFonts w:cstheme="minorBidi"/>
        </w:rPr>
      </w:pPr>
      <w:r w:rsidRPr="0C5FCA8A">
        <w:rPr>
          <w:rFonts w:cstheme="minorBidi"/>
        </w:rPr>
        <w:t>improvements to environmental performance such as recycled water, reduced water, renewable energy or energy efficiency</w:t>
      </w:r>
    </w:p>
    <w:p w14:paraId="3A9C8343" w14:textId="77777777" w:rsidR="00A75361" w:rsidRPr="00E9778D" w:rsidRDefault="00A75361" w:rsidP="004E4DD9">
      <w:pPr>
        <w:pStyle w:val="ListBullet"/>
        <w:numPr>
          <w:ilvl w:val="0"/>
          <w:numId w:val="42"/>
        </w:numPr>
        <w:spacing w:before="0" w:after="0"/>
        <w:rPr>
          <w:rFonts w:cstheme="minorHAnsi"/>
        </w:rPr>
      </w:pPr>
      <w:r w:rsidRPr="00E9778D">
        <w:rPr>
          <w:rFonts w:cstheme="minorHAnsi"/>
        </w:rPr>
        <w:t>solid waste handling and separation infrastructure in existing facilities</w:t>
      </w:r>
    </w:p>
    <w:p w14:paraId="222480FC" w14:textId="77777777" w:rsidR="00F35BAB" w:rsidRDefault="00F35BAB" w:rsidP="004E4DD9">
      <w:pPr>
        <w:pStyle w:val="ListBullet"/>
        <w:numPr>
          <w:ilvl w:val="0"/>
          <w:numId w:val="42"/>
        </w:numPr>
        <w:rPr>
          <w:rFonts w:cstheme="minorHAnsi"/>
        </w:rPr>
      </w:pPr>
      <w:r w:rsidRPr="00E9778D">
        <w:rPr>
          <w:rFonts w:cstheme="minorHAnsi"/>
        </w:rPr>
        <w:t>improved amenities, including change facilities that support gender equity and safer use</w:t>
      </w:r>
    </w:p>
    <w:p w14:paraId="763D6565" w14:textId="0BC08DB5" w:rsidR="00A75361" w:rsidRDefault="00A75361" w:rsidP="004E4DD9">
      <w:pPr>
        <w:pStyle w:val="ListBullet"/>
        <w:numPr>
          <w:ilvl w:val="0"/>
          <w:numId w:val="42"/>
        </w:numPr>
        <w:rPr>
          <w:rFonts w:cstheme="minorBidi"/>
        </w:rPr>
      </w:pPr>
      <w:r w:rsidRPr="0C5FCA8A">
        <w:rPr>
          <w:rFonts w:cstheme="minorBidi"/>
        </w:rPr>
        <w:t xml:space="preserve">security, safety and lighting upgrades in existing facilities. </w:t>
      </w:r>
    </w:p>
    <w:p w14:paraId="6B4A9ACE" w14:textId="43E2D0B9" w:rsidR="00414EC8" w:rsidRDefault="00414EC8" w:rsidP="00F60F98">
      <w:pPr>
        <w:pStyle w:val="Heading2"/>
        <w:spacing w:before="0" w:after="0"/>
      </w:pPr>
      <w:bookmarkStart w:id="46" w:name="_Toc241019401"/>
      <w:bookmarkStart w:id="47" w:name="_Toc242953567"/>
      <w:bookmarkStart w:id="48" w:name="_Toc244092467"/>
      <w:r>
        <w:t>Eligibility</w:t>
      </w:r>
      <w:bookmarkEnd w:id="46"/>
      <w:bookmarkEnd w:id="47"/>
      <w:bookmarkEnd w:id="48"/>
    </w:p>
    <w:p w14:paraId="7105F868" w14:textId="29382E07" w:rsidR="002A1156" w:rsidRPr="00E9778D" w:rsidRDefault="002A1156" w:rsidP="002A1156">
      <w:pPr>
        <w:pStyle w:val="BodyText"/>
        <w:rPr>
          <w:rFonts w:cstheme="minorHAnsi"/>
        </w:rPr>
      </w:pPr>
      <w:r w:rsidRPr="00E9778D">
        <w:rPr>
          <w:rFonts w:cstheme="minorHAnsi"/>
        </w:rPr>
        <w:t xml:space="preserve">To be eligible for </w:t>
      </w:r>
      <w:r w:rsidR="004A1C10" w:rsidRPr="00E9778D">
        <w:rPr>
          <w:rFonts w:cstheme="minorHAnsi"/>
        </w:rPr>
        <w:t xml:space="preserve">funding the </w:t>
      </w:r>
      <w:r w:rsidR="001865A2" w:rsidRPr="00E9778D">
        <w:rPr>
          <w:rFonts w:cstheme="minorHAnsi"/>
        </w:rPr>
        <w:t xml:space="preserve">proposed </w:t>
      </w:r>
      <w:r w:rsidR="001039E5" w:rsidRPr="00E9778D">
        <w:rPr>
          <w:rFonts w:cstheme="minorHAnsi"/>
        </w:rPr>
        <w:t>projects</w:t>
      </w:r>
      <w:r w:rsidR="001D2197" w:rsidRPr="00E9778D">
        <w:rPr>
          <w:rFonts w:cstheme="minorHAnsi"/>
        </w:rPr>
        <w:t>:</w:t>
      </w:r>
    </w:p>
    <w:p w14:paraId="17275317" w14:textId="33E2328D" w:rsidR="0053667A" w:rsidRDefault="00F16933" w:rsidP="004E4DD9">
      <w:pPr>
        <w:pStyle w:val="ListBullet"/>
        <w:numPr>
          <w:ilvl w:val="0"/>
          <w:numId w:val="43"/>
        </w:numPr>
        <w:rPr>
          <w:rFonts w:cstheme="minorBidi"/>
        </w:rPr>
      </w:pPr>
      <w:r w:rsidRPr="0C5FCA8A">
        <w:rPr>
          <w:rFonts w:cstheme="minorBidi"/>
        </w:rPr>
        <w:t xml:space="preserve">must </w:t>
      </w:r>
      <w:r w:rsidR="002A1156" w:rsidRPr="0C5FCA8A">
        <w:rPr>
          <w:rFonts w:cstheme="minorBidi"/>
        </w:rPr>
        <w:t xml:space="preserve">be consistent with the </w:t>
      </w:r>
      <w:r w:rsidR="00BA5202" w:rsidRPr="0C5FCA8A">
        <w:rPr>
          <w:rFonts w:cstheme="minorBidi"/>
        </w:rPr>
        <w:t xml:space="preserve">relevant </w:t>
      </w:r>
      <w:r w:rsidR="002A1156" w:rsidRPr="0C5FCA8A">
        <w:rPr>
          <w:rFonts w:cstheme="minorBidi"/>
        </w:rPr>
        <w:t>objectives and long-term outcomes of the program</w:t>
      </w:r>
    </w:p>
    <w:p w14:paraId="46A5DE00" w14:textId="497C82A1" w:rsidR="0053667A" w:rsidRPr="0053667A" w:rsidRDefault="32F2E2A7" w:rsidP="004E4DD9">
      <w:pPr>
        <w:pStyle w:val="ListBullet"/>
        <w:numPr>
          <w:ilvl w:val="0"/>
          <w:numId w:val="43"/>
        </w:numPr>
        <w:rPr>
          <w:rFonts w:cstheme="minorBidi"/>
        </w:rPr>
      </w:pPr>
      <w:r w:rsidRPr="77B9B256">
        <w:rPr>
          <w:rFonts w:cstheme="minorBidi"/>
        </w:rPr>
        <w:t xml:space="preserve">must </w:t>
      </w:r>
      <w:r w:rsidR="331FEEFF" w:rsidRPr="77B9B256">
        <w:rPr>
          <w:rFonts w:cstheme="minorBidi"/>
        </w:rPr>
        <w:t>improve the efficiency and biosecurity preparedness of</w:t>
      </w:r>
      <w:r w:rsidRPr="77B9B256">
        <w:rPr>
          <w:rFonts w:cstheme="minorBidi"/>
        </w:rPr>
        <w:t xml:space="preserve"> the </w:t>
      </w:r>
      <w:r w:rsidR="007A1675">
        <w:rPr>
          <w:rFonts w:cstheme="minorBidi"/>
        </w:rPr>
        <w:t>cattle, sheep</w:t>
      </w:r>
      <w:r w:rsidR="0032735C">
        <w:rPr>
          <w:rFonts w:cstheme="minorBidi"/>
        </w:rPr>
        <w:t xml:space="preserve"> and</w:t>
      </w:r>
      <w:r w:rsidR="00661591">
        <w:rPr>
          <w:rFonts w:cstheme="minorBidi"/>
        </w:rPr>
        <w:t>/</w:t>
      </w:r>
      <w:r w:rsidR="007A1675">
        <w:rPr>
          <w:rFonts w:cstheme="minorBidi"/>
        </w:rPr>
        <w:t>or goat</w:t>
      </w:r>
      <w:r w:rsidRPr="77B9B256">
        <w:rPr>
          <w:rFonts w:cstheme="minorBidi"/>
        </w:rPr>
        <w:t xml:space="preserve"> livestock industry</w:t>
      </w:r>
    </w:p>
    <w:p w14:paraId="4DA3C606" w14:textId="1EADF75A" w:rsidR="004F6584" w:rsidRPr="00B44B2C" w:rsidRDefault="32F2E2A7" w:rsidP="004E4DD9">
      <w:pPr>
        <w:pStyle w:val="ListBullet"/>
        <w:numPr>
          <w:ilvl w:val="0"/>
          <w:numId w:val="43"/>
        </w:numPr>
        <w:rPr>
          <w:rFonts w:cstheme="minorBidi"/>
        </w:rPr>
      </w:pPr>
      <w:r w:rsidRPr="0C5FCA8A">
        <w:rPr>
          <w:rFonts w:cstheme="minorBidi"/>
        </w:rPr>
        <w:t xml:space="preserve">must be </w:t>
      </w:r>
      <w:r w:rsidR="4D017042" w:rsidRPr="0C5FCA8A">
        <w:rPr>
          <w:rFonts w:cstheme="minorBidi"/>
        </w:rPr>
        <w:t xml:space="preserve">publicly available to transporters of </w:t>
      </w:r>
      <w:r w:rsidR="007A1675" w:rsidRPr="0C5FCA8A">
        <w:rPr>
          <w:rFonts w:cstheme="minorBidi"/>
        </w:rPr>
        <w:t>cattle, sheep and goats</w:t>
      </w:r>
      <w:r w:rsidR="4D017042" w:rsidRPr="0C5FCA8A">
        <w:rPr>
          <w:rFonts w:cstheme="minorBidi"/>
        </w:rPr>
        <w:t xml:space="preserve"> (</w:t>
      </w:r>
      <w:r w:rsidR="00CB50B4" w:rsidRPr="0C5FCA8A">
        <w:rPr>
          <w:rFonts w:cstheme="minorBidi"/>
        </w:rPr>
        <w:t>i.e.</w:t>
      </w:r>
      <w:r w:rsidR="4D017042" w:rsidRPr="0C5FCA8A">
        <w:rPr>
          <w:rFonts w:cstheme="minorBidi"/>
        </w:rPr>
        <w:t xml:space="preserve"> cannot be exclusively available to </w:t>
      </w:r>
      <w:r w:rsidR="4C7B4282" w:rsidRPr="0C5FCA8A">
        <w:rPr>
          <w:rFonts w:cstheme="minorBidi"/>
        </w:rPr>
        <w:t xml:space="preserve">a </w:t>
      </w:r>
      <w:r w:rsidR="1FD3FFD3" w:rsidRPr="0C5FCA8A">
        <w:rPr>
          <w:rFonts w:cstheme="minorBidi"/>
        </w:rPr>
        <w:t xml:space="preserve">limited </w:t>
      </w:r>
      <w:r w:rsidR="388F99BA" w:rsidRPr="0C5FCA8A">
        <w:rPr>
          <w:rFonts w:cstheme="minorBidi"/>
        </w:rPr>
        <w:t>segment of the livestock transport sector</w:t>
      </w:r>
      <w:r w:rsidR="1FD3FFD3" w:rsidRPr="0C5FCA8A">
        <w:rPr>
          <w:rFonts w:cstheme="minorBidi"/>
        </w:rPr>
        <w:t>)</w:t>
      </w:r>
      <w:r w:rsidR="00A63DD9" w:rsidRPr="0C5FCA8A">
        <w:rPr>
          <w:rFonts w:cstheme="minorBidi"/>
        </w:rPr>
        <w:t>.</w:t>
      </w:r>
      <w:r w:rsidR="00F818CC" w:rsidRPr="0C5FCA8A">
        <w:rPr>
          <w:rFonts w:cstheme="minorBidi"/>
        </w:rPr>
        <w:t xml:space="preserve"> </w:t>
      </w:r>
      <w:r w:rsidR="004369E9" w:rsidRPr="0C5FCA8A">
        <w:rPr>
          <w:rFonts w:cstheme="minorBidi"/>
        </w:rPr>
        <w:t xml:space="preserve">Consideration will be given to applications that </w:t>
      </w:r>
      <w:r w:rsidR="004369E9" w:rsidRPr="0C5FCA8A">
        <w:rPr>
          <w:rFonts w:cstheme="minorBidi"/>
        </w:rPr>
        <w:lastRenderedPageBreak/>
        <w:t>also enable the provision of truck wash facilities to other rural industries and uses alongside the livestock sector</w:t>
      </w:r>
    </w:p>
    <w:p w14:paraId="5CF0F6F4" w14:textId="30F13AFC" w:rsidR="002A1156" w:rsidRPr="00E9778D" w:rsidRDefault="0014200E" w:rsidP="004E4DD9">
      <w:pPr>
        <w:pStyle w:val="ListBullet"/>
        <w:numPr>
          <w:ilvl w:val="0"/>
          <w:numId w:val="43"/>
        </w:numPr>
        <w:rPr>
          <w:rFonts w:cstheme="minorBidi"/>
        </w:rPr>
      </w:pPr>
      <w:r w:rsidRPr="0C5FCA8A">
        <w:rPr>
          <w:rFonts w:cstheme="minorBidi"/>
        </w:rPr>
        <w:t xml:space="preserve">for </w:t>
      </w:r>
      <w:r w:rsidR="00467058">
        <w:rPr>
          <w:rFonts w:cstheme="minorBidi"/>
        </w:rPr>
        <w:t>s</w:t>
      </w:r>
      <w:r w:rsidR="00E00C8B" w:rsidRPr="0C5FCA8A">
        <w:rPr>
          <w:rFonts w:cstheme="minorBidi"/>
        </w:rPr>
        <w:t>t</w:t>
      </w:r>
      <w:r w:rsidR="00B51A45" w:rsidRPr="0C5FCA8A">
        <w:rPr>
          <w:rFonts w:cstheme="minorBidi"/>
        </w:rPr>
        <w:t>r</w:t>
      </w:r>
      <w:r w:rsidR="00E00C8B" w:rsidRPr="0C5FCA8A">
        <w:rPr>
          <w:rFonts w:cstheme="minorBidi"/>
        </w:rPr>
        <w:t>eam</w:t>
      </w:r>
      <w:r w:rsidRPr="0C5FCA8A">
        <w:rPr>
          <w:rFonts w:cstheme="minorBidi"/>
        </w:rPr>
        <w:t xml:space="preserve"> 1: </w:t>
      </w:r>
      <w:r w:rsidR="00A9650A" w:rsidRPr="0C5FCA8A">
        <w:rPr>
          <w:rFonts w:cstheme="minorBidi"/>
        </w:rPr>
        <w:t xml:space="preserve">must </w:t>
      </w:r>
      <w:r w:rsidR="002A1156" w:rsidRPr="0C5FCA8A">
        <w:rPr>
          <w:rFonts w:cstheme="minorBidi"/>
        </w:rPr>
        <w:t xml:space="preserve">support planning and feasibility </w:t>
      </w:r>
      <w:r w:rsidR="00CD254A" w:rsidRPr="0C5FCA8A">
        <w:rPr>
          <w:rFonts w:cstheme="minorBidi"/>
        </w:rPr>
        <w:t xml:space="preserve">for </w:t>
      </w:r>
      <w:r w:rsidR="002A1156" w:rsidRPr="0C5FCA8A">
        <w:rPr>
          <w:rFonts w:cstheme="minorBidi"/>
        </w:rPr>
        <w:t xml:space="preserve">facility upgrades or new infrastructure establishment </w:t>
      </w:r>
    </w:p>
    <w:p w14:paraId="233EE82D" w14:textId="31709CF4" w:rsidR="002A1156" w:rsidRPr="00E9778D" w:rsidRDefault="612010F8" w:rsidP="004E4DD9">
      <w:pPr>
        <w:pStyle w:val="ListBullet"/>
        <w:numPr>
          <w:ilvl w:val="0"/>
          <w:numId w:val="43"/>
        </w:numPr>
        <w:rPr>
          <w:rFonts w:cstheme="minorBidi"/>
        </w:rPr>
      </w:pPr>
      <w:r w:rsidRPr="0C5FCA8A">
        <w:rPr>
          <w:rFonts w:cstheme="minorBidi"/>
        </w:rPr>
        <w:t xml:space="preserve">for </w:t>
      </w:r>
      <w:r w:rsidR="00467058">
        <w:rPr>
          <w:rFonts w:cstheme="minorBidi"/>
        </w:rPr>
        <w:t>s</w:t>
      </w:r>
      <w:r w:rsidRPr="0C5FCA8A">
        <w:rPr>
          <w:rFonts w:cstheme="minorBidi"/>
        </w:rPr>
        <w:t xml:space="preserve">tream 2: </w:t>
      </w:r>
      <w:r w:rsidR="29E77DA2" w:rsidRPr="0C5FCA8A">
        <w:rPr>
          <w:rFonts w:cstheme="minorBidi"/>
        </w:rPr>
        <w:t xml:space="preserve">must </w:t>
      </w:r>
      <w:r w:rsidR="409F8010" w:rsidRPr="0C5FCA8A">
        <w:rPr>
          <w:rFonts w:cstheme="minorBidi"/>
        </w:rPr>
        <w:t xml:space="preserve">deliver capital works as part of facility upgrades or development of new facilities </w:t>
      </w:r>
    </w:p>
    <w:p w14:paraId="0D40BC34" w14:textId="6D081A8F" w:rsidR="002A1156" w:rsidRPr="00E9778D" w:rsidRDefault="00D87141" w:rsidP="004E4DD9">
      <w:pPr>
        <w:pStyle w:val="ListBullet"/>
        <w:numPr>
          <w:ilvl w:val="0"/>
          <w:numId w:val="43"/>
        </w:numPr>
        <w:rPr>
          <w:rFonts w:cstheme="minorBidi"/>
        </w:rPr>
      </w:pPr>
      <w:r w:rsidRPr="0C5FCA8A">
        <w:rPr>
          <w:rFonts w:cstheme="minorBidi"/>
        </w:rPr>
        <w:t xml:space="preserve">the facility to be upgraded </w:t>
      </w:r>
      <w:r w:rsidR="00840033" w:rsidRPr="0C5FCA8A">
        <w:rPr>
          <w:rFonts w:cstheme="minorBidi"/>
        </w:rPr>
        <w:t>or newly</w:t>
      </w:r>
      <w:r w:rsidRPr="0C5FCA8A">
        <w:rPr>
          <w:rFonts w:cstheme="minorBidi"/>
        </w:rPr>
        <w:t xml:space="preserve"> established </w:t>
      </w:r>
      <w:r w:rsidR="002A1156" w:rsidRPr="0C5FCA8A">
        <w:rPr>
          <w:rFonts w:cstheme="minorBidi"/>
        </w:rPr>
        <w:t xml:space="preserve">must be located within </w:t>
      </w:r>
      <w:r w:rsidR="004C4F93" w:rsidRPr="0C5FCA8A">
        <w:rPr>
          <w:rFonts w:cstheme="minorBidi"/>
        </w:rPr>
        <w:t xml:space="preserve">regional </w:t>
      </w:r>
      <w:r w:rsidR="002A1156" w:rsidRPr="0C5FCA8A">
        <w:rPr>
          <w:rFonts w:cstheme="minorBidi"/>
        </w:rPr>
        <w:t>Victoria.</w:t>
      </w:r>
    </w:p>
    <w:p w14:paraId="562D9DD8" w14:textId="067A86CD" w:rsidR="00AF0E63" w:rsidRPr="00E9778D" w:rsidRDefault="00A32A82" w:rsidP="00A03BDF">
      <w:pPr>
        <w:pStyle w:val="Heading1"/>
        <w:rPr>
          <w:rFonts w:asciiTheme="minorHAnsi" w:hAnsiTheme="minorHAnsi" w:cstheme="minorHAnsi"/>
        </w:rPr>
      </w:pPr>
      <w:bookmarkStart w:id="49" w:name="_Toc241019402"/>
      <w:bookmarkStart w:id="50" w:name="_Toc242953568"/>
      <w:bookmarkStart w:id="51" w:name="_Toc244092468"/>
      <w:r w:rsidRPr="00E9778D">
        <w:rPr>
          <w:rFonts w:asciiTheme="minorHAnsi" w:hAnsiTheme="minorHAnsi" w:cstheme="minorHAnsi"/>
        </w:rPr>
        <w:t>5</w:t>
      </w:r>
      <w:r w:rsidR="00AF0E63" w:rsidRPr="00E9778D">
        <w:rPr>
          <w:rFonts w:asciiTheme="minorHAnsi" w:hAnsiTheme="minorHAnsi" w:cstheme="minorHAnsi"/>
        </w:rPr>
        <w:t>. What will not be funded?</w:t>
      </w:r>
      <w:bookmarkEnd w:id="49"/>
      <w:bookmarkEnd w:id="50"/>
      <w:bookmarkEnd w:id="51"/>
      <w:r w:rsidR="00AF0E63" w:rsidRPr="00E9778D">
        <w:rPr>
          <w:rFonts w:asciiTheme="minorHAnsi" w:hAnsiTheme="minorHAnsi" w:cstheme="minorHAnsi"/>
        </w:rPr>
        <w:t xml:space="preserve"> </w:t>
      </w:r>
    </w:p>
    <w:p w14:paraId="2F0D468E" w14:textId="77777777" w:rsidR="00AF0E63" w:rsidRPr="00E9778D" w:rsidRDefault="00AF0E63" w:rsidP="00AF0E63">
      <w:pPr>
        <w:pStyle w:val="BodyText"/>
        <w:rPr>
          <w:rFonts w:cstheme="minorHAnsi"/>
        </w:rPr>
      </w:pPr>
      <w:r w:rsidRPr="00E9778D">
        <w:rPr>
          <w:rFonts w:cstheme="minorHAnsi"/>
        </w:rPr>
        <w:t>The program will not fund the following activities:</w:t>
      </w:r>
    </w:p>
    <w:p w14:paraId="2B587C52" w14:textId="1D97BC15" w:rsidR="00AF0E63" w:rsidRPr="00E9778D" w:rsidRDefault="00AF0E63" w:rsidP="00F913A3">
      <w:pPr>
        <w:pStyle w:val="ListBullet"/>
        <w:numPr>
          <w:ilvl w:val="0"/>
          <w:numId w:val="16"/>
        </w:numPr>
        <w:ind w:left="284" w:hanging="284"/>
        <w:rPr>
          <w:rFonts w:cstheme="minorHAnsi"/>
        </w:rPr>
      </w:pPr>
      <w:r w:rsidRPr="00E9778D">
        <w:rPr>
          <w:rFonts w:cstheme="minorHAnsi"/>
        </w:rPr>
        <w:t>purchase of land</w:t>
      </w:r>
    </w:p>
    <w:p w14:paraId="7CA61B3F" w14:textId="77777777" w:rsidR="00AF0E63" w:rsidRPr="00E9778D" w:rsidRDefault="00AF0E63" w:rsidP="00F913A3">
      <w:pPr>
        <w:pStyle w:val="ListBullet"/>
        <w:numPr>
          <w:ilvl w:val="0"/>
          <w:numId w:val="16"/>
        </w:numPr>
        <w:ind w:left="284" w:hanging="284"/>
        <w:rPr>
          <w:rFonts w:cstheme="minorHAnsi"/>
        </w:rPr>
      </w:pPr>
      <w:r w:rsidRPr="00E9778D">
        <w:rPr>
          <w:rFonts w:cstheme="minorHAnsi"/>
        </w:rPr>
        <w:t>routine or ongoing maintenance activities</w:t>
      </w:r>
    </w:p>
    <w:p w14:paraId="0B702857" w14:textId="0C636D5A" w:rsidR="00AF0E63" w:rsidRPr="00E9778D" w:rsidRDefault="00AF0E63" w:rsidP="00F913A3">
      <w:pPr>
        <w:pStyle w:val="ListBullet"/>
        <w:numPr>
          <w:ilvl w:val="0"/>
          <w:numId w:val="16"/>
        </w:numPr>
        <w:ind w:left="284" w:hanging="284"/>
        <w:rPr>
          <w:rFonts w:cstheme="minorBidi"/>
        </w:rPr>
      </w:pPr>
      <w:r w:rsidRPr="0C5FCA8A">
        <w:rPr>
          <w:rFonts w:cstheme="minorBidi"/>
        </w:rPr>
        <w:t xml:space="preserve">capital works as part of upgrades or new </w:t>
      </w:r>
      <w:r w:rsidR="00AC1528" w:rsidRPr="0C5FCA8A">
        <w:rPr>
          <w:rFonts w:cstheme="minorBidi"/>
        </w:rPr>
        <w:t>facility</w:t>
      </w:r>
      <w:r w:rsidRPr="0C5FCA8A">
        <w:rPr>
          <w:rFonts w:cstheme="minorBidi"/>
        </w:rPr>
        <w:t xml:space="preserve"> developments that have commenced before the announcement of the program </w:t>
      </w:r>
    </w:p>
    <w:p w14:paraId="68C84D2C" w14:textId="3A6809D9" w:rsidR="00AF0E63" w:rsidRPr="00E9778D" w:rsidRDefault="00AF0E63" w:rsidP="00F913A3">
      <w:pPr>
        <w:pStyle w:val="ListBullet"/>
        <w:numPr>
          <w:ilvl w:val="0"/>
          <w:numId w:val="16"/>
        </w:numPr>
        <w:ind w:left="284" w:hanging="284"/>
        <w:rPr>
          <w:rFonts w:cstheme="minorBidi"/>
        </w:rPr>
      </w:pPr>
      <w:r w:rsidRPr="0C5FCA8A">
        <w:rPr>
          <w:rFonts w:cstheme="minorBidi"/>
        </w:rPr>
        <w:t>recurrent operating costs, including staff salaries, administration overheads, office accommodation, utilities, fleet costs, or other day-to-day expenses and/or activities establishing expectations of ongoing funding</w:t>
      </w:r>
    </w:p>
    <w:p w14:paraId="67457A55" w14:textId="2374D351" w:rsidR="00AF0E63" w:rsidRPr="00E9778D" w:rsidRDefault="24FF73EF" w:rsidP="00F913A3">
      <w:pPr>
        <w:pStyle w:val="ListBullet"/>
        <w:numPr>
          <w:ilvl w:val="0"/>
          <w:numId w:val="16"/>
        </w:numPr>
        <w:ind w:left="284" w:hanging="284"/>
        <w:rPr>
          <w:rFonts w:cstheme="minorBidi"/>
        </w:rPr>
      </w:pPr>
      <w:r w:rsidRPr="77B9B256">
        <w:rPr>
          <w:rFonts w:cstheme="minorBidi"/>
        </w:rPr>
        <w:t>costs of preparing and submitting EOI submission or detailed applications</w:t>
      </w:r>
      <w:r w:rsidR="13054EF7" w:rsidRPr="77B9B256">
        <w:rPr>
          <w:rFonts w:cstheme="minorBidi"/>
        </w:rPr>
        <w:t>.</w:t>
      </w:r>
      <w:r w:rsidRPr="77B9B256">
        <w:rPr>
          <w:rFonts w:cstheme="minorBidi"/>
        </w:rPr>
        <w:t xml:space="preserve"> </w:t>
      </w:r>
    </w:p>
    <w:p w14:paraId="24353DD8" w14:textId="56D5C416" w:rsidR="001760FB" w:rsidRPr="00E9778D" w:rsidRDefault="00A32A82" w:rsidP="2D6F8F7D">
      <w:pPr>
        <w:pStyle w:val="Heading1"/>
        <w:rPr>
          <w:rFonts w:asciiTheme="minorHAnsi" w:hAnsiTheme="minorHAnsi" w:cstheme="minorBidi"/>
        </w:rPr>
      </w:pPr>
      <w:bookmarkStart w:id="52" w:name="_Toc241019403"/>
      <w:bookmarkStart w:id="53" w:name="_Toc242953569"/>
      <w:bookmarkStart w:id="54" w:name="_Toc244092469"/>
      <w:r w:rsidRPr="0C5FCA8A">
        <w:rPr>
          <w:rFonts w:asciiTheme="minorHAnsi" w:hAnsiTheme="minorHAnsi" w:cstheme="minorBidi"/>
        </w:rPr>
        <w:t>6</w:t>
      </w:r>
      <w:r w:rsidR="00EA2E8B" w:rsidRPr="0C5FCA8A">
        <w:rPr>
          <w:rFonts w:asciiTheme="minorHAnsi" w:hAnsiTheme="minorHAnsi" w:cstheme="minorBidi"/>
        </w:rPr>
        <w:t xml:space="preserve">. </w:t>
      </w:r>
      <w:r w:rsidR="001760FB" w:rsidRPr="0C5FCA8A">
        <w:rPr>
          <w:rFonts w:asciiTheme="minorHAnsi" w:hAnsiTheme="minorHAnsi" w:cstheme="minorBidi"/>
        </w:rPr>
        <w:t xml:space="preserve">What </w:t>
      </w:r>
      <w:r w:rsidRPr="0C5FCA8A">
        <w:rPr>
          <w:rFonts w:asciiTheme="minorHAnsi" w:hAnsiTheme="minorHAnsi" w:cstheme="minorBidi"/>
        </w:rPr>
        <w:t>are the funding</w:t>
      </w:r>
      <w:r w:rsidR="001760FB" w:rsidRPr="0C5FCA8A">
        <w:rPr>
          <w:rFonts w:asciiTheme="minorHAnsi" w:hAnsiTheme="minorHAnsi" w:cstheme="minorBidi"/>
        </w:rPr>
        <w:t xml:space="preserve"> details?</w:t>
      </w:r>
      <w:bookmarkEnd w:id="52"/>
      <w:bookmarkEnd w:id="53"/>
      <w:bookmarkEnd w:id="54"/>
      <w:r w:rsidR="001760FB" w:rsidRPr="0C5FCA8A">
        <w:rPr>
          <w:rFonts w:asciiTheme="minorHAnsi" w:hAnsiTheme="minorHAnsi" w:cstheme="minorBidi"/>
        </w:rPr>
        <w:t xml:space="preserve"> </w:t>
      </w:r>
    </w:p>
    <w:p w14:paraId="6682C52B" w14:textId="063224F4" w:rsidR="009A2A32" w:rsidRPr="00E91682" w:rsidRDefault="00E83AE7" w:rsidP="00F913A3">
      <w:pPr>
        <w:pStyle w:val="BodyText"/>
        <w:numPr>
          <w:ilvl w:val="0"/>
          <w:numId w:val="37"/>
        </w:numPr>
        <w:ind w:left="284" w:hanging="284"/>
        <w:rPr>
          <w:rFonts w:cstheme="minorBidi"/>
          <w:b/>
          <w:bCs/>
        </w:rPr>
      </w:pPr>
      <w:r w:rsidRPr="0050326E">
        <w:rPr>
          <w:rFonts w:cstheme="minorBidi"/>
          <w:b/>
          <w:bCs/>
        </w:rPr>
        <w:t>S</w:t>
      </w:r>
      <w:r w:rsidR="009A2A32" w:rsidRPr="0050326E">
        <w:rPr>
          <w:rFonts w:cstheme="minorBidi"/>
          <w:b/>
          <w:bCs/>
        </w:rPr>
        <w:t xml:space="preserve">tage </w:t>
      </w:r>
      <w:r w:rsidR="00BC78B7" w:rsidRPr="0050326E">
        <w:rPr>
          <w:rFonts w:cstheme="minorBidi"/>
          <w:b/>
          <w:bCs/>
        </w:rPr>
        <w:t xml:space="preserve">1: </w:t>
      </w:r>
      <w:r w:rsidR="00BC78B7" w:rsidRPr="007361F7">
        <w:rPr>
          <w:rFonts w:cstheme="minorBidi"/>
        </w:rPr>
        <w:t>EOI</w:t>
      </w:r>
      <w:r w:rsidR="00A706EC" w:rsidRPr="007361F7">
        <w:rPr>
          <w:rFonts w:cstheme="minorBidi"/>
        </w:rPr>
        <w:t xml:space="preserve">. No funding will be awarded </w:t>
      </w:r>
      <w:r w:rsidR="007361F7">
        <w:rPr>
          <w:rFonts w:cstheme="minorBidi"/>
        </w:rPr>
        <w:t>for</w:t>
      </w:r>
      <w:r w:rsidR="00A706EC" w:rsidRPr="007361F7">
        <w:rPr>
          <w:rFonts w:cstheme="minorBidi"/>
        </w:rPr>
        <w:t xml:space="preserve"> this stage</w:t>
      </w:r>
      <w:r w:rsidR="004C0B26" w:rsidRPr="007361F7">
        <w:rPr>
          <w:rFonts w:cstheme="minorBidi"/>
        </w:rPr>
        <w:t>.</w:t>
      </w:r>
      <w:r w:rsidR="004C0B26" w:rsidRPr="00E91682">
        <w:rPr>
          <w:rFonts w:cstheme="minorBidi"/>
          <w:b/>
          <w:bCs/>
        </w:rPr>
        <w:t xml:space="preserve"> </w:t>
      </w:r>
    </w:p>
    <w:p w14:paraId="21C303AA" w14:textId="48421A73" w:rsidR="0050326E" w:rsidRDefault="00E83AE7" w:rsidP="00F913A3">
      <w:pPr>
        <w:pStyle w:val="BodyText"/>
        <w:numPr>
          <w:ilvl w:val="0"/>
          <w:numId w:val="25"/>
        </w:numPr>
        <w:ind w:left="284" w:hanging="284"/>
        <w:rPr>
          <w:rFonts w:cstheme="minorBidi"/>
          <w:b/>
          <w:bCs/>
        </w:rPr>
      </w:pPr>
      <w:r w:rsidRPr="0C5FCA8A">
        <w:rPr>
          <w:rFonts w:cstheme="minorBidi"/>
          <w:b/>
          <w:bCs/>
        </w:rPr>
        <w:t>S</w:t>
      </w:r>
      <w:r w:rsidR="5CDC9299" w:rsidRPr="0C5FCA8A">
        <w:rPr>
          <w:rFonts w:cstheme="minorBidi"/>
          <w:b/>
          <w:bCs/>
        </w:rPr>
        <w:t xml:space="preserve">tage 2: </w:t>
      </w:r>
      <w:r w:rsidR="007415FE" w:rsidRPr="0C5FCA8A">
        <w:rPr>
          <w:rFonts w:cstheme="minorBidi"/>
        </w:rPr>
        <w:t xml:space="preserve">Funding </w:t>
      </w:r>
      <w:r w:rsidR="00F95DB8">
        <w:rPr>
          <w:rFonts w:cstheme="minorBidi"/>
        </w:rPr>
        <w:t>arrangements</w:t>
      </w:r>
      <w:r w:rsidR="007415FE" w:rsidRPr="0C5FCA8A">
        <w:rPr>
          <w:rFonts w:cstheme="minorBidi"/>
        </w:rPr>
        <w:t xml:space="preserve"> will be confirmed </w:t>
      </w:r>
      <w:r w:rsidR="00343435">
        <w:rPr>
          <w:rFonts w:cstheme="minorBidi"/>
        </w:rPr>
        <w:t>in</w:t>
      </w:r>
      <w:r w:rsidR="007415FE" w:rsidRPr="0C5FCA8A">
        <w:rPr>
          <w:rFonts w:cstheme="minorBidi"/>
        </w:rPr>
        <w:t xml:space="preserve"> </w:t>
      </w:r>
      <w:r w:rsidR="00A4344B">
        <w:rPr>
          <w:rFonts w:cstheme="minorBidi"/>
        </w:rPr>
        <w:t>s</w:t>
      </w:r>
      <w:r w:rsidR="007415FE" w:rsidRPr="0C5FCA8A">
        <w:rPr>
          <w:rFonts w:cstheme="minorBidi"/>
        </w:rPr>
        <w:t>tage 2 guidelines</w:t>
      </w:r>
      <w:r w:rsidR="00343435">
        <w:rPr>
          <w:rFonts w:cstheme="minorBidi"/>
        </w:rPr>
        <w:t xml:space="preserve"> to be released in early 2027</w:t>
      </w:r>
      <w:r w:rsidR="007415FE" w:rsidRPr="0C5FCA8A">
        <w:rPr>
          <w:rFonts w:cstheme="minorBidi"/>
        </w:rPr>
        <w:t>.</w:t>
      </w:r>
    </w:p>
    <w:p w14:paraId="3303928C" w14:textId="2AFD9781" w:rsidR="008C4CDC" w:rsidRPr="00E9778D" w:rsidRDefault="00DE3D81" w:rsidP="00F913A3">
      <w:pPr>
        <w:pStyle w:val="ListBullet"/>
        <w:numPr>
          <w:ilvl w:val="0"/>
          <w:numId w:val="32"/>
        </w:numPr>
        <w:rPr>
          <w:rFonts w:cstheme="minorBidi"/>
        </w:rPr>
      </w:pPr>
      <w:r>
        <w:t>S</w:t>
      </w:r>
      <w:r w:rsidR="70F7E075">
        <w:t>tream</w:t>
      </w:r>
      <w:r w:rsidR="393B46F5">
        <w:t xml:space="preserve"> </w:t>
      </w:r>
      <w:r w:rsidR="70F7E075">
        <w:t>1</w:t>
      </w:r>
      <w:r w:rsidR="70F7E075" w:rsidRPr="0C5FCA8A">
        <w:rPr>
          <w:rFonts w:cstheme="minorBidi"/>
        </w:rPr>
        <w:t xml:space="preserve"> –</w:t>
      </w:r>
      <w:r w:rsidR="00225E53" w:rsidRPr="0C5FCA8A">
        <w:rPr>
          <w:rFonts w:cstheme="minorBidi"/>
        </w:rPr>
        <w:t xml:space="preserve"> </w:t>
      </w:r>
      <w:r w:rsidR="005E742F">
        <w:rPr>
          <w:rFonts w:cstheme="minorBidi"/>
        </w:rPr>
        <w:t>a</w:t>
      </w:r>
      <w:r w:rsidR="00984E82" w:rsidRPr="0C5FCA8A">
        <w:rPr>
          <w:rFonts w:cstheme="minorBidi"/>
        </w:rPr>
        <w:t xml:space="preserve"> proposed allocation of </w:t>
      </w:r>
      <w:r w:rsidR="00225E53" w:rsidRPr="0C5FCA8A">
        <w:rPr>
          <w:rFonts w:cstheme="minorBidi"/>
        </w:rPr>
        <w:t>$</w:t>
      </w:r>
      <w:r w:rsidR="52A8EAB9" w:rsidRPr="0C5FCA8A">
        <w:rPr>
          <w:rFonts w:cstheme="minorBidi"/>
        </w:rPr>
        <w:t>0.5 million</w:t>
      </w:r>
      <w:r w:rsidR="00225E53" w:rsidRPr="0C5FCA8A">
        <w:rPr>
          <w:rFonts w:cstheme="minorBidi"/>
        </w:rPr>
        <w:t xml:space="preserve"> </w:t>
      </w:r>
      <w:r w:rsidR="00315D4B" w:rsidRPr="0C5FCA8A">
        <w:rPr>
          <w:rFonts w:cstheme="minorBidi"/>
        </w:rPr>
        <w:t>will be</w:t>
      </w:r>
      <w:r w:rsidR="00361DFB" w:rsidRPr="0C5FCA8A">
        <w:rPr>
          <w:rFonts w:cstheme="minorBidi"/>
        </w:rPr>
        <w:t xml:space="preserve"> available for </w:t>
      </w:r>
      <w:r w:rsidR="2407825A" w:rsidRPr="0C5FCA8A">
        <w:rPr>
          <w:rFonts w:cstheme="minorBidi"/>
        </w:rPr>
        <w:t>grants</w:t>
      </w:r>
      <w:r w:rsidR="3D851CF0" w:rsidRPr="0C5FCA8A">
        <w:rPr>
          <w:rFonts w:cstheme="minorBidi"/>
        </w:rPr>
        <w:t xml:space="preserve"> under </w:t>
      </w:r>
      <w:r w:rsidR="00A4344B">
        <w:rPr>
          <w:rFonts w:cstheme="minorBidi"/>
        </w:rPr>
        <w:t>s</w:t>
      </w:r>
      <w:r w:rsidR="3D851CF0" w:rsidRPr="0C5FCA8A">
        <w:rPr>
          <w:rFonts w:cstheme="minorBidi"/>
        </w:rPr>
        <w:t>tream 1</w:t>
      </w:r>
      <w:r w:rsidR="2407825A" w:rsidRPr="0C5FCA8A">
        <w:rPr>
          <w:rFonts w:cstheme="minorBidi"/>
        </w:rPr>
        <w:t xml:space="preserve"> </w:t>
      </w:r>
      <w:r w:rsidR="00361DFB" w:rsidRPr="0C5FCA8A">
        <w:rPr>
          <w:rFonts w:cstheme="minorBidi"/>
        </w:rPr>
        <w:t xml:space="preserve">to </w:t>
      </w:r>
      <w:r w:rsidR="009038F8">
        <w:rPr>
          <w:rFonts w:cstheme="minorBidi"/>
        </w:rPr>
        <w:t>support</w:t>
      </w:r>
      <w:r w:rsidR="00F06853" w:rsidRPr="0C5FCA8A">
        <w:rPr>
          <w:rFonts w:cstheme="minorBidi"/>
        </w:rPr>
        <w:t xml:space="preserve"> </w:t>
      </w:r>
      <w:r w:rsidR="06DE3BAA" w:rsidRPr="0C5FCA8A">
        <w:rPr>
          <w:rFonts w:cstheme="minorBidi"/>
        </w:rPr>
        <w:t xml:space="preserve">costs </w:t>
      </w:r>
      <w:r w:rsidR="2407825A" w:rsidRPr="0C5FCA8A">
        <w:rPr>
          <w:rFonts w:cstheme="minorBidi"/>
          <w:lang w:val="en-GB"/>
        </w:rPr>
        <w:t xml:space="preserve">associated with project planning </w:t>
      </w:r>
      <w:r w:rsidR="76E84415" w:rsidRPr="0C5FCA8A">
        <w:rPr>
          <w:rFonts w:cstheme="minorBidi"/>
          <w:lang w:val="en-GB"/>
        </w:rPr>
        <w:t>to</w:t>
      </w:r>
      <w:r w:rsidR="06DE3BAA" w:rsidRPr="0C5FCA8A">
        <w:rPr>
          <w:rFonts w:cstheme="minorBidi"/>
          <w:lang w:val="en-GB"/>
        </w:rPr>
        <w:t xml:space="preserve"> </w:t>
      </w:r>
      <w:r w:rsidR="76E84415" w:rsidRPr="0C5FCA8A">
        <w:rPr>
          <w:rFonts w:cstheme="minorBidi"/>
          <w:lang w:val="en-GB"/>
        </w:rPr>
        <w:t>upgrade</w:t>
      </w:r>
      <w:r w:rsidR="06DE3BAA" w:rsidRPr="0C5FCA8A">
        <w:rPr>
          <w:rFonts w:cstheme="minorBidi"/>
          <w:lang w:val="en-GB"/>
        </w:rPr>
        <w:t xml:space="preserve"> </w:t>
      </w:r>
      <w:r w:rsidR="2CD0A962" w:rsidRPr="0C5FCA8A">
        <w:rPr>
          <w:rFonts w:cstheme="minorBidi"/>
        </w:rPr>
        <w:t>a truck wash facility</w:t>
      </w:r>
      <w:r w:rsidR="00C55E41" w:rsidRPr="0C5FCA8A">
        <w:rPr>
          <w:rFonts w:cstheme="minorBidi"/>
        </w:rPr>
        <w:t xml:space="preserve"> </w:t>
      </w:r>
      <w:r w:rsidR="2B8ED848" w:rsidRPr="0C5FCA8A">
        <w:rPr>
          <w:rFonts w:cstheme="minorBidi"/>
          <w:lang w:val="en-GB"/>
        </w:rPr>
        <w:t xml:space="preserve">or </w:t>
      </w:r>
      <w:r w:rsidR="76E84415" w:rsidRPr="0C5FCA8A">
        <w:rPr>
          <w:rFonts w:cstheme="minorBidi"/>
          <w:lang w:val="en-GB"/>
        </w:rPr>
        <w:t xml:space="preserve">build a </w:t>
      </w:r>
      <w:r w:rsidR="09BB01FC" w:rsidRPr="0C5FCA8A">
        <w:rPr>
          <w:rFonts w:cstheme="minorBidi"/>
          <w:lang w:val="en-GB"/>
        </w:rPr>
        <w:t xml:space="preserve">new </w:t>
      </w:r>
      <w:r w:rsidR="76E84415" w:rsidRPr="0C5FCA8A">
        <w:rPr>
          <w:rFonts w:cstheme="minorBidi"/>
          <w:lang w:val="en-GB"/>
        </w:rPr>
        <w:t xml:space="preserve">facility. </w:t>
      </w:r>
    </w:p>
    <w:p w14:paraId="2D343869" w14:textId="33E5A090" w:rsidR="007D3AAC" w:rsidRPr="00E9778D" w:rsidRDefault="00DE3D81" w:rsidP="00F913A3">
      <w:pPr>
        <w:pStyle w:val="ListBullet"/>
        <w:numPr>
          <w:ilvl w:val="0"/>
          <w:numId w:val="32"/>
        </w:numPr>
        <w:rPr>
          <w:rFonts w:cstheme="minorBidi"/>
        </w:rPr>
      </w:pPr>
      <w:r>
        <w:t>S</w:t>
      </w:r>
      <w:r w:rsidR="009767F2">
        <w:t>t</w:t>
      </w:r>
      <w:r w:rsidR="70F7E075">
        <w:t>ream 2</w:t>
      </w:r>
      <w:r w:rsidR="70F7E075" w:rsidRPr="0C5FCA8A">
        <w:rPr>
          <w:rFonts w:cstheme="minorBidi"/>
        </w:rPr>
        <w:t xml:space="preserve"> – </w:t>
      </w:r>
      <w:r w:rsidR="005E742F">
        <w:rPr>
          <w:rFonts w:cstheme="minorBidi"/>
        </w:rPr>
        <w:t>f</w:t>
      </w:r>
      <w:r w:rsidR="007F1056" w:rsidRPr="0C5FCA8A">
        <w:rPr>
          <w:rFonts w:cstheme="minorBidi"/>
        </w:rPr>
        <w:t>unding</w:t>
      </w:r>
      <w:r w:rsidR="00572314" w:rsidRPr="0C5FCA8A">
        <w:rPr>
          <w:rFonts w:cstheme="minorBidi"/>
        </w:rPr>
        <w:t xml:space="preserve"> will be available for </w:t>
      </w:r>
      <w:r w:rsidR="5C358999" w:rsidRPr="0C5FCA8A">
        <w:rPr>
          <w:rFonts w:cstheme="minorBidi"/>
        </w:rPr>
        <w:t>capital works</w:t>
      </w:r>
      <w:r w:rsidR="5C358999" w:rsidRPr="0C5FCA8A">
        <w:rPr>
          <w:rFonts w:cstheme="minorBidi"/>
          <w:b/>
          <w:bCs/>
        </w:rPr>
        <w:t xml:space="preserve"> </w:t>
      </w:r>
      <w:r w:rsidR="5C358999" w:rsidRPr="0C5FCA8A">
        <w:rPr>
          <w:rFonts w:cstheme="minorBidi"/>
        </w:rPr>
        <w:t xml:space="preserve">to upgrade existing or establish new facilities for projects that have completed planning stages and are “shovel-ready”. </w:t>
      </w:r>
    </w:p>
    <w:p w14:paraId="792E077E" w14:textId="03A6E694" w:rsidR="00F404A1" w:rsidRPr="00E9778D" w:rsidRDefault="0062029B" w:rsidP="00F872F4">
      <w:pPr>
        <w:pStyle w:val="Heading1"/>
        <w:rPr>
          <w:rFonts w:asciiTheme="minorHAnsi" w:hAnsiTheme="minorHAnsi" w:cstheme="minorHAnsi"/>
        </w:rPr>
      </w:pPr>
      <w:bookmarkStart w:id="55" w:name="_Toc241019404"/>
      <w:bookmarkStart w:id="56" w:name="_Toc242953570"/>
      <w:bookmarkStart w:id="57" w:name="_Toc244092470"/>
      <w:r w:rsidRPr="00E9778D">
        <w:rPr>
          <w:rFonts w:asciiTheme="minorHAnsi" w:hAnsiTheme="minorHAnsi" w:cstheme="minorHAnsi"/>
        </w:rPr>
        <w:t>7</w:t>
      </w:r>
      <w:r w:rsidR="00D9421A" w:rsidRPr="00E9778D">
        <w:rPr>
          <w:rFonts w:asciiTheme="minorHAnsi" w:hAnsiTheme="minorHAnsi" w:cstheme="minorHAnsi"/>
        </w:rPr>
        <w:t xml:space="preserve">. </w:t>
      </w:r>
      <w:r w:rsidR="00FC61F3" w:rsidRPr="00E9778D">
        <w:rPr>
          <w:rFonts w:asciiTheme="minorHAnsi" w:hAnsiTheme="minorHAnsi" w:cstheme="minorHAnsi"/>
        </w:rPr>
        <w:t>What are the</w:t>
      </w:r>
      <w:r w:rsidR="00F8449F" w:rsidRPr="00E9778D">
        <w:rPr>
          <w:rFonts w:asciiTheme="minorHAnsi" w:hAnsiTheme="minorHAnsi" w:cstheme="minorHAnsi"/>
        </w:rPr>
        <w:t xml:space="preserve"> </w:t>
      </w:r>
      <w:r w:rsidR="00FC61F3" w:rsidRPr="00E9778D">
        <w:rPr>
          <w:rFonts w:asciiTheme="minorHAnsi" w:hAnsiTheme="minorHAnsi" w:cstheme="minorHAnsi"/>
        </w:rPr>
        <w:t>a</w:t>
      </w:r>
      <w:r w:rsidR="00D9421A" w:rsidRPr="00E9778D">
        <w:rPr>
          <w:rFonts w:asciiTheme="minorHAnsi" w:hAnsiTheme="minorHAnsi" w:cstheme="minorHAnsi"/>
        </w:rPr>
        <w:t xml:space="preserve">ssessment </w:t>
      </w:r>
      <w:r w:rsidR="00F36129" w:rsidRPr="00E9778D">
        <w:rPr>
          <w:rFonts w:asciiTheme="minorHAnsi" w:hAnsiTheme="minorHAnsi" w:cstheme="minorHAnsi"/>
        </w:rPr>
        <w:t>criteria</w:t>
      </w:r>
      <w:r w:rsidR="00FC61F3" w:rsidRPr="00E9778D">
        <w:rPr>
          <w:rFonts w:asciiTheme="minorHAnsi" w:hAnsiTheme="minorHAnsi" w:cstheme="minorHAnsi"/>
        </w:rPr>
        <w:t>?</w:t>
      </w:r>
      <w:bookmarkEnd w:id="55"/>
      <w:bookmarkEnd w:id="56"/>
      <w:bookmarkEnd w:id="57"/>
    </w:p>
    <w:p w14:paraId="11B7AB0D" w14:textId="19F7824B" w:rsidR="00946C18" w:rsidRDefault="7FB35BC2" w:rsidP="0C5FCA8A">
      <w:pPr>
        <w:pStyle w:val="TableTextBullet"/>
        <w:numPr>
          <w:ilvl w:val="0"/>
          <w:numId w:val="0"/>
        </w:numPr>
        <w:spacing w:before="0" w:after="0"/>
        <w:rPr>
          <w:rFonts w:cstheme="minorBidi"/>
        </w:rPr>
      </w:pPr>
      <w:r w:rsidRPr="0C5FCA8A">
        <w:rPr>
          <w:rFonts w:cstheme="minorBidi"/>
        </w:rPr>
        <w:t>All applications will be assessed by a</w:t>
      </w:r>
      <w:r w:rsidR="40EE40B3" w:rsidRPr="0C5FCA8A">
        <w:rPr>
          <w:rFonts w:cstheme="minorBidi"/>
        </w:rPr>
        <w:t xml:space="preserve"> DEECA appointed </w:t>
      </w:r>
      <w:r w:rsidR="0FB7FD93" w:rsidRPr="0C5FCA8A">
        <w:rPr>
          <w:rFonts w:cstheme="minorBidi"/>
        </w:rPr>
        <w:t>assessment</w:t>
      </w:r>
      <w:r w:rsidRPr="0C5FCA8A">
        <w:rPr>
          <w:rFonts w:cstheme="minorBidi"/>
        </w:rPr>
        <w:t xml:space="preserve"> panel. </w:t>
      </w:r>
    </w:p>
    <w:p w14:paraId="2BEF7932" w14:textId="77777777" w:rsidR="00E722F7" w:rsidRPr="00E9778D" w:rsidRDefault="00E722F7" w:rsidP="0C5FCA8A">
      <w:pPr>
        <w:pStyle w:val="TableTextBullet"/>
        <w:numPr>
          <w:ilvl w:val="0"/>
          <w:numId w:val="0"/>
        </w:numPr>
        <w:spacing w:before="0" w:after="0"/>
        <w:rPr>
          <w:rFonts w:cstheme="minorBidi"/>
          <w:b/>
          <w:bCs/>
        </w:rPr>
      </w:pPr>
    </w:p>
    <w:p w14:paraId="2800E08C" w14:textId="1230B97F" w:rsidR="00C36C2B" w:rsidRPr="00E9778D" w:rsidRDefault="00946C18" w:rsidP="004E4DD9">
      <w:pPr>
        <w:pStyle w:val="TableTextBullet"/>
        <w:numPr>
          <w:ilvl w:val="0"/>
          <w:numId w:val="25"/>
        </w:numPr>
        <w:spacing w:before="0" w:after="0"/>
        <w:ind w:left="360"/>
        <w:rPr>
          <w:rFonts w:cstheme="minorBidi"/>
        </w:rPr>
      </w:pPr>
      <w:r w:rsidRPr="353DEF54">
        <w:rPr>
          <w:rFonts w:cstheme="minorBidi"/>
          <w:b/>
        </w:rPr>
        <w:t>Stage 1: EOI</w:t>
      </w:r>
      <w:r w:rsidR="00D36211" w:rsidRPr="353DEF54">
        <w:rPr>
          <w:rFonts w:cstheme="minorBidi"/>
          <w:b/>
        </w:rPr>
        <w:t xml:space="preserve"> –</w:t>
      </w:r>
      <w:r w:rsidRPr="353DEF54">
        <w:rPr>
          <w:rFonts w:cstheme="minorBidi"/>
          <w:b/>
        </w:rPr>
        <w:t xml:space="preserve"> </w:t>
      </w:r>
      <w:r w:rsidR="00D36211" w:rsidRPr="353DEF54">
        <w:rPr>
          <w:rFonts w:cstheme="minorBidi"/>
        </w:rPr>
        <w:t>t</w:t>
      </w:r>
      <w:r w:rsidRPr="353DEF54">
        <w:rPr>
          <w:rFonts w:cstheme="minorBidi"/>
        </w:rPr>
        <w:t xml:space="preserve">he assessment panel will provide their recommendations to </w:t>
      </w:r>
      <w:r w:rsidR="00D27D43">
        <w:rPr>
          <w:rFonts w:cstheme="minorBidi"/>
        </w:rPr>
        <w:t>DEECA</w:t>
      </w:r>
      <w:r w:rsidRPr="353DEF54">
        <w:rPr>
          <w:rFonts w:cstheme="minorBidi"/>
        </w:rPr>
        <w:t xml:space="preserve"> who will make the final decision on extending invitation</w:t>
      </w:r>
      <w:r w:rsidR="00A50B8B">
        <w:rPr>
          <w:rFonts w:cstheme="minorBidi"/>
        </w:rPr>
        <w:t xml:space="preserve">s for </w:t>
      </w:r>
      <w:r w:rsidR="002368D3">
        <w:rPr>
          <w:rFonts w:cstheme="minorBidi"/>
        </w:rPr>
        <w:t>applicants</w:t>
      </w:r>
      <w:r w:rsidRPr="353DEF54">
        <w:rPr>
          <w:rFonts w:cstheme="minorBidi"/>
        </w:rPr>
        <w:t xml:space="preserve"> to apply for </w:t>
      </w:r>
      <w:r w:rsidR="005E3205" w:rsidRPr="353DEF54">
        <w:rPr>
          <w:rFonts w:cstheme="minorBidi"/>
        </w:rPr>
        <w:t>s</w:t>
      </w:r>
      <w:r w:rsidRPr="353DEF54">
        <w:rPr>
          <w:rFonts w:cstheme="minorBidi"/>
        </w:rPr>
        <w:t xml:space="preserve">tage 2. </w:t>
      </w:r>
      <w:r w:rsidR="00C36C2B" w:rsidRPr="0C5FCA8A">
        <w:rPr>
          <w:rFonts w:cstheme="minorBidi"/>
        </w:rPr>
        <w:t>Eligible applications will be assessed using the criteria listed below. Each criteri</w:t>
      </w:r>
      <w:r w:rsidR="72498342" w:rsidRPr="0C5FCA8A">
        <w:rPr>
          <w:rFonts w:cstheme="minorBidi"/>
        </w:rPr>
        <w:t>a</w:t>
      </w:r>
      <w:r w:rsidR="00D8166A" w:rsidRPr="0C5FCA8A">
        <w:rPr>
          <w:rFonts w:cstheme="minorBidi"/>
        </w:rPr>
        <w:t xml:space="preserve"> </w:t>
      </w:r>
      <w:r w:rsidR="00ED3180">
        <w:rPr>
          <w:rFonts w:cstheme="minorBidi"/>
        </w:rPr>
        <w:t>have</w:t>
      </w:r>
      <w:r w:rsidR="007B6118">
        <w:rPr>
          <w:rFonts w:cstheme="minorBidi"/>
        </w:rPr>
        <w:t xml:space="preserve"> a</w:t>
      </w:r>
      <w:r w:rsidR="00C36C2B" w:rsidRPr="0C5FCA8A">
        <w:rPr>
          <w:rFonts w:cstheme="minorBidi"/>
        </w:rPr>
        <w:t xml:space="preserve"> percentage weighting indicat</w:t>
      </w:r>
      <w:r w:rsidR="007B6118">
        <w:rPr>
          <w:rFonts w:cstheme="minorBidi"/>
        </w:rPr>
        <w:t>ing</w:t>
      </w:r>
      <w:r w:rsidR="00C36C2B" w:rsidRPr="0C5FCA8A">
        <w:rPr>
          <w:rFonts w:cstheme="minorBidi"/>
        </w:rPr>
        <w:t xml:space="preserve"> its relative importance in the assessment process. Applications should address all relevant criteria.</w:t>
      </w:r>
    </w:p>
    <w:p w14:paraId="0C1380BD" w14:textId="77777777" w:rsidR="00E722F7" w:rsidRPr="00E9778D" w:rsidRDefault="00E722F7" w:rsidP="0010513C">
      <w:pPr>
        <w:pStyle w:val="TableTextBullet"/>
        <w:numPr>
          <w:ilvl w:val="0"/>
          <w:numId w:val="0"/>
        </w:numPr>
        <w:spacing w:before="0" w:after="0"/>
        <w:rPr>
          <w:rFonts w:cstheme="minorBidi"/>
        </w:rPr>
      </w:pPr>
    </w:p>
    <w:p w14:paraId="21F127FF" w14:textId="5DA9EEA7" w:rsidR="00946C18" w:rsidRDefault="00946C18" w:rsidP="004E4DD9">
      <w:pPr>
        <w:pStyle w:val="TableTextBullet"/>
        <w:numPr>
          <w:ilvl w:val="0"/>
          <w:numId w:val="25"/>
        </w:numPr>
        <w:spacing w:before="0" w:after="0"/>
        <w:ind w:left="360"/>
        <w:rPr>
          <w:rFonts w:cstheme="minorBidi"/>
        </w:rPr>
      </w:pPr>
      <w:r w:rsidRPr="0C5FCA8A">
        <w:rPr>
          <w:rFonts w:cstheme="minorBidi"/>
          <w:b/>
          <w:bCs/>
        </w:rPr>
        <w:t xml:space="preserve">Stage 2: </w:t>
      </w:r>
      <w:r w:rsidR="00EB7223" w:rsidRPr="0C5FCA8A">
        <w:rPr>
          <w:rFonts w:cstheme="minorBidi"/>
          <w:b/>
          <w:bCs/>
        </w:rPr>
        <w:t>d</w:t>
      </w:r>
      <w:r w:rsidRPr="0C5FCA8A">
        <w:rPr>
          <w:rFonts w:cstheme="minorBidi"/>
          <w:b/>
          <w:bCs/>
        </w:rPr>
        <w:t xml:space="preserve">etailed </w:t>
      </w:r>
      <w:r w:rsidR="00EB7223" w:rsidRPr="0C5FCA8A">
        <w:rPr>
          <w:rFonts w:cstheme="minorBidi"/>
          <w:b/>
          <w:bCs/>
        </w:rPr>
        <w:t>a</w:t>
      </w:r>
      <w:r w:rsidRPr="0C5FCA8A">
        <w:rPr>
          <w:rFonts w:cstheme="minorBidi"/>
          <w:b/>
          <w:bCs/>
        </w:rPr>
        <w:t xml:space="preserve">pplication </w:t>
      </w:r>
      <w:r w:rsidR="00D36211" w:rsidRPr="0C5FCA8A">
        <w:rPr>
          <w:rFonts w:cstheme="minorBidi"/>
        </w:rPr>
        <w:t>– t</w:t>
      </w:r>
      <w:r w:rsidRPr="0C5FCA8A">
        <w:rPr>
          <w:rFonts w:cstheme="minorBidi"/>
        </w:rPr>
        <w:t xml:space="preserve">he assessment panel </w:t>
      </w:r>
      <w:r w:rsidR="0095468C" w:rsidRPr="0C5FCA8A">
        <w:rPr>
          <w:rFonts w:cstheme="minorBidi"/>
        </w:rPr>
        <w:t xml:space="preserve">will </w:t>
      </w:r>
      <w:r w:rsidR="54181994" w:rsidRPr="0C5FCA8A">
        <w:rPr>
          <w:rFonts w:cstheme="minorBidi"/>
        </w:rPr>
        <w:t xml:space="preserve">recommend </w:t>
      </w:r>
      <w:r w:rsidRPr="0C5FCA8A">
        <w:rPr>
          <w:rFonts w:cstheme="minorBidi"/>
        </w:rPr>
        <w:t>projects for funding to the Minister for Agriculture</w:t>
      </w:r>
      <w:r w:rsidR="00942417" w:rsidRPr="0C5FCA8A">
        <w:rPr>
          <w:rFonts w:cstheme="minorBidi"/>
        </w:rPr>
        <w:t xml:space="preserve"> based on</w:t>
      </w:r>
      <w:r w:rsidR="00C36C2B" w:rsidRPr="0C5FCA8A">
        <w:rPr>
          <w:rFonts w:cstheme="minorBidi"/>
        </w:rPr>
        <w:t xml:space="preserve"> </w:t>
      </w:r>
      <w:r w:rsidR="6A15A282" w:rsidRPr="0C5FCA8A">
        <w:rPr>
          <w:rFonts w:cstheme="minorBidi"/>
        </w:rPr>
        <w:t>assessment criter</w:t>
      </w:r>
      <w:r w:rsidR="0079675B">
        <w:rPr>
          <w:rFonts w:cstheme="minorBidi"/>
        </w:rPr>
        <w:t>ia</w:t>
      </w:r>
      <w:r w:rsidR="00C36C2B" w:rsidRPr="0C5FCA8A">
        <w:rPr>
          <w:rFonts w:cstheme="minorBidi"/>
        </w:rPr>
        <w:t xml:space="preserve"> that will be released as part of the </w:t>
      </w:r>
      <w:r w:rsidR="00B13F32">
        <w:rPr>
          <w:rFonts w:cstheme="minorBidi"/>
        </w:rPr>
        <w:t>s</w:t>
      </w:r>
      <w:r w:rsidR="00C36C2B" w:rsidRPr="0C5FCA8A">
        <w:rPr>
          <w:rFonts w:cstheme="minorBidi"/>
        </w:rPr>
        <w:t>tage 2 process</w:t>
      </w:r>
      <w:r w:rsidRPr="0C5FCA8A">
        <w:rPr>
          <w:rFonts w:cstheme="minorBidi"/>
        </w:rPr>
        <w:t xml:space="preserve">. The Minister for Agriculture </w:t>
      </w:r>
      <w:r w:rsidR="0782BFCB" w:rsidRPr="0C5FCA8A">
        <w:rPr>
          <w:rFonts w:cstheme="minorBidi"/>
        </w:rPr>
        <w:t xml:space="preserve">will </w:t>
      </w:r>
      <w:r w:rsidRPr="0C5FCA8A">
        <w:rPr>
          <w:rFonts w:cstheme="minorBidi"/>
        </w:rPr>
        <w:t>make the final decision to approve funding to eligible applications.</w:t>
      </w:r>
    </w:p>
    <w:p w14:paraId="110B1C66" w14:textId="75CFCA96" w:rsidR="00634733" w:rsidRPr="00E9778D" w:rsidRDefault="00634733" w:rsidP="00E84691">
      <w:pPr>
        <w:pStyle w:val="Heading2"/>
        <w:rPr>
          <w:rFonts w:asciiTheme="minorHAnsi" w:hAnsiTheme="minorHAnsi" w:cstheme="minorHAnsi"/>
        </w:rPr>
      </w:pPr>
      <w:bookmarkStart w:id="58" w:name="_Toc241019405"/>
      <w:bookmarkStart w:id="59" w:name="_Toc242953571"/>
      <w:bookmarkStart w:id="60" w:name="_Toc244092471"/>
      <w:r w:rsidRPr="00E9778D">
        <w:rPr>
          <w:rFonts w:asciiTheme="minorHAnsi" w:hAnsiTheme="minorHAnsi" w:cstheme="minorHAnsi"/>
        </w:rPr>
        <w:t>Stage 1</w:t>
      </w:r>
      <w:r w:rsidR="00957EEF">
        <w:rPr>
          <w:rFonts w:asciiTheme="minorHAnsi" w:hAnsiTheme="minorHAnsi" w:cstheme="minorHAnsi"/>
        </w:rPr>
        <w:t xml:space="preserve">: </w:t>
      </w:r>
      <w:r w:rsidRPr="00E9778D">
        <w:rPr>
          <w:rFonts w:asciiTheme="minorHAnsi" w:hAnsiTheme="minorHAnsi" w:cstheme="minorHAnsi"/>
        </w:rPr>
        <w:t>EOI</w:t>
      </w:r>
      <w:bookmarkEnd w:id="58"/>
      <w:bookmarkEnd w:id="59"/>
      <w:bookmarkEnd w:id="60"/>
      <w:r w:rsidRPr="00E9778D">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547"/>
        <w:gridCol w:w="5670"/>
        <w:gridCol w:w="1412"/>
      </w:tblGrid>
      <w:tr w:rsidR="003B0FB7" w14:paraId="3C99AF6E" w14:textId="77777777" w:rsidTr="003B0F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00573F"/>
            <w:hideMark/>
          </w:tcPr>
          <w:p w14:paraId="1850DEE2" w14:textId="77777777" w:rsidR="003B0FB7" w:rsidRDefault="003B0FB7">
            <w:pPr>
              <w:pStyle w:val="TableHeadingLeft"/>
              <w:spacing w:before="0" w:after="0"/>
              <w:jc w:val="center"/>
              <w:rPr>
                <w:rFonts w:ascii="Arial" w:hAnsi="Arial" w:cs="Arial"/>
                <w:bCs/>
                <w:kern w:val="2"/>
                <w14:ligatures w14:val="standardContextual"/>
              </w:rPr>
            </w:pPr>
            <w:r>
              <w:rPr>
                <w:rFonts w:ascii="Arial" w:hAnsi="Arial" w:cs="Arial"/>
                <w:b w:val="0"/>
                <w:bCs/>
              </w:rPr>
              <w:t>EOI criteria</w:t>
            </w:r>
          </w:p>
        </w:tc>
        <w:tc>
          <w:tcPr>
            <w:tcW w:w="5670" w:type="dxa"/>
            <w:shd w:val="clear" w:color="auto" w:fill="00573F"/>
            <w:hideMark/>
          </w:tcPr>
          <w:p w14:paraId="71834CA1" w14:textId="77777777" w:rsidR="003B0FB7" w:rsidRDefault="003B0FB7">
            <w:pPr>
              <w:pStyle w:val="TableHeadingLeft"/>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Pr>
                <w:rFonts w:ascii="Arial" w:hAnsi="Arial" w:cs="Arial"/>
                <w:b w:val="0"/>
                <w:bCs/>
              </w:rPr>
              <w:t>What will be taken into consideration as part of the EOI assessment</w:t>
            </w:r>
          </w:p>
        </w:tc>
        <w:tc>
          <w:tcPr>
            <w:tcW w:w="1412" w:type="dxa"/>
            <w:shd w:val="clear" w:color="auto" w:fill="00573F"/>
            <w:hideMark/>
          </w:tcPr>
          <w:p w14:paraId="551FB619" w14:textId="77777777" w:rsidR="003B0FB7" w:rsidRDefault="003B0FB7">
            <w:pPr>
              <w:pStyle w:val="TableHeadingLeft"/>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Pr>
                <w:rFonts w:ascii="Arial" w:hAnsi="Arial" w:cs="Arial"/>
                <w:b w:val="0"/>
                <w:bCs/>
              </w:rPr>
              <w:t>Weighting</w:t>
            </w:r>
          </w:p>
        </w:tc>
      </w:tr>
      <w:tr w:rsidR="006C5FFD" w:rsidRPr="00E9778D" w14:paraId="2D35CCB1" w14:textId="77777777" w:rsidTr="00857B74">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4EBAB50A" w14:textId="6E2E16CC" w:rsidR="006C5FFD" w:rsidRPr="00E9778D" w:rsidRDefault="00F87E4E" w:rsidP="006C5FFD">
            <w:pPr>
              <w:pStyle w:val="BodyText"/>
              <w:rPr>
                <w:rFonts w:cstheme="minorHAnsi"/>
              </w:rPr>
            </w:pPr>
            <w:r w:rsidRPr="00E9778D">
              <w:rPr>
                <w:rFonts w:cstheme="minorHAnsi"/>
              </w:rPr>
              <w:t xml:space="preserve">Alignment with </w:t>
            </w:r>
            <w:r w:rsidR="00195054" w:rsidRPr="00E9778D">
              <w:rPr>
                <w:rFonts w:cstheme="minorHAnsi"/>
              </w:rPr>
              <w:t>program objectives</w:t>
            </w:r>
            <w:r w:rsidR="002C769F">
              <w:rPr>
                <w:rFonts w:cstheme="minorHAnsi"/>
              </w:rPr>
              <w:t xml:space="preserve">, </w:t>
            </w:r>
            <w:r w:rsidR="00195054" w:rsidRPr="00E9778D">
              <w:rPr>
                <w:rFonts w:cstheme="minorHAnsi"/>
              </w:rPr>
              <w:t>outcomes</w:t>
            </w:r>
            <w:r w:rsidR="000B35EE" w:rsidRPr="00E9778D">
              <w:rPr>
                <w:rFonts w:cstheme="minorHAnsi"/>
              </w:rPr>
              <w:t xml:space="preserve"> </w:t>
            </w:r>
            <w:r w:rsidR="00D2621C" w:rsidRPr="00E9778D">
              <w:rPr>
                <w:rFonts w:cstheme="minorHAnsi"/>
              </w:rPr>
              <w:t xml:space="preserve">and broader </w:t>
            </w:r>
            <w:r w:rsidR="00A14E9B" w:rsidRPr="00E9778D">
              <w:rPr>
                <w:rFonts w:cstheme="minorHAnsi"/>
              </w:rPr>
              <w:t>government priorities</w:t>
            </w:r>
          </w:p>
        </w:tc>
        <w:tc>
          <w:tcPr>
            <w:tcW w:w="5670" w:type="dxa"/>
          </w:tcPr>
          <w:p w14:paraId="50FC0F69" w14:textId="395E45F8" w:rsidR="00D61D98" w:rsidRPr="00E9778D" w:rsidRDefault="00932583" w:rsidP="00506E26">
            <w:pPr>
              <w:pStyle w:val="ListBullet"/>
              <w:ind w:left="360" w:hanging="360"/>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How does proposed work align with</w:t>
            </w:r>
            <w:r w:rsidR="00AD0FB4">
              <w:rPr>
                <w:rFonts w:cstheme="minorHAnsi"/>
              </w:rPr>
              <w:t>:</w:t>
            </w:r>
            <w:r w:rsidRPr="00E9778D">
              <w:rPr>
                <w:rFonts w:cstheme="minorHAnsi"/>
              </w:rPr>
              <w:t xml:space="preserve"> </w:t>
            </w:r>
          </w:p>
          <w:p w14:paraId="68C2824C" w14:textId="77777777" w:rsidR="00CB301F" w:rsidRDefault="00195054" w:rsidP="00F913A3">
            <w:pPr>
              <w:pStyle w:val="ListBullet"/>
              <w:numPr>
                <w:ilvl w:val="0"/>
                <w:numId w:val="33"/>
              </w:numPr>
              <w:ind w:left="284" w:hanging="284"/>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the program objectives and long-term program outcomes</w:t>
            </w:r>
            <w:r w:rsidR="00D15D0F">
              <w:rPr>
                <w:rFonts w:cstheme="minorHAnsi"/>
              </w:rPr>
              <w:t xml:space="preserve"> including</w:t>
            </w:r>
            <w:r w:rsidR="00CB301F">
              <w:rPr>
                <w:rFonts w:cstheme="minorHAnsi"/>
              </w:rPr>
              <w:t>:</w:t>
            </w:r>
          </w:p>
          <w:p w14:paraId="23003839" w14:textId="5A0F6434" w:rsidR="00D15D0F" w:rsidRDefault="00D15D0F" w:rsidP="00F913A3">
            <w:pPr>
              <w:pStyle w:val="ListBullet"/>
              <w:numPr>
                <w:ilvl w:val="1"/>
                <w:numId w:val="33"/>
              </w:num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lastRenderedPageBreak/>
              <w:t xml:space="preserve">improving </w:t>
            </w:r>
            <w:r w:rsidRPr="00E9778D">
              <w:rPr>
                <w:rFonts w:cstheme="minorHAnsi"/>
              </w:rPr>
              <w:t xml:space="preserve">the </w:t>
            </w:r>
            <w:r w:rsidR="00475554">
              <w:rPr>
                <w:rFonts w:cstheme="minorHAnsi"/>
              </w:rPr>
              <w:t xml:space="preserve">truck wash </w:t>
            </w:r>
            <w:r>
              <w:rPr>
                <w:rFonts w:cstheme="minorHAnsi"/>
              </w:rPr>
              <w:t>capacity, operation</w:t>
            </w:r>
            <w:r w:rsidRPr="00E9778D">
              <w:rPr>
                <w:rFonts w:cstheme="minorHAnsi"/>
              </w:rPr>
              <w:t xml:space="preserve">, safety, amenity and accessibility of the facilities </w:t>
            </w:r>
          </w:p>
          <w:p w14:paraId="1D798F8D" w14:textId="524B1AC9" w:rsidR="00CB301F" w:rsidRPr="00E9778D" w:rsidRDefault="00AB6C2A" w:rsidP="00F913A3">
            <w:pPr>
              <w:pStyle w:val="ListBullet"/>
              <w:numPr>
                <w:ilvl w:val="1"/>
                <w:numId w:val="33"/>
              </w:num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improving access to effluent disposal facilities</w:t>
            </w:r>
          </w:p>
          <w:p w14:paraId="2DA81A92" w14:textId="1684260E" w:rsidR="00116A4E" w:rsidRDefault="00116A4E" w:rsidP="00F913A3">
            <w:pPr>
              <w:pStyle w:val="ListBullet"/>
              <w:numPr>
                <w:ilvl w:val="0"/>
                <w:numId w:val="26"/>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the </w:t>
            </w:r>
            <w:r w:rsidR="00B83916">
              <w:rPr>
                <w:rFonts w:cstheme="minorHAnsi"/>
              </w:rPr>
              <w:t>demand from the</w:t>
            </w:r>
            <w:r>
              <w:rPr>
                <w:rFonts w:cstheme="minorHAnsi"/>
              </w:rPr>
              <w:t xml:space="preserve"> region or </w:t>
            </w:r>
            <w:r w:rsidR="00AF7093">
              <w:rPr>
                <w:rFonts w:cstheme="minorHAnsi"/>
              </w:rPr>
              <w:t xml:space="preserve">transport </w:t>
            </w:r>
            <w:r>
              <w:rPr>
                <w:rFonts w:cstheme="minorHAnsi"/>
              </w:rPr>
              <w:t>network for these facilities</w:t>
            </w:r>
          </w:p>
          <w:p w14:paraId="6BC01D64" w14:textId="3427B120" w:rsidR="006C5FFD" w:rsidRPr="00AF62E0" w:rsidRDefault="00915F90" w:rsidP="00F913A3">
            <w:pPr>
              <w:pStyle w:val="ListBullet"/>
              <w:numPr>
                <w:ilvl w:val="0"/>
                <w:numId w:val="26"/>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sidRPr="00AF62E0">
              <w:rPr>
                <w:rFonts w:cstheme="minorHAnsi"/>
              </w:rPr>
              <w:t>t</w:t>
            </w:r>
            <w:r w:rsidR="00A36B96" w:rsidRPr="00AF62E0">
              <w:rPr>
                <w:rFonts w:cstheme="minorHAnsi"/>
              </w:rPr>
              <w:t xml:space="preserve">he relevant local, regional and or state </w:t>
            </w:r>
            <w:r w:rsidR="00E32A5D" w:rsidRPr="00AF62E0">
              <w:rPr>
                <w:rFonts w:cstheme="minorHAnsi"/>
              </w:rPr>
              <w:t>strategic priorities for government</w:t>
            </w:r>
            <w:r w:rsidRPr="00AF62E0">
              <w:rPr>
                <w:rFonts w:cstheme="minorHAnsi"/>
              </w:rPr>
              <w:t xml:space="preserve"> and demonstrate value for money</w:t>
            </w:r>
            <w:r w:rsidR="00A753CA">
              <w:rPr>
                <w:rFonts w:cstheme="minorHAnsi"/>
              </w:rPr>
              <w:t>.</w:t>
            </w:r>
            <w:r w:rsidR="00A14E9B" w:rsidRPr="00AF62E0">
              <w:rPr>
                <w:rFonts w:cstheme="minorHAnsi"/>
              </w:rPr>
              <w:t xml:space="preserve"> </w:t>
            </w:r>
          </w:p>
        </w:tc>
        <w:tc>
          <w:tcPr>
            <w:tcW w:w="1412" w:type="dxa"/>
          </w:tcPr>
          <w:p w14:paraId="44348096" w14:textId="2D4E4D47" w:rsidR="006C5FFD" w:rsidRPr="00E9778D" w:rsidRDefault="004714E1" w:rsidP="006C5FFD">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lastRenderedPageBreak/>
              <w:t>3</w:t>
            </w:r>
            <w:r w:rsidR="00E63874" w:rsidRPr="00E9778D">
              <w:rPr>
                <w:rFonts w:cstheme="minorHAnsi"/>
              </w:rPr>
              <w:t>0%</w:t>
            </w:r>
          </w:p>
        </w:tc>
      </w:tr>
      <w:tr w:rsidR="006C5FFD" w:rsidRPr="00E9778D" w14:paraId="3ABF0B75" w14:textId="77777777" w:rsidTr="00857B74">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03FA5FBF" w14:textId="3ED27F5D" w:rsidR="006C5FFD" w:rsidRPr="00E9778D" w:rsidRDefault="00B66810" w:rsidP="006C5FFD">
            <w:pPr>
              <w:pStyle w:val="BodyText"/>
              <w:rPr>
                <w:rFonts w:cstheme="minorHAnsi"/>
              </w:rPr>
            </w:pPr>
            <w:r w:rsidRPr="00E9778D">
              <w:rPr>
                <w:rFonts w:cstheme="minorHAnsi"/>
              </w:rPr>
              <w:t xml:space="preserve">Need </w:t>
            </w:r>
            <w:r w:rsidR="00AF62E0">
              <w:rPr>
                <w:rFonts w:cstheme="minorHAnsi"/>
              </w:rPr>
              <w:t>for</w:t>
            </w:r>
            <w:r w:rsidR="00AF62E0" w:rsidRPr="00E9778D">
              <w:rPr>
                <w:rFonts w:cstheme="minorHAnsi"/>
              </w:rPr>
              <w:t xml:space="preserve"> </w:t>
            </w:r>
            <w:r w:rsidRPr="00E9778D">
              <w:rPr>
                <w:rFonts w:cstheme="minorHAnsi"/>
              </w:rPr>
              <w:t>the proposed project</w:t>
            </w:r>
            <w:r w:rsidR="005C5A8F">
              <w:rPr>
                <w:rFonts w:cstheme="minorHAnsi"/>
              </w:rPr>
              <w:t>/development</w:t>
            </w:r>
            <w:r w:rsidRPr="00E9778D">
              <w:rPr>
                <w:rFonts w:cstheme="minorHAnsi"/>
              </w:rPr>
              <w:t xml:space="preserve"> (upgrade/ new facility build)</w:t>
            </w:r>
            <w:r w:rsidR="00B53C5D">
              <w:rPr>
                <w:rFonts w:cstheme="minorHAnsi"/>
              </w:rPr>
              <w:t xml:space="preserve">, </w:t>
            </w:r>
            <w:r w:rsidR="00A652F2">
              <w:rPr>
                <w:rFonts w:cstheme="minorHAnsi"/>
              </w:rPr>
              <w:t>attracting investment</w:t>
            </w:r>
            <w:r w:rsidR="00833580">
              <w:rPr>
                <w:rFonts w:cstheme="minorHAnsi"/>
              </w:rPr>
              <w:t xml:space="preserve"> and the impact </w:t>
            </w:r>
            <w:r w:rsidR="00F05534">
              <w:rPr>
                <w:rFonts w:cstheme="minorHAnsi"/>
              </w:rPr>
              <w:t xml:space="preserve">that the </w:t>
            </w:r>
            <w:r w:rsidR="00317CD6">
              <w:rPr>
                <w:rFonts w:cstheme="minorHAnsi"/>
              </w:rPr>
              <w:t xml:space="preserve">funded </w:t>
            </w:r>
            <w:r w:rsidR="005C5A8F">
              <w:rPr>
                <w:rFonts w:cstheme="minorHAnsi"/>
              </w:rPr>
              <w:t xml:space="preserve">work </w:t>
            </w:r>
            <w:r w:rsidR="00317CD6">
              <w:rPr>
                <w:rFonts w:cstheme="minorHAnsi"/>
              </w:rPr>
              <w:t xml:space="preserve">would </w:t>
            </w:r>
            <w:r w:rsidR="005C5A8F">
              <w:rPr>
                <w:rFonts w:cstheme="minorHAnsi"/>
              </w:rPr>
              <w:t>have towards achieving the project outcomes</w:t>
            </w:r>
          </w:p>
        </w:tc>
        <w:tc>
          <w:tcPr>
            <w:tcW w:w="5670" w:type="dxa"/>
          </w:tcPr>
          <w:p w14:paraId="1DCB82E4" w14:textId="36B75256" w:rsidR="006C5FFD" w:rsidRPr="00E9778D" w:rsidRDefault="007B56AB" w:rsidP="00F913A3">
            <w:pPr>
              <w:pStyle w:val="BodyText"/>
              <w:numPr>
                <w:ilvl w:val="0"/>
                <w:numId w:val="26"/>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 xml:space="preserve">What is the </w:t>
            </w:r>
            <w:r w:rsidR="003B6BD7" w:rsidRPr="00E9778D">
              <w:rPr>
                <w:rFonts w:cstheme="minorHAnsi"/>
              </w:rPr>
              <w:t>challenge/ gap/</w:t>
            </w:r>
            <w:r w:rsidRPr="00E9778D">
              <w:rPr>
                <w:rFonts w:cstheme="minorHAnsi"/>
              </w:rPr>
              <w:t xml:space="preserve">issue that the proposed </w:t>
            </w:r>
            <w:r w:rsidR="00AC18E3">
              <w:rPr>
                <w:rFonts w:cstheme="minorHAnsi"/>
              </w:rPr>
              <w:t>development</w:t>
            </w:r>
            <w:r w:rsidRPr="00E9778D">
              <w:rPr>
                <w:rFonts w:cstheme="minorHAnsi"/>
              </w:rPr>
              <w:t xml:space="preserve"> is looking to address?</w:t>
            </w:r>
          </w:p>
          <w:p w14:paraId="5F5D3CF6" w14:textId="24B76634" w:rsidR="007B56AB" w:rsidRPr="00E9778D" w:rsidRDefault="00B53C5D" w:rsidP="00F913A3">
            <w:pPr>
              <w:pStyle w:val="BodyText"/>
              <w:numPr>
                <w:ilvl w:val="0"/>
                <w:numId w:val="26"/>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H</w:t>
            </w:r>
            <w:r w:rsidR="007B56AB" w:rsidRPr="00E9778D">
              <w:rPr>
                <w:rFonts w:cstheme="minorHAnsi"/>
              </w:rPr>
              <w:t xml:space="preserve">ow </w:t>
            </w:r>
            <w:r w:rsidR="00A65799" w:rsidRPr="00E9778D">
              <w:rPr>
                <w:rFonts w:cstheme="minorHAnsi"/>
              </w:rPr>
              <w:t>will the proposed work address</w:t>
            </w:r>
            <w:r w:rsidR="0073258C" w:rsidRPr="00E9778D">
              <w:rPr>
                <w:rFonts w:cstheme="minorHAnsi"/>
              </w:rPr>
              <w:t xml:space="preserve"> the identified challenge, gap or issue</w:t>
            </w:r>
            <w:r w:rsidR="003B6BD7" w:rsidRPr="00E9778D">
              <w:rPr>
                <w:rFonts w:cstheme="minorHAnsi"/>
              </w:rPr>
              <w:t xml:space="preserve">? </w:t>
            </w:r>
          </w:p>
          <w:p w14:paraId="24E7B5F8" w14:textId="0F98F0D3" w:rsidR="0062550B" w:rsidRDefault="00B53C5D" w:rsidP="00F913A3">
            <w:pPr>
              <w:pStyle w:val="BodyText"/>
              <w:numPr>
                <w:ilvl w:val="0"/>
                <w:numId w:val="26"/>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Attracting investment: </w:t>
            </w:r>
            <w:r w:rsidR="00596333">
              <w:rPr>
                <w:rFonts w:cstheme="minorHAnsi"/>
              </w:rPr>
              <w:t>How</w:t>
            </w:r>
            <w:r w:rsidR="0062550B">
              <w:rPr>
                <w:rFonts w:cstheme="minorHAnsi"/>
              </w:rPr>
              <w:t xml:space="preserve"> is the applicant,</w:t>
            </w:r>
            <w:r w:rsidR="00596333">
              <w:rPr>
                <w:rFonts w:cstheme="minorHAnsi"/>
              </w:rPr>
              <w:t xml:space="preserve"> </w:t>
            </w:r>
            <w:r w:rsidR="0062550B">
              <w:rPr>
                <w:rFonts w:cstheme="minorHAnsi"/>
              </w:rPr>
              <w:t>industry or other partners co-investing in the project</w:t>
            </w:r>
            <w:r>
              <w:rPr>
                <w:rFonts w:cstheme="minorHAnsi"/>
              </w:rPr>
              <w:t xml:space="preserve"> or incentivising progression of the project now?</w:t>
            </w:r>
          </w:p>
          <w:p w14:paraId="348C04E2" w14:textId="142FB7B1" w:rsidR="003B6BD7" w:rsidRDefault="003B6BD7" w:rsidP="00F913A3">
            <w:pPr>
              <w:pStyle w:val="BodyText"/>
              <w:numPr>
                <w:ilvl w:val="0"/>
                <w:numId w:val="26"/>
              </w:numPr>
              <w:ind w:left="308" w:hanging="308"/>
              <w:cnfStyle w:val="000000000000" w:firstRow="0" w:lastRow="0" w:firstColumn="0" w:lastColumn="0" w:oddVBand="0" w:evenVBand="0" w:oddHBand="0" w:evenHBand="0" w:firstRowFirstColumn="0" w:firstRowLastColumn="0" w:lastRowFirstColumn="0" w:lastRowLastColumn="0"/>
              <w:rPr>
                <w:rFonts w:cstheme="minorBidi"/>
              </w:rPr>
            </w:pPr>
            <w:r w:rsidRPr="353DEF54">
              <w:rPr>
                <w:rFonts w:cstheme="minorBidi"/>
              </w:rPr>
              <w:t>Why cannot the challenge/ gap/issue be resolved with</w:t>
            </w:r>
            <w:r w:rsidR="00385B1E">
              <w:rPr>
                <w:rFonts w:cstheme="minorBidi"/>
              </w:rPr>
              <w:t>out</w:t>
            </w:r>
            <w:r w:rsidRPr="353DEF54">
              <w:rPr>
                <w:rFonts w:cstheme="minorBidi"/>
              </w:rPr>
              <w:t xml:space="preserve"> </w:t>
            </w:r>
            <w:r w:rsidR="004E61E7">
              <w:rPr>
                <w:rFonts w:cstheme="minorBidi"/>
              </w:rPr>
              <w:t>funding</w:t>
            </w:r>
            <w:r w:rsidRPr="353DEF54">
              <w:rPr>
                <w:rFonts w:cstheme="minorBidi"/>
              </w:rPr>
              <w:t xml:space="preserve"> support</w:t>
            </w:r>
            <w:r w:rsidR="00767035" w:rsidRPr="353DEF54">
              <w:rPr>
                <w:rFonts w:cstheme="minorBidi"/>
              </w:rPr>
              <w:t xml:space="preserve">? </w:t>
            </w:r>
          </w:p>
          <w:p w14:paraId="3737D3C4" w14:textId="2D3A6FC0" w:rsidR="00281B45" w:rsidRPr="00E9778D" w:rsidRDefault="00583EA6" w:rsidP="00F913A3">
            <w:pPr>
              <w:pStyle w:val="BodyText"/>
              <w:numPr>
                <w:ilvl w:val="0"/>
                <w:numId w:val="26"/>
              </w:numPr>
              <w:ind w:left="308" w:hanging="308"/>
              <w:cnfStyle w:val="000000000000" w:firstRow="0" w:lastRow="0" w:firstColumn="0" w:lastColumn="0" w:oddVBand="0" w:evenVBand="0" w:oddHBand="0" w:evenHBand="0" w:firstRowFirstColumn="0" w:firstRowLastColumn="0" w:lastRowFirstColumn="0" w:lastRowLastColumn="0"/>
              <w:rPr>
                <w:rFonts w:cstheme="minorBidi"/>
              </w:rPr>
            </w:pPr>
            <w:r w:rsidRPr="353DEF54">
              <w:rPr>
                <w:rFonts w:cstheme="minorBidi"/>
              </w:rPr>
              <w:t xml:space="preserve">To what extent does the </w:t>
            </w:r>
            <w:r w:rsidR="005C5A8F" w:rsidRPr="353DEF54">
              <w:rPr>
                <w:rFonts w:cstheme="minorBidi"/>
              </w:rPr>
              <w:t>work</w:t>
            </w:r>
            <w:r w:rsidR="00DA5BBF" w:rsidRPr="353DEF54">
              <w:rPr>
                <w:rFonts w:cstheme="minorBidi"/>
              </w:rPr>
              <w:t xml:space="preserve"> for which funding is being sought </w:t>
            </w:r>
            <w:r w:rsidR="453128C4" w:rsidRPr="353DEF54">
              <w:rPr>
                <w:rFonts w:cstheme="minorBidi"/>
              </w:rPr>
              <w:t>address the identified challenges/gaps</w:t>
            </w:r>
            <w:r w:rsidR="00A753CA">
              <w:rPr>
                <w:rFonts w:cstheme="minorBidi"/>
              </w:rPr>
              <w:t>/</w:t>
            </w:r>
            <w:r w:rsidR="453128C4" w:rsidRPr="353DEF54">
              <w:rPr>
                <w:rFonts w:cstheme="minorBidi"/>
              </w:rPr>
              <w:t>issues.</w:t>
            </w:r>
          </w:p>
        </w:tc>
        <w:tc>
          <w:tcPr>
            <w:tcW w:w="1412" w:type="dxa"/>
          </w:tcPr>
          <w:p w14:paraId="73C3D493" w14:textId="086206BF" w:rsidR="006C5FFD" w:rsidRPr="00E9778D" w:rsidRDefault="009B69EC" w:rsidP="006C5FFD">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4</w:t>
            </w:r>
            <w:r w:rsidR="00767035" w:rsidRPr="00E9778D">
              <w:rPr>
                <w:rFonts w:cstheme="minorHAnsi"/>
              </w:rPr>
              <w:t>0%</w:t>
            </w:r>
          </w:p>
        </w:tc>
      </w:tr>
      <w:tr w:rsidR="00006903" w:rsidRPr="00E9778D" w14:paraId="29D8C24B" w14:textId="77777777" w:rsidTr="00857B74">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2547" w:type="dxa"/>
          </w:tcPr>
          <w:p w14:paraId="4D3A9AD4" w14:textId="211F6FAF" w:rsidR="00006903" w:rsidRPr="00E9778D" w:rsidRDefault="006C1807" w:rsidP="006C5FFD">
            <w:pPr>
              <w:pStyle w:val="BodyText"/>
              <w:rPr>
                <w:rFonts w:cstheme="minorHAnsi"/>
              </w:rPr>
            </w:pPr>
            <w:r w:rsidRPr="00E9778D">
              <w:rPr>
                <w:rFonts w:cstheme="minorHAnsi"/>
              </w:rPr>
              <w:t>Readiness to deliver the project</w:t>
            </w:r>
          </w:p>
        </w:tc>
        <w:tc>
          <w:tcPr>
            <w:tcW w:w="5670" w:type="dxa"/>
          </w:tcPr>
          <w:p w14:paraId="506D6502" w14:textId="7CFFC972" w:rsidR="000116EF" w:rsidRPr="00E9778D" w:rsidRDefault="000116EF" w:rsidP="000116EF">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 xml:space="preserve">Applicants must demonstrate the activity is ready to commence immediately if successful in securing </w:t>
            </w:r>
            <w:r w:rsidR="002A43AE" w:rsidRPr="00E9778D">
              <w:rPr>
                <w:rFonts w:cstheme="minorHAnsi"/>
              </w:rPr>
              <w:t>funding:</w:t>
            </w:r>
            <w:r w:rsidRPr="00E9778D">
              <w:rPr>
                <w:rFonts w:cstheme="minorHAnsi"/>
              </w:rPr>
              <w:t xml:space="preserve"> </w:t>
            </w:r>
          </w:p>
          <w:p w14:paraId="253F5BA7" w14:textId="3A1A918C" w:rsidR="000116EF" w:rsidRPr="00E9778D" w:rsidRDefault="000116EF" w:rsidP="00F913A3">
            <w:pPr>
              <w:pStyle w:val="ListBullet"/>
              <w:numPr>
                <w:ilvl w:val="0"/>
                <w:numId w:val="26"/>
              </w:numPr>
              <w:ind w:left="308" w:hanging="283"/>
              <w:cnfStyle w:val="000000000000" w:firstRow="0" w:lastRow="0" w:firstColumn="0" w:lastColumn="0" w:oddVBand="0" w:evenVBand="0" w:oddHBand="0" w:evenHBand="0" w:firstRowFirstColumn="0" w:firstRowLastColumn="0" w:lastRowFirstColumn="0" w:lastRowLastColumn="0"/>
              <w:rPr>
                <w:rFonts w:cstheme="minorBidi"/>
              </w:rPr>
            </w:pPr>
            <w:r w:rsidRPr="353DEF54">
              <w:rPr>
                <w:rFonts w:cstheme="minorBidi"/>
              </w:rPr>
              <w:t xml:space="preserve">the project </w:t>
            </w:r>
            <w:r w:rsidR="7D0231B8" w:rsidRPr="353DEF54">
              <w:rPr>
                <w:rFonts w:cstheme="minorBidi"/>
              </w:rPr>
              <w:t>outline</w:t>
            </w:r>
            <w:r w:rsidRPr="353DEF54">
              <w:rPr>
                <w:rFonts w:cstheme="minorBidi"/>
              </w:rPr>
              <w:t xml:space="preserve"> and governance set-up is appropriate to deliver the proposed activity</w:t>
            </w:r>
          </w:p>
          <w:p w14:paraId="5C5291E7" w14:textId="6C54CDBE" w:rsidR="00006903" w:rsidRPr="00E9778D" w:rsidRDefault="000116EF" w:rsidP="00F913A3">
            <w:pPr>
              <w:pStyle w:val="ListBullet"/>
              <w:numPr>
                <w:ilvl w:val="0"/>
                <w:numId w:val="26"/>
              </w:numPr>
              <w:ind w:left="308" w:hanging="283"/>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 xml:space="preserve">the activity scope and tasks are deliverable within the program timelines and the proposed budget. </w:t>
            </w:r>
          </w:p>
        </w:tc>
        <w:tc>
          <w:tcPr>
            <w:tcW w:w="1412" w:type="dxa"/>
          </w:tcPr>
          <w:p w14:paraId="66B4316B" w14:textId="1EEC4E0A" w:rsidR="00006903" w:rsidRPr="00E9778D" w:rsidRDefault="009B69EC" w:rsidP="006C5FFD">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3</w:t>
            </w:r>
            <w:r w:rsidR="00976A28" w:rsidRPr="00E9778D">
              <w:rPr>
                <w:rFonts w:cstheme="minorHAnsi"/>
              </w:rPr>
              <w:t>0%</w:t>
            </w:r>
          </w:p>
        </w:tc>
      </w:tr>
      <w:tr w:rsidR="00976A28" w:rsidRPr="00E9778D" w14:paraId="212EA239" w14:textId="77777777" w:rsidTr="00857B74">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2547" w:type="dxa"/>
          </w:tcPr>
          <w:p w14:paraId="478EEB05" w14:textId="0FB01D68" w:rsidR="00976A28" w:rsidRPr="00E9778D" w:rsidRDefault="00976A28" w:rsidP="006C5FFD">
            <w:pPr>
              <w:pStyle w:val="BodyText"/>
              <w:rPr>
                <w:rFonts w:cstheme="minorHAnsi"/>
              </w:rPr>
            </w:pPr>
            <w:r w:rsidRPr="00E9778D">
              <w:rPr>
                <w:rFonts w:cstheme="minorHAnsi"/>
              </w:rPr>
              <w:t>Applicant eligibility</w:t>
            </w:r>
          </w:p>
        </w:tc>
        <w:tc>
          <w:tcPr>
            <w:tcW w:w="5670" w:type="dxa"/>
          </w:tcPr>
          <w:p w14:paraId="7DBE5B54" w14:textId="77777777" w:rsidR="00976A28" w:rsidRPr="00E9778D" w:rsidRDefault="00F72493" w:rsidP="000116EF">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Applicant organisations must:</w:t>
            </w:r>
          </w:p>
          <w:p w14:paraId="76983186" w14:textId="77777777" w:rsidR="00F72493" w:rsidRPr="00E9778D" w:rsidRDefault="00F72493" w:rsidP="00F913A3">
            <w:pPr>
              <w:pStyle w:val="ListBullet"/>
              <w:numPr>
                <w:ilvl w:val="0"/>
                <w:numId w:val="17"/>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hold a current and valid Australian Business Number (ABN) and three years of trading history</w:t>
            </w:r>
          </w:p>
          <w:p w14:paraId="47B0D7B1" w14:textId="77777777" w:rsidR="00F72493" w:rsidRPr="00E9778D" w:rsidRDefault="00F72493" w:rsidP="00F913A3">
            <w:pPr>
              <w:pStyle w:val="ListBullet"/>
              <w:numPr>
                <w:ilvl w:val="0"/>
                <w:numId w:val="17"/>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be registered for Goods and Services Tax (GST)</w:t>
            </w:r>
          </w:p>
          <w:p w14:paraId="664F7E6F" w14:textId="77777777" w:rsidR="00F72493" w:rsidRPr="00E9778D" w:rsidRDefault="00F72493" w:rsidP="00F913A3">
            <w:pPr>
              <w:pStyle w:val="ListBullet"/>
              <w:numPr>
                <w:ilvl w:val="0"/>
                <w:numId w:val="17"/>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be an incorporated body, cooperative or association (including business associations)</w:t>
            </w:r>
          </w:p>
          <w:p w14:paraId="50DAFD27" w14:textId="422359C9" w:rsidR="00F72493" w:rsidRPr="00E9778D" w:rsidRDefault="00F72493" w:rsidP="00F913A3">
            <w:pPr>
              <w:pStyle w:val="ListBullet"/>
              <w:numPr>
                <w:ilvl w:val="0"/>
                <w:numId w:val="17"/>
              </w:numPr>
              <w:ind w:left="308" w:hanging="308"/>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be financially solvent.</w:t>
            </w:r>
          </w:p>
        </w:tc>
        <w:tc>
          <w:tcPr>
            <w:tcW w:w="1412" w:type="dxa"/>
          </w:tcPr>
          <w:p w14:paraId="7C2E8EF1" w14:textId="5BE0E638" w:rsidR="00976A28" w:rsidRPr="00E9778D" w:rsidRDefault="00F72493" w:rsidP="006C5FFD">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Mandatory</w:t>
            </w:r>
          </w:p>
        </w:tc>
      </w:tr>
      <w:tr w:rsidR="00FE218A" w:rsidRPr="00E9778D" w14:paraId="666F1F43" w14:textId="77777777" w:rsidTr="00F72493">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2547" w:type="dxa"/>
          </w:tcPr>
          <w:p w14:paraId="0C8279A0" w14:textId="563187E2" w:rsidR="00FE218A" w:rsidRPr="00E9778D" w:rsidRDefault="00FE218A" w:rsidP="006C5FFD">
            <w:pPr>
              <w:pStyle w:val="BodyText"/>
              <w:rPr>
                <w:rFonts w:cstheme="minorHAnsi"/>
              </w:rPr>
            </w:pPr>
            <w:r w:rsidRPr="00E9778D">
              <w:rPr>
                <w:rFonts w:cstheme="minorHAnsi"/>
              </w:rPr>
              <w:t>Hi</w:t>
            </w:r>
            <w:r w:rsidR="00ED0FC2" w:rsidRPr="00E9778D">
              <w:rPr>
                <w:rFonts w:cstheme="minorHAnsi"/>
              </w:rPr>
              <w:t>gh</w:t>
            </w:r>
            <w:r w:rsidRPr="00E9778D">
              <w:rPr>
                <w:rFonts w:cstheme="minorHAnsi"/>
              </w:rPr>
              <w:t xml:space="preserve"> level budget</w:t>
            </w:r>
          </w:p>
        </w:tc>
        <w:tc>
          <w:tcPr>
            <w:tcW w:w="5670" w:type="dxa"/>
          </w:tcPr>
          <w:p w14:paraId="35140A99" w14:textId="55E1C6FC" w:rsidR="002A7197" w:rsidRPr="00E9778D" w:rsidRDefault="00ED0FC2" w:rsidP="000116EF">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Provide a high-level budget to clearly detail</w:t>
            </w:r>
            <w:r w:rsidR="00AD0FB4">
              <w:rPr>
                <w:rFonts w:cstheme="minorHAnsi"/>
              </w:rPr>
              <w:t>:</w:t>
            </w:r>
            <w:r w:rsidRPr="00E9778D">
              <w:rPr>
                <w:rFonts w:cstheme="minorHAnsi"/>
              </w:rPr>
              <w:t xml:space="preserve"> </w:t>
            </w:r>
          </w:p>
          <w:p w14:paraId="7C8011CE" w14:textId="77777777" w:rsidR="00297ED7" w:rsidRDefault="00297ED7" w:rsidP="00F913A3">
            <w:pPr>
              <w:pStyle w:val="BodyText"/>
              <w:numPr>
                <w:ilvl w:val="0"/>
                <w:numId w:val="27"/>
              </w:numPr>
              <w:ind w:left="308" w:hanging="283"/>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the cost of the full development </w:t>
            </w:r>
          </w:p>
          <w:p w14:paraId="5756FA34" w14:textId="31DE8E47" w:rsidR="002A7197" w:rsidRPr="00E9778D" w:rsidRDefault="00ED0FC2" w:rsidP="00F913A3">
            <w:pPr>
              <w:pStyle w:val="BodyText"/>
              <w:numPr>
                <w:ilvl w:val="0"/>
                <w:numId w:val="27"/>
              </w:numPr>
              <w:ind w:left="308" w:hanging="283"/>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expenditure items</w:t>
            </w:r>
            <w:r w:rsidR="003369A0">
              <w:rPr>
                <w:rFonts w:cstheme="minorHAnsi"/>
              </w:rPr>
              <w:t xml:space="preserve"> </w:t>
            </w:r>
            <w:r w:rsidR="00A86911">
              <w:rPr>
                <w:rFonts w:cstheme="minorHAnsi"/>
              </w:rPr>
              <w:t>to be sought under Stream 1 and or Stream 2</w:t>
            </w:r>
            <w:r w:rsidRPr="00E9778D">
              <w:rPr>
                <w:rFonts w:cstheme="minorHAnsi"/>
              </w:rPr>
              <w:t xml:space="preserve">, including the amount requested </w:t>
            </w:r>
          </w:p>
          <w:p w14:paraId="0480B20A" w14:textId="70760B69" w:rsidR="008B390D" w:rsidRPr="00E9778D" w:rsidRDefault="00ED0FC2" w:rsidP="00F913A3">
            <w:pPr>
              <w:pStyle w:val="BodyText"/>
              <w:numPr>
                <w:ilvl w:val="0"/>
                <w:numId w:val="27"/>
              </w:numPr>
              <w:ind w:left="308" w:hanging="283"/>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 xml:space="preserve">all </w:t>
            </w:r>
            <w:r w:rsidR="007C091B" w:rsidRPr="00E9778D">
              <w:rPr>
                <w:rFonts w:cstheme="minorHAnsi"/>
              </w:rPr>
              <w:t>co-</w:t>
            </w:r>
            <w:r w:rsidRPr="00E9778D">
              <w:rPr>
                <w:rFonts w:cstheme="minorHAnsi"/>
              </w:rPr>
              <w:t xml:space="preserve">contributions to the project </w:t>
            </w:r>
            <w:r w:rsidR="007C091B" w:rsidRPr="00E9778D">
              <w:rPr>
                <w:rFonts w:cstheme="minorHAnsi"/>
              </w:rPr>
              <w:t>(financial or in-kind)</w:t>
            </w:r>
            <w:r w:rsidR="007F43CB">
              <w:rPr>
                <w:rFonts w:cstheme="minorHAnsi"/>
              </w:rPr>
              <w:t>.</w:t>
            </w:r>
          </w:p>
        </w:tc>
        <w:tc>
          <w:tcPr>
            <w:tcW w:w="1412" w:type="dxa"/>
          </w:tcPr>
          <w:p w14:paraId="583AE4FA" w14:textId="205B8E15" w:rsidR="00FE218A" w:rsidRPr="00E9778D" w:rsidRDefault="00ED0FC2" w:rsidP="006C5FFD">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Mandatory</w:t>
            </w:r>
          </w:p>
        </w:tc>
      </w:tr>
    </w:tbl>
    <w:p w14:paraId="466172A3" w14:textId="7EA9FE38" w:rsidR="0001132C" w:rsidRPr="00E9778D" w:rsidRDefault="00802616" w:rsidP="00207D53">
      <w:pPr>
        <w:pStyle w:val="Heading1"/>
        <w:rPr>
          <w:rFonts w:asciiTheme="minorHAnsi" w:hAnsiTheme="minorHAnsi" w:cstheme="minorHAnsi"/>
        </w:rPr>
      </w:pPr>
      <w:bookmarkStart w:id="61" w:name="_Toc241019407"/>
      <w:bookmarkStart w:id="62" w:name="_Toc242953572"/>
      <w:bookmarkStart w:id="63" w:name="_Toc244092472"/>
      <w:r w:rsidRPr="00E9778D">
        <w:rPr>
          <w:rFonts w:asciiTheme="minorHAnsi" w:hAnsiTheme="minorHAnsi" w:cstheme="minorHAnsi"/>
        </w:rPr>
        <w:t xml:space="preserve">8. </w:t>
      </w:r>
      <w:r w:rsidR="0001132C" w:rsidRPr="00E9778D">
        <w:rPr>
          <w:rFonts w:asciiTheme="minorHAnsi" w:hAnsiTheme="minorHAnsi" w:cstheme="minorHAnsi"/>
        </w:rPr>
        <w:t>What supporting documents will need to be provided?</w:t>
      </w:r>
      <w:bookmarkEnd w:id="61"/>
      <w:bookmarkEnd w:id="62"/>
      <w:bookmarkEnd w:id="63"/>
      <w:r w:rsidR="0001132C" w:rsidRPr="00E9778D">
        <w:rPr>
          <w:rFonts w:asciiTheme="minorHAnsi" w:hAnsiTheme="minorHAnsi" w:cstheme="minorHAnsi"/>
        </w:rPr>
        <w:t xml:space="preserve"> </w:t>
      </w:r>
    </w:p>
    <w:p w14:paraId="2377B999" w14:textId="1E5F550A" w:rsidR="0001132C" w:rsidRPr="00E9778D" w:rsidRDefault="00773619" w:rsidP="0001132C">
      <w:pPr>
        <w:pStyle w:val="BodyText"/>
        <w:rPr>
          <w:rFonts w:cstheme="minorHAnsi"/>
        </w:rPr>
      </w:pPr>
      <w:r w:rsidRPr="00E9778D">
        <w:rPr>
          <w:rFonts w:cstheme="minorHAnsi"/>
          <w:b/>
        </w:rPr>
        <w:t>Stage 1</w:t>
      </w:r>
      <w:r w:rsidR="008C31CA">
        <w:rPr>
          <w:rFonts w:cstheme="minorHAnsi"/>
          <w:b/>
          <w:bCs/>
        </w:rPr>
        <w:t xml:space="preserve">: </w:t>
      </w:r>
      <w:r w:rsidRPr="00E9778D">
        <w:rPr>
          <w:rFonts w:cstheme="minorHAnsi"/>
          <w:b/>
          <w:bCs/>
        </w:rPr>
        <w:t xml:space="preserve">EOI </w:t>
      </w:r>
      <w:r w:rsidR="00F14A9D">
        <w:rPr>
          <w:rFonts w:cstheme="minorHAnsi"/>
        </w:rPr>
        <w:t>–</w:t>
      </w:r>
      <w:r w:rsidR="00A045A5" w:rsidRPr="00E9778D">
        <w:rPr>
          <w:rFonts w:cstheme="minorHAnsi"/>
        </w:rPr>
        <w:t xml:space="preserve"> applicants</w:t>
      </w:r>
      <w:r w:rsidR="0001132C" w:rsidRPr="00E9778D">
        <w:rPr>
          <w:rFonts w:cstheme="minorHAnsi"/>
        </w:rPr>
        <w:t xml:space="preserve"> are not required to submit any supporting documentation</w:t>
      </w:r>
      <w:r w:rsidR="00A045A5" w:rsidRPr="00E9778D">
        <w:rPr>
          <w:rFonts w:cstheme="minorHAnsi"/>
        </w:rPr>
        <w:t>.</w:t>
      </w:r>
    </w:p>
    <w:p w14:paraId="35584512" w14:textId="5B355EBF" w:rsidR="0027765E" w:rsidRPr="003434F6" w:rsidRDefault="0001132C" w:rsidP="0027765E">
      <w:pPr>
        <w:spacing w:before="0"/>
        <w:ind w:right="357"/>
        <w:rPr>
          <w:b/>
        </w:rPr>
      </w:pPr>
      <w:r w:rsidRPr="00E9778D">
        <w:rPr>
          <w:rFonts w:cstheme="minorHAnsi"/>
          <w:b/>
        </w:rPr>
        <w:t>Stage 2</w:t>
      </w:r>
      <w:r w:rsidR="00856738">
        <w:rPr>
          <w:rFonts w:cstheme="minorHAnsi"/>
          <w:b/>
        </w:rPr>
        <w:t>: d</w:t>
      </w:r>
      <w:r w:rsidRPr="00E9778D">
        <w:rPr>
          <w:rFonts w:cstheme="minorHAnsi"/>
          <w:b/>
        </w:rPr>
        <w:t xml:space="preserve">etailed </w:t>
      </w:r>
      <w:r w:rsidR="00856738">
        <w:rPr>
          <w:rFonts w:cstheme="minorHAnsi"/>
          <w:b/>
        </w:rPr>
        <w:t>a</w:t>
      </w:r>
      <w:r w:rsidRPr="00E9778D">
        <w:rPr>
          <w:rFonts w:cstheme="minorHAnsi"/>
          <w:b/>
        </w:rPr>
        <w:t>pplication</w:t>
      </w:r>
      <w:r w:rsidR="00856738">
        <w:rPr>
          <w:rFonts w:cstheme="minorHAnsi"/>
          <w:b/>
        </w:rPr>
        <w:t xml:space="preserve"> </w:t>
      </w:r>
      <w:r w:rsidR="00856738" w:rsidRPr="00E970F3">
        <w:rPr>
          <w:rFonts w:cstheme="minorHAnsi"/>
          <w:bCs/>
        </w:rPr>
        <w:t>–</w:t>
      </w:r>
      <w:r w:rsidRPr="00E970F3">
        <w:rPr>
          <w:rFonts w:cstheme="minorHAnsi"/>
          <w:bCs/>
        </w:rPr>
        <w:t xml:space="preserve"> </w:t>
      </w:r>
      <w:r w:rsidR="0027765E" w:rsidRPr="00E9778D">
        <w:rPr>
          <w:rFonts w:cstheme="minorHAnsi"/>
        </w:rPr>
        <w:t xml:space="preserve">applicants </w:t>
      </w:r>
      <w:r w:rsidR="001154BE">
        <w:rPr>
          <w:rFonts w:cstheme="minorHAnsi"/>
        </w:rPr>
        <w:t>will be required to</w:t>
      </w:r>
      <w:r w:rsidR="0027765E" w:rsidRPr="00E9778D">
        <w:rPr>
          <w:rFonts w:cstheme="minorHAnsi"/>
        </w:rPr>
        <w:t xml:space="preserve"> supply supporting documents specific to the project as part of their applicatio</w:t>
      </w:r>
      <w:r w:rsidR="00C01010" w:rsidRPr="00E9778D">
        <w:rPr>
          <w:rFonts w:cstheme="minorHAnsi"/>
        </w:rPr>
        <w:t>n</w:t>
      </w:r>
      <w:r w:rsidR="0027765E" w:rsidRPr="00E9778D">
        <w:rPr>
          <w:rFonts w:cstheme="minorHAnsi"/>
        </w:rPr>
        <w:t>.</w:t>
      </w:r>
      <w:r w:rsidR="007C7114">
        <w:rPr>
          <w:rFonts w:cstheme="minorHAnsi"/>
        </w:rPr>
        <w:t xml:space="preserve"> Further information will be provided as </w:t>
      </w:r>
      <w:r w:rsidR="007A3705">
        <w:rPr>
          <w:rFonts w:cstheme="minorHAnsi"/>
        </w:rPr>
        <w:t xml:space="preserve">part of the </w:t>
      </w:r>
      <w:r w:rsidR="00446A37">
        <w:rPr>
          <w:rFonts w:cstheme="minorHAnsi"/>
        </w:rPr>
        <w:t>s</w:t>
      </w:r>
      <w:r w:rsidR="007A3705">
        <w:rPr>
          <w:rFonts w:cstheme="minorHAnsi"/>
        </w:rPr>
        <w:t xml:space="preserve">tage 2 application process. </w:t>
      </w:r>
    </w:p>
    <w:p w14:paraId="3A9DF4AF" w14:textId="2980BCAD" w:rsidR="00CB41EA" w:rsidRPr="00E9778D" w:rsidRDefault="00D80012" w:rsidP="0C5FCA8A">
      <w:pPr>
        <w:pStyle w:val="ListNumber"/>
        <w:numPr>
          <w:ilvl w:val="0"/>
          <w:numId w:val="0"/>
        </w:numPr>
        <w:ind w:left="340" w:hanging="340"/>
        <w:rPr>
          <w:rFonts w:cstheme="minorBidi"/>
        </w:rPr>
      </w:pPr>
      <w:r w:rsidRPr="0C5FCA8A">
        <w:rPr>
          <w:rFonts w:cstheme="minorBidi"/>
        </w:rPr>
        <w:t xml:space="preserve">Examples of supporting </w:t>
      </w:r>
      <w:r w:rsidR="00CB41EA" w:rsidRPr="0C5FCA8A">
        <w:rPr>
          <w:rFonts w:cstheme="minorBidi"/>
        </w:rPr>
        <w:t xml:space="preserve">documentation </w:t>
      </w:r>
      <w:r w:rsidR="006B6463" w:rsidRPr="0C5FCA8A">
        <w:rPr>
          <w:rFonts w:cstheme="minorBidi"/>
        </w:rPr>
        <w:t xml:space="preserve">that is expected to be </w:t>
      </w:r>
      <w:r w:rsidR="00CB41EA" w:rsidRPr="0C5FCA8A">
        <w:rPr>
          <w:rFonts w:cstheme="minorBidi"/>
        </w:rPr>
        <w:t xml:space="preserve">required for </w:t>
      </w:r>
      <w:r w:rsidR="00446A37">
        <w:rPr>
          <w:rFonts w:cstheme="minorBidi"/>
        </w:rPr>
        <w:t>s</w:t>
      </w:r>
      <w:r w:rsidR="00CB41EA" w:rsidRPr="0C5FCA8A">
        <w:rPr>
          <w:rFonts w:cstheme="minorBidi"/>
        </w:rPr>
        <w:t xml:space="preserve">tage 2 of the process </w:t>
      </w:r>
      <w:r w:rsidR="00604AEB" w:rsidRPr="0C5FCA8A">
        <w:rPr>
          <w:rFonts w:cstheme="minorBidi"/>
        </w:rPr>
        <w:t>include</w:t>
      </w:r>
      <w:r w:rsidR="003F2323" w:rsidRPr="0C5FCA8A">
        <w:rPr>
          <w:rFonts w:cstheme="minorBidi"/>
        </w:rPr>
        <w:t xml:space="preserve">: </w:t>
      </w:r>
    </w:p>
    <w:p w14:paraId="390340E3" w14:textId="7A956C97" w:rsidR="00325B0C" w:rsidRDefault="00325B0C" w:rsidP="00F913A3">
      <w:pPr>
        <w:pStyle w:val="BodyText"/>
        <w:numPr>
          <w:ilvl w:val="0"/>
          <w:numId w:val="21"/>
        </w:numPr>
        <w:rPr>
          <w:rFonts w:cstheme="minorHAnsi"/>
        </w:rPr>
      </w:pPr>
      <w:r>
        <w:rPr>
          <w:rFonts w:cstheme="minorHAnsi"/>
        </w:rPr>
        <w:lastRenderedPageBreak/>
        <w:t xml:space="preserve">data on usage of the </w:t>
      </w:r>
      <w:r w:rsidR="00617F84">
        <w:rPr>
          <w:rFonts w:cstheme="minorHAnsi"/>
        </w:rPr>
        <w:t>applicant’s</w:t>
      </w:r>
      <w:r>
        <w:rPr>
          <w:rFonts w:cstheme="minorHAnsi"/>
        </w:rPr>
        <w:t xml:space="preserve"> truck wash facility over the past two y</w:t>
      </w:r>
      <w:r w:rsidR="00E87DDE">
        <w:rPr>
          <w:rFonts w:cstheme="minorHAnsi"/>
        </w:rPr>
        <w:t>ears, if applying for an upgrade to an existing facility</w:t>
      </w:r>
    </w:p>
    <w:p w14:paraId="5A89B517" w14:textId="4DC83258" w:rsidR="00F745EE" w:rsidRDefault="00422407" w:rsidP="00F913A3">
      <w:pPr>
        <w:pStyle w:val="BodyText"/>
        <w:numPr>
          <w:ilvl w:val="0"/>
          <w:numId w:val="21"/>
        </w:numPr>
        <w:rPr>
          <w:rFonts w:cstheme="minorHAnsi"/>
        </w:rPr>
      </w:pPr>
      <w:r>
        <w:rPr>
          <w:rFonts w:cstheme="minorHAnsi"/>
        </w:rPr>
        <w:t>industry need in the proposed loca</w:t>
      </w:r>
      <w:r w:rsidR="00727F78">
        <w:rPr>
          <w:rFonts w:cstheme="minorHAnsi"/>
        </w:rPr>
        <w:t xml:space="preserve">lity if applying to establish a new facility </w:t>
      </w:r>
    </w:p>
    <w:p w14:paraId="00642CA8" w14:textId="1A2282DE" w:rsidR="00EC7445" w:rsidRPr="00E9778D" w:rsidRDefault="00EC7445" w:rsidP="00F913A3">
      <w:pPr>
        <w:pStyle w:val="BodyText"/>
        <w:numPr>
          <w:ilvl w:val="0"/>
          <w:numId w:val="21"/>
        </w:numPr>
        <w:rPr>
          <w:rFonts w:cstheme="minorHAnsi"/>
        </w:rPr>
      </w:pPr>
      <w:r w:rsidRPr="00E9778D">
        <w:rPr>
          <w:rFonts w:cstheme="minorHAnsi"/>
        </w:rPr>
        <w:t xml:space="preserve">a project implementation plan </w:t>
      </w:r>
    </w:p>
    <w:p w14:paraId="1E11E6A0" w14:textId="3D2AD04A" w:rsidR="00EC7445" w:rsidRPr="00E9778D" w:rsidRDefault="00EC7445" w:rsidP="00F913A3">
      <w:pPr>
        <w:pStyle w:val="BodyText"/>
        <w:numPr>
          <w:ilvl w:val="0"/>
          <w:numId w:val="21"/>
        </w:numPr>
        <w:rPr>
          <w:rFonts w:cstheme="minorHAnsi"/>
        </w:rPr>
      </w:pPr>
      <w:r w:rsidRPr="00E9778D">
        <w:rPr>
          <w:rFonts w:cstheme="minorHAnsi"/>
        </w:rPr>
        <w:t xml:space="preserve">evidence of main budget and cost </w:t>
      </w:r>
    </w:p>
    <w:p w14:paraId="21DDF292" w14:textId="2E858AC3" w:rsidR="00C830FD" w:rsidRPr="00E9778D" w:rsidRDefault="00C830FD" w:rsidP="00F913A3">
      <w:pPr>
        <w:pStyle w:val="ListNumber"/>
        <w:numPr>
          <w:ilvl w:val="0"/>
          <w:numId w:val="21"/>
        </w:numPr>
        <w:rPr>
          <w:rFonts w:cstheme="minorHAnsi"/>
        </w:rPr>
      </w:pPr>
      <w:r w:rsidRPr="00E9778D">
        <w:rPr>
          <w:rFonts w:cstheme="minorHAnsi"/>
        </w:rPr>
        <w:t xml:space="preserve">evidence of </w:t>
      </w:r>
      <w:r w:rsidR="003F2323" w:rsidRPr="00E9778D">
        <w:rPr>
          <w:rFonts w:cstheme="minorHAnsi"/>
        </w:rPr>
        <w:t>co</w:t>
      </w:r>
      <w:r w:rsidR="00EC7445" w:rsidRPr="00E9778D">
        <w:rPr>
          <w:rFonts w:cstheme="minorHAnsi"/>
        </w:rPr>
        <w:t>-contribution funds</w:t>
      </w:r>
    </w:p>
    <w:p w14:paraId="61311884" w14:textId="77777777" w:rsidR="00EC7445" w:rsidRPr="00E9778D" w:rsidRDefault="00EC7445" w:rsidP="00F913A3">
      <w:pPr>
        <w:pStyle w:val="ListBullet"/>
        <w:numPr>
          <w:ilvl w:val="0"/>
          <w:numId w:val="21"/>
        </w:numPr>
        <w:rPr>
          <w:rFonts w:cstheme="minorHAnsi"/>
        </w:rPr>
      </w:pPr>
      <w:r w:rsidRPr="00E9778D">
        <w:rPr>
          <w:rFonts w:cstheme="minorHAnsi"/>
        </w:rPr>
        <w:t>letters of support or commitment from partners and stakeholders (if applicable)</w:t>
      </w:r>
    </w:p>
    <w:p w14:paraId="2DCFC596" w14:textId="4558BEB9" w:rsidR="00223FBE" w:rsidRPr="00E9778D" w:rsidRDefault="00A735C4" w:rsidP="00F913A3">
      <w:pPr>
        <w:pStyle w:val="ListNumber"/>
        <w:numPr>
          <w:ilvl w:val="0"/>
          <w:numId w:val="21"/>
        </w:numPr>
        <w:rPr>
          <w:rFonts w:cstheme="minorHAnsi"/>
        </w:rPr>
      </w:pPr>
      <w:r w:rsidRPr="00E9778D">
        <w:rPr>
          <w:rFonts w:cstheme="minorHAnsi"/>
        </w:rPr>
        <w:t>relevant approvals and permi</w:t>
      </w:r>
      <w:r w:rsidR="00524C67" w:rsidRPr="00E9778D">
        <w:rPr>
          <w:rFonts w:cstheme="minorHAnsi"/>
        </w:rPr>
        <w:t>ts</w:t>
      </w:r>
      <w:r w:rsidR="00EC783B">
        <w:rPr>
          <w:rFonts w:cstheme="minorHAnsi"/>
        </w:rPr>
        <w:t xml:space="preserve"> as evidence for suitability of side location, zoning and accessibility</w:t>
      </w:r>
    </w:p>
    <w:p w14:paraId="4A4AB89D" w14:textId="7A93502C" w:rsidR="00231044" w:rsidRPr="00223FBE" w:rsidRDefault="00645052" w:rsidP="00F913A3">
      <w:pPr>
        <w:pStyle w:val="ListNumber"/>
        <w:numPr>
          <w:ilvl w:val="0"/>
          <w:numId w:val="21"/>
        </w:numPr>
        <w:rPr>
          <w:rFonts w:cstheme="minorHAnsi"/>
        </w:rPr>
      </w:pPr>
      <w:r w:rsidRPr="00223FBE">
        <w:rPr>
          <w:rFonts w:cstheme="minorHAnsi"/>
        </w:rPr>
        <w:t>relevant financial information</w:t>
      </w:r>
      <w:r w:rsidR="00F574D9" w:rsidRPr="00223FBE">
        <w:rPr>
          <w:rFonts w:cstheme="minorHAnsi"/>
        </w:rPr>
        <w:t xml:space="preserve"> </w:t>
      </w:r>
      <w:r w:rsidR="00E028E4" w:rsidRPr="00E028E4">
        <w:rPr>
          <w:rFonts w:cstheme="minorHAnsi"/>
        </w:rPr>
        <w:t>–</w:t>
      </w:r>
      <w:r w:rsidRPr="00223FBE">
        <w:rPr>
          <w:rFonts w:cstheme="minorHAnsi"/>
        </w:rPr>
        <w:t xml:space="preserve"> </w:t>
      </w:r>
      <w:r w:rsidR="002D6340" w:rsidRPr="00223FBE">
        <w:rPr>
          <w:rFonts w:cstheme="minorHAnsi"/>
        </w:rPr>
        <w:t>3 years of audited financial reports, where the latest financial report is more than six months old, up-to-date management or interim accounts (profit and loss and balance sheet) will be requested (for projects over $50,000)</w:t>
      </w:r>
      <w:r w:rsidR="00617F84">
        <w:rPr>
          <w:rFonts w:cstheme="minorHAnsi"/>
        </w:rPr>
        <w:t>, current fees and expected fee schedule once upgrades have occurred</w:t>
      </w:r>
      <w:r w:rsidR="002D6340" w:rsidRPr="00223FBE">
        <w:rPr>
          <w:rFonts w:cstheme="minorHAnsi"/>
        </w:rPr>
        <w:t>.</w:t>
      </w:r>
      <w:bookmarkStart w:id="64" w:name="_Toc240458001"/>
      <w:bookmarkStart w:id="65" w:name="_Toc240458002"/>
      <w:bookmarkStart w:id="66" w:name="_Toc240384508"/>
      <w:bookmarkStart w:id="67" w:name="_Toc240413808"/>
      <w:bookmarkStart w:id="68" w:name="_Toc240413930"/>
      <w:bookmarkStart w:id="69" w:name="_Toc240413823"/>
      <w:bookmarkStart w:id="70" w:name="_Toc240413945"/>
      <w:bookmarkStart w:id="71" w:name="_Toc240413824"/>
      <w:bookmarkStart w:id="72" w:name="_Toc240413946"/>
      <w:bookmarkStart w:id="73" w:name="_Toc240413829"/>
      <w:bookmarkStart w:id="74" w:name="_Toc240413951"/>
      <w:bookmarkStart w:id="75" w:name="_Toc240413830"/>
      <w:bookmarkStart w:id="76" w:name="_Toc240413952"/>
      <w:bookmarkStart w:id="77" w:name="_Toc240413831"/>
      <w:bookmarkStart w:id="78" w:name="_Toc240413953"/>
      <w:bookmarkStart w:id="79" w:name="_Toc240413832"/>
      <w:bookmarkStart w:id="80" w:name="_Toc240413954"/>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1FA016EA" w14:textId="375D5EF8" w:rsidR="009E01CD" w:rsidRPr="00E9778D" w:rsidRDefault="00F8449F" w:rsidP="00F872F4">
      <w:pPr>
        <w:pStyle w:val="Heading1"/>
        <w:rPr>
          <w:rFonts w:asciiTheme="minorHAnsi" w:hAnsiTheme="minorHAnsi" w:cstheme="minorHAnsi"/>
        </w:rPr>
      </w:pPr>
      <w:bookmarkStart w:id="81" w:name="_Toc241019408"/>
      <w:bookmarkStart w:id="82" w:name="_Toc242953573"/>
      <w:bookmarkStart w:id="83" w:name="_Toc244092473"/>
      <w:r w:rsidRPr="00E9778D">
        <w:rPr>
          <w:rFonts w:asciiTheme="minorHAnsi" w:hAnsiTheme="minorHAnsi" w:cstheme="minorHAnsi"/>
        </w:rPr>
        <w:t>9</w:t>
      </w:r>
      <w:r w:rsidR="00A971BE" w:rsidRPr="00E9778D">
        <w:rPr>
          <w:rFonts w:asciiTheme="minorHAnsi" w:hAnsiTheme="minorHAnsi" w:cstheme="minorHAnsi"/>
        </w:rPr>
        <w:t xml:space="preserve">. </w:t>
      </w:r>
      <w:r w:rsidR="009E01CD" w:rsidRPr="00E9778D">
        <w:rPr>
          <w:rFonts w:asciiTheme="minorHAnsi" w:hAnsiTheme="minorHAnsi" w:cstheme="minorHAnsi"/>
        </w:rPr>
        <w:t>What are the funding conditions?</w:t>
      </w:r>
      <w:bookmarkEnd w:id="81"/>
      <w:bookmarkEnd w:id="82"/>
      <w:bookmarkEnd w:id="83"/>
    </w:p>
    <w:p w14:paraId="6BA54767" w14:textId="77777777" w:rsidR="001969A6" w:rsidRPr="00E9778D" w:rsidRDefault="001969A6" w:rsidP="001969A6">
      <w:pPr>
        <w:pStyle w:val="Heading2"/>
        <w:rPr>
          <w:rFonts w:asciiTheme="minorHAnsi" w:hAnsiTheme="minorHAnsi" w:cstheme="minorHAnsi"/>
        </w:rPr>
      </w:pPr>
      <w:bookmarkStart w:id="84" w:name="_Toc241019409"/>
      <w:bookmarkStart w:id="85" w:name="_Toc242953574"/>
      <w:bookmarkStart w:id="86" w:name="_Toc244092474"/>
      <w:r w:rsidRPr="00E9778D">
        <w:rPr>
          <w:rFonts w:asciiTheme="minorHAnsi" w:hAnsiTheme="minorHAnsi" w:cstheme="minorHAnsi"/>
        </w:rPr>
        <w:t>Co-contributions</w:t>
      </w:r>
      <w:bookmarkEnd w:id="84"/>
      <w:bookmarkEnd w:id="85"/>
      <w:bookmarkEnd w:id="86"/>
    </w:p>
    <w:p w14:paraId="2C4CFCB6" w14:textId="29B5DAE7" w:rsidR="001969A6" w:rsidRPr="00E9778D" w:rsidRDefault="00596B03" w:rsidP="0C5FCA8A">
      <w:pPr>
        <w:pStyle w:val="ListBullet"/>
        <w:rPr>
          <w:rFonts w:cstheme="minorBidi"/>
        </w:rPr>
      </w:pPr>
      <w:r w:rsidRPr="0C5FCA8A">
        <w:rPr>
          <w:rFonts w:cstheme="minorBidi"/>
        </w:rPr>
        <w:t>It is expected that applicants will provide matching co-contribution</w:t>
      </w:r>
      <w:r w:rsidR="009D7231">
        <w:rPr>
          <w:rFonts w:cstheme="minorBidi"/>
        </w:rPr>
        <w:t xml:space="preserve"> in cash and</w:t>
      </w:r>
      <w:r w:rsidR="00D6264C">
        <w:rPr>
          <w:rFonts w:cstheme="minorBidi"/>
        </w:rPr>
        <w:t>/</w:t>
      </w:r>
      <w:r w:rsidR="009D7231">
        <w:rPr>
          <w:rFonts w:cstheme="minorBidi"/>
        </w:rPr>
        <w:t>or</w:t>
      </w:r>
      <w:r w:rsidR="001969A6" w:rsidRPr="0C5FCA8A">
        <w:rPr>
          <w:rFonts w:cstheme="minorBidi"/>
        </w:rPr>
        <w:t xml:space="preserve"> in kind. </w:t>
      </w:r>
    </w:p>
    <w:p w14:paraId="6F159539" w14:textId="0A777326" w:rsidR="00596B03" w:rsidRDefault="6F5658C3" w:rsidP="0036301E">
      <w:pPr>
        <w:pStyle w:val="BodyText"/>
        <w:rPr>
          <w:rFonts w:cstheme="minorBidi"/>
        </w:rPr>
      </w:pPr>
      <w:r w:rsidRPr="77B9B256">
        <w:rPr>
          <w:rFonts w:cstheme="minorBidi"/>
        </w:rPr>
        <w:t xml:space="preserve">The co-contribution may come from the applicant organisation or from other funding sources including sector partners or funding from other </w:t>
      </w:r>
      <w:r w:rsidR="4F520BFD" w:rsidRPr="77B9B256">
        <w:rPr>
          <w:rFonts w:cstheme="minorBidi"/>
        </w:rPr>
        <w:t>industry, Commonwealth</w:t>
      </w:r>
      <w:r w:rsidR="2CFCC28E" w:rsidRPr="77B9B256">
        <w:rPr>
          <w:rFonts w:cstheme="minorBidi"/>
        </w:rPr>
        <w:t xml:space="preserve"> or </w:t>
      </w:r>
      <w:r w:rsidRPr="77B9B256">
        <w:rPr>
          <w:rFonts w:cstheme="minorBidi"/>
        </w:rPr>
        <w:t xml:space="preserve">Victorian Government programs. </w:t>
      </w:r>
    </w:p>
    <w:p w14:paraId="05EF3403" w14:textId="5D6B4A15" w:rsidR="002C1B14" w:rsidRPr="00E9778D" w:rsidRDefault="002C1B14" w:rsidP="77B9B256">
      <w:pPr>
        <w:pStyle w:val="BodyText"/>
        <w:rPr>
          <w:rFonts w:cstheme="minorBidi"/>
        </w:rPr>
      </w:pPr>
      <w:r w:rsidRPr="0C5FCA8A">
        <w:rPr>
          <w:rFonts w:cstheme="minorBidi"/>
        </w:rPr>
        <w:t>The value of the land on which the truck wash facility is located cannot be used as co-contribution.</w:t>
      </w:r>
    </w:p>
    <w:p w14:paraId="546A9112" w14:textId="7DC21642" w:rsidR="00DE1499" w:rsidRPr="00E9778D" w:rsidRDefault="00DE1499" w:rsidP="0C5FCA8A">
      <w:pPr>
        <w:pStyle w:val="Heading2"/>
        <w:rPr>
          <w:rFonts w:asciiTheme="minorHAnsi" w:hAnsiTheme="minorHAnsi" w:cstheme="minorBidi"/>
        </w:rPr>
      </w:pPr>
      <w:bookmarkStart w:id="87" w:name="_Toc241019411"/>
      <w:bookmarkStart w:id="88" w:name="_Toc242953575"/>
      <w:bookmarkStart w:id="89" w:name="_Toc244092475"/>
      <w:r w:rsidRPr="0C5FCA8A">
        <w:rPr>
          <w:rFonts w:asciiTheme="minorHAnsi" w:hAnsiTheme="minorHAnsi" w:cstheme="minorBidi"/>
        </w:rPr>
        <w:t>Caretaker Conventions</w:t>
      </w:r>
      <w:bookmarkEnd w:id="87"/>
      <w:bookmarkEnd w:id="88"/>
      <w:bookmarkEnd w:id="89"/>
    </w:p>
    <w:p w14:paraId="4AE6483D" w14:textId="5883BA75" w:rsidR="00DE1499" w:rsidRPr="00E9778D" w:rsidRDefault="00DE1499" w:rsidP="00DE1499">
      <w:pPr>
        <w:pStyle w:val="BodyText"/>
        <w:rPr>
          <w:rFonts w:cstheme="minorHAnsi"/>
        </w:rPr>
      </w:pPr>
      <w:r w:rsidRPr="00E9778D">
        <w:rPr>
          <w:rFonts w:cstheme="minorHAnsi"/>
        </w:rPr>
        <w:t>As the Victorian State election will be held on Saturday 28 November 2026, the Victorian Government will assume a caretaker role from 6.00</w:t>
      </w:r>
      <w:r w:rsidR="003A2C9A" w:rsidRPr="00E9778D">
        <w:rPr>
          <w:rFonts w:cstheme="minorHAnsi"/>
        </w:rPr>
        <w:t xml:space="preserve"> </w:t>
      </w:r>
      <w:r w:rsidRPr="00E9778D">
        <w:rPr>
          <w:rFonts w:cstheme="minorHAnsi"/>
        </w:rPr>
        <w:t>pm on 3 November 2026 until such time that either it becomes clear that the incumbent government will be returned, or when a new government is commissioned.</w:t>
      </w:r>
    </w:p>
    <w:p w14:paraId="7F6E246C" w14:textId="77777777" w:rsidR="00DE1499" w:rsidRPr="00E9778D" w:rsidRDefault="00DE1499" w:rsidP="00DE1499">
      <w:pPr>
        <w:pStyle w:val="BodyText"/>
        <w:rPr>
          <w:rFonts w:cstheme="minorHAnsi"/>
        </w:rPr>
      </w:pPr>
      <w:r w:rsidRPr="00E9778D">
        <w:rPr>
          <w:rFonts w:cstheme="minorHAnsi"/>
        </w:rPr>
        <w:t>In line with the caretaker conventions, the incoming government will determine whether to proceed with this grant process and award the grants after the caretaker period.</w:t>
      </w:r>
    </w:p>
    <w:p w14:paraId="3F784263" w14:textId="77777777" w:rsidR="00DE1499" w:rsidRPr="00E9778D" w:rsidRDefault="00DE1499" w:rsidP="00DE1499">
      <w:pPr>
        <w:pStyle w:val="BodyText"/>
        <w:rPr>
          <w:rFonts w:cstheme="minorHAnsi"/>
        </w:rPr>
      </w:pPr>
      <w:r w:rsidRPr="00E9778D">
        <w:rPr>
          <w:rFonts w:cstheme="minorHAnsi"/>
        </w:rPr>
        <w:t>Applicants should be aware that:</w:t>
      </w:r>
    </w:p>
    <w:p w14:paraId="0397B340" w14:textId="52E5F9E9" w:rsidR="00DE1499" w:rsidRPr="00E9778D" w:rsidRDefault="00DE1499" w:rsidP="00F913A3">
      <w:pPr>
        <w:pStyle w:val="ListBullet"/>
        <w:numPr>
          <w:ilvl w:val="0"/>
          <w:numId w:val="36"/>
        </w:numPr>
        <w:rPr>
          <w:rFonts w:cstheme="minorHAnsi"/>
        </w:rPr>
      </w:pPr>
      <w:r w:rsidRPr="00E9778D">
        <w:rPr>
          <w:rFonts w:cstheme="minorHAnsi"/>
        </w:rPr>
        <w:t>all information about this grant process represents the position of the current government only, and is subject to change</w:t>
      </w:r>
    </w:p>
    <w:p w14:paraId="093E7F46" w14:textId="3A3ECCFA" w:rsidR="00DE1499" w:rsidRPr="00E9778D" w:rsidRDefault="00DE1499" w:rsidP="00F913A3">
      <w:pPr>
        <w:pStyle w:val="ListBullet"/>
        <w:numPr>
          <w:ilvl w:val="0"/>
          <w:numId w:val="36"/>
        </w:numPr>
        <w:rPr>
          <w:rFonts w:cstheme="minorHAnsi"/>
        </w:rPr>
      </w:pPr>
      <w:r w:rsidRPr="00E9778D">
        <w:rPr>
          <w:rFonts w:cstheme="minorHAnsi"/>
        </w:rPr>
        <w:t>the incoming government may decide to not proceed with this grant process.</w:t>
      </w:r>
    </w:p>
    <w:p w14:paraId="5B9BC51B" w14:textId="5EDCB723" w:rsidR="009E01CD" w:rsidRPr="00E9778D" w:rsidRDefault="009E01CD" w:rsidP="000D6036">
      <w:pPr>
        <w:pStyle w:val="Heading2"/>
        <w:rPr>
          <w:rFonts w:asciiTheme="minorHAnsi" w:hAnsiTheme="minorHAnsi" w:cstheme="minorHAnsi"/>
        </w:rPr>
      </w:pPr>
      <w:bookmarkStart w:id="90" w:name="_Toc241019412"/>
      <w:bookmarkStart w:id="91" w:name="_Toc242953576"/>
      <w:bookmarkStart w:id="92" w:name="_Toc244092476"/>
      <w:r w:rsidRPr="00E9778D">
        <w:rPr>
          <w:rFonts w:asciiTheme="minorHAnsi" w:hAnsiTheme="minorHAnsi" w:cstheme="minorHAnsi"/>
        </w:rPr>
        <w:t>Funding agreements</w:t>
      </w:r>
      <w:bookmarkEnd w:id="90"/>
      <w:bookmarkEnd w:id="91"/>
      <w:bookmarkEnd w:id="92"/>
      <w:r w:rsidRPr="00E9778D">
        <w:rPr>
          <w:rFonts w:asciiTheme="minorHAnsi" w:hAnsiTheme="minorHAnsi" w:cstheme="minorHAnsi"/>
        </w:rPr>
        <w:t xml:space="preserve"> </w:t>
      </w:r>
    </w:p>
    <w:p w14:paraId="3254A469" w14:textId="4AD2F2EB" w:rsidR="006076CE" w:rsidRPr="00E9778D" w:rsidRDefault="25734CAA" w:rsidP="0C5FCA8A">
      <w:pPr>
        <w:pStyle w:val="BodyText"/>
        <w:rPr>
          <w:rFonts w:cstheme="minorBidi"/>
        </w:rPr>
      </w:pPr>
      <w:r w:rsidRPr="0C5FCA8A">
        <w:rPr>
          <w:rFonts w:cstheme="minorBidi"/>
        </w:rPr>
        <w:t xml:space="preserve">Successful applicants </w:t>
      </w:r>
      <w:r w:rsidR="00D24914">
        <w:rPr>
          <w:rFonts w:cstheme="minorBidi"/>
        </w:rPr>
        <w:t xml:space="preserve">under </w:t>
      </w:r>
      <w:r w:rsidR="00DA35D2">
        <w:rPr>
          <w:rFonts w:cstheme="minorBidi"/>
        </w:rPr>
        <w:t>s</w:t>
      </w:r>
      <w:r w:rsidR="00D24914">
        <w:rPr>
          <w:rFonts w:cstheme="minorBidi"/>
        </w:rPr>
        <w:t xml:space="preserve">tage 2 </w:t>
      </w:r>
      <w:r w:rsidR="00986BBD" w:rsidRPr="0C5FCA8A">
        <w:rPr>
          <w:rFonts w:cstheme="minorBidi"/>
        </w:rPr>
        <w:t xml:space="preserve">will need to </w:t>
      </w:r>
      <w:r w:rsidRPr="0C5FCA8A">
        <w:rPr>
          <w:rFonts w:cstheme="minorBidi"/>
        </w:rPr>
        <w:t>enter into a funding agreement with</w:t>
      </w:r>
      <w:r w:rsidR="00660276" w:rsidRPr="0C5FCA8A">
        <w:rPr>
          <w:rFonts w:cstheme="minorBidi"/>
        </w:rPr>
        <w:t xml:space="preserve"> </w:t>
      </w:r>
      <w:r w:rsidRPr="0C5FCA8A">
        <w:rPr>
          <w:rFonts w:cstheme="minorBidi"/>
        </w:rPr>
        <w:t>DEECA. The Victorian Common Funding Agreement is used for funding agreements</w:t>
      </w:r>
      <w:r w:rsidR="7162EC80" w:rsidRPr="0C5FCA8A">
        <w:rPr>
          <w:rFonts w:cstheme="minorBidi"/>
        </w:rPr>
        <w:t xml:space="preserve"> </w:t>
      </w:r>
      <w:r w:rsidR="782B766E" w:rsidRPr="0C5FCA8A">
        <w:rPr>
          <w:rFonts w:cstheme="minorBidi"/>
        </w:rPr>
        <w:t>to local government</w:t>
      </w:r>
      <w:r w:rsidR="42DA3ACC" w:rsidRPr="0C5FCA8A">
        <w:rPr>
          <w:rFonts w:cstheme="minorBidi"/>
        </w:rPr>
        <w:t xml:space="preserve">. </w:t>
      </w:r>
      <w:r w:rsidR="51EB8F1C" w:rsidRPr="0C5FCA8A">
        <w:rPr>
          <w:rFonts w:cstheme="minorBidi"/>
        </w:rPr>
        <w:t>T</w:t>
      </w:r>
      <w:r w:rsidR="7162EC80" w:rsidRPr="0C5FCA8A">
        <w:rPr>
          <w:rFonts w:cstheme="minorBidi"/>
        </w:rPr>
        <w:t xml:space="preserve">he standard </w:t>
      </w:r>
      <w:r w:rsidR="00501431" w:rsidRPr="0C5FCA8A">
        <w:rPr>
          <w:rFonts w:cstheme="minorBidi"/>
        </w:rPr>
        <w:t>DEECA</w:t>
      </w:r>
      <w:r w:rsidR="7162EC80" w:rsidRPr="0C5FCA8A">
        <w:rPr>
          <w:rFonts w:cstheme="minorBidi"/>
        </w:rPr>
        <w:t xml:space="preserve"> </w:t>
      </w:r>
      <w:r w:rsidR="00657302" w:rsidRPr="0C5FCA8A">
        <w:rPr>
          <w:rFonts w:cstheme="minorBidi"/>
        </w:rPr>
        <w:t xml:space="preserve">agreement may be used for </w:t>
      </w:r>
      <w:r w:rsidR="0310D157" w:rsidRPr="0C5FCA8A">
        <w:rPr>
          <w:rFonts w:cstheme="minorBidi"/>
        </w:rPr>
        <w:t>funding</w:t>
      </w:r>
      <w:r w:rsidR="00657302" w:rsidRPr="0C5FCA8A">
        <w:rPr>
          <w:rFonts w:cstheme="minorBidi"/>
        </w:rPr>
        <w:t xml:space="preserve"> allocated to </w:t>
      </w:r>
      <w:r w:rsidR="0310D157" w:rsidRPr="0C5FCA8A">
        <w:rPr>
          <w:rFonts w:cstheme="minorBidi"/>
        </w:rPr>
        <w:t>private sector organisations.</w:t>
      </w:r>
    </w:p>
    <w:p w14:paraId="0F97A198" w14:textId="4AC6F2CE" w:rsidR="006076CE" w:rsidRPr="00E9778D" w:rsidRDefault="006076CE" w:rsidP="006076CE">
      <w:pPr>
        <w:pStyle w:val="BodyText"/>
        <w:rPr>
          <w:rFonts w:cstheme="minorHAnsi"/>
        </w:rPr>
      </w:pPr>
      <w:r w:rsidRPr="00E9778D">
        <w:rPr>
          <w:rFonts w:cstheme="minorHAnsi"/>
        </w:rPr>
        <w:t xml:space="preserve">It is recommended that applicant review the terms and conditions before applying. Information about the Victorian Common Funding Agreement is available on </w:t>
      </w:r>
      <w:hyperlink r:id="rId45" w:history="1">
        <w:r w:rsidRPr="00E9778D">
          <w:rPr>
            <w:rStyle w:val="Hyperlink"/>
            <w:rFonts w:cstheme="minorHAnsi"/>
          </w:rPr>
          <w:t>https://www.vic.gov.au/victorian-common-funding-agreement</w:t>
        </w:r>
      </w:hyperlink>
      <w:r w:rsidR="008B34BB">
        <w:rPr>
          <w:rFonts w:cstheme="minorHAnsi"/>
        </w:rPr>
        <w:t xml:space="preserve">. A copy of the </w:t>
      </w:r>
      <w:r w:rsidR="00646930">
        <w:rPr>
          <w:rFonts w:cstheme="minorHAnsi"/>
        </w:rPr>
        <w:t xml:space="preserve">standard DEECA agreement </w:t>
      </w:r>
      <w:r w:rsidR="00016B51">
        <w:rPr>
          <w:rFonts w:cstheme="minorHAnsi"/>
        </w:rPr>
        <w:t>will be provided to private sector organ</w:t>
      </w:r>
      <w:r w:rsidR="006607BA">
        <w:rPr>
          <w:rFonts w:cstheme="minorHAnsi"/>
        </w:rPr>
        <w:t xml:space="preserve">isations upon request. </w:t>
      </w:r>
    </w:p>
    <w:p w14:paraId="5FCBDF1F" w14:textId="05C52B39" w:rsidR="009E01CD" w:rsidRPr="00E9778D" w:rsidRDefault="009E01CD" w:rsidP="000D6036">
      <w:pPr>
        <w:pStyle w:val="Heading2"/>
        <w:rPr>
          <w:rFonts w:asciiTheme="minorHAnsi" w:hAnsiTheme="minorHAnsi" w:cstheme="minorHAnsi"/>
        </w:rPr>
      </w:pPr>
      <w:bookmarkStart w:id="93" w:name="_Toc241019413"/>
      <w:bookmarkStart w:id="94" w:name="_Toc242953577"/>
      <w:bookmarkStart w:id="95" w:name="_Toc244092477"/>
      <w:r w:rsidRPr="00E9778D">
        <w:rPr>
          <w:rFonts w:asciiTheme="minorHAnsi" w:hAnsiTheme="minorHAnsi" w:cstheme="minorHAnsi"/>
        </w:rPr>
        <w:t>Legislative and regulatory requirements</w:t>
      </w:r>
      <w:bookmarkEnd w:id="93"/>
      <w:bookmarkEnd w:id="94"/>
      <w:bookmarkEnd w:id="95"/>
    </w:p>
    <w:p w14:paraId="2B3B82DA" w14:textId="77777777" w:rsidR="009E01CD" w:rsidRPr="00E9778D" w:rsidRDefault="009E01CD" w:rsidP="00EE17BF">
      <w:pPr>
        <w:pStyle w:val="BodyText"/>
        <w:rPr>
          <w:rFonts w:cstheme="minorHAnsi"/>
        </w:rPr>
      </w:pPr>
      <w:r w:rsidRPr="00E9778D">
        <w:rPr>
          <w:rFonts w:cstheme="minorHAnsi"/>
        </w:rPr>
        <w:t>In delivering the activity grant recipients are required to comply with all relevant Commonwealth and state/ territory legislations and regulations, including but not limited to:</w:t>
      </w:r>
    </w:p>
    <w:p w14:paraId="2517AFD3" w14:textId="77777777" w:rsidR="009E01CD" w:rsidRPr="00E9778D" w:rsidRDefault="009E01CD" w:rsidP="00F913A3">
      <w:pPr>
        <w:pStyle w:val="ListBullet"/>
        <w:numPr>
          <w:ilvl w:val="0"/>
          <w:numId w:val="19"/>
        </w:numPr>
        <w:rPr>
          <w:rFonts w:cstheme="minorHAnsi"/>
          <w:i/>
          <w:iCs/>
        </w:rPr>
      </w:pPr>
      <w:r w:rsidRPr="00E9778D">
        <w:rPr>
          <w:rFonts w:cstheme="minorHAnsi"/>
          <w:i/>
          <w:iCs/>
        </w:rPr>
        <w:t>The Privacy Act 1988 (Commonwealth)</w:t>
      </w:r>
    </w:p>
    <w:p w14:paraId="18C10832" w14:textId="77777777" w:rsidR="009E01CD" w:rsidRPr="00E9778D" w:rsidRDefault="009E01CD" w:rsidP="00F913A3">
      <w:pPr>
        <w:pStyle w:val="ListBullet"/>
        <w:numPr>
          <w:ilvl w:val="0"/>
          <w:numId w:val="19"/>
        </w:numPr>
        <w:rPr>
          <w:rFonts w:cstheme="minorHAnsi"/>
          <w:i/>
          <w:iCs/>
        </w:rPr>
      </w:pPr>
      <w:r w:rsidRPr="00E9778D">
        <w:rPr>
          <w:rFonts w:cstheme="minorHAnsi"/>
          <w:i/>
          <w:iCs/>
        </w:rPr>
        <w:t>The Freedom of Information Act 1982 (Vic)</w:t>
      </w:r>
    </w:p>
    <w:p w14:paraId="40643823" w14:textId="77777777" w:rsidR="009E01CD" w:rsidRPr="00E9778D" w:rsidRDefault="009E01CD" w:rsidP="00F913A3">
      <w:pPr>
        <w:pStyle w:val="ListBullet"/>
        <w:numPr>
          <w:ilvl w:val="0"/>
          <w:numId w:val="19"/>
        </w:numPr>
        <w:rPr>
          <w:rFonts w:cstheme="minorHAnsi"/>
          <w:i/>
          <w:iCs/>
        </w:rPr>
      </w:pPr>
      <w:r w:rsidRPr="00E9778D">
        <w:rPr>
          <w:rFonts w:cstheme="minorHAnsi"/>
          <w:i/>
          <w:iCs/>
        </w:rPr>
        <w:lastRenderedPageBreak/>
        <w:t>Occupational Health and Safety Act 2004 (Vic)</w:t>
      </w:r>
    </w:p>
    <w:p w14:paraId="5FCA659D" w14:textId="77777777" w:rsidR="009E01CD" w:rsidRDefault="009E01CD" w:rsidP="00F913A3">
      <w:pPr>
        <w:pStyle w:val="ListBullet"/>
        <w:numPr>
          <w:ilvl w:val="0"/>
          <w:numId w:val="19"/>
        </w:numPr>
        <w:rPr>
          <w:rFonts w:cstheme="minorHAnsi"/>
          <w:i/>
          <w:iCs/>
        </w:rPr>
      </w:pPr>
      <w:r w:rsidRPr="00E9778D">
        <w:rPr>
          <w:rFonts w:cstheme="minorHAnsi"/>
          <w:i/>
          <w:iCs/>
        </w:rPr>
        <w:t>The Livestock Disease Control Act 1994 (Vic).</w:t>
      </w:r>
    </w:p>
    <w:p w14:paraId="3E080DF5" w14:textId="77777777" w:rsidR="00C20CC4" w:rsidRPr="005368FD" w:rsidRDefault="00C20CC4" w:rsidP="00C20CC4">
      <w:pPr>
        <w:pStyle w:val="Heading2"/>
      </w:pPr>
      <w:bookmarkStart w:id="96" w:name="_Toc244036434"/>
      <w:bookmarkStart w:id="97" w:name="_Toc244092478"/>
      <w:r w:rsidRPr="005368FD">
        <w:t>Fair Jobs Code</w:t>
      </w:r>
      <w:bookmarkEnd w:id="96"/>
      <w:bookmarkEnd w:id="97"/>
    </w:p>
    <w:p w14:paraId="560C3FE0" w14:textId="77777777" w:rsidR="00C20CC4" w:rsidRPr="005368FD" w:rsidRDefault="00C20CC4" w:rsidP="00C20CC4">
      <w:pPr>
        <w:spacing w:before="0" w:after="0"/>
      </w:pPr>
      <w:r w:rsidRPr="005368FD">
        <w:t>The Fair Jobs Code applies to grants awarded under this program valued at $500,000 or more.</w:t>
      </w:r>
    </w:p>
    <w:p w14:paraId="2EFB6658" w14:textId="77777777" w:rsidR="00C20CC4" w:rsidRPr="005368FD" w:rsidRDefault="00C20CC4" w:rsidP="00C20CC4">
      <w:pPr>
        <w:spacing w:before="0" w:after="0"/>
      </w:pPr>
      <w:r w:rsidRPr="005368FD">
        <w:t>Applicants must hold a Pre-Assessment Certificate (Certificate) before applying for the grant.</w:t>
      </w:r>
    </w:p>
    <w:p w14:paraId="7D91FC02" w14:textId="77777777" w:rsidR="00C20CC4" w:rsidRPr="005368FD" w:rsidRDefault="00C20CC4" w:rsidP="00C20CC4">
      <w:pPr>
        <w:spacing w:before="0" w:after="0"/>
      </w:pPr>
      <w:r w:rsidRPr="005368FD">
        <w:t xml:space="preserve">For further information about the Fair Jobs Code and to apply for a Certificate, go to </w:t>
      </w:r>
      <w:hyperlink r:id="rId46" w:tgtFrame="_blank" w:tooltip="https://www.buyingfor.vic.gov.au/fair-jobs-code-suppliers-and-businesses" w:history="1">
        <w:r w:rsidRPr="005368FD">
          <w:rPr>
            <w:rStyle w:val="Hyperlink"/>
          </w:rPr>
          <w:t>Fair Jobs Code for Suppliers and Businesses</w:t>
        </w:r>
      </w:hyperlink>
      <w:r>
        <w:t>.</w:t>
      </w:r>
    </w:p>
    <w:p w14:paraId="647DC1D9" w14:textId="77777777" w:rsidR="00C20CC4" w:rsidRPr="005368FD" w:rsidRDefault="00C20CC4" w:rsidP="00C20CC4">
      <w:pPr>
        <w:pStyle w:val="Heading2"/>
      </w:pPr>
      <w:bookmarkStart w:id="98" w:name="_Toc244036435"/>
      <w:bookmarkStart w:id="99" w:name="_Toc244092479"/>
      <w:r w:rsidRPr="005368FD">
        <w:t>Local Jobs First</w:t>
      </w:r>
      <w:bookmarkEnd w:id="98"/>
      <w:bookmarkEnd w:id="99"/>
    </w:p>
    <w:p w14:paraId="47829C0A" w14:textId="77777777" w:rsidR="00C20CC4" w:rsidRPr="005368FD" w:rsidRDefault="00C20CC4" w:rsidP="00C20CC4">
      <w:pPr>
        <w:spacing w:before="0" w:after="0"/>
      </w:pPr>
      <w:r w:rsidRPr="005368FD">
        <w:t>Local Jobs First (LJF) applies to grants awarded under this program valued at $1 million or more in regional Victoria, or $3 million or more in metropolitan Melbourne or for state-wide activities.</w:t>
      </w:r>
    </w:p>
    <w:p w14:paraId="12D6304F" w14:textId="2DFB2445" w:rsidR="00C20CC4" w:rsidRPr="00605D4E" w:rsidRDefault="00C20CC4" w:rsidP="00605D4E">
      <w:pPr>
        <w:spacing w:before="0" w:after="0"/>
      </w:pPr>
      <w:r w:rsidRPr="005368FD">
        <w:t xml:space="preserve">For further information, go to </w:t>
      </w:r>
      <w:hyperlink r:id="rId47" w:tgtFrame="_blank" w:tooltip="https://localjobsfirst.vic.gov.au/" w:history="1">
        <w:r w:rsidRPr="005368FD">
          <w:rPr>
            <w:rStyle w:val="Hyperlink"/>
          </w:rPr>
          <w:t>https://localjobsfirst.vic.gov.au/</w:t>
        </w:r>
      </w:hyperlink>
      <w:r w:rsidRPr="005368FD">
        <w:t>.</w:t>
      </w:r>
    </w:p>
    <w:p w14:paraId="72E04939" w14:textId="77777777" w:rsidR="004769BD" w:rsidRPr="00E9778D" w:rsidRDefault="004769BD" w:rsidP="004769BD">
      <w:pPr>
        <w:pStyle w:val="Heading2"/>
        <w:rPr>
          <w:rFonts w:asciiTheme="minorHAnsi" w:hAnsiTheme="minorHAnsi" w:cstheme="minorHAnsi"/>
        </w:rPr>
      </w:pPr>
      <w:bookmarkStart w:id="100" w:name="_Toc241019414"/>
      <w:bookmarkStart w:id="101" w:name="_Toc242953578"/>
      <w:bookmarkStart w:id="102" w:name="_Toc244092480"/>
      <w:r w:rsidRPr="00E9778D">
        <w:rPr>
          <w:rFonts w:asciiTheme="minorHAnsi" w:hAnsiTheme="minorHAnsi" w:cstheme="minorHAnsi"/>
        </w:rPr>
        <w:t>Tax implications</w:t>
      </w:r>
      <w:bookmarkEnd w:id="100"/>
      <w:bookmarkEnd w:id="101"/>
      <w:bookmarkEnd w:id="102"/>
      <w:r w:rsidRPr="00E9778D">
        <w:rPr>
          <w:rFonts w:asciiTheme="minorHAnsi" w:hAnsiTheme="minorHAnsi" w:cstheme="minorHAnsi"/>
        </w:rPr>
        <w:t xml:space="preserve"> </w:t>
      </w:r>
    </w:p>
    <w:p w14:paraId="6217D2E4" w14:textId="77777777" w:rsidR="00E47B53" w:rsidRPr="00E9778D" w:rsidRDefault="00E47B53" w:rsidP="00E47B53">
      <w:pPr>
        <w:pStyle w:val="BodyText"/>
        <w:rPr>
          <w:rFonts w:cstheme="minorHAnsi"/>
        </w:rPr>
      </w:pPr>
      <w:r w:rsidRPr="00E9778D">
        <w:rPr>
          <w:rFonts w:cstheme="minorHAnsi"/>
        </w:rPr>
        <w:t>Applicants should consult the Australian Taxation Office or seek professional advice on any taxation implications that may arise from this grant funding.</w:t>
      </w:r>
    </w:p>
    <w:p w14:paraId="72A91C23" w14:textId="178BBA8F" w:rsidR="009E01CD" w:rsidRPr="00E9778D" w:rsidRDefault="009E01CD" w:rsidP="00713E7C">
      <w:pPr>
        <w:pStyle w:val="Heading2"/>
        <w:rPr>
          <w:rFonts w:asciiTheme="minorHAnsi" w:hAnsiTheme="minorHAnsi" w:cstheme="minorHAnsi"/>
        </w:rPr>
      </w:pPr>
      <w:bookmarkStart w:id="103" w:name="_Toc241019415"/>
      <w:bookmarkStart w:id="104" w:name="_Toc242953579"/>
      <w:bookmarkStart w:id="105" w:name="_Toc244092481"/>
      <w:r w:rsidRPr="00E9778D">
        <w:rPr>
          <w:rFonts w:asciiTheme="minorHAnsi" w:hAnsiTheme="minorHAnsi" w:cstheme="minorHAnsi"/>
        </w:rPr>
        <w:t>Acknowledging the Victorian Government</w:t>
      </w:r>
      <w:bookmarkEnd w:id="103"/>
      <w:bookmarkEnd w:id="104"/>
      <w:bookmarkEnd w:id="105"/>
    </w:p>
    <w:p w14:paraId="7B1753C7" w14:textId="70EC21C0" w:rsidR="00E16351" w:rsidRPr="00E9778D" w:rsidRDefault="00E16351" w:rsidP="00E16351">
      <w:pPr>
        <w:pStyle w:val="BodyText"/>
        <w:rPr>
          <w:rFonts w:cstheme="minorHAnsi"/>
        </w:rPr>
      </w:pPr>
      <w:r w:rsidRPr="00E9778D">
        <w:rPr>
          <w:rFonts w:cstheme="minorHAnsi"/>
        </w:rPr>
        <w:t xml:space="preserve">Successful applicants </w:t>
      </w:r>
      <w:r w:rsidR="008865A6">
        <w:rPr>
          <w:rFonts w:cstheme="minorHAnsi"/>
        </w:rPr>
        <w:t>will be</w:t>
      </w:r>
      <w:r w:rsidRPr="00E9778D">
        <w:rPr>
          <w:rFonts w:cstheme="minorHAnsi"/>
        </w:rPr>
        <w:t xml:space="preserve"> expected to acknowledge the </w:t>
      </w:r>
      <w:r w:rsidR="00B96EF7" w:rsidRPr="00E9778D">
        <w:rPr>
          <w:rFonts w:cstheme="minorHAnsi"/>
        </w:rPr>
        <w:t xml:space="preserve">support from the </w:t>
      </w:r>
      <w:r w:rsidRPr="00E9778D">
        <w:rPr>
          <w:rFonts w:cstheme="minorHAnsi"/>
        </w:rPr>
        <w:t>Victorian Government</w:t>
      </w:r>
      <w:r w:rsidR="00B96EF7" w:rsidRPr="00E9778D">
        <w:rPr>
          <w:rFonts w:cstheme="minorHAnsi"/>
        </w:rPr>
        <w:t xml:space="preserve"> and the Cattle Compensation Fund and the Sheep and Goat Compensation Fund</w:t>
      </w:r>
      <w:r w:rsidRPr="00E9778D">
        <w:rPr>
          <w:rFonts w:cstheme="minorHAnsi"/>
        </w:rPr>
        <w:t xml:space="preserve"> and </w:t>
      </w:r>
      <w:r w:rsidR="006433A9" w:rsidRPr="00E9778D">
        <w:rPr>
          <w:rFonts w:cstheme="minorHAnsi"/>
        </w:rPr>
        <w:t>comply with the</w:t>
      </w:r>
      <w:r w:rsidRPr="00E9778D">
        <w:rPr>
          <w:rFonts w:cstheme="minorHAnsi"/>
        </w:rPr>
        <w:t xml:space="preserve"> promotional guidelines (available at </w:t>
      </w:r>
      <w:hyperlink r:id="rId48" w:history="1">
        <w:r w:rsidRPr="00E9778D">
          <w:rPr>
            <w:rStyle w:val="Hyperlink"/>
            <w:rFonts w:cstheme="minorHAnsi"/>
          </w:rPr>
          <w:t>https://www.deeca.vic.gov.au/grants</w:t>
        </w:r>
      </w:hyperlink>
      <w:r w:rsidRPr="00E9778D">
        <w:rPr>
          <w:rFonts w:cstheme="minorHAnsi"/>
        </w:rPr>
        <w:t xml:space="preserve">) </w:t>
      </w:r>
      <w:r w:rsidR="008A19F8" w:rsidRPr="00E9778D">
        <w:rPr>
          <w:rFonts w:cstheme="minorHAnsi"/>
        </w:rPr>
        <w:t>as</w:t>
      </w:r>
      <w:r w:rsidRPr="00E9778D">
        <w:rPr>
          <w:rFonts w:cstheme="minorHAnsi"/>
        </w:rPr>
        <w:t xml:space="preserve"> part of the funding agreement. Successful applicants must liaise with the departmental program area to coordinate any public events or</w:t>
      </w:r>
      <w:r w:rsidR="00185B3E" w:rsidRPr="00E9778D">
        <w:rPr>
          <w:rFonts w:cstheme="minorHAnsi"/>
        </w:rPr>
        <w:t xml:space="preserve"> </w:t>
      </w:r>
      <w:r w:rsidRPr="00E9778D">
        <w:rPr>
          <w:rFonts w:cstheme="minorHAnsi"/>
        </w:rPr>
        <w:t>announcements related to the project. </w:t>
      </w:r>
    </w:p>
    <w:p w14:paraId="5654F4BD" w14:textId="143DD526" w:rsidR="000D6036" w:rsidRPr="00E9778D" w:rsidRDefault="009E01CD" w:rsidP="000D6036">
      <w:pPr>
        <w:pStyle w:val="Heading2"/>
        <w:rPr>
          <w:rFonts w:asciiTheme="minorHAnsi" w:hAnsiTheme="minorHAnsi" w:cstheme="minorHAnsi"/>
        </w:rPr>
      </w:pPr>
      <w:bookmarkStart w:id="106" w:name="_Toc241019416"/>
      <w:bookmarkStart w:id="107" w:name="_Toc242953580"/>
      <w:bookmarkStart w:id="108" w:name="_Toc244092482"/>
      <w:r w:rsidRPr="00E9778D">
        <w:rPr>
          <w:rFonts w:asciiTheme="minorHAnsi" w:hAnsiTheme="minorHAnsi" w:cstheme="minorHAnsi"/>
        </w:rPr>
        <w:t>Payments</w:t>
      </w:r>
      <w:bookmarkEnd w:id="106"/>
      <w:bookmarkEnd w:id="107"/>
      <w:bookmarkEnd w:id="108"/>
    </w:p>
    <w:p w14:paraId="50E043DC" w14:textId="19BDF272" w:rsidR="005E6B06" w:rsidRPr="00E9778D" w:rsidRDefault="005E6B06" w:rsidP="005E6B06">
      <w:pPr>
        <w:pStyle w:val="BodyText"/>
        <w:rPr>
          <w:rFonts w:cstheme="minorHAnsi"/>
        </w:rPr>
      </w:pPr>
      <w:r w:rsidRPr="00E9778D">
        <w:rPr>
          <w:rFonts w:cstheme="minorHAnsi"/>
        </w:rPr>
        <w:t xml:space="preserve">Payments </w:t>
      </w:r>
      <w:r w:rsidR="00D1461D">
        <w:rPr>
          <w:rFonts w:cstheme="minorHAnsi"/>
        </w:rPr>
        <w:t xml:space="preserve">under </w:t>
      </w:r>
      <w:r w:rsidR="00DA35D2">
        <w:rPr>
          <w:rFonts w:cstheme="minorHAnsi"/>
        </w:rPr>
        <w:t>s</w:t>
      </w:r>
      <w:r w:rsidR="00D1461D">
        <w:rPr>
          <w:rFonts w:cstheme="minorHAnsi"/>
        </w:rPr>
        <w:t xml:space="preserve">tage 2 </w:t>
      </w:r>
      <w:r w:rsidRPr="00E9778D">
        <w:rPr>
          <w:rFonts w:cstheme="minorHAnsi"/>
        </w:rPr>
        <w:t>will be made as long as:</w:t>
      </w:r>
    </w:p>
    <w:p w14:paraId="57E780EC" w14:textId="658B904B" w:rsidR="005E6B06" w:rsidRPr="00E9778D" w:rsidRDefault="005E6B06" w:rsidP="00F913A3">
      <w:pPr>
        <w:pStyle w:val="ListBullet"/>
        <w:numPr>
          <w:ilvl w:val="0"/>
          <w:numId w:val="7"/>
        </w:numPr>
        <w:rPr>
          <w:rFonts w:cstheme="minorHAnsi"/>
        </w:rPr>
      </w:pPr>
      <w:r w:rsidRPr="00E9778D">
        <w:rPr>
          <w:rFonts w:cstheme="minorHAnsi"/>
        </w:rPr>
        <w:t>the funding agreement has been signed by both parties</w:t>
      </w:r>
    </w:p>
    <w:p w14:paraId="42467515" w14:textId="3F59A2D5" w:rsidR="005E6B06" w:rsidRPr="00E9778D" w:rsidRDefault="005E6B06" w:rsidP="00F913A3">
      <w:pPr>
        <w:pStyle w:val="ListBullet"/>
        <w:numPr>
          <w:ilvl w:val="0"/>
          <w:numId w:val="7"/>
        </w:numPr>
        <w:rPr>
          <w:rFonts w:cstheme="minorHAnsi"/>
        </w:rPr>
      </w:pPr>
      <w:r w:rsidRPr="00E9778D">
        <w:rPr>
          <w:rFonts w:cstheme="minorHAnsi"/>
        </w:rPr>
        <w:t>grant recipients provide reports as required, or otherwise demonstrate that the activity is progressing as expected</w:t>
      </w:r>
    </w:p>
    <w:p w14:paraId="2622884C" w14:textId="5C4E6C41" w:rsidR="005E6B06" w:rsidRPr="00E9778D" w:rsidRDefault="005E6B06" w:rsidP="00F913A3">
      <w:pPr>
        <w:pStyle w:val="ListBullet"/>
        <w:numPr>
          <w:ilvl w:val="0"/>
          <w:numId w:val="7"/>
        </w:numPr>
        <w:rPr>
          <w:rFonts w:cstheme="minorHAnsi"/>
        </w:rPr>
      </w:pPr>
      <w:r w:rsidRPr="00E9778D">
        <w:rPr>
          <w:rFonts w:cstheme="minorHAnsi"/>
        </w:rPr>
        <w:t>other terms and conditions of funding continue to be met.</w:t>
      </w:r>
    </w:p>
    <w:p w14:paraId="70460390" w14:textId="69A1808D" w:rsidR="005E6B06" w:rsidRPr="00E9778D" w:rsidRDefault="005E6B06" w:rsidP="005E6B06">
      <w:pPr>
        <w:pStyle w:val="BodyText"/>
        <w:rPr>
          <w:rFonts w:cstheme="minorHAnsi"/>
        </w:rPr>
      </w:pPr>
      <w:r w:rsidRPr="00E9778D">
        <w:rPr>
          <w:rFonts w:cstheme="minorHAnsi"/>
        </w:rPr>
        <w:t>Applicants will need to meet the cost of any ineligible expenditure associated with their project.</w:t>
      </w:r>
    </w:p>
    <w:p w14:paraId="28EB60A0" w14:textId="2E643BC0" w:rsidR="009E01CD" w:rsidRPr="00E9778D" w:rsidRDefault="009E01CD" w:rsidP="000D6036">
      <w:pPr>
        <w:pStyle w:val="Heading2"/>
        <w:rPr>
          <w:rFonts w:asciiTheme="minorHAnsi" w:hAnsiTheme="minorHAnsi" w:cstheme="minorHAnsi"/>
        </w:rPr>
      </w:pPr>
      <w:bookmarkStart w:id="109" w:name="_Toc241019417"/>
      <w:bookmarkStart w:id="110" w:name="_Toc242953581"/>
      <w:bookmarkStart w:id="111" w:name="_Toc244092483"/>
      <w:r w:rsidRPr="00E9778D">
        <w:rPr>
          <w:rFonts w:asciiTheme="minorHAnsi" w:hAnsiTheme="minorHAnsi" w:cstheme="minorHAnsi"/>
        </w:rPr>
        <w:t>Monitoring and reporting</w:t>
      </w:r>
      <w:bookmarkEnd w:id="109"/>
      <w:bookmarkEnd w:id="110"/>
      <w:bookmarkEnd w:id="111"/>
    </w:p>
    <w:p w14:paraId="3FC7446A" w14:textId="685B11F1" w:rsidR="00771B33" w:rsidRPr="00E9778D" w:rsidRDefault="008564C1" w:rsidP="00771B33">
      <w:pPr>
        <w:pStyle w:val="BodyText"/>
        <w:rPr>
          <w:rFonts w:cstheme="minorHAnsi"/>
        </w:rPr>
      </w:pPr>
      <w:r>
        <w:rPr>
          <w:rFonts w:cstheme="minorHAnsi"/>
        </w:rPr>
        <w:t>Stage 2 g</w:t>
      </w:r>
      <w:r w:rsidR="00771B33" w:rsidRPr="00E9778D">
        <w:rPr>
          <w:rFonts w:cstheme="minorHAnsi"/>
        </w:rPr>
        <w:t>rant recipients are required to comply with project monitoring and reporting requirements as outlined in the funding agreement. This may include progress reports, completion reports and acquittal documentation.</w:t>
      </w:r>
      <w:r w:rsidR="003F5808">
        <w:rPr>
          <w:rFonts w:cstheme="minorHAnsi"/>
        </w:rPr>
        <w:t xml:space="preserve"> </w:t>
      </w:r>
      <w:r w:rsidR="00771B33" w:rsidRPr="00E9778D">
        <w:rPr>
          <w:rFonts w:cstheme="minorHAnsi"/>
        </w:rPr>
        <w:t xml:space="preserve">All funded projects will be publicly listed in </w:t>
      </w:r>
      <w:r w:rsidR="009A3F90" w:rsidRPr="00E9778D">
        <w:rPr>
          <w:rFonts w:cstheme="minorHAnsi"/>
        </w:rPr>
        <w:t xml:space="preserve">DEECA’s </w:t>
      </w:r>
      <w:r w:rsidR="00771B33" w:rsidRPr="00E9778D">
        <w:rPr>
          <w:rFonts w:cstheme="minorHAnsi"/>
        </w:rPr>
        <w:t xml:space="preserve">an annual report which is published on </w:t>
      </w:r>
      <w:r w:rsidR="009A3F90" w:rsidRPr="00E9778D">
        <w:rPr>
          <w:rFonts w:cstheme="minorHAnsi"/>
        </w:rPr>
        <w:t>DEECA</w:t>
      </w:r>
      <w:r w:rsidR="00771B33" w:rsidRPr="00E9778D">
        <w:rPr>
          <w:rFonts w:cstheme="minorHAnsi"/>
        </w:rPr>
        <w:t>’s website</w:t>
      </w:r>
      <w:r w:rsidR="005E6B06" w:rsidRPr="00E9778D">
        <w:rPr>
          <w:rFonts w:cstheme="minorHAnsi"/>
        </w:rPr>
        <w:t>.</w:t>
      </w:r>
    </w:p>
    <w:p w14:paraId="68E6B204" w14:textId="70A33013" w:rsidR="009E01CD" w:rsidRPr="00E9778D" w:rsidRDefault="009E01CD" w:rsidP="000D6036">
      <w:pPr>
        <w:pStyle w:val="Heading2"/>
        <w:rPr>
          <w:rFonts w:asciiTheme="minorHAnsi" w:hAnsiTheme="minorHAnsi" w:cstheme="minorHAnsi"/>
        </w:rPr>
      </w:pPr>
      <w:bookmarkStart w:id="112" w:name="_Toc241019418"/>
      <w:bookmarkStart w:id="113" w:name="_Toc242953582"/>
      <w:bookmarkStart w:id="114" w:name="_Toc244092484"/>
      <w:r w:rsidRPr="00E9778D">
        <w:rPr>
          <w:rFonts w:asciiTheme="minorHAnsi" w:hAnsiTheme="minorHAnsi" w:cstheme="minorHAnsi"/>
        </w:rPr>
        <w:t>Privacy</w:t>
      </w:r>
      <w:bookmarkEnd w:id="112"/>
      <w:bookmarkEnd w:id="113"/>
      <w:bookmarkEnd w:id="114"/>
    </w:p>
    <w:p w14:paraId="320F44F8" w14:textId="77777777" w:rsidR="00545A3E" w:rsidRPr="00E9778D" w:rsidRDefault="00545A3E" w:rsidP="00545A3E">
      <w:pPr>
        <w:pStyle w:val="BodyText"/>
        <w:rPr>
          <w:rFonts w:cstheme="minorHAnsi"/>
        </w:rPr>
      </w:pPr>
      <w:r w:rsidRPr="00E9778D">
        <w:rPr>
          <w:rFonts w:cstheme="minorHAnsi"/>
        </w:rPr>
        <w:t>Any personal information about you or a third party in your application will be collected by the department for the purposes of administering your grant application and informing Members of Parliament of successful applications. Personal information may also be disclosed to external experts, such as members of assessment panels, or other Government Departments for assessment, reporting, advice, comment or for discussion regarding alternative or collaborative grant funding opportunities. If you intend to include personal information about third parties in your application, please ensure that they are aware of the contents of this privacy statement.</w:t>
      </w:r>
    </w:p>
    <w:p w14:paraId="0ED5B577" w14:textId="77777777" w:rsidR="00545A3E" w:rsidRPr="00E9778D" w:rsidRDefault="00545A3E" w:rsidP="00545A3E">
      <w:pPr>
        <w:pStyle w:val="BodyText"/>
        <w:rPr>
          <w:rFonts w:cstheme="minorHAnsi"/>
        </w:rPr>
      </w:pPr>
      <w:r w:rsidRPr="00E9778D">
        <w:rPr>
          <w:rFonts w:cstheme="minorHAnsi"/>
        </w:rPr>
        <w:t xml:space="preserve">Any personal information about you or a third party in your correspondence will be collected, held, managed, used, disclosed or transferred in accordance with the provisions of the </w:t>
      </w:r>
      <w:r w:rsidRPr="00E9778D">
        <w:rPr>
          <w:rFonts w:cstheme="minorHAnsi"/>
          <w:i/>
          <w:iCs/>
        </w:rPr>
        <w:t>Privacy and Data Protection Act 2014</w:t>
      </w:r>
      <w:r w:rsidRPr="00E9778D">
        <w:rPr>
          <w:rFonts w:cstheme="minorHAnsi"/>
        </w:rPr>
        <w:t xml:space="preserve"> and other applicable laws.</w:t>
      </w:r>
    </w:p>
    <w:p w14:paraId="379F41C4" w14:textId="77777777" w:rsidR="00545A3E" w:rsidRPr="00E9778D" w:rsidRDefault="00545A3E" w:rsidP="00545A3E">
      <w:pPr>
        <w:pStyle w:val="BodyText"/>
        <w:rPr>
          <w:rFonts w:cstheme="minorHAnsi"/>
        </w:rPr>
      </w:pPr>
      <w:r w:rsidRPr="00E9778D">
        <w:rPr>
          <w:rFonts w:cstheme="minorHAnsi"/>
        </w:rPr>
        <w:lastRenderedPageBreak/>
        <w:t xml:space="preserve">DEECA is committed to protecting the privacy of personal information. You can find the DEECA Privacy Policy online at </w:t>
      </w:r>
      <w:hyperlink r:id="rId49" w:history="1">
        <w:r w:rsidRPr="00E9778D">
          <w:rPr>
            <w:rStyle w:val="Hyperlink"/>
            <w:rFonts w:cstheme="minorHAnsi"/>
          </w:rPr>
          <w:t>www.deeca.vic.gov.au/privacy</w:t>
        </w:r>
      </w:hyperlink>
      <w:r w:rsidRPr="00E9778D">
        <w:rPr>
          <w:rFonts w:cstheme="minorHAnsi"/>
        </w:rPr>
        <w:t>.</w:t>
      </w:r>
    </w:p>
    <w:p w14:paraId="73AAC422" w14:textId="77777777" w:rsidR="00545A3E" w:rsidRPr="00E9778D" w:rsidRDefault="00545A3E" w:rsidP="00545A3E">
      <w:pPr>
        <w:pStyle w:val="BodyText"/>
        <w:rPr>
          <w:rFonts w:cstheme="minorHAnsi"/>
        </w:rPr>
      </w:pPr>
      <w:r w:rsidRPr="00E9778D">
        <w:rPr>
          <w:rFonts w:cstheme="minorHAnsi"/>
        </w:rPr>
        <w:t xml:space="preserve">Requests for access to information about you held by DEECA should be sent to the Manager Privacy, P.O. Box 500 East Melbourne 8002 or contact by emailing </w:t>
      </w:r>
      <w:hyperlink r:id="rId50" w:history="1">
        <w:r w:rsidRPr="00E9778D">
          <w:rPr>
            <w:rStyle w:val="Hyperlink"/>
            <w:rFonts w:cstheme="minorHAnsi"/>
          </w:rPr>
          <w:t>foi.unit@deeca.vic.gov.au</w:t>
        </w:r>
      </w:hyperlink>
      <w:r w:rsidRPr="00E9778D">
        <w:rPr>
          <w:rFonts w:cstheme="minorHAnsi"/>
        </w:rPr>
        <w:t xml:space="preserve">. </w:t>
      </w:r>
    </w:p>
    <w:p w14:paraId="4557704C" w14:textId="2FD1A9CE" w:rsidR="005E2F07" w:rsidRPr="00E9778D" w:rsidRDefault="00236750" w:rsidP="00F872F4">
      <w:pPr>
        <w:pStyle w:val="Heading1"/>
        <w:rPr>
          <w:rFonts w:asciiTheme="minorHAnsi" w:hAnsiTheme="minorHAnsi" w:cstheme="minorHAnsi"/>
        </w:rPr>
      </w:pPr>
      <w:bookmarkStart w:id="115" w:name="_Toc241019419"/>
      <w:bookmarkStart w:id="116" w:name="_Toc242953583"/>
      <w:bookmarkStart w:id="117" w:name="_Toc244092485"/>
      <w:r w:rsidRPr="00E9778D">
        <w:rPr>
          <w:rFonts w:asciiTheme="minorHAnsi" w:hAnsiTheme="minorHAnsi" w:cstheme="minorHAnsi"/>
        </w:rPr>
        <w:t>10</w:t>
      </w:r>
      <w:r w:rsidR="005E2F07" w:rsidRPr="00E9778D">
        <w:rPr>
          <w:rFonts w:asciiTheme="minorHAnsi" w:hAnsiTheme="minorHAnsi" w:cstheme="minorHAnsi"/>
        </w:rPr>
        <w:t xml:space="preserve">. </w:t>
      </w:r>
      <w:r w:rsidRPr="00E9778D">
        <w:rPr>
          <w:rFonts w:asciiTheme="minorHAnsi" w:hAnsiTheme="minorHAnsi" w:cstheme="minorHAnsi"/>
        </w:rPr>
        <w:t>What is the</w:t>
      </w:r>
      <w:r w:rsidR="003B4B54" w:rsidRPr="00E9778D">
        <w:rPr>
          <w:rFonts w:asciiTheme="minorHAnsi" w:hAnsiTheme="minorHAnsi" w:cstheme="minorHAnsi"/>
        </w:rPr>
        <w:t xml:space="preserve"> </w:t>
      </w:r>
      <w:r w:rsidRPr="00E9778D">
        <w:rPr>
          <w:rFonts w:asciiTheme="minorHAnsi" w:hAnsiTheme="minorHAnsi" w:cstheme="minorHAnsi"/>
        </w:rPr>
        <w:t>a</w:t>
      </w:r>
      <w:r w:rsidR="005E2F07" w:rsidRPr="00E9778D">
        <w:rPr>
          <w:rFonts w:asciiTheme="minorHAnsi" w:hAnsiTheme="minorHAnsi" w:cstheme="minorHAnsi"/>
        </w:rPr>
        <w:t>pplication process</w:t>
      </w:r>
      <w:r w:rsidRPr="00E9778D">
        <w:rPr>
          <w:rFonts w:asciiTheme="minorHAnsi" w:hAnsiTheme="minorHAnsi" w:cstheme="minorHAnsi"/>
        </w:rPr>
        <w:t>?</w:t>
      </w:r>
      <w:bookmarkEnd w:id="115"/>
      <w:bookmarkEnd w:id="116"/>
      <w:bookmarkEnd w:id="117"/>
    </w:p>
    <w:p w14:paraId="50CA9EFF" w14:textId="2DA6D49A" w:rsidR="00840447" w:rsidRPr="00E9778D" w:rsidRDefault="00840447" w:rsidP="00840447">
      <w:pPr>
        <w:pStyle w:val="BodyText"/>
        <w:rPr>
          <w:rFonts w:cstheme="minorHAnsi"/>
        </w:rPr>
      </w:pPr>
      <w:r w:rsidRPr="00E9778D">
        <w:rPr>
          <w:rFonts w:cstheme="minorHAnsi"/>
        </w:rPr>
        <w:t>Applications are submitted online using the Grants Online portal for both stages.</w:t>
      </w:r>
    </w:p>
    <w:p w14:paraId="310E8CC0" w14:textId="30237EC6" w:rsidR="00121DEE" w:rsidRPr="00E9778D" w:rsidRDefault="005E2F07" w:rsidP="00121DEE">
      <w:pPr>
        <w:pStyle w:val="Heading2"/>
        <w:rPr>
          <w:rFonts w:asciiTheme="minorHAnsi" w:hAnsiTheme="minorHAnsi" w:cstheme="minorHAnsi"/>
        </w:rPr>
      </w:pPr>
      <w:bookmarkStart w:id="118" w:name="_Toc241019420"/>
      <w:bookmarkStart w:id="119" w:name="_Toc242953584"/>
      <w:bookmarkStart w:id="120" w:name="_Toc244092486"/>
      <w:r w:rsidRPr="00E9778D">
        <w:rPr>
          <w:rFonts w:asciiTheme="minorHAnsi" w:hAnsiTheme="minorHAnsi" w:cstheme="minorHAnsi"/>
        </w:rPr>
        <w:t>Stage 1</w:t>
      </w:r>
      <w:r w:rsidR="00B62B27">
        <w:rPr>
          <w:rFonts w:asciiTheme="minorHAnsi" w:hAnsiTheme="minorHAnsi" w:cstheme="minorHAnsi"/>
        </w:rPr>
        <w:t xml:space="preserve">: </w:t>
      </w:r>
      <w:r w:rsidR="00B425BC" w:rsidRPr="00E9778D">
        <w:rPr>
          <w:rFonts w:asciiTheme="minorHAnsi" w:hAnsiTheme="minorHAnsi" w:cstheme="minorHAnsi"/>
        </w:rPr>
        <w:t>EOI</w:t>
      </w:r>
      <w:bookmarkEnd w:id="118"/>
      <w:bookmarkEnd w:id="119"/>
      <w:bookmarkEnd w:id="120"/>
      <w:r w:rsidR="00B425BC" w:rsidRPr="00E9778D">
        <w:rPr>
          <w:rFonts w:asciiTheme="minorHAnsi" w:hAnsiTheme="minorHAnsi" w:cstheme="minorHAnsi"/>
        </w:rPr>
        <w:t xml:space="preserve"> </w:t>
      </w:r>
    </w:p>
    <w:p w14:paraId="4A79DE3A" w14:textId="77777777" w:rsidR="000E6B96" w:rsidRDefault="000C4327" w:rsidP="005E2F07">
      <w:pPr>
        <w:pStyle w:val="BodyText"/>
      </w:pPr>
      <w:r w:rsidRPr="009115EF">
        <w:t xml:space="preserve">All applicants are required to submit their application using the EOI form available online through </w:t>
      </w:r>
      <w:r w:rsidR="009115EF">
        <w:t xml:space="preserve">the </w:t>
      </w:r>
      <w:r w:rsidRPr="009115EF">
        <w:t xml:space="preserve">DEECA Grants Online portal. </w:t>
      </w:r>
    </w:p>
    <w:p w14:paraId="315905AA" w14:textId="77777777" w:rsidR="000E6B96" w:rsidRPr="004E4DD9" w:rsidRDefault="000E6B96" w:rsidP="000E6B96">
      <w:pPr>
        <w:pStyle w:val="BodyText"/>
        <w:rPr>
          <w:b/>
          <w:bCs/>
        </w:rPr>
      </w:pPr>
      <w:r w:rsidRPr="004E4DD9">
        <w:rPr>
          <w:b/>
          <w:bCs/>
        </w:rPr>
        <w:t>Start a new application</w:t>
      </w:r>
    </w:p>
    <w:p w14:paraId="3F3B1A1B" w14:textId="77777777" w:rsidR="000E6B96" w:rsidRPr="004E4DD9" w:rsidRDefault="000E6B96" w:rsidP="000E6B96">
      <w:pPr>
        <w:pStyle w:val="BodyText"/>
      </w:pPr>
      <w:hyperlink r:id="rId51" w:history="1">
        <w:r w:rsidRPr="004E4DD9">
          <w:rPr>
            <w:rStyle w:val="Hyperlink"/>
          </w:rPr>
          <w:t>https://deeca.my.site.com/grants/s/form?id=RTWU-EOI2026</w:t>
        </w:r>
      </w:hyperlink>
    </w:p>
    <w:p w14:paraId="21EE5550" w14:textId="77777777" w:rsidR="000E6B96" w:rsidRPr="004E4DD9" w:rsidRDefault="000E6B96" w:rsidP="000E6B96">
      <w:pPr>
        <w:pStyle w:val="BodyText"/>
        <w:rPr>
          <w:b/>
          <w:bCs/>
        </w:rPr>
      </w:pPr>
      <w:r w:rsidRPr="004E4DD9">
        <w:rPr>
          <w:b/>
          <w:bCs/>
        </w:rPr>
        <w:t>Return to a draft application</w:t>
      </w:r>
    </w:p>
    <w:p w14:paraId="16A7C683" w14:textId="5E2D48BC" w:rsidR="000C4327" w:rsidRPr="009115EF" w:rsidRDefault="000E6B96" w:rsidP="005E2F07">
      <w:pPr>
        <w:pStyle w:val="BodyText"/>
      </w:pPr>
      <w:hyperlink r:id="rId52" w:tgtFrame="_blank" w:tooltip="https://deeca.my.site.com/grants/s/" w:history="1">
        <w:r w:rsidRPr="004E4DD9">
          <w:rPr>
            <w:rStyle w:val="Hyperlink"/>
          </w:rPr>
          <w:t>https://deeca.my.site.com/grants/s/</w:t>
        </w:r>
      </w:hyperlink>
    </w:p>
    <w:p w14:paraId="20C118B2" w14:textId="29114A33" w:rsidR="00FC6DA3" w:rsidRPr="00EE23DC" w:rsidRDefault="3ED6A140" w:rsidP="6D9AF96A">
      <w:pPr>
        <w:pStyle w:val="BodyText"/>
        <w:rPr>
          <w:b/>
          <w:bCs/>
          <w:color w:val="201547" w:themeColor="text2"/>
          <w:sz w:val="24"/>
          <w:szCs w:val="24"/>
        </w:rPr>
      </w:pPr>
      <w:r w:rsidRPr="6D9AF96A">
        <w:rPr>
          <w:b/>
          <w:bCs/>
          <w:color w:val="201547" w:themeColor="accent4"/>
          <w:sz w:val="24"/>
          <w:szCs w:val="24"/>
        </w:rPr>
        <w:t>Deadline for submission of</w:t>
      </w:r>
      <w:r w:rsidR="7E7CF295" w:rsidRPr="6D9AF96A">
        <w:rPr>
          <w:b/>
          <w:bCs/>
          <w:color w:val="201547" w:themeColor="accent4"/>
          <w:sz w:val="24"/>
          <w:szCs w:val="24"/>
        </w:rPr>
        <w:t xml:space="preserve"> </w:t>
      </w:r>
      <w:r w:rsidR="587F92EF" w:rsidRPr="6D9AF96A">
        <w:rPr>
          <w:b/>
          <w:bCs/>
          <w:color w:val="201547" w:themeColor="accent4"/>
          <w:sz w:val="24"/>
          <w:szCs w:val="24"/>
        </w:rPr>
        <w:t xml:space="preserve">the </w:t>
      </w:r>
      <w:r w:rsidR="7E7CF295" w:rsidRPr="6D9AF96A">
        <w:rPr>
          <w:b/>
          <w:bCs/>
          <w:color w:val="201547" w:themeColor="accent4"/>
          <w:sz w:val="24"/>
          <w:szCs w:val="24"/>
        </w:rPr>
        <w:t>EOI is 5</w:t>
      </w:r>
      <w:r w:rsidR="184227DD" w:rsidRPr="6D9AF96A">
        <w:rPr>
          <w:rFonts w:cstheme="minorBidi"/>
          <w:b/>
          <w:bCs/>
          <w:color w:val="201547" w:themeColor="accent4"/>
          <w:sz w:val="24"/>
          <w:szCs w:val="24"/>
        </w:rPr>
        <w:t>:</w:t>
      </w:r>
      <w:r w:rsidR="184227DD" w:rsidRPr="6D9AF96A">
        <w:rPr>
          <w:b/>
          <w:bCs/>
          <w:color w:val="201547" w:themeColor="accent4"/>
          <w:sz w:val="24"/>
          <w:szCs w:val="24"/>
        </w:rPr>
        <w:t>00</w:t>
      </w:r>
      <w:r w:rsidR="1C7D7709" w:rsidRPr="6D9AF96A">
        <w:rPr>
          <w:b/>
          <w:bCs/>
          <w:color w:val="201547" w:themeColor="accent4"/>
          <w:sz w:val="24"/>
          <w:szCs w:val="24"/>
        </w:rPr>
        <w:t xml:space="preserve"> </w:t>
      </w:r>
      <w:r w:rsidR="184227DD" w:rsidRPr="6D9AF96A">
        <w:rPr>
          <w:rFonts w:cstheme="minorBidi"/>
          <w:b/>
          <w:bCs/>
          <w:color w:val="201547" w:themeColor="accent4"/>
          <w:sz w:val="24"/>
          <w:szCs w:val="24"/>
        </w:rPr>
        <w:t>PM</w:t>
      </w:r>
      <w:r w:rsidR="64408423" w:rsidRPr="6D9AF96A">
        <w:rPr>
          <w:b/>
          <w:bCs/>
          <w:color w:val="201547" w:themeColor="accent4"/>
          <w:sz w:val="24"/>
          <w:szCs w:val="24"/>
        </w:rPr>
        <w:t xml:space="preserve"> AEDT</w:t>
      </w:r>
      <w:r w:rsidR="7E7CF295" w:rsidRPr="6D9AF96A">
        <w:rPr>
          <w:b/>
          <w:bCs/>
          <w:color w:val="201547" w:themeColor="accent4"/>
          <w:sz w:val="24"/>
          <w:szCs w:val="24"/>
        </w:rPr>
        <w:t xml:space="preserve"> </w:t>
      </w:r>
      <w:r w:rsidR="64408423" w:rsidRPr="6D9AF96A">
        <w:rPr>
          <w:b/>
          <w:bCs/>
          <w:color w:val="201547" w:themeColor="accent4"/>
          <w:sz w:val="24"/>
          <w:szCs w:val="24"/>
        </w:rPr>
        <w:t xml:space="preserve">on </w:t>
      </w:r>
      <w:r w:rsidR="184227DD" w:rsidRPr="6D9AF96A">
        <w:rPr>
          <w:rFonts w:cstheme="minorBidi"/>
          <w:b/>
          <w:bCs/>
          <w:color w:val="201547" w:themeColor="accent4"/>
          <w:sz w:val="24"/>
          <w:szCs w:val="24"/>
        </w:rPr>
        <w:t>15 December 2026</w:t>
      </w:r>
      <w:r w:rsidR="7E7CF295" w:rsidRPr="6D9AF96A">
        <w:rPr>
          <w:b/>
          <w:bCs/>
          <w:color w:val="201547" w:themeColor="accent4"/>
          <w:sz w:val="24"/>
          <w:szCs w:val="24"/>
        </w:rPr>
        <w:t xml:space="preserve">. </w:t>
      </w:r>
    </w:p>
    <w:p w14:paraId="482451AE" w14:textId="56D48B53" w:rsidR="00FC6DA3" w:rsidRPr="00E9778D" w:rsidRDefault="00E639FB" w:rsidP="00E639FB">
      <w:pPr>
        <w:pStyle w:val="TableTextBullet"/>
        <w:numPr>
          <w:ilvl w:val="0"/>
          <w:numId w:val="0"/>
        </w:numPr>
        <w:rPr>
          <w:rFonts w:cstheme="minorHAnsi"/>
        </w:rPr>
      </w:pPr>
      <w:r w:rsidRPr="00E9778D">
        <w:rPr>
          <w:rFonts w:cstheme="minorHAnsi"/>
        </w:rPr>
        <w:t xml:space="preserve">Applicants may seek pre-submission guidance or submit a program enquiry before lodging an EOI by contacting the EAD Preparedness email inbox: </w:t>
      </w:r>
      <w:hyperlink r:id="rId53" w:history="1">
        <w:r w:rsidRPr="00E9778D">
          <w:rPr>
            <w:rStyle w:val="Hyperlink"/>
            <w:rFonts w:cstheme="minorHAnsi"/>
          </w:rPr>
          <w:t>ead.preparedness.program@agriculture.vic.gov.au</w:t>
        </w:r>
      </w:hyperlink>
    </w:p>
    <w:p w14:paraId="111BC784" w14:textId="68E70525" w:rsidR="005E2F07" w:rsidRPr="00E9778D" w:rsidRDefault="005E2F07" w:rsidP="2007FD7F">
      <w:pPr>
        <w:pStyle w:val="Heading2"/>
        <w:rPr>
          <w:rFonts w:asciiTheme="minorHAnsi" w:hAnsiTheme="minorHAnsi" w:cstheme="minorBidi"/>
        </w:rPr>
      </w:pPr>
      <w:bookmarkStart w:id="121" w:name="_Toc241019421"/>
      <w:bookmarkStart w:id="122" w:name="_Toc242953585"/>
      <w:bookmarkStart w:id="123" w:name="_Toc244092487"/>
      <w:r w:rsidRPr="0C5FCA8A">
        <w:rPr>
          <w:rFonts w:asciiTheme="minorHAnsi" w:hAnsiTheme="minorHAnsi" w:cstheme="minorBidi"/>
        </w:rPr>
        <w:t>Stage 2</w:t>
      </w:r>
      <w:r w:rsidR="00B62B27" w:rsidRPr="0C5FCA8A">
        <w:rPr>
          <w:rFonts w:asciiTheme="minorHAnsi" w:hAnsiTheme="minorHAnsi" w:cstheme="minorBidi"/>
        </w:rPr>
        <w:t>: d</w:t>
      </w:r>
      <w:r w:rsidRPr="0C5FCA8A">
        <w:rPr>
          <w:rFonts w:asciiTheme="minorHAnsi" w:hAnsiTheme="minorHAnsi" w:cstheme="minorBidi"/>
        </w:rPr>
        <w:t xml:space="preserve">etailed </w:t>
      </w:r>
      <w:r w:rsidR="00F94756" w:rsidRPr="0C5FCA8A">
        <w:rPr>
          <w:rFonts w:asciiTheme="minorHAnsi" w:hAnsiTheme="minorHAnsi" w:cstheme="minorBidi"/>
        </w:rPr>
        <w:t>a</w:t>
      </w:r>
      <w:r w:rsidRPr="0C5FCA8A">
        <w:rPr>
          <w:rFonts w:asciiTheme="minorHAnsi" w:hAnsiTheme="minorHAnsi" w:cstheme="minorBidi"/>
        </w:rPr>
        <w:t>pplication</w:t>
      </w:r>
      <w:bookmarkEnd w:id="121"/>
      <w:bookmarkEnd w:id="122"/>
      <w:bookmarkEnd w:id="123"/>
    </w:p>
    <w:p w14:paraId="3298739E" w14:textId="63914310" w:rsidR="005E2F07" w:rsidRPr="00E9778D" w:rsidRDefault="00E42331" w:rsidP="0C5FCA8A">
      <w:pPr>
        <w:pStyle w:val="BodyText"/>
        <w:rPr>
          <w:rFonts w:cstheme="minorBidi"/>
        </w:rPr>
      </w:pPr>
      <w:r w:rsidRPr="0C5FCA8A">
        <w:rPr>
          <w:rFonts w:cstheme="minorBidi"/>
        </w:rPr>
        <w:t>DEECA will invite successful EOI</w:t>
      </w:r>
      <w:r w:rsidR="00AE5630" w:rsidRPr="0C5FCA8A">
        <w:rPr>
          <w:rFonts w:cstheme="minorBidi"/>
        </w:rPr>
        <w:t xml:space="preserve"> applicants</w:t>
      </w:r>
      <w:r w:rsidRPr="0C5FCA8A">
        <w:rPr>
          <w:rFonts w:cstheme="minorBidi"/>
        </w:rPr>
        <w:t xml:space="preserve"> </w:t>
      </w:r>
      <w:r w:rsidR="005E2F07" w:rsidRPr="0C5FCA8A">
        <w:rPr>
          <w:rFonts w:cstheme="minorBidi"/>
        </w:rPr>
        <w:t xml:space="preserve">to </w:t>
      </w:r>
      <w:proofErr w:type="gramStart"/>
      <w:r w:rsidR="005E2F07" w:rsidRPr="0C5FCA8A">
        <w:rPr>
          <w:rFonts w:cstheme="minorBidi"/>
        </w:rPr>
        <w:t>submit</w:t>
      </w:r>
      <w:r w:rsidR="003A34EB">
        <w:rPr>
          <w:rFonts w:cstheme="minorBidi"/>
        </w:rPr>
        <w:t xml:space="preserve"> </w:t>
      </w:r>
      <w:r w:rsidR="0026333B">
        <w:rPr>
          <w:rFonts w:cstheme="minorBidi"/>
        </w:rPr>
        <w:t xml:space="preserve">an </w:t>
      </w:r>
      <w:r w:rsidR="00AE5630" w:rsidRPr="0C5FCA8A">
        <w:rPr>
          <w:rFonts w:cstheme="minorBidi"/>
        </w:rPr>
        <w:t>application</w:t>
      </w:r>
      <w:proofErr w:type="gramEnd"/>
      <w:r w:rsidR="00AE5630" w:rsidRPr="0C5FCA8A">
        <w:rPr>
          <w:rFonts w:cstheme="minorBidi"/>
        </w:rPr>
        <w:t xml:space="preserve"> </w:t>
      </w:r>
      <w:r w:rsidR="003F4CCB" w:rsidRPr="0C5FCA8A">
        <w:rPr>
          <w:rFonts w:cstheme="minorBidi"/>
        </w:rPr>
        <w:t xml:space="preserve">under </w:t>
      </w:r>
      <w:r w:rsidR="00EF1D88">
        <w:rPr>
          <w:rFonts w:cstheme="minorBidi"/>
        </w:rPr>
        <w:t>s</w:t>
      </w:r>
      <w:r w:rsidR="003F4CCB" w:rsidRPr="0C5FCA8A">
        <w:rPr>
          <w:rFonts w:cstheme="minorBidi"/>
        </w:rPr>
        <w:t xml:space="preserve">tage 2 for the </w:t>
      </w:r>
      <w:r w:rsidR="00B62B27" w:rsidRPr="0C5FCA8A">
        <w:rPr>
          <w:rFonts w:cstheme="minorBidi"/>
        </w:rPr>
        <w:t>s</w:t>
      </w:r>
      <w:r w:rsidR="003F4CCB" w:rsidRPr="0C5FCA8A">
        <w:rPr>
          <w:rFonts w:cstheme="minorBidi"/>
        </w:rPr>
        <w:t>tream</w:t>
      </w:r>
      <w:r w:rsidR="00A155AF" w:rsidRPr="0C5FCA8A">
        <w:rPr>
          <w:rFonts w:cstheme="minorBidi"/>
        </w:rPr>
        <w:t>(s)</w:t>
      </w:r>
      <w:r w:rsidR="003F4CCB" w:rsidRPr="0C5FCA8A">
        <w:rPr>
          <w:rFonts w:cstheme="minorBidi"/>
        </w:rPr>
        <w:t xml:space="preserve"> they had expressed interest in</w:t>
      </w:r>
      <w:r w:rsidR="00137501" w:rsidRPr="0C5FCA8A">
        <w:rPr>
          <w:rFonts w:cstheme="minorBidi"/>
        </w:rPr>
        <w:t xml:space="preserve"> and in accordance with the </w:t>
      </w:r>
      <w:r w:rsidR="00892D10">
        <w:rPr>
          <w:rFonts w:cstheme="minorBidi"/>
        </w:rPr>
        <w:t>g</w:t>
      </w:r>
      <w:r w:rsidR="001765D1" w:rsidRPr="0C5FCA8A">
        <w:rPr>
          <w:rFonts w:cstheme="minorBidi"/>
        </w:rPr>
        <w:t xml:space="preserve">uidelines that will be released as part of </w:t>
      </w:r>
      <w:r w:rsidR="00EF1D88">
        <w:rPr>
          <w:rFonts w:cstheme="minorBidi"/>
        </w:rPr>
        <w:t>s</w:t>
      </w:r>
      <w:r w:rsidR="001765D1" w:rsidRPr="0C5FCA8A">
        <w:rPr>
          <w:rFonts w:cstheme="minorBidi"/>
        </w:rPr>
        <w:t>tage 2.</w:t>
      </w:r>
    </w:p>
    <w:p w14:paraId="6EADB27A" w14:textId="56C6ABEE" w:rsidR="00F076D2" w:rsidRPr="00E9778D" w:rsidRDefault="005E2F07" w:rsidP="0C5FCA8A">
      <w:pPr>
        <w:pStyle w:val="ListBullet"/>
        <w:rPr>
          <w:rFonts w:cstheme="minorBidi"/>
        </w:rPr>
      </w:pPr>
      <w:r w:rsidRPr="0C5FCA8A">
        <w:rPr>
          <w:rFonts w:cstheme="minorBidi"/>
        </w:rPr>
        <w:t xml:space="preserve">An invitation to </w:t>
      </w:r>
      <w:proofErr w:type="gramStart"/>
      <w:r w:rsidRPr="0C5FCA8A">
        <w:rPr>
          <w:rFonts w:cstheme="minorBidi"/>
        </w:rPr>
        <w:t xml:space="preserve">submit </w:t>
      </w:r>
      <w:r w:rsidR="001353CE" w:rsidRPr="0C5FCA8A">
        <w:rPr>
          <w:rFonts w:cstheme="minorBidi"/>
        </w:rPr>
        <w:t>an application</w:t>
      </w:r>
      <w:proofErr w:type="gramEnd"/>
      <w:r w:rsidR="001353CE" w:rsidRPr="0C5FCA8A">
        <w:rPr>
          <w:rFonts w:cstheme="minorBidi"/>
        </w:rPr>
        <w:t xml:space="preserve"> under </w:t>
      </w:r>
      <w:r w:rsidR="00EF1D88">
        <w:rPr>
          <w:rFonts w:cstheme="minorBidi"/>
        </w:rPr>
        <w:t>s</w:t>
      </w:r>
      <w:r w:rsidR="001353CE" w:rsidRPr="0C5FCA8A">
        <w:rPr>
          <w:rFonts w:cstheme="minorBidi"/>
        </w:rPr>
        <w:t xml:space="preserve">tage 2 </w:t>
      </w:r>
      <w:r w:rsidRPr="0C5FCA8A">
        <w:rPr>
          <w:rFonts w:cstheme="minorBidi"/>
        </w:rPr>
        <w:t xml:space="preserve">does not guarantee that funding will be </w:t>
      </w:r>
      <w:r w:rsidR="001353CE" w:rsidRPr="0C5FCA8A">
        <w:rPr>
          <w:rFonts w:cstheme="minorBidi"/>
        </w:rPr>
        <w:t>allocated</w:t>
      </w:r>
      <w:r w:rsidRPr="0C5FCA8A">
        <w:rPr>
          <w:rFonts w:cstheme="minorBidi"/>
        </w:rPr>
        <w:t>.</w:t>
      </w:r>
    </w:p>
    <w:p w14:paraId="0D81CDAD" w14:textId="23229BBA" w:rsidR="001F550C" w:rsidRPr="00E9778D" w:rsidRDefault="001F550C" w:rsidP="001F550C">
      <w:pPr>
        <w:pStyle w:val="Heading2"/>
        <w:rPr>
          <w:rFonts w:asciiTheme="minorHAnsi" w:hAnsiTheme="minorHAnsi" w:cstheme="minorHAnsi"/>
        </w:rPr>
      </w:pPr>
      <w:bookmarkStart w:id="124" w:name="_Toc241019423"/>
      <w:bookmarkStart w:id="125" w:name="_Toc242953586"/>
      <w:bookmarkStart w:id="126" w:name="_Toc244092488"/>
      <w:r w:rsidRPr="00E9778D">
        <w:rPr>
          <w:rFonts w:asciiTheme="minorHAnsi" w:hAnsiTheme="minorHAnsi" w:cstheme="minorHAnsi"/>
        </w:rPr>
        <w:t>Due diligence checks</w:t>
      </w:r>
      <w:bookmarkEnd w:id="124"/>
      <w:bookmarkEnd w:id="125"/>
      <w:bookmarkEnd w:id="126"/>
    </w:p>
    <w:p w14:paraId="76B259E9" w14:textId="77777777" w:rsidR="001F550C" w:rsidRPr="00E9778D" w:rsidRDefault="001F550C" w:rsidP="001F550C">
      <w:pPr>
        <w:pStyle w:val="Normalnospace"/>
        <w:spacing w:before="120"/>
        <w:rPr>
          <w:rFonts w:asciiTheme="minorHAnsi" w:hAnsiTheme="minorHAnsi" w:cstheme="minorHAnsi"/>
        </w:rPr>
      </w:pPr>
      <w:r w:rsidRPr="00E9778D">
        <w:rPr>
          <w:rStyle w:val="ui-provider"/>
          <w:rFonts w:asciiTheme="minorHAnsi" w:hAnsiTheme="minorHAnsi" w:cstheme="minorHAnsi"/>
        </w:rPr>
        <w:t xml:space="preserve">Applicants may be subject to due diligence checks to enable the department to assess financial and other non-financial risks associated with the application.  </w:t>
      </w:r>
      <w:r w:rsidRPr="00E9778D">
        <w:rPr>
          <w:rFonts w:asciiTheme="minorHAnsi" w:hAnsiTheme="minorHAnsi" w:cstheme="minorHAnsi"/>
        </w:rPr>
        <w:t>Such checks may include:</w:t>
      </w:r>
    </w:p>
    <w:p w14:paraId="33302E77" w14:textId="77777777" w:rsidR="001F550C" w:rsidRPr="00E9778D" w:rsidRDefault="001F550C" w:rsidP="00F913A3">
      <w:pPr>
        <w:pStyle w:val="Normalnospace"/>
        <w:numPr>
          <w:ilvl w:val="0"/>
          <w:numId w:val="30"/>
        </w:numPr>
        <w:spacing w:before="120"/>
        <w:rPr>
          <w:rFonts w:asciiTheme="minorHAnsi" w:hAnsiTheme="minorHAnsi" w:cstheme="minorHAnsi"/>
        </w:rPr>
      </w:pPr>
      <w:r w:rsidRPr="00E9778D">
        <w:rPr>
          <w:rFonts w:asciiTheme="minorHAnsi" w:hAnsiTheme="minorHAnsi" w:cstheme="minorHAnsi"/>
        </w:rPr>
        <w:t>the potential for reputational risk to the State</w:t>
      </w:r>
    </w:p>
    <w:p w14:paraId="5A735795" w14:textId="77777777" w:rsidR="001F550C" w:rsidRPr="00E9778D" w:rsidRDefault="001F550C" w:rsidP="00F913A3">
      <w:pPr>
        <w:pStyle w:val="Normalnospace"/>
        <w:numPr>
          <w:ilvl w:val="0"/>
          <w:numId w:val="30"/>
        </w:numPr>
        <w:spacing w:before="120"/>
        <w:rPr>
          <w:rFonts w:asciiTheme="minorHAnsi" w:hAnsiTheme="minorHAnsi" w:cstheme="minorHAnsi"/>
        </w:rPr>
      </w:pPr>
      <w:r w:rsidRPr="00E9778D">
        <w:rPr>
          <w:rFonts w:asciiTheme="minorHAnsi" w:hAnsiTheme="minorHAnsi" w:cstheme="minorHAnsi"/>
        </w:rPr>
        <w:t>the risk profile, financial viability and management capacity of the applicant over the duration of the proposed activity</w:t>
      </w:r>
    </w:p>
    <w:p w14:paraId="15F3CC7E" w14:textId="77777777" w:rsidR="001F550C" w:rsidRPr="00E9778D" w:rsidRDefault="001F550C" w:rsidP="00F913A3">
      <w:pPr>
        <w:pStyle w:val="Normalnospace"/>
        <w:numPr>
          <w:ilvl w:val="0"/>
          <w:numId w:val="30"/>
        </w:numPr>
        <w:spacing w:before="120"/>
        <w:rPr>
          <w:rFonts w:asciiTheme="minorHAnsi" w:hAnsiTheme="minorHAnsi" w:cstheme="minorHAnsi"/>
        </w:rPr>
      </w:pPr>
      <w:r w:rsidRPr="00E9778D">
        <w:rPr>
          <w:rFonts w:asciiTheme="minorHAnsi" w:hAnsiTheme="minorHAnsi" w:cstheme="minorHAnsi"/>
        </w:rPr>
        <w:t>whether the proposal has received funding through other means</w:t>
      </w:r>
    </w:p>
    <w:p w14:paraId="44F8BDB0" w14:textId="77777777" w:rsidR="001F550C" w:rsidRPr="00E9778D" w:rsidRDefault="001F550C" w:rsidP="00F913A3">
      <w:pPr>
        <w:pStyle w:val="Normalnospace"/>
        <w:numPr>
          <w:ilvl w:val="0"/>
          <w:numId w:val="30"/>
        </w:numPr>
        <w:spacing w:before="120"/>
        <w:rPr>
          <w:rStyle w:val="ui-provider"/>
          <w:rFonts w:asciiTheme="minorHAnsi" w:hAnsiTheme="minorHAnsi" w:cstheme="minorHAnsi"/>
        </w:rPr>
      </w:pPr>
      <w:r w:rsidRPr="00E9778D">
        <w:rPr>
          <w:rFonts w:asciiTheme="minorHAnsi" w:hAnsiTheme="minorHAnsi" w:cstheme="minorHAnsi"/>
        </w:rPr>
        <w:t xml:space="preserve">the delivery performance of other grants contracted with the Victorian Government and whether the applicant has failed to meet key contractual obligations.  </w:t>
      </w:r>
    </w:p>
    <w:p w14:paraId="1591E075" w14:textId="77777777" w:rsidR="001F550C" w:rsidRPr="00E9778D" w:rsidRDefault="001F550C" w:rsidP="001F550C">
      <w:pPr>
        <w:pStyle w:val="Normalnospace"/>
        <w:spacing w:before="120"/>
        <w:rPr>
          <w:rStyle w:val="ui-provider"/>
          <w:rFonts w:asciiTheme="minorHAnsi" w:hAnsiTheme="minorHAnsi" w:cstheme="minorHAnsi"/>
        </w:rPr>
      </w:pPr>
      <w:r w:rsidRPr="00E9778D">
        <w:rPr>
          <w:rStyle w:val="ui-provider"/>
          <w:rFonts w:asciiTheme="minorHAnsi" w:hAnsiTheme="minorHAnsi" w:cstheme="minorHAnsi"/>
        </w:rPr>
        <w:t>Outcomes from such assessments may be considered in any decision to recommend or award a grant and in contracting with successful applicants.</w:t>
      </w:r>
    </w:p>
    <w:p w14:paraId="2D1B6D8D" w14:textId="7579F968" w:rsidR="001F550C" w:rsidRPr="00E9778D" w:rsidRDefault="001F550C" w:rsidP="00857B74">
      <w:pPr>
        <w:pStyle w:val="Normalnospace"/>
        <w:spacing w:before="120"/>
        <w:rPr>
          <w:rFonts w:asciiTheme="minorHAnsi" w:hAnsiTheme="minorHAnsi" w:cstheme="minorHAnsi"/>
        </w:rPr>
      </w:pPr>
      <w:r w:rsidRPr="00E9778D">
        <w:rPr>
          <w:rFonts w:asciiTheme="minorHAnsi" w:hAnsiTheme="minorHAnsi" w:cstheme="minorHAnsi"/>
        </w:rPr>
        <w:t>The department may, at any time, remove an applicant from the application and assessment process, if in the department’s opinion, association with the applicant may bring the department, a minister or the State of Victoria into disrepute.</w:t>
      </w:r>
      <w:bookmarkStart w:id="127" w:name="_Toc130311418"/>
      <w:bookmarkStart w:id="128" w:name="_Toc130372674"/>
      <w:bookmarkStart w:id="129" w:name="_Toc130471616"/>
      <w:bookmarkStart w:id="130" w:name="_Toc130907030"/>
      <w:bookmarkStart w:id="131" w:name="_Toc131496149"/>
      <w:bookmarkStart w:id="132" w:name="_Toc144129779"/>
      <w:bookmarkStart w:id="133" w:name="_Toc182221957"/>
      <w:bookmarkStart w:id="134" w:name="_Toc130311423"/>
      <w:bookmarkStart w:id="135" w:name="_Toc130372679"/>
      <w:bookmarkStart w:id="136" w:name="_Toc130471621"/>
      <w:bookmarkStart w:id="137" w:name="_Toc130907035"/>
      <w:bookmarkStart w:id="138" w:name="_Toc131496154"/>
      <w:bookmarkStart w:id="139" w:name="_Toc144129784"/>
      <w:bookmarkStart w:id="140" w:name="_Toc182221962"/>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1D4E7C84" w14:textId="1C89DD50" w:rsidR="00AE4F69" w:rsidRPr="00E9778D" w:rsidRDefault="00AE4F69" w:rsidP="00AE4F69">
      <w:pPr>
        <w:pStyle w:val="Heading1"/>
        <w:rPr>
          <w:rFonts w:asciiTheme="minorHAnsi" w:hAnsiTheme="minorHAnsi" w:cstheme="minorHAnsi"/>
        </w:rPr>
      </w:pPr>
      <w:bookmarkStart w:id="141" w:name="_Toc241019424"/>
      <w:bookmarkStart w:id="142" w:name="_Toc242953587"/>
      <w:bookmarkStart w:id="143" w:name="_Toc244092489"/>
      <w:r w:rsidRPr="00E9778D">
        <w:rPr>
          <w:rFonts w:asciiTheme="minorHAnsi" w:hAnsiTheme="minorHAnsi" w:cstheme="minorHAnsi"/>
        </w:rPr>
        <w:t>1</w:t>
      </w:r>
      <w:r w:rsidR="0062029B" w:rsidRPr="00E9778D">
        <w:rPr>
          <w:rFonts w:asciiTheme="minorHAnsi" w:hAnsiTheme="minorHAnsi" w:cstheme="minorHAnsi"/>
        </w:rPr>
        <w:t>1</w:t>
      </w:r>
      <w:r w:rsidRPr="00E9778D">
        <w:rPr>
          <w:rFonts w:asciiTheme="minorHAnsi" w:hAnsiTheme="minorHAnsi" w:cstheme="minorHAnsi"/>
        </w:rPr>
        <w:t>. Additional information</w:t>
      </w:r>
      <w:bookmarkEnd w:id="141"/>
      <w:bookmarkEnd w:id="142"/>
      <w:bookmarkEnd w:id="143"/>
    </w:p>
    <w:p w14:paraId="2E75C9CE" w14:textId="77777777" w:rsidR="00E27B61" w:rsidRPr="00E9778D" w:rsidRDefault="00E27B61" w:rsidP="00E27B61">
      <w:pPr>
        <w:pStyle w:val="BodyText"/>
        <w:rPr>
          <w:rFonts w:cstheme="minorHAnsi"/>
        </w:rPr>
      </w:pPr>
      <w:r w:rsidRPr="00E9778D">
        <w:rPr>
          <w:rFonts w:cstheme="minorHAnsi"/>
        </w:rPr>
        <w:t xml:space="preserve">Additional information is available </w:t>
      </w:r>
      <w:r>
        <w:rPr>
          <w:rFonts w:cstheme="minorHAnsi"/>
        </w:rPr>
        <w:t xml:space="preserve">on </w:t>
      </w:r>
      <w:hyperlink r:id="rId54" w:history="1">
        <w:r w:rsidRPr="006D4715">
          <w:rPr>
            <w:rStyle w:val="Hyperlink"/>
            <w:rFonts w:cstheme="minorHAnsi"/>
          </w:rPr>
          <w:t>Agriculture Victoria website.</w:t>
        </w:r>
      </w:hyperlink>
      <w:r>
        <w:rPr>
          <w:rFonts w:cstheme="minorHAnsi"/>
        </w:rPr>
        <w:t xml:space="preserve"> </w:t>
      </w:r>
    </w:p>
    <w:p w14:paraId="43D2708B" w14:textId="77777777" w:rsidR="00AE4F69" w:rsidRPr="00E9778D" w:rsidRDefault="00AE4F69" w:rsidP="00AE4F69">
      <w:pPr>
        <w:pStyle w:val="HighlightBoxText"/>
        <w:rPr>
          <w:rFonts w:cstheme="minorHAnsi"/>
          <w:color w:val="FFFFFF" w:themeColor="background1"/>
        </w:rPr>
      </w:pPr>
      <w:r w:rsidRPr="00E9778D">
        <w:rPr>
          <w:rFonts w:cstheme="minorHAnsi"/>
          <w:color w:val="FFFFFF" w:themeColor="background1"/>
        </w:rPr>
        <w:lastRenderedPageBreak/>
        <w:t xml:space="preserve">If you require assistance submitting your application online, email </w:t>
      </w:r>
      <w:hyperlink r:id="rId55" w:history="1">
        <w:r w:rsidRPr="00E9778D">
          <w:rPr>
            <w:rStyle w:val="Hyperlink"/>
            <w:rFonts w:cstheme="minorHAnsi"/>
            <w:color w:val="FFFFFF" w:themeColor="background1"/>
          </w:rPr>
          <w:t>grantsinfo@deeca.vic.gov.au</w:t>
        </w:r>
      </w:hyperlink>
      <w:r w:rsidRPr="00E9778D">
        <w:rPr>
          <w:rFonts w:cstheme="minorHAnsi"/>
          <w:color w:val="FFFFFF" w:themeColor="background1"/>
        </w:rPr>
        <w:t>.</w:t>
      </w:r>
    </w:p>
    <w:p w14:paraId="2147EF9C" w14:textId="7A36F7B8" w:rsidR="00AE4F69" w:rsidRPr="00E9778D" w:rsidRDefault="00AE4F69" w:rsidP="00AE4F69">
      <w:pPr>
        <w:pStyle w:val="HighlightBoxText"/>
        <w:rPr>
          <w:rFonts w:cstheme="minorHAnsi"/>
          <w:color w:val="FFFFFF" w:themeColor="background1"/>
        </w:rPr>
      </w:pPr>
      <w:r w:rsidRPr="00E9778D">
        <w:rPr>
          <w:rFonts w:cstheme="minorHAnsi"/>
          <w:color w:val="FFFFFF" w:themeColor="background1"/>
        </w:rPr>
        <w:t>If you require assistance relating to these program guidelines</w:t>
      </w:r>
      <w:r w:rsidR="00DC7D71">
        <w:rPr>
          <w:rFonts w:cstheme="minorHAnsi"/>
          <w:color w:val="FFFFFF" w:themeColor="background1"/>
        </w:rPr>
        <w:t>,</w:t>
      </w:r>
      <w:r w:rsidRPr="00E9778D">
        <w:rPr>
          <w:rFonts w:cstheme="minorHAnsi"/>
          <w:color w:val="FFFFFF" w:themeColor="background1"/>
        </w:rPr>
        <w:t xml:space="preserve"> email </w:t>
      </w:r>
      <w:hyperlink r:id="rId56" w:history="1">
        <w:r w:rsidR="003400A5" w:rsidRPr="00E9778D">
          <w:rPr>
            <w:rStyle w:val="Hyperlink"/>
            <w:rFonts w:cstheme="minorHAnsi"/>
            <w:color w:val="FFFFFF" w:themeColor="background1"/>
          </w:rPr>
          <w:t>ead.preparedness.program@agriculture.vic.gov.au</w:t>
        </w:r>
      </w:hyperlink>
    </w:p>
    <w:p w14:paraId="0E6DF56A" w14:textId="591D6872" w:rsidR="00416C3B" w:rsidRPr="00E9778D" w:rsidRDefault="00416C3B" w:rsidP="00207D53">
      <w:pPr>
        <w:pStyle w:val="Heading1"/>
        <w:rPr>
          <w:rFonts w:asciiTheme="minorHAnsi" w:hAnsiTheme="minorHAnsi" w:cstheme="minorHAnsi"/>
        </w:rPr>
      </w:pPr>
      <w:bookmarkStart w:id="144" w:name="_Toc210308407"/>
      <w:bookmarkStart w:id="145" w:name="_Toc241019425"/>
      <w:bookmarkStart w:id="146" w:name="_Toc242953588"/>
      <w:bookmarkStart w:id="147" w:name="_Toc244092490"/>
      <w:r w:rsidRPr="00E9778D">
        <w:rPr>
          <w:rFonts w:asciiTheme="minorHAnsi" w:hAnsiTheme="minorHAnsi" w:cstheme="minorHAnsi"/>
        </w:rPr>
        <w:t>12. What is the notification process?</w:t>
      </w:r>
      <w:bookmarkEnd w:id="144"/>
      <w:bookmarkEnd w:id="145"/>
      <w:bookmarkEnd w:id="146"/>
      <w:bookmarkEnd w:id="147"/>
    </w:p>
    <w:p w14:paraId="2B6C94AA" w14:textId="77777777" w:rsidR="00416C3B" w:rsidRPr="00E9778D" w:rsidRDefault="00416C3B" w:rsidP="00416C3B">
      <w:pPr>
        <w:pStyle w:val="BodyText"/>
        <w:rPr>
          <w:rFonts w:cstheme="minorHAnsi"/>
        </w:rPr>
      </w:pPr>
      <w:r w:rsidRPr="00E9778D">
        <w:rPr>
          <w:rFonts w:cstheme="minorHAnsi"/>
        </w:rPr>
        <w:t xml:space="preserve">Successful and unsuccessful applicants will be notified in writing after the assessment process is completed. All decisions are final and are not subject to further review. Unsuccessful applicants can ask for feedback on their application. </w:t>
      </w:r>
    </w:p>
    <w:p w14:paraId="4FE122E2" w14:textId="4D0A5085" w:rsidR="0043707F" w:rsidRPr="00E9778D" w:rsidRDefault="009A11BB" w:rsidP="00F872F4">
      <w:pPr>
        <w:pStyle w:val="Heading1"/>
        <w:rPr>
          <w:rFonts w:asciiTheme="minorHAnsi" w:hAnsiTheme="minorHAnsi" w:cstheme="minorHAnsi"/>
        </w:rPr>
      </w:pPr>
      <w:bookmarkStart w:id="148" w:name="_Toc241019426"/>
      <w:bookmarkStart w:id="149" w:name="_Toc242953589"/>
      <w:bookmarkStart w:id="150" w:name="_Toc244092491"/>
      <w:r w:rsidRPr="00E9778D">
        <w:rPr>
          <w:rFonts w:asciiTheme="minorHAnsi" w:hAnsiTheme="minorHAnsi" w:cstheme="minorHAnsi"/>
        </w:rPr>
        <w:t xml:space="preserve">13. </w:t>
      </w:r>
      <w:r w:rsidR="0043707F" w:rsidRPr="00E9778D">
        <w:rPr>
          <w:rFonts w:asciiTheme="minorHAnsi" w:hAnsiTheme="minorHAnsi" w:cstheme="minorHAnsi"/>
        </w:rPr>
        <w:t>Key dates</w:t>
      </w:r>
      <w:bookmarkEnd w:id="148"/>
      <w:bookmarkEnd w:id="149"/>
      <w:bookmarkEnd w:id="150"/>
    </w:p>
    <w:tbl>
      <w:tblPr>
        <w:tblStyle w:val="TableGrid"/>
        <w:tblW w:w="9634" w:type="dxa"/>
        <w:tblLook w:val="04A0" w:firstRow="1" w:lastRow="0" w:firstColumn="1" w:lastColumn="0" w:noHBand="0" w:noVBand="1"/>
      </w:tblPr>
      <w:tblGrid>
        <w:gridCol w:w="7017"/>
        <w:gridCol w:w="2617"/>
      </w:tblGrid>
      <w:tr w:rsidR="00826CE8" w14:paraId="787B1F9D" w14:textId="77777777" w:rsidTr="00826C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7" w:type="dxa"/>
            <w:shd w:val="clear" w:color="auto" w:fill="00573F"/>
            <w:hideMark/>
          </w:tcPr>
          <w:p w14:paraId="66F8580C" w14:textId="77777777" w:rsidR="00826CE8" w:rsidRDefault="00826CE8" w:rsidP="004E4DD9">
            <w:pPr>
              <w:pStyle w:val="TableHeadingLeft"/>
              <w:spacing w:before="0" w:after="0"/>
              <w:rPr>
                <w:rFonts w:ascii="Arial" w:hAnsi="Arial" w:cs="Arial"/>
                <w:bCs/>
                <w:kern w:val="2"/>
                <w14:ligatures w14:val="standardContextual"/>
              </w:rPr>
            </w:pPr>
            <w:r w:rsidRPr="004E4DD9">
              <w:rPr>
                <w:rFonts w:ascii="Arial" w:hAnsi="Arial" w:cs="Arial"/>
              </w:rPr>
              <w:t>Milestone</w:t>
            </w:r>
          </w:p>
        </w:tc>
        <w:tc>
          <w:tcPr>
            <w:tcW w:w="2617" w:type="dxa"/>
            <w:shd w:val="clear" w:color="auto" w:fill="00573F"/>
            <w:hideMark/>
          </w:tcPr>
          <w:p w14:paraId="6056AEC2" w14:textId="77777777" w:rsidR="00826CE8" w:rsidRPr="004E4DD9" w:rsidRDefault="00826CE8">
            <w:pPr>
              <w:pStyle w:val="TableHeadingLeft"/>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E4DD9">
              <w:rPr>
                <w:rFonts w:ascii="Arial" w:hAnsi="Arial" w:cs="Arial"/>
              </w:rPr>
              <w:t>Date</w:t>
            </w:r>
          </w:p>
        </w:tc>
      </w:tr>
      <w:tr w:rsidR="00316467" w14:paraId="08AE6550" w14:textId="77777777" w:rsidTr="00316467">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3C2B9"/>
            <w:hideMark/>
          </w:tcPr>
          <w:p w14:paraId="05E04B1E" w14:textId="77777777" w:rsidR="00316467" w:rsidRDefault="00316467" w:rsidP="004E4DD9">
            <w:pPr>
              <w:pStyle w:val="TableTextLeftBold"/>
              <w:spacing w:before="0" w:after="0"/>
              <w:rPr>
                <w:rFonts w:ascii="Arial" w:hAnsi="Arial" w:cs="Arial"/>
                <w:bCs/>
                <w:color w:val="000000"/>
                <w:kern w:val="2"/>
                <w14:ligatures w14:val="standardContextual"/>
              </w:rPr>
            </w:pPr>
            <w:r>
              <w:rPr>
                <w:rFonts w:ascii="Arial" w:hAnsi="Arial" w:cs="Arial"/>
                <w:b w:val="0"/>
                <w:bCs/>
                <w:color w:val="000000"/>
              </w:rPr>
              <w:t>Stage 1: EOI</w:t>
            </w:r>
          </w:p>
        </w:tc>
      </w:tr>
      <w:tr w:rsidR="006E7C1E" w:rsidRPr="00E9778D" w14:paraId="20D16C11" w14:textId="77777777" w:rsidTr="003C5FE2">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7017" w:type="dxa"/>
          </w:tcPr>
          <w:p w14:paraId="1EA4E98C" w14:textId="78B67AC3" w:rsidR="006E7C1E" w:rsidRPr="00E9778D" w:rsidRDefault="006E7C1E" w:rsidP="005D554B">
            <w:pPr>
              <w:pStyle w:val="BodyText"/>
              <w:rPr>
                <w:rFonts w:cstheme="minorHAnsi"/>
              </w:rPr>
            </w:pPr>
            <w:r w:rsidRPr="00E9778D">
              <w:rPr>
                <w:rFonts w:cstheme="minorHAnsi"/>
              </w:rPr>
              <w:t xml:space="preserve">Applications for </w:t>
            </w:r>
            <w:r w:rsidR="00C244AA">
              <w:rPr>
                <w:rFonts w:cstheme="minorHAnsi"/>
              </w:rPr>
              <w:t>s</w:t>
            </w:r>
            <w:r w:rsidRPr="00E9778D">
              <w:rPr>
                <w:rFonts w:cstheme="minorHAnsi"/>
              </w:rPr>
              <w:t xml:space="preserve">tage 1 open </w:t>
            </w:r>
          </w:p>
        </w:tc>
        <w:tc>
          <w:tcPr>
            <w:tcW w:w="2617" w:type="dxa"/>
          </w:tcPr>
          <w:p w14:paraId="37A06F0F" w14:textId="1EBEB19D" w:rsidR="006E7C1E" w:rsidRPr="00E9778D" w:rsidRDefault="006E7C1E" w:rsidP="005D554B">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9778D">
              <w:rPr>
                <w:rFonts w:cstheme="minorHAnsi"/>
              </w:rPr>
              <w:t>2</w:t>
            </w:r>
            <w:r w:rsidR="00185018">
              <w:rPr>
                <w:rFonts w:cstheme="minorHAnsi"/>
              </w:rPr>
              <w:t>9</w:t>
            </w:r>
            <w:r w:rsidRPr="00E9778D">
              <w:rPr>
                <w:rFonts w:cstheme="minorHAnsi"/>
              </w:rPr>
              <w:t xml:space="preserve"> October 2026</w:t>
            </w:r>
          </w:p>
        </w:tc>
      </w:tr>
      <w:tr w:rsidR="006E7C1E" w:rsidRPr="00E9778D" w14:paraId="45F73870" w14:textId="77777777" w:rsidTr="003C5FE2">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7017" w:type="dxa"/>
          </w:tcPr>
          <w:p w14:paraId="1D2B84F2" w14:textId="0B909589" w:rsidR="006E7C1E" w:rsidRPr="00E9778D" w:rsidRDefault="006E7C1E" w:rsidP="005D554B">
            <w:pPr>
              <w:pStyle w:val="BodyText"/>
              <w:rPr>
                <w:rFonts w:cstheme="minorHAnsi"/>
              </w:rPr>
            </w:pPr>
            <w:r w:rsidRPr="00E9778D">
              <w:rPr>
                <w:rFonts w:cstheme="minorHAnsi"/>
              </w:rPr>
              <w:t xml:space="preserve">Applications for </w:t>
            </w:r>
            <w:r w:rsidR="00C244AA">
              <w:rPr>
                <w:rFonts w:cstheme="minorHAnsi"/>
              </w:rPr>
              <w:t>s</w:t>
            </w:r>
            <w:r w:rsidRPr="00E9778D">
              <w:rPr>
                <w:rFonts w:cstheme="minorHAnsi"/>
              </w:rPr>
              <w:t>tage 1 close</w:t>
            </w:r>
            <w:r w:rsidRPr="00E9778D" w:rsidDel="00D8282F">
              <w:rPr>
                <w:rFonts w:cstheme="minorHAnsi"/>
              </w:rPr>
              <w:t xml:space="preserve"> </w:t>
            </w:r>
          </w:p>
        </w:tc>
        <w:tc>
          <w:tcPr>
            <w:tcW w:w="2617" w:type="dxa"/>
          </w:tcPr>
          <w:p w14:paraId="2997F74E" w14:textId="7A9F6EBA" w:rsidR="006E7C1E" w:rsidRPr="00E9778D" w:rsidRDefault="000C4327" w:rsidP="00F2244F">
            <w:pPr>
              <w:pStyle w:val="BodyText"/>
              <w:cnfStyle w:val="000000000000" w:firstRow="0" w:lastRow="0" w:firstColumn="0" w:lastColumn="0" w:oddVBand="0" w:evenVBand="0" w:oddHBand="0" w:evenHBand="0" w:firstRowFirstColumn="0" w:firstRowLastColumn="0" w:lastRowFirstColumn="0" w:lastRowLastColumn="0"/>
              <w:rPr>
                <w:rFonts w:cstheme="minorBidi"/>
              </w:rPr>
            </w:pPr>
            <w:r w:rsidRPr="00F2244F">
              <w:t xml:space="preserve">15 December </w:t>
            </w:r>
            <w:r w:rsidR="00F2244F">
              <w:t>2026</w:t>
            </w:r>
          </w:p>
        </w:tc>
      </w:tr>
      <w:tr w:rsidR="006E7C1E" w:rsidRPr="00E9778D" w14:paraId="51767B02" w14:textId="77777777" w:rsidTr="003C5FE2">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7017" w:type="dxa"/>
          </w:tcPr>
          <w:p w14:paraId="383CF701" w14:textId="77777777" w:rsidR="006E7C1E" w:rsidRPr="00E9778D" w:rsidRDefault="006E7C1E" w:rsidP="005D554B">
            <w:pPr>
              <w:pStyle w:val="BodyText"/>
              <w:rPr>
                <w:rFonts w:cstheme="minorHAnsi"/>
              </w:rPr>
            </w:pPr>
            <w:r w:rsidRPr="00E9778D">
              <w:rPr>
                <w:rFonts w:cstheme="minorHAnsi"/>
              </w:rPr>
              <w:t>Applicants notified</w:t>
            </w:r>
          </w:p>
        </w:tc>
        <w:tc>
          <w:tcPr>
            <w:tcW w:w="2617" w:type="dxa"/>
          </w:tcPr>
          <w:p w14:paraId="15DCC4CC" w14:textId="2A451BDD" w:rsidR="006E7C1E" w:rsidRPr="00E9778D" w:rsidRDefault="009F142F" w:rsidP="005D554B">
            <w:pPr>
              <w:pStyle w:val="BodyTex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w:t>
            </w:r>
            <w:r w:rsidR="006E7C1E" w:rsidRPr="00E9778D">
              <w:rPr>
                <w:rFonts w:cstheme="minorHAnsi"/>
              </w:rPr>
              <w:t xml:space="preserve"> </w:t>
            </w:r>
            <w:r w:rsidR="00C6606C">
              <w:rPr>
                <w:rFonts w:cstheme="minorHAnsi"/>
              </w:rPr>
              <w:t>February</w:t>
            </w:r>
            <w:r w:rsidR="006E7C1E" w:rsidRPr="00E9778D">
              <w:rPr>
                <w:rFonts w:cstheme="minorHAnsi"/>
              </w:rPr>
              <w:t xml:space="preserve"> 2027  </w:t>
            </w:r>
          </w:p>
        </w:tc>
      </w:tr>
      <w:tr w:rsidR="005F4AC5" w14:paraId="0EAD72D2" w14:textId="77777777" w:rsidTr="005F4AC5">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3C2B9"/>
            <w:hideMark/>
          </w:tcPr>
          <w:p w14:paraId="79B0CCCB" w14:textId="77777777" w:rsidR="005F4AC5" w:rsidRDefault="005F4AC5" w:rsidP="004E4DD9">
            <w:pPr>
              <w:pStyle w:val="TableTextLeftBold"/>
              <w:spacing w:before="0" w:after="0"/>
              <w:rPr>
                <w:rFonts w:ascii="Arial" w:hAnsi="Arial" w:cs="Arial"/>
                <w:bCs/>
                <w:color w:val="000000"/>
                <w:kern w:val="2"/>
                <w14:ligatures w14:val="standardContextual"/>
              </w:rPr>
            </w:pPr>
            <w:r>
              <w:rPr>
                <w:rFonts w:ascii="Arial" w:hAnsi="Arial" w:cs="Arial"/>
                <w:b w:val="0"/>
                <w:bCs/>
                <w:color w:val="000000"/>
              </w:rPr>
              <w:t>Stage 2: detailed application</w:t>
            </w:r>
          </w:p>
        </w:tc>
      </w:tr>
      <w:tr w:rsidR="006E7C1E" w:rsidRPr="00E9778D" w14:paraId="38ACCA92" w14:textId="77777777" w:rsidTr="003C5FE2">
        <w:tblPrEx>
          <w:tblBorders>
            <w:left w:val="single" w:sz="4" w:space="0" w:color="auto"/>
            <w:right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7017" w:type="dxa"/>
          </w:tcPr>
          <w:p w14:paraId="58A8E82B" w14:textId="44007A6D" w:rsidR="006E7C1E" w:rsidRPr="00E9778D" w:rsidRDefault="1724D13C" w:rsidP="0C5FCA8A">
            <w:pPr>
              <w:pStyle w:val="BodyText"/>
              <w:rPr>
                <w:rFonts w:cstheme="minorBidi"/>
              </w:rPr>
            </w:pPr>
            <w:r w:rsidRPr="0C5FCA8A">
              <w:rPr>
                <w:rFonts w:cstheme="minorBidi"/>
              </w:rPr>
              <w:t xml:space="preserve">Applications for </w:t>
            </w:r>
            <w:r w:rsidR="1B811DBF" w:rsidRPr="0C5FCA8A">
              <w:rPr>
                <w:rFonts w:cstheme="minorBidi"/>
              </w:rPr>
              <w:t>s</w:t>
            </w:r>
            <w:r w:rsidRPr="0C5FCA8A">
              <w:rPr>
                <w:rFonts w:cstheme="minorBidi"/>
              </w:rPr>
              <w:t xml:space="preserve">tage 2 </w:t>
            </w:r>
            <w:r w:rsidR="215C7BBD" w:rsidRPr="0C5FCA8A">
              <w:rPr>
                <w:rFonts w:cstheme="minorBidi"/>
              </w:rPr>
              <w:t xml:space="preserve">expected to </w:t>
            </w:r>
            <w:r w:rsidRPr="0C5FCA8A">
              <w:rPr>
                <w:rFonts w:cstheme="minorBidi"/>
              </w:rPr>
              <w:t xml:space="preserve">open </w:t>
            </w:r>
            <w:r w:rsidR="5AF478B1" w:rsidRPr="0C5FCA8A">
              <w:rPr>
                <w:rFonts w:cstheme="minorBidi"/>
              </w:rPr>
              <w:t>by invitation</w:t>
            </w:r>
            <w:r w:rsidRPr="0C5FCA8A">
              <w:rPr>
                <w:rFonts w:cstheme="minorBidi"/>
              </w:rPr>
              <w:t xml:space="preserve"> </w:t>
            </w:r>
          </w:p>
        </w:tc>
        <w:tc>
          <w:tcPr>
            <w:tcW w:w="2617" w:type="dxa"/>
          </w:tcPr>
          <w:p w14:paraId="62DFA43E" w14:textId="2DC0C6F3" w:rsidR="006E7C1E" w:rsidRPr="00E9778D" w:rsidRDefault="60D90F09" w:rsidP="0C5FCA8A">
            <w:pPr>
              <w:pStyle w:val="BodyText"/>
              <w:cnfStyle w:val="000000000000" w:firstRow="0" w:lastRow="0" w:firstColumn="0" w:lastColumn="0" w:oddVBand="0" w:evenVBand="0" w:oddHBand="0" w:evenHBand="0" w:firstRowFirstColumn="0" w:firstRowLastColumn="0" w:lastRowFirstColumn="0" w:lastRowLastColumn="0"/>
              <w:rPr>
                <w:rFonts w:cstheme="minorBidi"/>
              </w:rPr>
            </w:pPr>
            <w:r w:rsidRPr="0C5FCA8A">
              <w:rPr>
                <w:rFonts w:cstheme="minorBidi"/>
              </w:rPr>
              <w:t>early</w:t>
            </w:r>
            <w:r w:rsidR="377752D9" w:rsidRPr="0C5FCA8A">
              <w:rPr>
                <w:rFonts w:cstheme="minorBidi"/>
              </w:rPr>
              <w:t xml:space="preserve"> </w:t>
            </w:r>
            <w:r w:rsidR="1724D13C" w:rsidRPr="0C5FCA8A">
              <w:rPr>
                <w:rFonts w:cstheme="minorBidi"/>
              </w:rPr>
              <w:t>2027</w:t>
            </w:r>
          </w:p>
        </w:tc>
      </w:tr>
    </w:tbl>
    <w:p w14:paraId="5BDE88BA" w14:textId="100E59D5" w:rsidR="00000D6C" w:rsidRPr="00E9778D" w:rsidRDefault="002E5AED" w:rsidP="003A4976">
      <w:pPr>
        <w:pStyle w:val="Heading1"/>
        <w:rPr>
          <w:rFonts w:asciiTheme="minorHAnsi" w:hAnsiTheme="minorHAnsi" w:cstheme="minorHAnsi"/>
        </w:rPr>
      </w:pPr>
      <w:bookmarkStart w:id="151" w:name="_Toc241019427"/>
      <w:bookmarkStart w:id="152" w:name="_Toc242953590"/>
      <w:bookmarkStart w:id="153" w:name="_Toc244092492"/>
      <w:r w:rsidRPr="00E9778D">
        <w:rPr>
          <w:rFonts w:asciiTheme="minorHAnsi" w:hAnsiTheme="minorHAnsi" w:cstheme="minorHAnsi"/>
        </w:rPr>
        <w:t>1</w:t>
      </w:r>
      <w:r w:rsidR="00DD4A1B" w:rsidRPr="00E9778D">
        <w:rPr>
          <w:rFonts w:asciiTheme="minorHAnsi" w:hAnsiTheme="minorHAnsi" w:cstheme="minorHAnsi"/>
        </w:rPr>
        <w:t>4</w:t>
      </w:r>
      <w:r w:rsidR="0062029B" w:rsidRPr="00E9778D">
        <w:rPr>
          <w:rFonts w:asciiTheme="minorHAnsi" w:hAnsiTheme="minorHAnsi" w:cstheme="minorHAnsi"/>
        </w:rPr>
        <w:t>.</w:t>
      </w:r>
      <w:r w:rsidRPr="00E9778D">
        <w:rPr>
          <w:rFonts w:asciiTheme="minorHAnsi" w:hAnsiTheme="minorHAnsi" w:cstheme="minorHAnsi"/>
        </w:rPr>
        <w:t xml:space="preserve"> </w:t>
      </w:r>
      <w:r w:rsidR="00000D6C" w:rsidRPr="00E9778D">
        <w:rPr>
          <w:rFonts w:asciiTheme="minorHAnsi" w:hAnsiTheme="minorHAnsi" w:cstheme="minorHAnsi"/>
        </w:rPr>
        <w:t>Checklist</w:t>
      </w:r>
      <w:bookmarkEnd w:id="151"/>
      <w:bookmarkEnd w:id="152"/>
      <w:bookmarkEnd w:id="153"/>
    </w:p>
    <w:p w14:paraId="64AAE1A9" w14:textId="77777777" w:rsidR="00514B6E" w:rsidRPr="00E9778D" w:rsidRDefault="00514B6E" w:rsidP="00514B6E">
      <w:pPr>
        <w:pStyle w:val="BodyText"/>
        <w:rPr>
          <w:rFonts w:cstheme="minorHAnsi"/>
        </w:rPr>
      </w:pPr>
      <w:r w:rsidRPr="00E9778D">
        <w:rPr>
          <w:rFonts w:cstheme="minorHAnsi"/>
        </w:rPr>
        <w:t xml:space="preserve">Read these guidelines and the information about this grant program </w:t>
      </w:r>
      <w:r>
        <w:rPr>
          <w:rFonts w:cstheme="minorHAnsi"/>
        </w:rPr>
        <w:t xml:space="preserve">on </w:t>
      </w:r>
      <w:hyperlink r:id="rId57" w:history="1">
        <w:r w:rsidRPr="006D4715">
          <w:rPr>
            <w:rStyle w:val="Hyperlink"/>
            <w:rFonts w:cstheme="minorHAnsi"/>
          </w:rPr>
          <w:t>Agriculture Victoria website</w:t>
        </w:r>
      </w:hyperlink>
      <w:r>
        <w:rPr>
          <w:rFonts w:cstheme="minorHAnsi"/>
        </w:rPr>
        <w:t xml:space="preserve"> </w:t>
      </w:r>
      <w:r w:rsidRPr="00C66133">
        <w:rPr>
          <w:rFonts w:cstheme="minorHAnsi"/>
        </w:rPr>
        <w:t>before</w:t>
      </w:r>
      <w:r w:rsidRPr="00E9778D">
        <w:rPr>
          <w:rFonts w:cstheme="minorHAnsi"/>
        </w:rPr>
        <w:t xml:space="preserve"> applying and complete the following checklist:</w:t>
      </w:r>
    </w:p>
    <w:p w14:paraId="0BC45422" w14:textId="77777777" w:rsidR="00173727" w:rsidRPr="00E9778D" w:rsidRDefault="00173727" w:rsidP="00173727">
      <w:pPr>
        <w:pStyle w:val="BodyText"/>
        <w:rPr>
          <w:rFonts w:cstheme="minorHAnsi"/>
        </w:rPr>
      </w:pPr>
      <w:r w:rsidRPr="00E9778D">
        <w:rPr>
          <w:rFonts w:cstheme="minorHAnsi"/>
        </w:rPr>
        <w:t>Have you:</w:t>
      </w:r>
    </w:p>
    <w:p w14:paraId="05DC505B" w14:textId="0999173C" w:rsidR="00173727" w:rsidRPr="00E9778D" w:rsidRDefault="00173727" w:rsidP="00F913A3">
      <w:pPr>
        <w:pStyle w:val="ListBullet"/>
        <w:numPr>
          <w:ilvl w:val="0"/>
          <w:numId w:val="38"/>
        </w:numPr>
        <w:rPr>
          <w:rFonts w:cstheme="minorHAnsi"/>
        </w:rPr>
      </w:pPr>
      <w:r w:rsidRPr="00E9778D">
        <w:rPr>
          <w:rFonts w:cstheme="minorHAnsi"/>
        </w:rPr>
        <w:t>read these guidelines carefully?</w:t>
      </w:r>
    </w:p>
    <w:p w14:paraId="700368C8" w14:textId="364B03CC" w:rsidR="00173727" w:rsidRPr="00E9778D" w:rsidRDefault="00173727" w:rsidP="00F913A3">
      <w:pPr>
        <w:pStyle w:val="ListBullet"/>
        <w:numPr>
          <w:ilvl w:val="0"/>
          <w:numId w:val="38"/>
        </w:numPr>
        <w:rPr>
          <w:rFonts w:cstheme="minorHAnsi"/>
        </w:rPr>
      </w:pPr>
      <w:r w:rsidRPr="00E9778D">
        <w:rPr>
          <w:rFonts w:cstheme="minorHAnsi"/>
        </w:rPr>
        <w:t>checked if you are, or your organisation is</w:t>
      </w:r>
      <w:r w:rsidR="005F7457">
        <w:rPr>
          <w:rFonts w:cstheme="minorHAnsi"/>
        </w:rPr>
        <w:t xml:space="preserve"> </w:t>
      </w:r>
      <w:r w:rsidRPr="00E9778D">
        <w:rPr>
          <w:rFonts w:cstheme="minorHAnsi"/>
        </w:rPr>
        <w:t xml:space="preserve">eligible </w:t>
      </w:r>
      <w:r w:rsidR="005F7457">
        <w:rPr>
          <w:rFonts w:cstheme="minorHAnsi"/>
        </w:rPr>
        <w:t>under this program</w:t>
      </w:r>
      <w:r w:rsidRPr="00E9778D">
        <w:rPr>
          <w:rFonts w:cstheme="minorHAnsi"/>
        </w:rPr>
        <w:t>?</w:t>
      </w:r>
    </w:p>
    <w:p w14:paraId="4DD7A390" w14:textId="13A1BF38" w:rsidR="00173727" w:rsidRPr="00E9778D" w:rsidRDefault="00173727" w:rsidP="00F913A3">
      <w:pPr>
        <w:pStyle w:val="ListBullet"/>
        <w:numPr>
          <w:ilvl w:val="0"/>
          <w:numId w:val="38"/>
        </w:numPr>
        <w:rPr>
          <w:rFonts w:cstheme="minorHAnsi"/>
        </w:rPr>
      </w:pPr>
      <w:r w:rsidRPr="00E9778D">
        <w:rPr>
          <w:rFonts w:cstheme="minorHAnsi"/>
        </w:rPr>
        <w:t>checked if your activity i</w:t>
      </w:r>
      <w:r w:rsidR="00BD30BA">
        <w:rPr>
          <w:rFonts w:cstheme="minorHAnsi"/>
        </w:rPr>
        <w:t>s</w:t>
      </w:r>
      <w:r w:rsidRPr="00E9778D">
        <w:rPr>
          <w:rFonts w:cstheme="minorHAnsi"/>
        </w:rPr>
        <w:t xml:space="preserve"> eligible for this </w:t>
      </w:r>
      <w:r w:rsidR="00D65173">
        <w:rPr>
          <w:rFonts w:cstheme="minorHAnsi"/>
        </w:rPr>
        <w:t>program</w:t>
      </w:r>
      <w:r w:rsidRPr="00E9778D">
        <w:rPr>
          <w:rFonts w:cstheme="minorHAnsi"/>
        </w:rPr>
        <w:t>?</w:t>
      </w:r>
    </w:p>
    <w:p w14:paraId="2347F6DD" w14:textId="476FCC31" w:rsidR="00212459" w:rsidRPr="005F7457" w:rsidRDefault="00173727" w:rsidP="005F7457">
      <w:pPr>
        <w:pStyle w:val="ListBullet"/>
        <w:numPr>
          <w:ilvl w:val="0"/>
          <w:numId w:val="38"/>
        </w:numPr>
        <w:rPr>
          <w:rFonts w:cstheme="minorHAnsi"/>
        </w:rPr>
      </w:pPr>
      <w:r w:rsidRPr="00E9778D">
        <w:rPr>
          <w:rFonts w:cstheme="minorHAnsi"/>
        </w:rPr>
        <w:t>checked that you would be able to comply with all relevant laws and regulations in delivery of your activity?</w:t>
      </w:r>
    </w:p>
    <w:sectPr w:rsidR="00212459" w:rsidRPr="005F7457" w:rsidSect="00EC4055">
      <w:headerReference w:type="default" r:id="rId58"/>
      <w:footerReference w:type="even" r:id="rId59"/>
      <w:footerReference w:type="default" r:id="rId60"/>
      <w:footerReference w:type="first" r:id="rId61"/>
      <w:pgSz w:w="11907" w:h="16839" w:code="9"/>
      <w:pgMar w:top="1134" w:right="1134" w:bottom="1134" w:left="1134" w:header="283" w:footer="28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2252" w14:textId="77777777" w:rsidR="00B61952" w:rsidRDefault="00B61952" w:rsidP="00CD157B">
      <w:pPr>
        <w:pStyle w:val="NoSpacing"/>
      </w:pPr>
    </w:p>
  </w:endnote>
  <w:endnote w:type="continuationSeparator" w:id="0">
    <w:p w14:paraId="186DC2CB" w14:textId="77777777" w:rsidR="00B61952" w:rsidRDefault="00B61952" w:rsidP="00CD157B">
      <w:pPr>
        <w:pStyle w:val="NoSpacing"/>
      </w:pPr>
    </w:p>
  </w:endnote>
  <w:endnote w:type="continuationNotice" w:id="1">
    <w:p w14:paraId="56A0FBC8" w14:textId="77777777" w:rsidR="00B61952" w:rsidRDefault="00B61952" w:rsidP="00CD157B">
      <w:pPr>
        <w:pStyle w:val="NoSpacin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VIC-SemiBold">
    <w:altName w:val="VIC"/>
    <w:panose1 w:val="00000000000000000000"/>
    <w:charset w:val="4D"/>
    <w:family w:val="auto"/>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VIC">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74B78" w14:paraId="7DC00B31" w14:textId="77777777" w:rsidTr="0040758A">
      <w:trPr>
        <w:trHeight w:val="397"/>
      </w:trPr>
      <w:tc>
        <w:tcPr>
          <w:tcW w:w="340" w:type="dxa"/>
        </w:tcPr>
        <w:p w14:paraId="4C873AE6" w14:textId="77777777" w:rsidR="00274B78" w:rsidRPr="00D55628" w:rsidRDefault="00274B78" w:rsidP="00376EF3">
          <w:pPr>
            <w:pStyle w:val="FooterEvenPageNumber"/>
            <w:framePr w:wrap="auto" w:vAnchor="margin" w:hAnchor="text" w:yAlign="inline"/>
          </w:pPr>
          <w:r>
            <w:rPr>
              <w:noProof/>
            </w:rPr>
            <mc:AlternateContent>
              <mc:Choice Requires="wps">
                <w:drawing>
                  <wp:anchor distT="0" distB="0" distL="0" distR="0" simplePos="0" relativeHeight="251658249" behindDoc="0" locked="0" layoutInCell="1" allowOverlap="1" wp14:anchorId="6EBD6141" wp14:editId="7248EA41">
                    <wp:simplePos x="725214" y="10263352"/>
                    <wp:positionH relativeFrom="page">
                      <wp:align>center</wp:align>
                    </wp:positionH>
                    <wp:positionV relativeFrom="page">
                      <wp:align>bottom</wp:align>
                    </wp:positionV>
                    <wp:extent cx="443865" cy="443865"/>
                    <wp:effectExtent l="0" t="0" r="12700" b="0"/>
                    <wp:wrapNone/>
                    <wp:docPr id="172749869" name="Text Box 17274986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4DC8EB" w14:textId="77777777" w:rsidR="00274B78" w:rsidRPr="005B1043" w:rsidRDefault="00274B78"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BD6141" id="_x0000_t202" coordsize="21600,21600" o:spt="202" path="m,l,21600r21600,l21600,xe">
                    <v:stroke joinstyle="miter"/>
                    <v:path gradientshapeok="t" o:connecttype="rect"/>
                  </v:shapetype>
                  <v:shape id="Text Box 172749869" o:spid="_x0000_s1027" type="#_x0000_t202" alt="OFFICIAL" style="position:absolute;margin-left:0;margin-top:0;width:34.95pt;height:34.9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34DC8EB" w14:textId="77777777" w:rsidR="00274B78" w:rsidRPr="005B1043" w:rsidRDefault="00274B78"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t>2</w:t>
          </w:r>
          <w:r w:rsidRPr="00D55628">
            <w:fldChar w:fldCharType="end"/>
          </w:r>
        </w:p>
      </w:tc>
      <w:tc>
        <w:tcPr>
          <w:tcW w:w="9071" w:type="dxa"/>
        </w:tcPr>
        <w:sdt>
          <w:sdtPr>
            <w:alias w:val="Insert title here"/>
            <w:tag w:val="Insert title here"/>
            <w:id w:val="708614476"/>
            <w:placeholder/>
            <w:temporary/>
            <w:showingPlcHdr/>
          </w:sdtPr>
          <w:sdtContent>
            <w:p w14:paraId="7AEB57C7" w14:textId="77777777" w:rsidR="00274B78" w:rsidRDefault="00274B78" w:rsidP="002B6635">
              <w:pPr>
                <w:pStyle w:val="FooterEven"/>
              </w:pPr>
              <w:r w:rsidRPr="0093481A">
                <w:rPr>
                  <w:rStyle w:val="PlaceholderText"/>
                  <w:rFonts w:eastAsiaTheme="minorEastAsia"/>
                </w:rPr>
                <w:t>Insert title here</w:t>
              </w:r>
            </w:p>
          </w:sdtContent>
        </w:sdt>
        <w:sdt>
          <w:sdtPr>
            <w:alias w:val="Insert subtitle here"/>
            <w:tag w:val="Insert subtitle here"/>
            <w:id w:val="1569462724"/>
            <w:placeholder/>
            <w:temporary/>
            <w:showingPlcHdr/>
          </w:sdtPr>
          <w:sdtContent>
            <w:p w14:paraId="31935F69" w14:textId="77777777" w:rsidR="00274B78" w:rsidRPr="00810C40" w:rsidRDefault="00274B78" w:rsidP="002B6635">
              <w:pPr>
                <w:pStyle w:val="FooterEven"/>
              </w:pPr>
              <w:r w:rsidRPr="0093481A">
                <w:rPr>
                  <w:rStyle w:val="PlaceholderText"/>
                  <w:rFonts w:eastAsiaTheme="minorEastAsia"/>
                </w:rPr>
                <w:t>Insert subtitle here</w:t>
              </w:r>
            </w:p>
          </w:sdtContent>
        </w:sdt>
      </w:tc>
    </w:tr>
  </w:tbl>
  <w:p w14:paraId="4B7A6504" w14:textId="77777777" w:rsidR="00274B78" w:rsidRDefault="00274B78" w:rsidP="00376EF3">
    <w:pPr>
      <w:pStyle w:val="FooterEven"/>
    </w:pPr>
  </w:p>
  <w:p w14:paraId="31821B01" w14:textId="77777777" w:rsidR="00274B78" w:rsidRDefault="00274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74B78" w14:paraId="69F03A0A" w14:textId="77777777" w:rsidTr="0040758A">
      <w:trPr>
        <w:trHeight w:val="397"/>
      </w:trPr>
      <w:tc>
        <w:tcPr>
          <w:tcW w:w="9071" w:type="dxa"/>
        </w:tcPr>
        <w:p w14:paraId="6AA82051" w14:textId="77777777" w:rsidR="00274B78" w:rsidRDefault="00274B78" w:rsidP="002B6635">
          <w:pPr>
            <w:pStyle w:val="FooterOdd"/>
          </w:pPr>
          <w:r>
            <w:rPr>
              <w:noProof/>
            </w:rPr>
            <mc:AlternateContent>
              <mc:Choice Requires="wps">
                <w:drawing>
                  <wp:anchor distT="0" distB="0" distL="0" distR="0" simplePos="0" relativeHeight="251658250" behindDoc="0" locked="0" layoutInCell="1" allowOverlap="1" wp14:anchorId="724FB253" wp14:editId="76791DF3">
                    <wp:simplePos x="851338" y="10263352"/>
                    <wp:positionH relativeFrom="page">
                      <wp:align>center</wp:align>
                    </wp:positionH>
                    <wp:positionV relativeFrom="page">
                      <wp:align>bottom</wp:align>
                    </wp:positionV>
                    <wp:extent cx="443865" cy="443865"/>
                    <wp:effectExtent l="0" t="0" r="635" b="0"/>
                    <wp:wrapNone/>
                    <wp:docPr id="78285841" name="Text Box 782858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A02BBE" w14:textId="77777777" w:rsidR="00274B78" w:rsidRPr="005B1043" w:rsidRDefault="00274B78"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4FB253" id="_x0000_t202" coordsize="21600,21600" o:spt="202" path="m,l,21600r21600,l21600,xe">
                    <v:stroke joinstyle="miter"/>
                    <v:path gradientshapeok="t" o:connecttype="rect"/>
                  </v:shapetype>
                  <v:shape id="Text Box 78285841" o:spid="_x0000_s1028" type="#_x0000_t202" alt="OFFICIAL" style="position:absolute;left:0;text-align:left;margin-left:0;margin-top:0;width:34.95pt;height:34.9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9A02BBE" w14:textId="77777777" w:rsidR="00274B78" w:rsidRPr="005B1043" w:rsidRDefault="00274B78"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v:textbox>
                    <w10:wrap anchorx="page" anchory="page"/>
                  </v:shape>
                </w:pict>
              </mc:Fallback>
            </mc:AlternateContent>
          </w:r>
          <w:sdt>
            <w:sdtPr>
              <w:alias w:val="Insert title here"/>
              <w:tag w:val="Insert title here"/>
              <w:id w:val="-234936831"/>
              <w:placeholder/>
              <w:temporary/>
              <w:showingPlcHdr/>
            </w:sdtPr>
            <w:sdtContent>
              <w:r w:rsidRPr="0093481A">
                <w:rPr>
                  <w:rStyle w:val="PlaceholderText"/>
                  <w:rFonts w:eastAsiaTheme="minorEastAsia"/>
                </w:rPr>
                <w:t>Insert title here</w:t>
              </w:r>
            </w:sdtContent>
          </w:sdt>
        </w:p>
        <w:sdt>
          <w:sdtPr>
            <w:alias w:val="Insert subtitle here"/>
            <w:tag w:val="Insert subtitle here"/>
            <w:id w:val="1433556298"/>
            <w:placeholder/>
            <w:temporary/>
            <w:showingPlcHdr/>
          </w:sdtPr>
          <w:sdtContent>
            <w:p w14:paraId="4EECAFEC" w14:textId="77777777" w:rsidR="00274B78" w:rsidRPr="00CB1FB7" w:rsidRDefault="00274B78" w:rsidP="002B6635">
              <w:pPr>
                <w:pStyle w:val="FooterOdd"/>
                <w:rPr>
                  <w:b/>
                </w:rPr>
              </w:pPr>
              <w:r w:rsidRPr="0093481A">
                <w:rPr>
                  <w:rStyle w:val="PlaceholderText"/>
                  <w:rFonts w:eastAsiaTheme="minorEastAsia"/>
                </w:rPr>
                <w:t>Insert subtitle here</w:t>
              </w:r>
            </w:p>
          </w:sdtContent>
        </w:sdt>
      </w:tc>
      <w:tc>
        <w:tcPr>
          <w:tcW w:w="340" w:type="dxa"/>
        </w:tcPr>
        <w:p w14:paraId="6925CB2C" w14:textId="77777777" w:rsidR="00274B78" w:rsidRPr="00D55628" w:rsidRDefault="00274B78"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3FEF706B" w14:textId="77777777" w:rsidR="00274B78" w:rsidRDefault="00274B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41D6" w14:textId="77777777" w:rsidR="00274B78" w:rsidRDefault="00274B78">
    <w:pPr>
      <w:pStyle w:val="Footer"/>
    </w:pPr>
    <w:r>
      <w:rPr>
        <w:noProof/>
      </w:rPr>
      <mc:AlternateContent>
        <mc:Choice Requires="wps">
          <w:drawing>
            <wp:anchor distT="0" distB="0" distL="0" distR="0" simplePos="0" relativeHeight="251658248" behindDoc="0" locked="0" layoutInCell="1" allowOverlap="1" wp14:anchorId="1F7EE09A" wp14:editId="617B2805">
              <wp:simplePos x="536028" y="10389476"/>
              <wp:positionH relativeFrom="page">
                <wp:align>center</wp:align>
              </wp:positionH>
              <wp:positionV relativeFrom="page">
                <wp:align>bottom</wp:align>
              </wp:positionV>
              <wp:extent cx="443865" cy="443865"/>
              <wp:effectExtent l="0" t="0" r="635" b="0"/>
              <wp:wrapNone/>
              <wp:docPr id="1790019809" name="Text Box 179001980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097492" w14:textId="77777777" w:rsidR="00274B78" w:rsidRPr="005B1043" w:rsidRDefault="00274B78"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7EE09A" id="_x0000_t202" coordsize="21600,21600" o:spt="202" path="m,l,21600r21600,l21600,xe">
              <v:stroke joinstyle="miter"/>
              <v:path gradientshapeok="t" o:connecttype="rect"/>
            </v:shapetype>
            <v:shape id="Text Box 1790019809" o:spid="_x0000_s1029" type="#_x0000_t202" alt="OFFICIAL" style="position:absolute;margin-left:0;margin-top:0;width:34.95pt;height:34.9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A097492" w14:textId="77777777" w:rsidR="00274B78" w:rsidRPr="005B1043" w:rsidRDefault="00274B78"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D157B" w14:paraId="258B28D3" w14:textId="77777777" w:rsidTr="004E7FDD">
      <w:trPr>
        <w:trHeight w:val="397"/>
      </w:trPr>
      <w:tc>
        <w:tcPr>
          <w:tcW w:w="340" w:type="dxa"/>
        </w:tcPr>
        <w:p w14:paraId="4D99F2F0" w14:textId="4E2C2E60" w:rsidR="00CD157B" w:rsidRPr="00D55628" w:rsidRDefault="00CD157B" w:rsidP="00376EF3">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2</w:t>
          </w:r>
          <w:r w:rsidRPr="00D55628">
            <w:fldChar w:fldCharType="end"/>
          </w:r>
        </w:p>
      </w:tc>
      <w:tc>
        <w:tcPr>
          <w:tcW w:w="9071" w:type="dxa"/>
        </w:tcPr>
        <w:p w14:paraId="2609B69C" w14:textId="0FFBFB8F" w:rsidR="002B6635" w:rsidRDefault="00EC2D1D" w:rsidP="002B6635">
          <w:pPr>
            <w:pStyle w:val="FooterEven"/>
          </w:pPr>
          <w:r>
            <w:rPr>
              <w:noProof/>
            </w:rPr>
            <mc:AlternateContent>
              <mc:Choice Requires="wps">
                <w:drawing>
                  <wp:anchor distT="0" distB="0" distL="0" distR="0" simplePos="0" relativeHeight="251658240" behindDoc="0" locked="0" layoutInCell="1" allowOverlap="1" wp14:anchorId="2443CF2D" wp14:editId="28B22A62">
                    <wp:simplePos x="0" y="0"/>
                    <wp:positionH relativeFrom="page">
                      <wp:posOffset>2387600</wp:posOffset>
                    </wp:positionH>
                    <wp:positionV relativeFrom="page">
                      <wp:posOffset>95250</wp:posOffset>
                    </wp:positionV>
                    <wp:extent cx="443865" cy="443865"/>
                    <wp:effectExtent l="0" t="0" r="12700" b="0"/>
                    <wp:wrapNone/>
                    <wp:docPr id="93" name="Text Box 9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EC483C"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43CF2D" id="_x0000_t202" coordsize="21600,21600" o:spt="202" path="m,l,21600r21600,l21600,xe">
                    <v:stroke joinstyle="miter"/>
                    <v:path gradientshapeok="t" o:connecttype="rect"/>
                  </v:shapetype>
                  <v:shape id="Text Box 93" o:spid="_x0000_s1030" type="#_x0000_t202" alt="OFFICIAL" style="position:absolute;margin-left:188pt;margin-top:7.5pt;width:34.95pt;height:34.9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BDE&#10;eBXgAAAACQEAAA8AAABkcnMvZG93bnJldi54bWxMj8FOwzAQRO9I/IO1SNyoQ5OUNsSpUCVORUht&#10;uXBz7W0SiNdR7LTp37Oc4LQazWj2TbmeXCfOOITWk4LHWQICyXjbUq3g4/D6sAQRoiarO0+o4IoB&#10;1tXtTakL6y+0w/M+1oJLKBRaQRNjX0gZTINOh5nvkdg7+cHpyHKopR30hctdJ+dJspBOt8QfGt3j&#10;pkHzvR+dgnwX38Z3OqSf0/z6te03Jj1tjVL3d9PLM4iIU/wLwy8+o0PFTEc/kg2iU5A+LXhLZCPn&#10;y4Esy1cgjgqW2QpkVcr/C6ofAAAA//8DAFBLAQItABQABgAIAAAAIQC2gziS/gAAAOEBAAATAAAA&#10;AAAAAAAAAAAAAAAAAABbQ29udGVudF9UeXBlc10ueG1sUEsBAi0AFAAGAAgAAAAhADj9If/WAAAA&#10;lAEAAAsAAAAAAAAAAAAAAAAALwEAAF9yZWxzLy5yZWxzUEsBAi0AFAAGAAgAAAAhANVi3CEKAgAA&#10;HAQAAA4AAAAAAAAAAAAAAAAALgIAAGRycy9lMm9Eb2MueG1sUEsBAi0AFAAGAAgAAAAhABDEeBXg&#10;AAAACQEAAA8AAAAAAAAAAAAAAAAAZAQAAGRycy9kb3ducmV2LnhtbFBLBQYAAAAABAAEAPMAAABx&#10;BQAAAAA=&#10;" filled="f" stroked="f">
                    <v:textbox style="mso-fit-shape-to-text:t" inset="0,0,0,15pt">
                      <w:txbxContent>
                        <w:p w14:paraId="2BEC483C"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v:textbox>
                    <w10:wrap anchorx="page" anchory="page"/>
                  </v:shape>
                </w:pict>
              </mc:Fallback>
            </mc:AlternateContent>
          </w:r>
          <w:r w:rsidR="00A95528">
            <w:t>Regional Truck Wash Upgrade Grant Program - Guidelines</w:t>
          </w:r>
        </w:p>
        <w:p w14:paraId="5DAF34D8" w14:textId="20370DB4" w:rsidR="00CD157B" w:rsidRPr="00810C40" w:rsidRDefault="00CD157B" w:rsidP="002B6635">
          <w:pPr>
            <w:pStyle w:val="FooterEven"/>
          </w:pPr>
        </w:p>
      </w:tc>
    </w:tr>
  </w:tbl>
  <w:p w14:paraId="66A9DEC6" w14:textId="77777777" w:rsidR="00CD157B" w:rsidRDefault="00CD157B" w:rsidP="00376EF3">
    <w:pPr>
      <w:pStyle w:val="FooterEven"/>
    </w:pPr>
  </w:p>
  <w:p w14:paraId="1DD42DA5" w14:textId="77777777" w:rsidR="00CD157B" w:rsidRDefault="00CD15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7E5C82D3" w14:textId="77777777" w:rsidTr="004E7FDD">
      <w:trPr>
        <w:trHeight w:val="397"/>
      </w:trPr>
      <w:tc>
        <w:tcPr>
          <w:tcW w:w="9071" w:type="dxa"/>
        </w:tcPr>
        <w:p w14:paraId="2B96B2D1" w14:textId="02726048" w:rsidR="002B6635" w:rsidRDefault="005B1043" w:rsidP="002B6635">
          <w:pPr>
            <w:pStyle w:val="FooterOdd"/>
          </w:pPr>
          <w:r>
            <w:rPr>
              <w:noProof/>
            </w:rPr>
            <mc:AlternateContent>
              <mc:Choice Requires="wps">
                <w:drawing>
                  <wp:anchor distT="0" distB="0" distL="0" distR="0" simplePos="0" relativeHeight="251658241" behindDoc="0" locked="0" layoutInCell="1" allowOverlap="1" wp14:anchorId="4C98A77C" wp14:editId="5E9C703F">
                    <wp:simplePos x="851338" y="10263352"/>
                    <wp:positionH relativeFrom="page">
                      <wp:align>center</wp:align>
                    </wp:positionH>
                    <wp:positionV relativeFrom="page">
                      <wp:align>bottom</wp:align>
                    </wp:positionV>
                    <wp:extent cx="443865" cy="443865"/>
                    <wp:effectExtent l="0" t="0" r="635" b="0"/>
                    <wp:wrapNone/>
                    <wp:docPr id="94" name="Text Box 9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4C88AF"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98A77C" id="_x0000_t202" coordsize="21600,21600" o:spt="202" path="m,l,21600r21600,l21600,xe">
                    <v:stroke joinstyle="miter"/>
                    <v:path gradientshapeok="t" o:connecttype="rect"/>
                  </v:shapetype>
                  <v:shape id="Text Box 94" o:spid="_x0000_s1031" type="#_x0000_t202" alt="OFFICIAL"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524C88AF"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v:textbox>
                    <w10:wrap anchorx="page" anchory="page"/>
                  </v:shape>
                </w:pict>
              </mc:Fallback>
            </mc:AlternateContent>
          </w:r>
          <w:r w:rsidR="00A07B8F">
            <w:t xml:space="preserve">Regional </w:t>
          </w:r>
          <w:r w:rsidR="000D7FCB">
            <w:t>Truck Wash Upgrade Grant Program - Guidelines</w:t>
          </w:r>
        </w:p>
        <w:p w14:paraId="4F56D3AB" w14:textId="4836388A" w:rsidR="00CD157B" w:rsidRPr="00CB1FB7" w:rsidRDefault="00CD157B" w:rsidP="002B6635">
          <w:pPr>
            <w:pStyle w:val="FooterOdd"/>
            <w:rPr>
              <w:b/>
            </w:rPr>
          </w:pPr>
        </w:p>
      </w:tc>
      <w:tc>
        <w:tcPr>
          <w:tcW w:w="340" w:type="dxa"/>
        </w:tcPr>
        <w:p w14:paraId="5103157F" w14:textId="77777777" w:rsidR="00CD157B" w:rsidRPr="00D55628" w:rsidRDefault="00CD157B"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3E13C2C0" w14:textId="77777777" w:rsidR="00CD157B" w:rsidRDefault="00CD15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48A3" w14:textId="77777777" w:rsidR="005B1043" w:rsidRDefault="005B1043">
    <w:pPr>
      <w:pStyle w:val="Footer"/>
    </w:pPr>
    <w:r>
      <w:rPr>
        <w:noProof/>
      </w:rPr>
      <mc:AlternateContent>
        <mc:Choice Requires="wps">
          <w:drawing>
            <wp:anchor distT="0" distB="0" distL="0" distR="0" simplePos="0" relativeHeight="251658242" behindDoc="0" locked="0" layoutInCell="1" allowOverlap="1" wp14:anchorId="05E19C60" wp14:editId="413B9C04">
              <wp:simplePos x="536028" y="10389476"/>
              <wp:positionH relativeFrom="page">
                <wp:align>center</wp:align>
              </wp:positionH>
              <wp:positionV relativeFrom="page">
                <wp:align>bottom</wp:align>
              </wp:positionV>
              <wp:extent cx="443865" cy="443865"/>
              <wp:effectExtent l="0" t="0" r="635" b="0"/>
              <wp:wrapNone/>
              <wp:docPr id="46" name="Text Box 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DB94F4"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E19C60" id="_x0000_t202" coordsize="21600,21600" o:spt="202" path="m,l,21600r21600,l21600,xe">
              <v:stroke joinstyle="miter"/>
              <v:path gradientshapeok="t" o:connecttype="rect"/>
            </v:shapetype>
            <v:shape id="Text Box 46" o:spid="_x0000_s1032"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5CDB94F4"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44782"/>
      <w:docPartObj>
        <w:docPartGallery w:val="Page Numbers (Bottom of Page)"/>
        <w:docPartUnique/>
      </w:docPartObj>
    </w:sdtPr>
    <w:sdtEndPr>
      <w:rPr>
        <w:noProof/>
      </w:rPr>
    </w:sdtEndPr>
    <w:sdtContent>
      <w:p w14:paraId="33D6CD6B" w14:textId="0A5BBB60" w:rsidR="00F25F4A" w:rsidRDefault="00F25F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F3697F" w14:textId="070DB49E" w:rsidR="005B1043" w:rsidRDefault="005B10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F81B" w14:textId="77777777" w:rsidR="005B1043" w:rsidRDefault="005B1043">
    <w:pPr>
      <w:pStyle w:val="Footer"/>
    </w:pPr>
    <w:r>
      <w:rPr>
        <w:noProof/>
      </w:rPr>
      <mc:AlternateContent>
        <mc:Choice Requires="wps">
          <w:drawing>
            <wp:anchor distT="0" distB="0" distL="0" distR="0" simplePos="0" relativeHeight="251658244" behindDoc="0" locked="0" layoutInCell="1" allowOverlap="1" wp14:anchorId="19B9A535" wp14:editId="79D467CB">
              <wp:simplePos x="635" y="635"/>
              <wp:positionH relativeFrom="page">
                <wp:align>center</wp:align>
              </wp:positionH>
              <wp:positionV relativeFrom="page">
                <wp:align>bottom</wp:align>
              </wp:positionV>
              <wp:extent cx="443865" cy="443865"/>
              <wp:effectExtent l="0" t="0" r="635" b="0"/>
              <wp:wrapNone/>
              <wp:docPr id="100" name="Text Box 10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3AB26A"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B9A535" id="_x0000_t202" coordsize="21600,21600" o:spt="202" path="m,l,21600r21600,l21600,xe">
              <v:stroke joinstyle="miter"/>
              <v:path gradientshapeok="t" o:connecttype="rect"/>
            </v:shapetype>
            <v:shape id="Text Box 100" o:spid="_x0000_s1033" type="#_x0000_t202" alt="OFFICIAL"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6C3AB26A"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4E23" w14:textId="77777777" w:rsidR="005B1043" w:rsidRDefault="005B1043">
    <w:pPr>
      <w:pStyle w:val="Footer"/>
    </w:pPr>
    <w:r>
      <w:rPr>
        <w:noProof/>
      </w:rPr>
      <mc:AlternateContent>
        <mc:Choice Requires="wps">
          <w:drawing>
            <wp:anchor distT="0" distB="0" distL="0" distR="0" simplePos="0" relativeHeight="251658243" behindDoc="0" locked="0" layoutInCell="1" allowOverlap="1" wp14:anchorId="75C962DB" wp14:editId="77AE79BC">
              <wp:simplePos x="635" y="635"/>
              <wp:positionH relativeFrom="page">
                <wp:align>center</wp:align>
              </wp:positionH>
              <wp:positionV relativeFrom="page">
                <wp:align>bottom</wp:align>
              </wp:positionV>
              <wp:extent cx="443865" cy="443865"/>
              <wp:effectExtent l="0" t="0" r="635" b="0"/>
              <wp:wrapNone/>
              <wp:docPr id="98" name="Text Box 9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DA8912"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C962DB" id="_x0000_t202" coordsize="21600,21600" o:spt="202" path="m,l,21600r21600,l21600,xe">
              <v:stroke joinstyle="miter"/>
              <v:path gradientshapeok="t" o:connecttype="rect"/>
            </v:shapetype>
            <v:shape id="Text Box 98" o:spid="_x0000_s1034" type="#_x0000_t202" alt="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textbox style="mso-fit-shape-to-text:t" inset="0,0,0,15pt">
                <w:txbxContent>
                  <w:p w14:paraId="59DA8912" w14:textId="77777777" w:rsidR="005B1043" w:rsidRPr="005B1043" w:rsidRDefault="005B1043" w:rsidP="005B1043">
                    <w:pPr>
                      <w:spacing w:after="0"/>
                      <w:rPr>
                        <w:rFonts w:ascii="Calibri" w:eastAsia="Calibri" w:hAnsi="Calibri" w:cs="Calibri"/>
                        <w:noProof/>
                        <w:color w:val="000000"/>
                        <w:sz w:val="24"/>
                        <w:szCs w:val="24"/>
                      </w:rPr>
                    </w:pPr>
                    <w:r w:rsidRPr="005B1043">
                      <w:rPr>
                        <w:rFonts w:ascii="Calibri" w:eastAsia="Calibri" w:hAnsi="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FCB72" w14:textId="77777777" w:rsidR="00B61952" w:rsidRPr="0056073C" w:rsidRDefault="00B61952" w:rsidP="005D764F">
      <w:pPr>
        <w:pStyle w:val="FootnoteSeparator"/>
      </w:pPr>
    </w:p>
  </w:footnote>
  <w:footnote w:type="continuationSeparator" w:id="0">
    <w:p w14:paraId="7FC5B07A" w14:textId="77777777" w:rsidR="00B61952" w:rsidRPr="00CA30B7" w:rsidRDefault="00B61952" w:rsidP="006D5A90">
      <w:pPr>
        <w:rPr>
          <w:lang w:val="en-US"/>
        </w:rPr>
      </w:pPr>
      <w:r w:rsidRPr="00CA30B7">
        <w:rPr>
          <w:lang w:val="en-US"/>
        </w:rPr>
        <w:t>_______</w:t>
      </w:r>
    </w:p>
  </w:footnote>
  <w:footnote w:type="continuationNotice" w:id="1">
    <w:p w14:paraId="2E91C739" w14:textId="77777777" w:rsidR="00B61952" w:rsidRDefault="00B61952" w:rsidP="006D5A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0E5BB" w14:textId="4C747D5E" w:rsidR="00274B78" w:rsidRDefault="00274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C8D6" w14:textId="05171A0A" w:rsidR="00274B78" w:rsidRDefault="00274B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90A9" w14:textId="6929757A" w:rsidR="00274B78" w:rsidRDefault="00274B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EABC9" w14:textId="4A41EC4C" w:rsidR="00F94004" w:rsidRDefault="00F940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09E7" w14:textId="79451CA3" w:rsidR="00F94004" w:rsidRDefault="00F940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7A14" w14:textId="6B688483" w:rsidR="00F94004" w:rsidRDefault="00F940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5D47" w14:textId="47A9EB6F" w:rsidR="00CD157B" w:rsidRPr="00CD157B" w:rsidRDefault="00CD157B" w:rsidP="00CD157B">
    <w:pPr>
      <w:pStyle w:val="Header"/>
    </w:pPr>
  </w:p>
</w:hdr>
</file>

<file path=word/intelligence2.xml><?xml version="1.0" encoding="utf-8"?>
<int2:intelligence xmlns:int2="http://schemas.microsoft.com/office/intelligence/2020/intelligence" xmlns:oel="http://schemas.microsoft.com/office/2019/extlst">
  <int2:observations>
    <int2:textHash int2:hashCode="kByidkXaRxGvMx" int2:id="YIaMqFmK">
      <int2:state int2:value="Rejected" int2:type="spell"/>
    </int2:textHash>
    <int2:textHash int2:hashCode="jQdQ6fOulHZiua" int2:id="kzODqSc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6EE924"/>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CF1E64C2"/>
    <w:lvl w:ilvl="0">
      <w:start w:val="1"/>
      <w:numFmt w:val="bullet"/>
      <w:lvlText w:val="o"/>
      <w:lvlJc w:val="left"/>
      <w:pPr>
        <w:ind w:left="720" w:hanging="360"/>
      </w:pPr>
      <w:rPr>
        <w:rFonts w:ascii="Courier New" w:hAnsi="Courier New" w:cs="Courier New" w:hint="default"/>
      </w:rPr>
    </w:lvl>
  </w:abstractNum>
  <w:abstractNum w:abstractNumId="2" w15:restartNumberingAfterBreak="0">
    <w:nsid w:val="02650534"/>
    <w:multiLevelType w:val="hybridMultilevel"/>
    <w:tmpl w:val="1886381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4747AD8"/>
    <w:multiLevelType w:val="hybridMultilevel"/>
    <w:tmpl w:val="AAAAA7AE"/>
    <w:lvl w:ilvl="0" w:tplc="FFFFFFFF">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D291BFC"/>
    <w:multiLevelType w:val="multilevel"/>
    <w:tmpl w:val="7ED65512"/>
    <w:lvl w:ilvl="0">
      <w:start w:val="1"/>
      <w:numFmt w:val="bullet"/>
      <w:lvlText w:val=""/>
      <w:lvlJc w:val="left"/>
      <w:pPr>
        <w:ind w:left="450" w:hanging="450"/>
      </w:pPr>
      <w:rPr>
        <w:rFonts w:ascii="Symbol" w:hAnsi="Symbol"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0D5A6E61"/>
    <w:multiLevelType w:val="hybridMultilevel"/>
    <w:tmpl w:val="775ED0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AD04E5D"/>
    <w:multiLevelType w:val="hybridMultilevel"/>
    <w:tmpl w:val="01EAD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4E2817"/>
    <w:multiLevelType w:val="multilevel"/>
    <w:tmpl w:val="0C09001F"/>
    <w:styleLink w:val="Style1"/>
    <w:lvl w:ilvl="0">
      <w:start w:val="1"/>
      <w:numFmt w:val="decimal"/>
      <w:lvlText w:val="%1."/>
      <w:lvlJc w:val="left"/>
      <w:pPr>
        <w:ind w:left="360" w:hanging="360"/>
      </w:pPr>
    </w:lvl>
    <w:lvl w:ilvl="1">
      <w:start w:val="1"/>
      <w:numFmt w:val="decimal"/>
      <w:lvlText w:val="%1.%2."/>
      <w:lvlJc w:val="left"/>
      <w:pPr>
        <w:ind w:left="341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22362756"/>
    <w:multiLevelType w:val="hybridMultilevel"/>
    <w:tmpl w:val="FEA0CA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67099F"/>
    <w:multiLevelType w:val="multilevel"/>
    <w:tmpl w:val="3FBA450E"/>
    <w:lvl w:ilvl="0">
      <w:start w:val="1"/>
      <w:numFmt w:val="bullet"/>
      <w:lvlText w:val="o"/>
      <w:lvlJc w:val="left"/>
      <w:pPr>
        <w:ind w:left="876" w:hanging="450"/>
      </w:pPr>
      <w:rPr>
        <w:rFonts w:ascii="Courier New" w:hAnsi="Courier New" w:cs="Courier New" w:hint="default"/>
      </w:rPr>
    </w:lvl>
    <w:lvl w:ilvl="1">
      <w:start w:val="2"/>
      <w:numFmt w:val="decimal"/>
      <w:lvlText w:val="%1.%2"/>
      <w:lvlJc w:val="left"/>
      <w:pPr>
        <w:ind w:left="1146"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866" w:hanging="1440"/>
      </w:pPr>
      <w:rPr>
        <w:rFonts w:hint="default"/>
      </w:rPr>
    </w:lvl>
    <w:lvl w:ilvl="5">
      <w:start w:val="1"/>
      <w:numFmt w:val="decimal"/>
      <w:lvlText w:val="%1.%2.%3.%4.%5.%6"/>
      <w:lvlJc w:val="left"/>
      <w:pPr>
        <w:ind w:left="2226" w:hanging="180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586" w:hanging="2160"/>
      </w:pPr>
      <w:rPr>
        <w:rFonts w:hint="default"/>
      </w:rPr>
    </w:lvl>
    <w:lvl w:ilvl="8">
      <w:start w:val="1"/>
      <w:numFmt w:val="decimal"/>
      <w:lvlText w:val="%1.%2.%3.%4.%5.%6.%7.%8.%9"/>
      <w:lvlJc w:val="left"/>
      <w:pPr>
        <w:ind w:left="2946" w:hanging="2520"/>
      </w:pPr>
      <w:rPr>
        <w:rFonts w:hint="default"/>
      </w:rPr>
    </w:lvl>
  </w:abstractNum>
  <w:abstractNum w:abstractNumId="1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9" w15:restartNumberingAfterBreak="0">
    <w:nsid w:val="29A018EB"/>
    <w:multiLevelType w:val="multilevel"/>
    <w:tmpl w:val="07269C84"/>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lvlText w:val="o"/>
      <w:lvlJc w:val="left"/>
      <w:pPr>
        <w:ind w:left="360" w:hanging="360"/>
      </w:pPr>
      <w:rPr>
        <w:rFonts w:ascii="Courier New" w:hAnsi="Courier New" w:cs="Courier New"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0" w15:restartNumberingAfterBreak="0">
    <w:nsid w:val="2CFF5CCE"/>
    <w:multiLevelType w:val="hybridMultilevel"/>
    <w:tmpl w:val="45A085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0CF334C"/>
    <w:multiLevelType w:val="multilevel"/>
    <w:tmpl w:val="5C081B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3A322B3"/>
    <w:multiLevelType w:val="multilevel"/>
    <w:tmpl w:val="A2DC38D4"/>
    <w:lvl w:ilvl="0">
      <w:start w:val="1"/>
      <w:numFmt w:val="bullet"/>
      <w:lvlText w:val=""/>
      <w:lvlJc w:val="left"/>
      <w:pPr>
        <w:ind w:left="450" w:hanging="450"/>
      </w:pPr>
      <w:rPr>
        <w:rFonts w:ascii="Symbol" w:hAnsi="Symbol"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7" w15:restartNumberingAfterBreak="0">
    <w:nsid w:val="368B26AE"/>
    <w:multiLevelType w:val="hybridMultilevel"/>
    <w:tmpl w:val="5A340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F514C9"/>
    <w:multiLevelType w:val="hybridMultilevel"/>
    <w:tmpl w:val="4BAA51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0DE4A57"/>
    <w:multiLevelType w:val="hybridMultilevel"/>
    <w:tmpl w:val="6B0C27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6" w15:restartNumberingAfterBreak="0">
    <w:nsid w:val="48EC4ED5"/>
    <w:multiLevelType w:val="hybridMultilevel"/>
    <w:tmpl w:val="BB484362"/>
    <w:lvl w:ilvl="0" w:tplc="7B0AAD12">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AA27F2E"/>
    <w:multiLevelType w:val="multilevel"/>
    <w:tmpl w:val="7620151C"/>
    <w:name w:val="Bullets"/>
    <w:lvl w:ilvl="0">
      <w:start w:val="1"/>
      <w:numFmt w:val="bullet"/>
      <w:lvlText w:val=""/>
      <w:lvlJc w:val="left"/>
      <w:pPr>
        <w:ind w:left="340" w:hanging="227"/>
      </w:pPr>
      <w:rPr>
        <w:rFonts w:ascii="Wingdings" w:hAnsi="Wingdings" w:hint="default"/>
        <w:color w:val="auto"/>
      </w:rPr>
    </w:lvl>
    <w:lvl w:ilvl="1">
      <w:start w:val="1"/>
      <w:numFmt w:val="bullet"/>
      <w:pStyle w:val="ListBullet2"/>
      <w:lvlText w:val="o"/>
      <w:lvlJc w:val="left"/>
      <w:pPr>
        <w:ind w:left="700" w:hanging="360"/>
      </w:pPr>
      <w:rPr>
        <w:rFonts w:ascii="Courier New" w:hAnsi="Courier New" w:cs="Courier New" w:hint="default"/>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0" w15:restartNumberingAfterBreak="0">
    <w:nsid w:val="4EF01645"/>
    <w:multiLevelType w:val="multilevel"/>
    <w:tmpl w:val="7D36F18C"/>
    <w:lvl w:ilvl="0">
      <w:start w:val="1"/>
      <w:numFmt w:val="decimal"/>
      <w:pStyle w:val="ListNumber"/>
      <w:lvlText w:val="%1."/>
      <w:lvlJc w:val="left"/>
      <w:pPr>
        <w:ind w:left="340" w:hanging="340"/>
      </w:p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5DB77491"/>
    <w:multiLevelType w:val="hybridMultilevel"/>
    <w:tmpl w:val="DE02AA38"/>
    <w:lvl w:ilvl="0" w:tplc="A42250FA">
      <w:start w:val="1"/>
      <w:numFmt w:val="bullet"/>
      <w:pStyle w:val="Agbulletlis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EB63DFA"/>
    <w:multiLevelType w:val="multilevel"/>
    <w:tmpl w:val="38F0D838"/>
    <w:lvl w:ilvl="0">
      <w:start w:val="1"/>
      <w:numFmt w:val="bullet"/>
      <w:lvlText w:val=""/>
      <w:lvlJc w:val="left"/>
      <w:pPr>
        <w:ind w:left="340" w:hanging="227"/>
      </w:pPr>
      <w:rPr>
        <w:rFonts w:ascii="Wingdings" w:hAnsi="Wingdings" w:hint="default"/>
        <w:color w:val="auto"/>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51" w15:restartNumberingAfterBreak="0">
    <w:nsid w:val="5EEB35F3"/>
    <w:multiLevelType w:val="hybridMultilevel"/>
    <w:tmpl w:val="73B218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5F4A6592"/>
    <w:multiLevelType w:val="hybridMultilevel"/>
    <w:tmpl w:val="D9D079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6" w15:restartNumberingAfterBreak="0">
    <w:nsid w:val="65E961BE"/>
    <w:multiLevelType w:val="multilevel"/>
    <w:tmpl w:val="38F0D838"/>
    <w:lvl w:ilvl="0">
      <w:start w:val="1"/>
      <w:numFmt w:val="bullet"/>
      <w:lvlText w:val=""/>
      <w:lvlJc w:val="left"/>
      <w:pPr>
        <w:ind w:left="340" w:hanging="227"/>
      </w:pPr>
      <w:rPr>
        <w:rFonts w:ascii="Wingdings" w:hAnsi="Wingdings" w:hint="default"/>
        <w:color w:val="auto"/>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57" w15:restartNumberingAfterBreak="0">
    <w:nsid w:val="6B740588"/>
    <w:multiLevelType w:val="hybridMultilevel"/>
    <w:tmpl w:val="5B4AB2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C572449"/>
    <w:multiLevelType w:val="multilevel"/>
    <w:tmpl w:val="7D0CC708"/>
    <w:lvl w:ilvl="0">
      <w:start w:val="1"/>
      <w:numFmt w:val="bullet"/>
      <w:lvlText w:val="o"/>
      <w:lvlJc w:val="left"/>
      <w:pPr>
        <w:ind w:left="900" w:hanging="450"/>
      </w:pPr>
      <w:rPr>
        <w:rFonts w:ascii="Courier New" w:hAnsi="Courier New" w:cs="Courier New" w:hint="default"/>
      </w:rPr>
    </w:lvl>
    <w:lvl w:ilvl="1">
      <w:start w:val="2"/>
      <w:numFmt w:val="decimal"/>
      <w:lvlText w:val="%1.%2"/>
      <w:lvlJc w:val="left"/>
      <w:pPr>
        <w:ind w:left="1170"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530" w:hanging="1080"/>
      </w:pPr>
      <w:rPr>
        <w:rFonts w:hint="default"/>
      </w:rPr>
    </w:lvl>
    <w:lvl w:ilvl="4">
      <w:start w:val="1"/>
      <w:numFmt w:val="decimal"/>
      <w:lvlText w:val="%1.%2.%3.%4.%5"/>
      <w:lvlJc w:val="left"/>
      <w:pPr>
        <w:ind w:left="1890" w:hanging="1440"/>
      </w:pPr>
      <w:rPr>
        <w:rFonts w:hint="default"/>
      </w:rPr>
    </w:lvl>
    <w:lvl w:ilvl="5">
      <w:start w:val="1"/>
      <w:numFmt w:val="decimal"/>
      <w:lvlText w:val="%1.%2.%3.%4.%5.%6"/>
      <w:lvlJc w:val="left"/>
      <w:pPr>
        <w:ind w:left="2250" w:hanging="180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610" w:hanging="2160"/>
      </w:pPr>
      <w:rPr>
        <w:rFonts w:hint="default"/>
      </w:rPr>
    </w:lvl>
    <w:lvl w:ilvl="8">
      <w:start w:val="1"/>
      <w:numFmt w:val="decimal"/>
      <w:lvlText w:val="%1.%2.%3.%4.%5.%6.%7.%8.%9"/>
      <w:lvlJc w:val="left"/>
      <w:pPr>
        <w:ind w:left="2970" w:hanging="2520"/>
      </w:pPr>
      <w:rPr>
        <w:rFonts w:hint="default"/>
      </w:rPr>
    </w:lvl>
  </w:abstractNum>
  <w:abstractNum w:abstractNumId="59" w15:restartNumberingAfterBreak="0">
    <w:nsid w:val="6DDC5231"/>
    <w:multiLevelType w:val="multilevel"/>
    <w:tmpl w:val="7ED65512"/>
    <w:lvl w:ilvl="0">
      <w:start w:val="1"/>
      <w:numFmt w:val="bullet"/>
      <w:lvlText w:val=""/>
      <w:lvlJc w:val="left"/>
      <w:pPr>
        <w:ind w:left="450" w:hanging="450"/>
      </w:pPr>
      <w:rPr>
        <w:rFonts w:ascii="Symbol" w:hAnsi="Symbol"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3" w15:restartNumberingAfterBreak="0">
    <w:nsid w:val="76305044"/>
    <w:multiLevelType w:val="hybridMultilevel"/>
    <w:tmpl w:val="23FCEFB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76AA228F"/>
    <w:multiLevelType w:val="hybridMultilevel"/>
    <w:tmpl w:val="01F08F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C3B3D94"/>
    <w:multiLevelType w:val="multilevel"/>
    <w:tmpl w:val="A2DC38D4"/>
    <w:lvl w:ilvl="0">
      <w:start w:val="1"/>
      <w:numFmt w:val="bullet"/>
      <w:lvlText w:val=""/>
      <w:lvlJc w:val="left"/>
      <w:pPr>
        <w:ind w:left="450" w:hanging="450"/>
      </w:pPr>
      <w:rPr>
        <w:rFonts w:ascii="Symbol" w:hAnsi="Symbol"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6" w15:restartNumberingAfterBreak="0">
    <w:nsid w:val="7D284207"/>
    <w:multiLevelType w:val="multilevel"/>
    <w:tmpl w:val="1CBCB1EE"/>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8"/>
  </w:num>
  <w:num w:numId="2" w16cid:durableId="170411264">
    <w:abstractNumId w:val="48"/>
  </w:num>
  <w:num w:numId="3" w16cid:durableId="985085104">
    <w:abstractNumId w:val="15"/>
  </w:num>
  <w:num w:numId="4" w16cid:durableId="1872112631">
    <w:abstractNumId w:val="19"/>
  </w:num>
  <w:num w:numId="5" w16cid:durableId="336812815">
    <w:abstractNumId w:val="35"/>
  </w:num>
  <w:num w:numId="6" w16cid:durableId="155153463">
    <w:abstractNumId w:val="3"/>
  </w:num>
  <w:num w:numId="7" w16cid:durableId="1428236886">
    <w:abstractNumId w:val="38"/>
  </w:num>
  <w:num w:numId="8" w16cid:durableId="103154041">
    <w:abstractNumId w:val="40"/>
  </w:num>
  <w:num w:numId="9" w16cid:durableId="1308436166">
    <w:abstractNumId w:val="37"/>
  </w:num>
  <w:num w:numId="10" w16cid:durableId="1335643199">
    <w:abstractNumId w:val="46"/>
  </w:num>
  <w:num w:numId="11" w16cid:durableId="1160577431">
    <w:abstractNumId w:val="39"/>
  </w:num>
  <w:num w:numId="12" w16cid:durableId="1673139647">
    <w:abstractNumId w:val="25"/>
  </w:num>
  <w:num w:numId="13" w16cid:durableId="1742215375">
    <w:abstractNumId w:val="66"/>
  </w:num>
  <w:num w:numId="14" w16cid:durableId="664823544">
    <w:abstractNumId w:val="60"/>
  </w:num>
  <w:num w:numId="15" w16cid:durableId="1974099656">
    <w:abstractNumId w:val="49"/>
  </w:num>
  <w:num w:numId="16" w16cid:durableId="1724326766">
    <w:abstractNumId w:val="64"/>
  </w:num>
  <w:num w:numId="17" w16cid:durableId="380133414">
    <w:abstractNumId w:val="59"/>
  </w:num>
  <w:num w:numId="18" w16cid:durableId="1357265663">
    <w:abstractNumId w:val="8"/>
  </w:num>
  <w:num w:numId="19" w16cid:durableId="568811051">
    <w:abstractNumId w:val="65"/>
  </w:num>
  <w:num w:numId="20" w16cid:durableId="1466924312">
    <w:abstractNumId w:val="1"/>
  </w:num>
  <w:num w:numId="21" w16cid:durableId="157231300">
    <w:abstractNumId w:val="24"/>
  </w:num>
  <w:num w:numId="22" w16cid:durableId="1012339626">
    <w:abstractNumId w:val="17"/>
  </w:num>
  <w:num w:numId="23" w16cid:durableId="675037881">
    <w:abstractNumId w:val="63"/>
  </w:num>
  <w:num w:numId="24" w16cid:durableId="807632131">
    <w:abstractNumId w:val="58"/>
  </w:num>
  <w:num w:numId="25" w16cid:durableId="396827903">
    <w:abstractNumId w:val="16"/>
  </w:num>
  <w:num w:numId="26" w16cid:durableId="1665473473">
    <w:abstractNumId w:val="57"/>
  </w:num>
  <w:num w:numId="27" w16cid:durableId="977027480">
    <w:abstractNumId w:val="27"/>
  </w:num>
  <w:num w:numId="28" w16cid:durableId="2033601892">
    <w:abstractNumId w:val="36"/>
  </w:num>
  <w:num w:numId="29" w16cid:durableId="494343022">
    <w:abstractNumId w:val="14"/>
  </w:num>
  <w:num w:numId="30" w16cid:durableId="967007404">
    <w:abstractNumId w:val="21"/>
  </w:num>
  <w:num w:numId="31" w16cid:durableId="1551847129">
    <w:abstractNumId w:val="50"/>
  </w:num>
  <w:num w:numId="32" w16cid:durableId="49036981">
    <w:abstractNumId w:val="5"/>
  </w:num>
  <w:num w:numId="33" w16cid:durableId="1187325550">
    <w:abstractNumId w:val="2"/>
  </w:num>
  <w:num w:numId="34" w16cid:durableId="1656029636">
    <w:abstractNumId w:val="56"/>
  </w:num>
  <w:num w:numId="35" w16cid:durableId="524446635">
    <w:abstractNumId w:val="52"/>
  </w:num>
  <w:num w:numId="36" w16cid:durableId="65692213">
    <w:abstractNumId w:val="51"/>
  </w:num>
  <w:num w:numId="37" w16cid:durableId="1943802294">
    <w:abstractNumId w:val="13"/>
  </w:num>
  <w:num w:numId="38" w16cid:durableId="1024673173">
    <w:abstractNumId w:val="20"/>
  </w:num>
  <w:num w:numId="39" w16cid:durableId="1101874395">
    <w:abstractNumId w:val="0"/>
  </w:num>
  <w:num w:numId="40" w16cid:durableId="332494453">
    <w:abstractNumId w:val="0"/>
  </w:num>
  <w:num w:numId="41" w16cid:durableId="802887709">
    <w:abstractNumId w:val="33"/>
  </w:num>
  <w:num w:numId="42" w16cid:durableId="1047266290">
    <w:abstractNumId w:val="9"/>
  </w:num>
  <w:num w:numId="43" w16cid:durableId="285041131">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2"/>
    <w:docVar w:name="ColourTheme" w:val="Colourful"/>
    <w:docVar w:name="ContentiousSubject" w:val="False"/>
    <w:docVar w:name="CoverCoBranded" w:val="False"/>
    <w:docVar w:name="CoverLayout" w:val="One"/>
    <w:docVar w:name="CoverProjectBar" w:val="Tru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Theme Color" w:val="Corporate"/>
    <w:docVar w:name="TOC" w:val="True"/>
    <w:docVar w:name="TOCNew" w:val="True"/>
    <w:docVar w:name="TOCType" w:val="Normal"/>
    <w:docVar w:name="UpdateTheme" w:val="False"/>
    <w:docVar w:name="Watermark" w:val="Draft"/>
    <w:docVar w:name="xAppendixName" w:val="Appendix"/>
    <w:docVar w:name="xHeadingsNumbered" w:val="False"/>
    <w:docVar w:name="xTOCApp" w:val="S"/>
    <w:docVar w:name="xTOCFigure" w:val="H"/>
    <w:docVar w:name="xTOCH2" w:val="Y"/>
    <w:docVar w:name="xTOCH3" w:val="Y"/>
    <w:docVar w:name="xTOCH4" w:val="Y"/>
    <w:docVar w:name="xTOCTable" w:val="H"/>
  </w:docVars>
  <w:rsids>
    <w:rsidRoot w:val="00DA0E99"/>
    <w:rsid w:val="00000194"/>
    <w:rsid w:val="00000371"/>
    <w:rsid w:val="00000811"/>
    <w:rsid w:val="00000812"/>
    <w:rsid w:val="00000901"/>
    <w:rsid w:val="00000BBC"/>
    <w:rsid w:val="00000BE6"/>
    <w:rsid w:val="00000D6C"/>
    <w:rsid w:val="00001C44"/>
    <w:rsid w:val="00001C91"/>
    <w:rsid w:val="00001D81"/>
    <w:rsid w:val="00001FDB"/>
    <w:rsid w:val="00002691"/>
    <w:rsid w:val="00002976"/>
    <w:rsid w:val="00002D73"/>
    <w:rsid w:val="00003092"/>
    <w:rsid w:val="00003260"/>
    <w:rsid w:val="00003311"/>
    <w:rsid w:val="00003503"/>
    <w:rsid w:val="000035B7"/>
    <w:rsid w:val="000035F6"/>
    <w:rsid w:val="0000367F"/>
    <w:rsid w:val="0000378D"/>
    <w:rsid w:val="00003B5D"/>
    <w:rsid w:val="00003BB7"/>
    <w:rsid w:val="00003D1A"/>
    <w:rsid w:val="00004327"/>
    <w:rsid w:val="00004810"/>
    <w:rsid w:val="0000481E"/>
    <w:rsid w:val="00004937"/>
    <w:rsid w:val="0000494F"/>
    <w:rsid w:val="00004A68"/>
    <w:rsid w:val="00004B8D"/>
    <w:rsid w:val="00004D12"/>
    <w:rsid w:val="00004DDC"/>
    <w:rsid w:val="00004E7B"/>
    <w:rsid w:val="00004EB7"/>
    <w:rsid w:val="00004EEE"/>
    <w:rsid w:val="000058A9"/>
    <w:rsid w:val="00005CCD"/>
    <w:rsid w:val="0000647F"/>
    <w:rsid w:val="00006480"/>
    <w:rsid w:val="00006884"/>
    <w:rsid w:val="000068CA"/>
    <w:rsid w:val="00006903"/>
    <w:rsid w:val="00007215"/>
    <w:rsid w:val="0000736B"/>
    <w:rsid w:val="00007600"/>
    <w:rsid w:val="00007A11"/>
    <w:rsid w:val="00007D34"/>
    <w:rsid w:val="000105A9"/>
    <w:rsid w:val="00010630"/>
    <w:rsid w:val="00010A48"/>
    <w:rsid w:val="00010AF1"/>
    <w:rsid w:val="00010EC4"/>
    <w:rsid w:val="000112BF"/>
    <w:rsid w:val="0001132C"/>
    <w:rsid w:val="000116AE"/>
    <w:rsid w:val="000116EF"/>
    <w:rsid w:val="00011C22"/>
    <w:rsid w:val="00011C29"/>
    <w:rsid w:val="00011C80"/>
    <w:rsid w:val="00011E59"/>
    <w:rsid w:val="00011F46"/>
    <w:rsid w:val="00012044"/>
    <w:rsid w:val="0001216C"/>
    <w:rsid w:val="00012182"/>
    <w:rsid w:val="000122DB"/>
    <w:rsid w:val="000125A5"/>
    <w:rsid w:val="0001270E"/>
    <w:rsid w:val="000128AB"/>
    <w:rsid w:val="0001290A"/>
    <w:rsid w:val="0001294B"/>
    <w:rsid w:val="00012BCD"/>
    <w:rsid w:val="00012C82"/>
    <w:rsid w:val="00012D6E"/>
    <w:rsid w:val="00012FAF"/>
    <w:rsid w:val="0001307F"/>
    <w:rsid w:val="00013173"/>
    <w:rsid w:val="0001337F"/>
    <w:rsid w:val="000133B3"/>
    <w:rsid w:val="000134ED"/>
    <w:rsid w:val="000138A8"/>
    <w:rsid w:val="000139F9"/>
    <w:rsid w:val="00013C91"/>
    <w:rsid w:val="000145A9"/>
    <w:rsid w:val="000147D8"/>
    <w:rsid w:val="00014AD2"/>
    <w:rsid w:val="00014B59"/>
    <w:rsid w:val="00014C7A"/>
    <w:rsid w:val="00014D55"/>
    <w:rsid w:val="00014DBE"/>
    <w:rsid w:val="00015206"/>
    <w:rsid w:val="000152A7"/>
    <w:rsid w:val="000152AC"/>
    <w:rsid w:val="00015655"/>
    <w:rsid w:val="00015953"/>
    <w:rsid w:val="00015B77"/>
    <w:rsid w:val="00015EA4"/>
    <w:rsid w:val="000160DB"/>
    <w:rsid w:val="0001645A"/>
    <w:rsid w:val="00016927"/>
    <w:rsid w:val="00016B51"/>
    <w:rsid w:val="00016D7A"/>
    <w:rsid w:val="00016F11"/>
    <w:rsid w:val="00016F27"/>
    <w:rsid w:val="000179B5"/>
    <w:rsid w:val="00017A37"/>
    <w:rsid w:val="00017E78"/>
    <w:rsid w:val="00020065"/>
    <w:rsid w:val="000200A9"/>
    <w:rsid w:val="000200AB"/>
    <w:rsid w:val="0002011F"/>
    <w:rsid w:val="00020166"/>
    <w:rsid w:val="000202AB"/>
    <w:rsid w:val="00020425"/>
    <w:rsid w:val="0002048A"/>
    <w:rsid w:val="000205BC"/>
    <w:rsid w:val="000206AA"/>
    <w:rsid w:val="00020A83"/>
    <w:rsid w:val="00020B26"/>
    <w:rsid w:val="00020C23"/>
    <w:rsid w:val="00020C82"/>
    <w:rsid w:val="00020D21"/>
    <w:rsid w:val="00021113"/>
    <w:rsid w:val="00021832"/>
    <w:rsid w:val="00021AF6"/>
    <w:rsid w:val="00021C71"/>
    <w:rsid w:val="00021E06"/>
    <w:rsid w:val="0002240D"/>
    <w:rsid w:val="000224AB"/>
    <w:rsid w:val="000228E5"/>
    <w:rsid w:val="00022B60"/>
    <w:rsid w:val="00022E12"/>
    <w:rsid w:val="00022FC9"/>
    <w:rsid w:val="0002313E"/>
    <w:rsid w:val="000231E6"/>
    <w:rsid w:val="0002321F"/>
    <w:rsid w:val="00023619"/>
    <w:rsid w:val="000238B1"/>
    <w:rsid w:val="0002397E"/>
    <w:rsid w:val="00024764"/>
    <w:rsid w:val="0002495A"/>
    <w:rsid w:val="000249BC"/>
    <w:rsid w:val="00024A8A"/>
    <w:rsid w:val="00024DE5"/>
    <w:rsid w:val="00024F9A"/>
    <w:rsid w:val="00025108"/>
    <w:rsid w:val="0002586C"/>
    <w:rsid w:val="0002591D"/>
    <w:rsid w:val="0002596F"/>
    <w:rsid w:val="000265EA"/>
    <w:rsid w:val="00026D59"/>
    <w:rsid w:val="00026D8E"/>
    <w:rsid w:val="00026DA1"/>
    <w:rsid w:val="00026DC2"/>
    <w:rsid w:val="00026E1C"/>
    <w:rsid w:val="00026E84"/>
    <w:rsid w:val="00026F6C"/>
    <w:rsid w:val="00027399"/>
    <w:rsid w:val="000273C5"/>
    <w:rsid w:val="00027923"/>
    <w:rsid w:val="000279BE"/>
    <w:rsid w:val="00027C29"/>
    <w:rsid w:val="00027F9C"/>
    <w:rsid w:val="00030105"/>
    <w:rsid w:val="000308D4"/>
    <w:rsid w:val="000308E9"/>
    <w:rsid w:val="00030A38"/>
    <w:rsid w:val="0003146E"/>
    <w:rsid w:val="0003160B"/>
    <w:rsid w:val="00031985"/>
    <w:rsid w:val="0003270A"/>
    <w:rsid w:val="000329B6"/>
    <w:rsid w:val="00032B5B"/>
    <w:rsid w:val="00032FA6"/>
    <w:rsid w:val="0003300C"/>
    <w:rsid w:val="0003306D"/>
    <w:rsid w:val="000330E1"/>
    <w:rsid w:val="000332EC"/>
    <w:rsid w:val="00033481"/>
    <w:rsid w:val="000337A3"/>
    <w:rsid w:val="00033A82"/>
    <w:rsid w:val="00033B66"/>
    <w:rsid w:val="00033DA1"/>
    <w:rsid w:val="00033FF1"/>
    <w:rsid w:val="000343D3"/>
    <w:rsid w:val="000346D1"/>
    <w:rsid w:val="00034E7A"/>
    <w:rsid w:val="00035037"/>
    <w:rsid w:val="00035062"/>
    <w:rsid w:val="00035187"/>
    <w:rsid w:val="00035384"/>
    <w:rsid w:val="000353DB"/>
    <w:rsid w:val="0003565D"/>
    <w:rsid w:val="00035689"/>
    <w:rsid w:val="0003584F"/>
    <w:rsid w:val="00035E61"/>
    <w:rsid w:val="00036064"/>
    <w:rsid w:val="000360F2"/>
    <w:rsid w:val="00036104"/>
    <w:rsid w:val="00036300"/>
    <w:rsid w:val="0003668C"/>
    <w:rsid w:val="00036910"/>
    <w:rsid w:val="00036917"/>
    <w:rsid w:val="00036D45"/>
    <w:rsid w:val="00037321"/>
    <w:rsid w:val="000374C5"/>
    <w:rsid w:val="000374E9"/>
    <w:rsid w:val="00037826"/>
    <w:rsid w:val="00037830"/>
    <w:rsid w:val="00037862"/>
    <w:rsid w:val="00037F96"/>
    <w:rsid w:val="00040129"/>
    <w:rsid w:val="0004018D"/>
    <w:rsid w:val="000405DB"/>
    <w:rsid w:val="000408B7"/>
    <w:rsid w:val="00040C85"/>
    <w:rsid w:val="00040E63"/>
    <w:rsid w:val="00040EB4"/>
    <w:rsid w:val="000411A2"/>
    <w:rsid w:val="000411F2"/>
    <w:rsid w:val="000411F8"/>
    <w:rsid w:val="00041613"/>
    <w:rsid w:val="000419A6"/>
    <w:rsid w:val="00041B06"/>
    <w:rsid w:val="00041E68"/>
    <w:rsid w:val="000421AB"/>
    <w:rsid w:val="00042232"/>
    <w:rsid w:val="00042467"/>
    <w:rsid w:val="00042520"/>
    <w:rsid w:val="0004281E"/>
    <w:rsid w:val="00042903"/>
    <w:rsid w:val="000439B5"/>
    <w:rsid w:val="00043F10"/>
    <w:rsid w:val="00043F27"/>
    <w:rsid w:val="00043FEB"/>
    <w:rsid w:val="000440C9"/>
    <w:rsid w:val="00044607"/>
    <w:rsid w:val="000447A0"/>
    <w:rsid w:val="00044A5B"/>
    <w:rsid w:val="00044AEE"/>
    <w:rsid w:val="00044C21"/>
    <w:rsid w:val="00045559"/>
    <w:rsid w:val="00045CAD"/>
    <w:rsid w:val="0004603D"/>
    <w:rsid w:val="0004675A"/>
    <w:rsid w:val="00046842"/>
    <w:rsid w:val="00046F44"/>
    <w:rsid w:val="000470F7"/>
    <w:rsid w:val="000472A0"/>
    <w:rsid w:val="000473F4"/>
    <w:rsid w:val="00050374"/>
    <w:rsid w:val="00050594"/>
    <w:rsid w:val="00050713"/>
    <w:rsid w:val="000508FB"/>
    <w:rsid w:val="00050923"/>
    <w:rsid w:val="00050F0B"/>
    <w:rsid w:val="0005130A"/>
    <w:rsid w:val="000513CC"/>
    <w:rsid w:val="000516B9"/>
    <w:rsid w:val="0005181B"/>
    <w:rsid w:val="00051BFC"/>
    <w:rsid w:val="00051D5C"/>
    <w:rsid w:val="000523E9"/>
    <w:rsid w:val="00052454"/>
    <w:rsid w:val="0005252A"/>
    <w:rsid w:val="000526F6"/>
    <w:rsid w:val="000528CB"/>
    <w:rsid w:val="00052C05"/>
    <w:rsid w:val="000531C8"/>
    <w:rsid w:val="000537D9"/>
    <w:rsid w:val="000538EB"/>
    <w:rsid w:val="0005390C"/>
    <w:rsid w:val="00053B34"/>
    <w:rsid w:val="00053C58"/>
    <w:rsid w:val="00053CC3"/>
    <w:rsid w:val="00053CD3"/>
    <w:rsid w:val="000542FA"/>
    <w:rsid w:val="00054A56"/>
    <w:rsid w:val="00054A64"/>
    <w:rsid w:val="00054DC4"/>
    <w:rsid w:val="00054E3E"/>
    <w:rsid w:val="00054E7E"/>
    <w:rsid w:val="0005575F"/>
    <w:rsid w:val="0005578D"/>
    <w:rsid w:val="00055842"/>
    <w:rsid w:val="0005586A"/>
    <w:rsid w:val="00055A62"/>
    <w:rsid w:val="00056024"/>
    <w:rsid w:val="000564DE"/>
    <w:rsid w:val="0005704F"/>
    <w:rsid w:val="0005710D"/>
    <w:rsid w:val="000574CC"/>
    <w:rsid w:val="000574DD"/>
    <w:rsid w:val="0005780B"/>
    <w:rsid w:val="0005781E"/>
    <w:rsid w:val="00057A51"/>
    <w:rsid w:val="00057AA6"/>
    <w:rsid w:val="00057EAE"/>
    <w:rsid w:val="00057EB4"/>
    <w:rsid w:val="00060784"/>
    <w:rsid w:val="00060B21"/>
    <w:rsid w:val="00060B9F"/>
    <w:rsid w:val="00060F9C"/>
    <w:rsid w:val="0006101A"/>
    <w:rsid w:val="000610DD"/>
    <w:rsid w:val="0006141F"/>
    <w:rsid w:val="00061B4F"/>
    <w:rsid w:val="00062129"/>
    <w:rsid w:val="000628CC"/>
    <w:rsid w:val="0006330F"/>
    <w:rsid w:val="000634B5"/>
    <w:rsid w:val="000636FD"/>
    <w:rsid w:val="00063A7B"/>
    <w:rsid w:val="00063B87"/>
    <w:rsid w:val="00063E9E"/>
    <w:rsid w:val="00064148"/>
    <w:rsid w:val="000645D3"/>
    <w:rsid w:val="0006474D"/>
    <w:rsid w:val="000647CE"/>
    <w:rsid w:val="00064813"/>
    <w:rsid w:val="00064A8E"/>
    <w:rsid w:val="000652ED"/>
    <w:rsid w:val="00065421"/>
    <w:rsid w:val="000655CC"/>
    <w:rsid w:val="000656D0"/>
    <w:rsid w:val="0006598B"/>
    <w:rsid w:val="00065C0F"/>
    <w:rsid w:val="00065CB6"/>
    <w:rsid w:val="00066142"/>
    <w:rsid w:val="00066301"/>
    <w:rsid w:val="0006651D"/>
    <w:rsid w:val="000667DE"/>
    <w:rsid w:val="00066A4B"/>
    <w:rsid w:val="00066AEA"/>
    <w:rsid w:val="00066BD0"/>
    <w:rsid w:val="00066C13"/>
    <w:rsid w:val="00066D49"/>
    <w:rsid w:val="0006707D"/>
    <w:rsid w:val="000672C6"/>
    <w:rsid w:val="00067389"/>
    <w:rsid w:val="00067842"/>
    <w:rsid w:val="00067A55"/>
    <w:rsid w:val="00067A61"/>
    <w:rsid w:val="00067B0C"/>
    <w:rsid w:val="00067C7F"/>
    <w:rsid w:val="00067EAD"/>
    <w:rsid w:val="00067EEC"/>
    <w:rsid w:val="000703BD"/>
    <w:rsid w:val="000706C9"/>
    <w:rsid w:val="00070773"/>
    <w:rsid w:val="0007095A"/>
    <w:rsid w:val="00070B05"/>
    <w:rsid w:val="0007131F"/>
    <w:rsid w:val="0007133C"/>
    <w:rsid w:val="000715F7"/>
    <w:rsid w:val="0007166A"/>
    <w:rsid w:val="00071BDF"/>
    <w:rsid w:val="00071C3A"/>
    <w:rsid w:val="00071FC0"/>
    <w:rsid w:val="00072080"/>
    <w:rsid w:val="0007232D"/>
    <w:rsid w:val="0007247D"/>
    <w:rsid w:val="00072C0A"/>
    <w:rsid w:val="00072C93"/>
    <w:rsid w:val="00072E7B"/>
    <w:rsid w:val="00073219"/>
    <w:rsid w:val="00073BDA"/>
    <w:rsid w:val="00073DB1"/>
    <w:rsid w:val="00073EF4"/>
    <w:rsid w:val="00073FC4"/>
    <w:rsid w:val="00074041"/>
    <w:rsid w:val="00074537"/>
    <w:rsid w:val="00074999"/>
    <w:rsid w:val="00074CF2"/>
    <w:rsid w:val="00074EF6"/>
    <w:rsid w:val="00074FC3"/>
    <w:rsid w:val="000751D5"/>
    <w:rsid w:val="00075285"/>
    <w:rsid w:val="000752C4"/>
    <w:rsid w:val="00075748"/>
    <w:rsid w:val="000757F5"/>
    <w:rsid w:val="000759A7"/>
    <w:rsid w:val="00075AB4"/>
    <w:rsid w:val="00075B1E"/>
    <w:rsid w:val="00075E0B"/>
    <w:rsid w:val="00075F6A"/>
    <w:rsid w:val="00075FAF"/>
    <w:rsid w:val="000764DD"/>
    <w:rsid w:val="0007654F"/>
    <w:rsid w:val="00076662"/>
    <w:rsid w:val="0007666E"/>
    <w:rsid w:val="000768E1"/>
    <w:rsid w:val="00076A3B"/>
    <w:rsid w:val="00076B2D"/>
    <w:rsid w:val="00076B5B"/>
    <w:rsid w:val="00076CBB"/>
    <w:rsid w:val="00076CEC"/>
    <w:rsid w:val="00076EBA"/>
    <w:rsid w:val="00076F2F"/>
    <w:rsid w:val="000770EF"/>
    <w:rsid w:val="00077350"/>
    <w:rsid w:val="0007769F"/>
    <w:rsid w:val="000776C7"/>
    <w:rsid w:val="00077B4D"/>
    <w:rsid w:val="00077BDB"/>
    <w:rsid w:val="00077BE4"/>
    <w:rsid w:val="00077D57"/>
    <w:rsid w:val="00077E28"/>
    <w:rsid w:val="00080082"/>
    <w:rsid w:val="0008040C"/>
    <w:rsid w:val="0008041B"/>
    <w:rsid w:val="0008072D"/>
    <w:rsid w:val="000807CC"/>
    <w:rsid w:val="000809F5"/>
    <w:rsid w:val="00080B47"/>
    <w:rsid w:val="00080B70"/>
    <w:rsid w:val="00080DA7"/>
    <w:rsid w:val="00080EEE"/>
    <w:rsid w:val="000811AB"/>
    <w:rsid w:val="000811DD"/>
    <w:rsid w:val="00081719"/>
    <w:rsid w:val="00081948"/>
    <w:rsid w:val="00081D0D"/>
    <w:rsid w:val="000821A6"/>
    <w:rsid w:val="000823BF"/>
    <w:rsid w:val="000823F2"/>
    <w:rsid w:val="0008246A"/>
    <w:rsid w:val="0008257E"/>
    <w:rsid w:val="00082701"/>
    <w:rsid w:val="00082734"/>
    <w:rsid w:val="00082CAC"/>
    <w:rsid w:val="00082D05"/>
    <w:rsid w:val="00082EEC"/>
    <w:rsid w:val="00082F0F"/>
    <w:rsid w:val="00082F2B"/>
    <w:rsid w:val="00083038"/>
    <w:rsid w:val="000831F9"/>
    <w:rsid w:val="00083241"/>
    <w:rsid w:val="000838F2"/>
    <w:rsid w:val="00084244"/>
    <w:rsid w:val="0008438B"/>
    <w:rsid w:val="000843B4"/>
    <w:rsid w:val="00084998"/>
    <w:rsid w:val="00084E5E"/>
    <w:rsid w:val="000855DC"/>
    <w:rsid w:val="0008572C"/>
    <w:rsid w:val="00085767"/>
    <w:rsid w:val="00085797"/>
    <w:rsid w:val="00085B6D"/>
    <w:rsid w:val="0008603D"/>
    <w:rsid w:val="00086400"/>
    <w:rsid w:val="0008678B"/>
    <w:rsid w:val="00086A02"/>
    <w:rsid w:val="00086AAA"/>
    <w:rsid w:val="00086C5B"/>
    <w:rsid w:val="00087019"/>
    <w:rsid w:val="00087157"/>
    <w:rsid w:val="000872DB"/>
    <w:rsid w:val="0008765C"/>
    <w:rsid w:val="000877C7"/>
    <w:rsid w:val="00087927"/>
    <w:rsid w:val="00087AA2"/>
    <w:rsid w:val="00087CDC"/>
    <w:rsid w:val="00087CE5"/>
    <w:rsid w:val="00087DB5"/>
    <w:rsid w:val="00087DBC"/>
    <w:rsid w:val="00087E08"/>
    <w:rsid w:val="0009026C"/>
    <w:rsid w:val="0009071E"/>
    <w:rsid w:val="00090B21"/>
    <w:rsid w:val="00090C31"/>
    <w:rsid w:val="00090CB5"/>
    <w:rsid w:val="00090D68"/>
    <w:rsid w:val="0009129D"/>
    <w:rsid w:val="000913B9"/>
    <w:rsid w:val="00091B13"/>
    <w:rsid w:val="00091C6D"/>
    <w:rsid w:val="00091E67"/>
    <w:rsid w:val="000922A4"/>
    <w:rsid w:val="00092488"/>
    <w:rsid w:val="00092C13"/>
    <w:rsid w:val="00092E75"/>
    <w:rsid w:val="00093132"/>
    <w:rsid w:val="00093AB0"/>
    <w:rsid w:val="00093CF3"/>
    <w:rsid w:val="00093DB2"/>
    <w:rsid w:val="0009420D"/>
    <w:rsid w:val="00094264"/>
    <w:rsid w:val="0009428B"/>
    <w:rsid w:val="000944A8"/>
    <w:rsid w:val="00094652"/>
    <w:rsid w:val="00094887"/>
    <w:rsid w:val="00094C04"/>
    <w:rsid w:val="00094D0B"/>
    <w:rsid w:val="000955FA"/>
    <w:rsid w:val="00095774"/>
    <w:rsid w:val="000957C3"/>
    <w:rsid w:val="00095B03"/>
    <w:rsid w:val="00095BF8"/>
    <w:rsid w:val="00095CD1"/>
    <w:rsid w:val="00095E93"/>
    <w:rsid w:val="0009618E"/>
    <w:rsid w:val="0009636C"/>
    <w:rsid w:val="000970D6"/>
    <w:rsid w:val="00097178"/>
    <w:rsid w:val="000971A5"/>
    <w:rsid w:val="000971F8"/>
    <w:rsid w:val="00097618"/>
    <w:rsid w:val="00097813"/>
    <w:rsid w:val="00097EC3"/>
    <w:rsid w:val="000A0157"/>
    <w:rsid w:val="000A01E2"/>
    <w:rsid w:val="000A043A"/>
    <w:rsid w:val="000A0533"/>
    <w:rsid w:val="000A0675"/>
    <w:rsid w:val="000A06F1"/>
    <w:rsid w:val="000A0740"/>
    <w:rsid w:val="000A0772"/>
    <w:rsid w:val="000A07D4"/>
    <w:rsid w:val="000A0853"/>
    <w:rsid w:val="000A09BB"/>
    <w:rsid w:val="000A0CD7"/>
    <w:rsid w:val="000A0D39"/>
    <w:rsid w:val="000A0DB7"/>
    <w:rsid w:val="000A0ECF"/>
    <w:rsid w:val="000A1005"/>
    <w:rsid w:val="000A10AE"/>
    <w:rsid w:val="000A13C1"/>
    <w:rsid w:val="000A1531"/>
    <w:rsid w:val="000A1834"/>
    <w:rsid w:val="000A1A10"/>
    <w:rsid w:val="000A210E"/>
    <w:rsid w:val="000A25A3"/>
    <w:rsid w:val="000A2617"/>
    <w:rsid w:val="000A2A5F"/>
    <w:rsid w:val="000A2AE1"/>
    <w:rsid w:val="000A2E7A"/>
    <w:rsid w:val="000A30A2"/>
    <w:rsid w:val="000A3203"/>
    <w:rsid w:val="000A3337"/>
    <w:rsid w:val="000A353C"/>
    <w:rsid w:val="000A369C"/>
    <w:rsid w:val="000A39B6"/>
    <w:rsid w:val="000A3D0C"/>
    <w:rsid w:val="000A3E5B"/>
    <w:rsid w:val="000A425D"/>
    <w:rsid w:val="000A43C4"/>
    <w:rsid w:val="000A4477"/>
    <w:rsid w:val="000A44F7"/>
    <w:rsid w:val="000A484A"/>
    <w:rsid w:val="000A4DD8"/>
    <w:rsid w:val="000A4E39"/>
    <w:rsid w:val="000A513C"/>
    <w:rsid w:val="000A5285"/>
    <w:rsid w:val="000A5404"/>
    <w:rsid w:val="000A5430"/>
    <w:rsid w:val="000A55E9"/>
    <w:rsid w:val="000A568B"/>
    <w:rsid w:val="000A56AA"/>
    <w:rsid w:val="000A6056"/>
    <w:rsid w:val="000A6129"/>
    <w:rsid w:val="000A6270"/>
    <w:rsid w:val="000A64D2"/>
    <w:rsid w:val="000A64DF"/>
    <w:rsid w:val="000A65C4"/>
    <w:rsid w:val="000A6926"/>
    <w:rsid w:val="000A693F"/>
    <w:rsid w:val="000A6AD7"/>
    <w:rsid w:val="000A6E3F"/>
    <w:rsid w:val="000A739A"/>
    <w:rsid w:val="000A7728"/>
    <w:rsid w:val="000A780D"/>
    <w:rsid w:val="000A793C"/>
    <w:rsid w:val="000A7C05"/>
    <w:rsid w:val="000A7E4E"/>
    <w:rsid w:val="000A7E6E"/>
    <w:rsid w:val="000B010B"/>
    <w:rsid w:val="000B026A"/>
    <w:rsid w:val="000B02C8"/>
    <w:rsid w:val="000B07C0"/>
    <w:rsid w:val="000B0AA4"/>
    <w:rsid w:val="000B1631"/>
    <w:rsid w:val="000B1783"/>
    <w:rsid w:val="000B1A42"/>
    <w:rsid w:val="000B2428"/>
    <w:rsid w:val="000B2484"/>
    <w:rsid w:val="000B273F"/>
    <w:rsid w:val="000B2770"/>
    <w:rsid w:val="000B2C8C"/>
    <w:rsid w:val="000B2DB3"/>
    <w:rsid w:val="000B2E32"/>
    <w:rsid w:val="000B35EE"/>
    <w:rsid w:val="000B36D8"/>
    <w:rsid w:val="000B371A"/>
    <w:rsid w:val="000B3CD5"/>
    <w:rsid w:val="000B4085"/>
    <w:rsid w:val="000B4113"/>
    <w:rsid w:val="000B4168"/>
    <w:rsid w:val="000B4410"/>
    <w:rsid w:val="000B4429"/>
    <w:rsid w:val="000B497E"/>
    <w:rsid w:val="000B49E1"/>
    <w:rsid w:val="000B4F96"/>
    <w:rsid w:val="000B4FB9"/>
    <w:rsid w:val="000B5046"/>
    <w:rsid w:val="000B506D"/>
    <w:rsid w:val="000B5175"/>
    <w:rsid w:val="000B51BB"/>
    <w:rsid w:val="000B5319"/>
    <w:rsid w:val="000B5385"/>
    <w:rsid w:val="000B5434"/>
    <w:rsid w:val="000B5508"/>
    <w:rsid w:val="000B59CB"/>
    <w:rsid w:val="000B5AC1"/>
    <w:rsid w:val="000B5B33"/>
    <w:rsid w:val="000B5B6D"/>
    <w:rsid w:val="000B6301"/>
    <w:rsid w:val="000B65EE"/>
    <w:rsid w:val="000B6910"/>
    <w:rsid w:val="000B6A5F"/>
    <w:rsid w:val="000B6E0B"/>
    <w:rsid w:val="000B6E1A"/>
    <w:rsid w:val="000B74D9"/>
    <w:rsid w:val="000C02EC"/>
    <w:rsid w:val="000C036C"/>
    <w:rsid w:val="000C043D"/>
    <w:rsid w:val="000C0CB3"/>
    <w:rsid w:val="000C0E76"/>
    <w:rsid w:val="000C1030"/>
    <w:rsid w:val="000C14FB"/>
    <w:rsid w:val="000C167B"/>
    <w:rsid w:val="000C1765"/>
    <w:rsid w:val="000C1D10"/>
    <w:rsid w:val="000C254D"/>
    <w:rsid w:val="000C269E"/>
    <w:rsid w:val="000C27F1"/>
    <w:rsid w:val="000C2A13"/>
    <w:rsid w:val="000C2D7C"/>
    <w:rsid w:val="000C3365"/>
    <w:rsid w:val="000C3390"/>
    <w:rsid w:val="000C3479"/>
    <w:rsid w:val="000C369B"/>
    <w:rsid w:val="000C3827"/>
    <w:rsid w:val="000C39AB"/>
    <w:rsid w:val="000C3BCA"/>
    <w:rsid w:val="000C3DF6"/>
    <w:rsid w:val="000C3EA8"/>
    <w:rsid w:val="000C4032"/>
    <w:rsid w:val="000C4237"/>
    <w:rsid w:val="000C4327"/>
    <w:rsid w:val="000C440C"/>
    <w:rsid w:val="000C4598"/>
    <w:rsid w:val="000C46FD"/>
    <w:rsid w:val="000C4886"/>
    <w:rsid w:val="000C4A68"/>
    <w:rsid w:val="000C4A97"/>
    <w:rsid w:val="000C4AFB"/>
    <w:rsid w:val="000C4C6D"/>
    <w:rsid w:val="000C4E42"/>
    <w:rsid w:val="000C4E50"/>
    <w:rsid w:val="000C525A"/>
    <w:rsid w:val="000C535E"/>
    <w:rsid w:val="000C5782"/>
    <w:rsid w:val="000C58E2"/>
    <w:rsid w:val="000C5A4F"/>
    <w:rsid w:val="000C5C01"/>
    <w:rsid w:val="000C620E"/>
    <w:rsid w:val="000C6B64"/>
    <w:rsid w:val="000C6BCE"/>
    <w:rsid w:val="000C6D04"/>
    <w:rsid w:val="000C6D95"/>
    <w:rsid w:val="000C6FD7"/>
    <w:rsid w:val="000C782D"/>
    <w:rsid w:val="000C7B77"/>
    <w:rsid w:val="000C7BB4"/>
    <w:rsid w:val="000C7EF3"/>
    <w:rsid w:val="000D0077"/>
    <w:rsid w:val="000D00B9"/>
    <w:rsid w:val="000D01DB"/>
    <w:rsid w:val="000D021A"/>
    <w:rsid w:val="000D02C6"/>
    <w:rsid w:val="000D038D"/>
    <w:rsid w:val="000D0471"/>
    <w:rsid w:val="000D04B1"/>
    <w:rsid w:val="000D04F8"/>
    <w:rsid w:val="000D057E"/>
    <w:rsid w:val="000D061D"/>
    <w:rsid w:val="000D068F"/>
    <w:rsid w:val="000D0847"/>
    <w:rsid w:val="000D08FB"/>
    <w:rsid w:val="000D0DDA"/>
    <w:rsid w:val="000D0FA2"/>
    <w:rsid w:val="000D1051"/>
    <w:rsid w:val="000D1C49"/>
    <w:rsid w:val="000D1CC5"/>
    <w:rsid w:val="000D1CCC"/>
    <w:rsid w:val="000D1DA0"/>
    <w:rsid w:val="000D2538"/>
    <w:rsid w:val="000D2B3D"/>
    <w:rsid w:val="000D319F"/>
    <w:rsid w:val="000D3465"/>
    <w:rsid w:val="000D36F9"/>
    <w:rsid w:val="000D3881"/>
    <w:rsid w:val="000D3A66"/>
    <w:rsid w:val="000D3CAE"/>
    <w:rsid w:val="000D3E76"/>
    <w:rsid w:val="000D4594"/>
    <w:rsid w:val="000D46F5"/>
    <w:rsid w:val="000D4706"/>
    <w:rsid w:val="000D4766"/>
    <w:rsid w:val="000D487A"/>
    <w:rsid w:val="000D4AC1"/>
    <w:rsid w:val="000D4EFE"/>
    <w:rsid w:val="000D5000"/>
    <w:rsid w:val="000D5904"/>
    <w:rsid w:val="000D5967"/>
    <w:rsid w:val="000D5C05"/>
    <w:rsid w:val="000D5CE1"/>
    <w:rsid w:val="000D5D50"/>
    <w:rsid w:val="000D6036"/>
    <w:rsid w:val="000D6417"/>
    <w:rsid w:val="000D6482"/>
    <w:rsid w:val="000D66AF"/>
    <w:rsid w:val="000D6A3B"/>
    <w:rsid w:val="000D6DEF"/>
    <w:rsid w:val="000D716D"/>
    <w:rsid w:val="000D7227"/>
    <w:rsid w:val="000D73BF"/>
    <w:rsid w:val="000D73C9"/>
    <w:rsid w:val="000D7514"/>
    <w:rsid w:val="000D752F"/>
    <w:rsid w:val="000D7AF3"/>
    <w:rsid w:val="000D7E04"/>
    <w:rsid w:val="000D7EA1"/>
    <w:rsid w:val="000D7F5B"/>
    <w:rsid w:val="000D7FCB"/>
    <w:rsid w:val="000E0068"/>
    <w:rsid w:val="000E0118"/>
    <w:rsid w:val="000E0299"/>
    <w:rsid w:val="000E0BA2"/>
    <w:rsid w:val="000E1361"/>
    <w:rsid w:val="000E1427"/>
    <w:rsid w:val="000E156D"/>
    <w:rsid w:val="000E163A"/>
    <w:rsid w:val="000E16EA"/>
    <w:rsid w:val="000E1777"/>
    <w:rsid w:val="000E2303"/>
    <w:rsid w:val="000E23F5"/>
    <w:rsid w:val="000E24F7"/>
    <w:rsid w:val="000E2720"/>
    <w:rsid w:val="000E2B6B"/>
    <w:rsid w:val="000E2BBD"/>
    <w:rsid w:val="000E2BFA"/>
    <w:rsid w:val="000E2C0A"/>
    <w:rsid w:val="000E2CE3"/>
    <w:rsid w:val="000E2DC5"/>
    <w:rsid w:val="000E2E35"/>
    <w:rsid w:val="000E2F22"/>
    <w:rsid w:val="000E2F7C"/>
    <w:rsid w:val="000E336A"/>
    <w:rsid w:val="000E3433"/>
    <w:rsid w:val="000E347E"/>
    <w:rsid w:val="000E35EE"/>
    <w:rsid w:val="000E38AA"/>
    <w:rsid w:val="000E3C36"/>
    <w:rsid w:val="000E3C60"/>
    <w:rsid w:val="000E3D2B"/>
    <w:rsid w:val="000E3F3B"/>
    <w:rsid w:val="000E3F3F"/>
    <w:rsid w:val="000E4126"/>
    <w:rsid w:val="000E438F"/>
    <w:rsid w:val="000E4407"/>
    <w:rsid w:val="000E4546"/>
    <w:rsid w:val="000E47D1"/>
    <w:rsid w:val="000E48C5"/>
    <w:rsid w:val="000E4946"/>
    <w:rsid w:val="000E4D36"/>
    <w:rsid w:val="000E53E3"/>
    <w:rsid w:val="000E5431"/>
    <w:rsid w:val="000E57A7"/>
    <w:rsid w:val="000E5C01"/>
    <w:rsid w:val="000E60F1"/>
    <w:rsid w:val="000E6341"/>
    <w:rsid w:val="000E63A2"/>
    <w:rsid w:val="000E66D7"/>
    <w:rsid w:val="000E6750"/>
    <w:rsid w:val="000E67B4"/>
    <w:rsid w:val="000E6B96"/>
    <w:rsid w:val="000E6CB6"/>
    <w:rsid w:val="000E6D73"/>
    <w:rsid w:val="000E722D"/>
    <w:rsid w:val="000E7420"/>
    <w:rsid w:val="000E79F7"/>
    <w:rsid w:val="000E7A75"/>
    <w:rsid w:val="000E7E4A"/>
    <w:rsid w:val="000E7F16"/>
    <w:rsid w:val="000E7F29"/>
    <w:rsid w:val="000E7F59"/>
    <w:rsid w:val="000F01AC"/>
    <w:rsid w:val="000F03EC"/>
    <w:rsid w:val="000F040F"/>
    <w:rsid w:val="000F07A1"/>
    <w:rsid w:val="000F0977"/>
    <w:rsid w:val="000F0AB0"/>
    <w:rsid w:val="000F1017"/>
    <w:rsid w:val="000F1598"/>
    <w:rsid w:val="000F15AD"/>
    <w:rsid w:val="000F179A"/>
    <w:rsid w:val="000F184A"/>
    <w:rsid w:val="000F1954"/>
    <w:rsid w:val="000F1B06"/>
    <w:rsid w:val="000F1B2C"/>
    <w:rsid w:val="000F1D1A"/>
    <w:rsid w:val="000F1E52"/>
    <w:rsid w:val="000F1EAE"/>
    <w:rsid w:val="000F22AF"/>
    <w:rsid w:val="000F2422"/>
    <w:rsid w:val="000F251F"/>
    <w:rsid w:val="000F26D5"/>
    <w:rsid w:val="000F2972"/>
    <w:rsid w:val="000F2AE7"/>
    <w:rsid w:val="000F2BEC"/>
    <w:rsid w:val="000F2FCE"/>
    <w:rsid w:val="000F313E"/>
    <w:rsid w:val="000F3362"/>
    <w:rsid w:val="000F33F9"/>
    <w:rsid w:val="000F3679"/>
    <w:rsid w:val="000F39C2"/>
    <w:rsid w:val="000F3BDE"/>
    <w:rsid w:val="000F436A"/>
    <w:rsid w:val="000F47F5"/>
    <w:rsid w:val="000F4BAE"/>
    <w:rsid w:val="000F4D26"/>
    <w:rsid w:val="000F4FDF"/>
    <w:rsid w:val="000F515F"/>
    <w:rsid w:val="000F55C0"/>
    <w:rsid w:val="000F5844"/>
    <w:rsid w:val="000F59FB"/>
    <w:rsid w:val="000F5E55"/>
    <w:rsid w:val="000F5FFD"/>
    <w:rsid w:val="000F6093"/>
    <w:rsid w:val="000F61E2"/>
    <w:rsid w:val="000F661E"/>
    <w:rsid w:val="000F66F3"/>
    <w:rsid w:val="000F6721"/>
    <w:rsid w:val="000F674C"/>
    <w:rsid w:val="000F6943"/>
    <w:rsid w:val="000F696C"/>
    <w:rsid w:val="000F69A7"/>
    <w:rsid w:val="000F6B61"/>
    <w:rsid w:val="000F712C"/>
    <w:rsid w:val="000F72AB"/>
    <w:rsid w:val="000F7383"/>
    <w:rsid w:val="000F7466"/>
    <w:rsid w:val="000F7A7C"/>
    <w:rsid w:val="000F7A8B"/>
    <w:rsid w:val="000F7BB5"/>
    <w:rsid w:val="000F7C2D"/>
    <w:rsid w:val="000F7E51"/>
    <w:rsid w:val="0010010B"/>
    <w:rsid w:val="0010018C"/>
    <w:rsid w:val="00100882"/>
    <w:rsid w:val="00100893"/>
    <w:rsid w:val="001009FC"/>
    <w:rsid w:val="00100AB6"/>
    <w:rsid w:val="0010102D"/>
    <w:rsid w:val="0010104C"/>
    <w:rsid w:val="00101154"/>
    <w:rsid w:val="00101215"/>
    <w:rsid w:val="00101708"/>
    <w:rsid w:val="00101A91"/>
    <w:rsid w:val="00101F36"/>
    <w:rsid w:val="00101FF8"/>
    <w:rsid w:val="001020B3"/>
    <w:rsid w:val="00102117"/>
    <w:rsid w:val="001021BB"/>
    <w:rsid w:val="001023F4"/>
    <w:rsid w:val="00102661"/>
    <w:rsid w:val="001026C6"/>
    <w:rsid w:val="00102A71"/>
    <w:rsid w:val="00102D94"/>
    <w:rsid w:val="00102F5F"/>
    <w:rsid w:val="0010343D"/>
    <w:rsid w:val="001035C3"/>
    <w:rsid w:val="001039E5"/>
    <w:rsid w:val="00103C12"/>
    <w:rsid w:val="001042A2"/>
    <w:rsid w:val="001042E1"/>
    <w:rsid w:val="00104537"/>
    <w:rsid w:val="0010455D"/>
    <w:rsid w:val="001046C8"/>
    <w:rsid w:val="0010485B"/>
    <w:rsid w:val="00104C22"/>
    <w:rsid w:val="00104D6C"/>
    <w:rsid w:val="00104F75"/>
    <w:rsid w:val="00104FB5"/>
    <w:rsid w:val="001050B3"/>
    <w:rsid w:val="001050E6"/>
    <w:rsid w:val="0010513C"/>
    <w:rsid w:val="0010532E"/>
    <w:rsid w:val="0010535B"/>
    <w:rsid w:val="0010575A"/>
    <w:rsid w:val="001057CD"/>
    <w:rsid w:val="00105B42"/>
    <w:rsid w:val="00105C15"/>
    <w:rsid w:val="00105FBE"/>
    <w:rsid w:val="001064CB"/>
    <w:rsid w:val="001068B8"/>
    <w:rsid w:val="00106BF0"/>
    <w:rsid w:val="00106CB7"/>
    <w:rsid w:val="00107001"/>
    <w:rsid w:val="00107319"/>
    <w:rsid w:val="001078C7"/>
    <w:rsid w:val="00107AF8"/>
    <w:rsid w:val="00107C8F"/>
    <w:rsid w:val="00107FF7"/>
    <w:rsid w:val="00110047"/>
    <w:rsid w:val="001102E2"/>
    <w:rsid w:val="0011038E"/>
    <w:rsid w:val="0011045B"/>
    <w:rsid w:val="001104C4"/>
    <w:rsid w:val="00110623"/>
    <w:rsid w:val="00110760"/>
    <w:rsid w:val="0011087C"/>
    <w:rsid w:val="001112FC"/>
    <w:rsid w:val="0011132C"/>
    <w:rsid w:val="001114CB"/>
    <w:rsid w:val="0011196D"/>
    <w:rsid w:val="001119FC"/>
    <w:rsid w:val="00111AD5"/>
    <w:rsid w:val="00111B75"/>
    <w:rsid w:val="00111CB2"/>
    <w:rsid w:val="00111E36"/>
    <w:rsid w:val="00112148"/>
    <w:rsid w:val="0011235E"/>
    <w:rsid w:val="001124B1"/>
    <w:rsid w:val="001129F9"/>
    <w:rsid w:val="00112A56"/>
    <w:rsid w:val="00112C63"/>
    <w:rsid w:val="00112C6B"/>
    <w:rsid w:val="00112D4A"/>
    <w:rsid w:val="00112EDB"/>
    <w:rsid w:val="00112FC9"/>
    <w:rsid w:val="00113204"/>
    <w:rsid w:val="00113494"/>
    <w:rsid w:val="00113496"/>
    <w:rsid w:val="0011350C"/>
    <w:rsid w:val="0011371C"/>
    <w:rsid w:val="001138BA"/>
    <w:rsid w:val="00113947"/>
    <w:rsid w:val="00113A48"/>
    <w:rsid w:val="00113AD6"/>
    <w:rsid w:val="00113CA7"/>
    <w:rsid w:val="00113D4F"/>
    <w:rsid w:val="00113D75"/>
    <w:rsid w:val="00113DA8"/>
    <w:rsid w:val="00113EE7"/>
    <w:rsid w:val="0011429D"/>
    <w:rsid w:val="00114377"/>
    <w:rsid w:val="00114728"/>
    <w:rsid w:val="00114744"/>
    <w:rsid w:val="0011480F"/>
    <w:rsid w:val="0011501B"/>
    <w:rsid w:val="001151C5"/>
    <w:rsid w:val="001152FB"/>
    <w:rsid w:val="001153CE"/>
    <w:rsid w:val="001154BE"/>
    <w:rsid w:val="00115545"/>
    <w:rsid w:val="0011562F"/>
    <w:rsid w:val="001156B1"/>
    <w:rsid w:val="0011585A"/>
    <w:rsid w:val="00116179"/>
    <w:rsid w:val="0011622B"/>
    <w:rsid w:val="00116264"/>
    <w:rsid w:val="00116413"/>
    <w:rsid w:val="001167C6"/>
    <w:rsid w:val="001169AD"/>
    <w:rsid w:val="001169F2"/>
    <w:rsid w:val="00116A4E"/>
    <w:rsid w:val="00116CC1"/>
    <w:rsid w:val="001170A3"/>
    <w:rsid w:val="001176AC"/>
    <w:rsid w:val="001177D2"/>
    <w:rsid w:val="00117809"/>
    <w:rsid w:val="00117B74"/>
    <w:rsid w:val="00120092"/>
    <w:rsid w:val="001201A6"/>
    <w:rsid w:val="001202C5"/>
    <w:rsid w:val="0012041B"/>
    <w:rsid w:val="00120886"/>
    <w:rsid w:val="001208CC"/>
    <w:rsid w:val="001209F0"/>
    <w:rsid w:val="00120B2C"/>
    <w:rsid w:val="00120D59"/>
    <w:rsid w:val="00120D86"/>
    <w:rsid w:val="001218C4"/>
    <w:rsid w:val="00121DEE"/>
    <w:rsid w:val="001223C1"/>
    <w:rsid w:val="0012246B"/>
    <w:rsid w:val="001228AC"/>
    <w:rsid w:val="001229C5"/>
    <w:rsid w:val="00122CCC"/>
    <w:rsid w:val="001230A0"/>
    <w:rsid w:val="00123111"/>
    <w:rsid w:val="00123633"/>
    <w:rsid w:val="0012398D"/>
    <w:rsid w:val="00123C0A"/>
    <w:rsid w:val="00124175"/>
    <w:rsid w:val="001242E9"/>
    <w:rsid w:val="0012430D"/>
    <w:rsid w:val="001244D8"/>
    <w:rsid w:val="00124689"/>
    <w:rsid w:val="00124782"/>
    <w:rsid w:val="0012486F"/>
    <w:rsid w:val="00124BC5"/>
    <w:rsid w:val="00125087"/>
    <w:rsid w:val="0012511D"/>
    <w:rsid w:val="001252B3"/>
    <w:rsid w:val="00125611"/>
    <w:rsid w:val="00125676"/>
    <w:rsid w:val="00125722"/>
    <w:rsid w:val="00125CF0"/>
    <w:rsid w:val="0012652C"/>
    <w:rsid w:val="0012655F"/>
    <w:rsid w:val="00126669"/>
    <w:rsid w:val="001267C9"/>
    <w:rsid w:val="0012689B"/>
    <w:rsid w:val="001268C6"/>
    <w:rsid w:val="00126943"/>
    <w:rsid w:val="00126DEF"/>
    <w:rsid w:val="00126E6D"/>
    <w:rsid w:val="001272B2"/>
    <w:rsid w:val="00127337"/>
    <w:rsid w:val="00127375"/>
    <w:rsid w:val="00127444"/>
    <w:rsid w:val="001274AA"/>
    <w:rsid w:val="0012779E"/>
    <w:rsid w:val="00127821"/>
    <w:rsid w:val="001278BC"/>
    <w:rsid w:val="0012793F"/>
    <w:rsid w:val="001279E9"/>
    <w:rsid w:val="00127CA2"/>
    <w:rsid w:val="00130087"/>
    <w:rsid w:val="001302AB"/>
    <w:rsid w:val="0013044E"/>
    <w:rsid w:val="00130471"/>
    <w:rsid w:val="001305F8"/>
    <w:rsid w:val="00130735"/>
    <w:rsid w:val="00130B14"/>
    <w:rsid w:val="0013134A"/>
    <w:rsid w:val="001313A5"/>
    <w:rsid w:val="00131438"/>
    <w:rsid w:val="001315B9"/>
    <w:rsid w:val="0013173F"/>
    <w:rsid w:val="00131A1B"/>
    <w:rsid w:val="00131AE2"/>
    <w:rsid w:val="00131DAC"/>
    <w:rsid w:val="00131F95"/>
    <w:rsid w:val="00131FBC"/>
    <w:rsid w:val="001320DB"/>
    <w:rsid w:val="0013239D"/>
    <w:rsid w:val="00132534"/>
    <w:rsid w:val="001325AB"/>
    <w:rsid w:val="001329A8"/>
    <w:rsid w:val="00132A04"/>
    <w:rsid w:val="00132C43"/>
    <w:rsid w:val="00132EC6"/>
    <w:rsid w:val="00132ECF"/>
    <w:rsid w:val="00133178"/>
    <w:rsid w:val="00133460"/>
    <w:rsid w:val="0013355F"/>
    <w:rsid w:val="001335B4"/>
    <w:rsid w:val="001335C6"/>
    <w:rsid w:val="0013395B"/>
    <w:rsid w:val="00133A22"/>
    <w:rsid w:val="00133CEB"/>
    <w:rsid w:val="00133DA1"/>
    <w:rsid w:val="00133E3D"/>
    <w:rsid w:val="00133EF1"/>
    <w:rsid w:val="00133FBF"/>
    <w:rsid w:val="0013406E"/>
    <w:rsid w:val="001340DC"/>
    <w:rsid w:val="00134222"/>
    <w:rsid w:val="00134268"/>
    <w:rsid w:val="001346D6"/>
    <w:rsid w:val="0013494B"/>
    <w:rsid w:val="00134985"/>
    <w:rsid w:val="001349B5"/>
    <w:rsid w:val="00134C50"/>
    <w:rsid w:val="00134DBF"/>
    <w:rsid w:val="001353CE"/>
    <w:rsid w:val="001357DC"/>
    <w:rsid w:val="0013595C"/>
    <w:rsid w:val="00135972"/>
    <w:rsid w:val="001359FC"/>
    <w:rsid w:val="00135A21"/>
    <w:rsid w:val="00135AA1"/>
    <w:rsid w:val="00135B0A"/>
    <w:rsid w:val="00135B83"/>
    <w:rsid w:val="0013609B"/>
    <w:rsid w:val="001360B7"/>
    <w:rsid w:val="0013638A"/>
    <w:rsid w:val="001369F7"/>
    <w:rsid w:val="00136DBE"/>
    <w:rsid w:val="00136F40"/>
    <w:rsid w:val="00137490"/>
    <w:rsid w:val="00137501"/>
    <w:rsid w:val="00137524"/>
    <w:rsid w:val="00137764"/>
    <w:rsid w:val="001378AA"/>
    <w:rsid w:val="00137A24"/>
    <w:rsid w:val="00137E68"/>
    <w:rsid w:val="00137E9B"/>
    <w:rsid w:val="00137EF6"/>
    <w:rsid w:val="00137FA9"/>
    <w:rsid w:val="00137FFE"/>
    <w:rsid w:val="001403CF"/>
    <w:rsid w:val="001406CA"/>
    <w:rsid w:val="001409FF"/>
    <w:rsid w:val="001410C8"/>
    <w:rsid w:val="0014111C"/>
    <w:rsid w:val="001417FF"/>
    <w:rsid w:val="00141AB1"/>
    <w:rsid w:val="00141FDF"/>
    <w:rsid w:val="0014200E"/>
    <w:rsid w:val="001421E4"/>
    <w:rsid w:val="0014222A"/>
    <w:rsid w:val="00142793"/>
    <w:rsid w:val="00142974"/>
    <w:rsid w:val="00142B5F"/>
    <w:rsid w:val="001436F4"/>
    <w:rsid w:val="001439BE"/>
    <w:rsid w:val="00144071"/>
    <w:rsid w:val="001440E2"/>
    <w:rsid w:val="0014423E"/>
    <w:rsid w:val="00144476"/>
    <w:rsid w:val="00144542"/>
    <w:rsid w:val="001445ED"/>
    <w:rsid w:val="00144787"/>
    <w:rsid w:val="00144935"/>
    <w:rsid w:val="00144C71"/>
    <w:rsid w:val="001450AE"/>
    <w:rsid w:val="0014510D"/>
    <w:rsid w:val="0014541A"/>
    <w:rsid w:val="001457E6"/>
    <w:rsid w:val="00145961"/>
    <w:rsid w:val="001459A0"/>
    <w:rsid w:val="00145F74"/>
    <w:rsid w:val="0014604E"/>
    <w:rsid w:val="001460E9"/>
    <w:rsid w:val="001464A3"/>
    <w:rsid w:val="00146947"/>
    <w:rsid w:val="00146985"/>
    <w:rsid w:val="00146FF1"/>
    <w:rsid w:val="00147141"/>
    <w:rsid w:val="0014722D"/>
    <w:rsid w:val="00147748"/>
    <w:rsid w:val="00147B60"/>
    <w:rsid w:val="00150157"/>
    <w:rsid w:val="0015026F"/>
    <w:rsid w:val="00150632"/>
    <w:rsid w:val="00150746"/>
    <w:rsid w:val="00150A94"/>
    <w:rsid w:val="00150BA9"/>
    <w:rsid w:val="00151331"/>
    <w:rsid w:val="00151565"/>
    <w:rsid w:val="001515E0"/>
    <w:rsid w:val="00151BF0"/>
    <w:rsid w:val="001522B1"/>
    <w:rsid w:val="001524B5"/>
    <w:rsid w:val="00152DC6"/>
    <w:rsid w:val="00152DF9"/>
    <w:rsid w:val="00152E41"/>
    <w:rsid w:val="00152F89"/>
    <w:rsid w:val="001536B2"/>
    <w:rsid w:val="001538C2"/>
    <w:rsid w:val="001538EE"/>
    <w:rsid w:val="00153EB6"/>
    <w:rsid w:val="0015405B"/>
    <w:rsid w:val="00154244"/>
    <w:rsid w:val="001546E9"/>
    <w:rsid w:val="00154884"/>
    <w:rsid w:val="00154CDE"/>
    <w:rsid w:val="0015505E"/>
    <w:rsid w:val="00155192"/>
    <w:rsid w:val="0015531B"/>
    <w:rsid w:val="001555A9"/>
    <w:rsid w:val="00155644"/>
    <w:rsid w:val="00155B41"/>
    <w:rsid w:val="00155B79"/>
    <w:rsid w:val="00156344"/>
    <w:rsid w:val="00156406"/>
    <w:rsid w:val="001565D2"/>
    <w:rsid w:val="0015669A"/>
    <w:rsid w:val="001568AC"/>
    <w:rsid w:val="001568E8"/>
    <w:rsid w:val="00156AEF"/>
    <w:rsid w:val="00156AFF"/>
    <w:rsid w:val="00156BC1"/>
    <w:rsid w:val="00156BCB"/>
    <w:rsid w:val="001571C1"/>
    <w:rsid w:val="001573C7"/>
    <w:rsid w:val="001574B6"/>
    <w:rsid w:val="001576E7"/>
    <w:rsid w:val="00157F04"/>
    <w:rsid w:val="00160350"/>
    <w:rsid w:val="00160C09"/>
    <w:rsid w:val="00160DFF"/>
    <w:rsid w:val="00160EA5"/>
    <w:rsid w:val="00161183"/>
    <w:rsid w:val="00161450"/>
    <w:rsid w:val="00161614"/>
    <w:rsid w:val="001617EA"/>
    <w:rsid w:val="0016198F"/>
    <w:rsid w:val="00161A18"/>
    <w:rsid w:val="00161D28"/>
    <w:rsid w:val="00161DFE"/>
    <w:rsid w:val="0016216F"/>
    <w:rsid w:val="00162508"/>
    <w:rsid w:val="0016271B"/>
    <w:rsid w:val="00162EBC"/>
    <w:rsid w:val="00163332"/>
    <w:rsid w:val="0016336A"/>
    <w:rsid w:val="00163370"/>
    <w:rsid w:val="00163A5B"/>
    <w:rsid w:val="00163A88"/>
    <w:rsid w:val="00163ABF"/>
    <w:rsid w:val="00163C87"/>
    <w:rsid w:val="00164012"/>
    <w:rsid w:val="001640D2"/>
    <w:rsid w:val="001644C7"/>
    <w:rsid w:val="0016464B"/>
    <w:rsid w:val="00164716"/>
    <w:rsid w:val="001649CA"/>
    <w:rsid w:val="00164A05"/>
    <w:rsid w:val="00164A9F"/>
    <w:rsid w:val="00164E80"/>
    <w:rsid w:val="001651B6"/>
    <w:rsid w:val="0016520F"/>
    <w:rsid w:val="0016522E"/>
    <w:rsid w:val="0016530E"/>
    <w:rsid w:val="00165489"/>
    <w:rsid w:val="001659FA"/>
    <w:rsid w:val="00165E60"/>
    <w:rsid w:val="00166097"/>
    <w:rsid w:val="0016613C"/>
    <w:rsid w:val="0016656A"/>
    <w:rsid w:val="0016682E"/>
    <w:rsid w:val="00166DAD"/>
    <w:rsid w:val="00166E6D"/>
    <w:rsid w:val="00166FB5"/>
    <w:rsid w:val="00167022"/>
    <w:rsid w:val="001670F6"/>
    <w:rsid w:val="0016718E"/>
    <w:rsid w:val="00167726"/>
    <w:rsid w:val="001679E2"/>
    <w:rsid w:val="00167FE6"/>
    <w:rsid w:val="0017032C"/>
    <w:rsid w:val="00170528"/>
    <w:rsid w:val="0017060B"/>
    <w:rsid w:val="00170701"/>
    <w:rsid w:val="00170746"/>
    <w:rsid w:val="001708A7"/>
    <w:rsid w:val="00170DB0"/>
    <w:rsid w:val="0017147B"/>
    <w:rsid w:val="001717B9"/>
    <w:rsid w:val="001719EC"/>
    <w:rsid w:val="00171B71"/>
    <w:rsid w:val="00171C7C"/>
    <w:rsid w:val="0017233E"/>
    <w:rsid w:val="00172637"/>
    <w:rsid w:val="001726D4"/>
    <w:rsid w:val="001726E6"/>
    <w:rsid w:val="001728B5"/>
    <w:rsid w:val="001731DD"/>
    <w:rsid w:val="0017336A"/>
    <w:rsid w:val="0017336D"/>
    <w:rsid w:val="001733E5"/>
    <w:rsid w:val="00173727"/>
    <w:rsid w:val="00173F1A"/>
    <w:rsid w:val="00174052"/>
    <w:rsid w:val="00174073"/>
    <w:rsid w:val="0017426D"/>
    <w:rsid w:val="001745CE"/>
    <w:rsid w:val="001748DE"/>
    <w:rsid w:val="00174E84"/>
    <w:rsid w:val="001750A0"/>
    <w:rsid w:val="001750D5"/>
    <w:rsid w:val="001750EC"/>
    <w:rsid w:val="00175B14"/>
    <w:rsid w:val="00175B3B"/>
    <w:rsid w:val="00175DCC"/>
    <w:rsid w:val="00175FD4"/>
    <w:rsid w:val="001760FB"/>
    <w:rsid w:val="001762F3"/>
    <w:rsid w:val="001765D1"/>
    <w:rsid w:val="001766D2"/>
    <w:rsid w:val="001768FA"/>
    <w:rsid w:val="001769A8"/>
    <w:rsid w:val="00176E9E"/>
    <w:rsid w:val="00176F6E"/>
    <w:rsid w:val="00177179"/>
    <w:rsid w:val="0017749D"/>
    <w:rsid w:val="00177582"/>
    <w:rsid w:val="001777D3"/>
    <w:rsid w:val="001778A7"/>
    <w:rsid w:val="00177A1F"/>
    <w:rsid w:val="00177CB6"/>
    <w:rsid w:val="00177F02"/>
    <w:rsid w:val="001804D2"/>
    <w:rsid w:val="001806B5"/>
    <w:rsid w:val="001807E8"/>
    <w:rsid w:val="00180853"/>
    <w:rsid w:val="00180B28"/>
    <w:rsid w:val="00180E8D"/>
    <w:rsid w:val="00180FF8"/>
    <w:rsid w:val="0018118B"/>
    <w:rsid w:val="001813B0"/>
    <w:rsid w:val="001814CF"/>
    <w:rsid w:val="001818D8"/>
    <w:rsid w:val="0018201A"/>
    <w:rsid w:val="00182297"/>
    <w:rsid w:val="00182354"/>
    <w:rsid w:val="0018239D"/>
    <w:rsid w:val="00182459"/>
    <w:rsid w:val="001827CC"/>
    <w:rsid w:val="00182D2B"/>
    <w:rsid w:val="00183096"/>
    <w:rsid w:val="00183332"/>
    <w:rsid w:val="001833DE"/>
    <w:rsid w:val="00183548"/>
    <w:rsid w:val="001835D2"/>
    <w:rsid w:val="001838B6"/>
    <w:rsid w:val="00183D71"/>
    <w:rsid w:val="0018422C"/>
    <w:rsid w:val="0018426D"/>
    <w:rsid w:val="001843E5"/>
    <w:rsid w:val="00184490"/>
    <w:rsid w:val="001844C6"/>
    <w:rsid w:val="0018453D"/>
    <w:rsid w:val="001845EF"/>
    <w:rsid w:val="00184678"/>
    <w:rsid w:val="001847C7"/>
    <w:rsid w:val="00184AC9"/>
    <w:rsid w:val="00184B03"/>
    <w:rsid w:val="00185018"/>
    <w:rsid w:val="0018526A"/>
    <w:rsid w:val="00185872"/>
    <w:rsid w:val="00185B3E"/>
    <w:rsid w:val="00185B4D"/>
    <w:rsid w:val="00185BF1"/>
    <w:rsid w:val="001860D5"/>
    <w:rsid w:val="00186186"/>
    <w:rsid w:val="0018625D"/>
    <w:rsid w:val="001865A2"/>
    <w:rsid w:val="00186A77"/>
    <w:rsid w:val="00186FAC"/>
    <w:rsid w:val="00187024"/>
    <w:rsid w:val="0018736D"/>
    <w:rsid w:val="00187486"/>
    <w:rsid w:val="001874D7"/>
    <w:rsid w:val="00187B9E"/>
    <w:rsid w:val="00187E78"/>
    <w:rsid w:val="001900C7"/>
    <w:rsid w:val="0019025D"/>
    <w:rsid w:val="001903F5"/>
    <w:rsid w:val="00190A56"/>
    <w:rsid w:val="00190E75"/>
    <w:rsid w:val="001910A2"/>
    <w:rsid w:val="00191188"/>
    <w:rsid w:val="001911BB"/>
    <w:rsid w:val="00191308"/>
    <w:rsid w:val="00191D42"/>
    <w:rsid w:val="0019213A"/>
    <w:rsid w:val="0019224B"/>
    <w:rsid w:val="001922DA"/>
    <w:rsid w:val="00192399"/>
    <w:rsid w:val="001926B4"/>
    <w:rsid w:val="00192CD3"/>
    <w:rsid w:val="00192DC6"/>
    <w:rsid w:val="00192F5C"/>
    <w:rsid w:val="001936B3"/>
    <w:rsid w:val="001936D0"/>
    <w:rsid w:val="00193C8F"/>
    <w:rsid w:val="00194013"/>
    <w:rsid w:val="001942E7"/>
    <w:rsid w:val="00194366"/>
    <w:rsid w:val="00194571"/>
    <w:rsid w:val="0019458B"/>
    <w:rsid w:val="001945C8"/>
    <w:rsid w:val="00194A76"/>
    <w:rsid w:val="00194AAE"/>
    <w:rsid w:val="00194B60"/>
    <w:rsid w:val="00194ED7"/>
    <w:rsid w:val="00195054"/>
    <w:rsid w:val="001950F3"/>
    <w:rsid w:val="00195299"/>
    <w:rsid w:val="0019557C"/>
    <w:rsid w:val="00195872"/>
    <w:rsid w:val="0019590A"/>
    <w:rsid w:val="00195C44"/>
    <w:rsid w:val="00195D19"/>
    <w:rsid w:val="00195DF5"/>
    <w:rsid w:val="00195F0C"/>
    <w:rsid w:val="001960A7"/>
    <w:rsid w:val="001969A6"/>
    <w:rsid w:val="00196A24"/>
    <w:rsid w:val="00196ACA"/>
    <w:rsid w:val="00196E13"/>
    <w:rsid w:val="00196E1A"/>
    <w:rsid w:val="00196E95"/>
    <w:rsid w:val="0019756C"/>
    <w:rsid w:val="001975AE"/>
    <w:rsid w:val="001977E1"/>
    <w:rsid w:val="00197D54"/>
    <w:rsid w:val="001A038E"/>
    <w:rsid w:val="001A055F"/>
    <w:rsid w:val="001A07BF"/>
    <w:rsid w:val="001A08A7"/>
    <w:rsid w:val="001A0B06"/>
    <w:rsid w:val="001A0FC3"/>
    <w:rsid w:val="001A1444"/>
    <w:rsid w:val="001A1556"/>
    <w:rsid w:val="001A18AC"/>
    <w:rsid w:val="001A1B29"/>
    <w:rsid w:val="001A1E8A"/>
    <w:rsid w:val="001A26B9"/>
    <w:rsid w:val="001A2EB4"/>
    <w:rsid w:val="001A31FA"/>
    <w:rsid w:val="001A3296"/>
    <w:rsid w:val="001A3352"/>
    <w:rsid w:val="001A348C"/>
    <w:rsid w:val="001A35C3"/>
    <w:rsid w:val="001A3695"/>
    <w:rsid w:val="001A3ACB"/>
    <w:rsid w:val="001A3C92"/>
    <w:rsid w:val="001A4052"/>
    <w:rsid w:val="001A4065"/>
    <w:rsid w:val="001A44AA"/>
    <w:rsid w:val="001A4A74"/>
    <w:rsid w:val="001A4D12"/>
    <w:rsid w:val="001A4D29"/>
    <w:rsid w:val="001A5246"/>
    <w:rsid w:val="001A5433"/>
    <w:rsid w:val="001A59BB"/>
    <w:rsid w:val="001A5A0F"/>
    <w:rsid w:val="001A5AE4"/>
    <w:rsid w:val="001A5B24"/>
    <w:rsid w:val="001A5B3F"/>
    <w:rsid w:val="001A5C62"/>
    <w:rsid w:val="001A5F12"/>
    <w:rsid w:val="001A62FA"/>
    <w:rsid w:val="001A6386"/>
    <w:rsid w:val="001A63B0"/>
    <w:rsid w:val="001A63F1"/>
    <w:rsid w:val="001A651E"/>
    <w:rsid w:val="001A6B09"/>
    <w:rsid w:val="001A71E2"/>
    <w:rsid w:val="001A7273"/>
    <w:rsid w:val="001A7340"/>
    <w:rsid w:val="001A735F"/>
    <w:rsid w:val="001A76E5"/>
    <w:rsid w:val="001A78AD"/>
    <w:rsid w:val="001A7DA5"/>
    <w:rsid w:val="001A7FB7"/>
    <w:rsid w:val="001B017B"/>
    <w:rsid w:val="001B0814"/>
    <w:rsid w:val="001B08FF"/>
    <w:rsid w:val="001B0993"/>
    <w:rsid w:val="001B1037"/>
    <w:rsid w:val="001B17AA"/>
    <w:rsid w:val="001B1992"/>
    <w:rsid w:val="001B19F7"/>
    <w:rsid w:val="001B1B2B"/>
    <w:rsid w:val="001B1CD9"/>
    <w:rsid w:val="001B1CE4"/>
    <w:rsid w:val="001B204A"/>
    <w:rsid w:val="001B2370"/>
    <w:rsid w:val="001B288B"/>
    <w:rsid w:val="001B2A1D"/>
    <w:rsid w:val="001B2AD7"/>
    <w:rsid w:val="001B2BE8"/>
    <w:rsid w:val="001B2D49"/>
    <w:rsid w:val="001B2ED0"/>
    <w:rsid w:val="001B3060"/>
    <w:rsid w:val="001B32D1"/>
    <w:rsid w:val="001B3304"/>
    <w:rsid w:val="001B330C"/>
    <w:rsid w:val="001B332D"/>
    <w:rsid w:val="001B332E"/>
    <w:rsid w:val="001B3487"/>
    <w:rsid w:val="001B387D"/>
    <w:rsid w:val="001B3EA0"/>
    <w:rsid w:val="001B3ED7"/>
    <w:rsid w:val="001B45A7"/>
    <w:rsid w:val="001B46F7"/>
    <w:rsid w:val="001B47EE"/>
    <w:rsid w:val="001B4833"/>
    <w:rsid w:val="001B487E"/>
    <w:rsid w:val="001B4DBD"/>
    <w:rsid w:val="001B4E40"/>
    <w:rsid w:val="001B4FDA"/>
    <w:rsid w:val="001B57E8"/>
    <w:rsid w:val="001B5A76"/>
    <w:rsid w:val="001B5B7D"/>
    <w:rsid w:val="001B5E3B"/>
    <w:rsid w:val="001B5FFA"/>
    <w:rsid w:val="001B66E5"/>
    <w:rsid w:val="001B68A2"/>
    <w:rsid w:val="001B6D41"/>
    <w:rsid w:val="001B6DE3"/>
    <w:rsid w:val="001B6E7E"/>
    <w:rsid w:val="001B710F"/>
    <w:rsid w:val="001B74A8"/>
    <w:rsid w:val="001B7C04"/>
    <w:rsid w:val="001B7E10"/>
    <w:rsid w:val="001B7E65"/>
    <w:rsid w:val="001C045F"/>
    <w:rsid w:val="001C047F"/>
    <w:rsid w:val="001C05B7"/>
    <w:rsid w:val="001C07CA"/>
    <w:rsid w:val="001C0A1F"/>
    <w:rsid w:val="001C0BB8"/>
    <w:rsid w:val="001C1247"/>
    <w:rsid w:val="001C145F"/>
    <w:rsid w:val="001C158E"/>
    <w:rsid w:val="001C1618"/>
    <w:rsid w:val="001C18A4"/>
    <w:rsid w:val="001C1BAA"/>
    <w:rsid w:val="001C1CBA"/>
    <w:rsid w:val="001C2103"/>
    <w:rsid w:val="001C218F"/>
    <w:rsid w:val="001C2198"/>
    <w:rsid w:val="001C223C"/>
    <w:rsid w:val="001C224D"/>
    <w:rsid w:val="001C2489"/>
    <w:rsid w:val="001C2510"/>
    <w:rsid w:val="001C26ED"/>
    <w:rsid w:val="001C2788"/>
    <w:rsid w:val="001C2BFF"/>
    <w:rsid w:val="001C2CCA"/>
    <w:rsid w:val="001C2D7A"/>
    <w:rsid w:val="001C2D92"/>
    <w:rsid w:val="001C31C0"/>
    <w:rsid w:val="001C35C1"/>
    <w:rsid w:val="001C3788"/>
    <w:rsid w:val="001C3F01"/>
    <w:rsid w:val="001C40B6"/>
    <w:rsid w:val="001C40E3"/>
    <w:rsid w:val="001C4129"/>
    <w:rsid w:val="001C4329"/>
    <w:rsid w:val="001C4367"/>
    <w:rsid w:val="001C4657"/>
    <w:rsid w:val="001C47A4"/>
    <w:rsid w:val="001C4C16"/>
    <w:rsid w:val="001C4C6E"/>
    <w:rsid w:val="001C4CA3"/>
    <w:rsid w:val="001C4D82"/>
    <w:rsid w:val="001C4F6D"/>
    <w:rsid w:val="001C5162"/>
    <w:rsid w:val="001C5290"/>
    <w:rsid w:val="001C5AF9"/>
    <w:rsid w:val="001C5E6E"/>
    <w:rsid w:val="001C5F24"/>
    <w:rsid w:val="001C67BD"/>
    <w:rsid w:val="001C6CEF"/>
    <w:rsid w:val="001C6D4F"/>
    <w:rsid w:val="001C6D96"/>
    <w:rsid w:val="001C71FB"/>
    <w:rsid w:val="001C72A9"/>
    <w:rsid w:val="001C73A0"/>
    <w:rsid w:val="001C7505"/>
    <w:rsid w:val="001C75F7"/>
    <w:rsid w:val="001C78A3"/>
    <w:rsid w:val="001C7C26"/>
    <w:rsid w:val="001C7F9C"/>
    <w:rsid w:val="001D02EB"/>
    <w:rsid w:val="001D0623"/>
    <w:rsid w:val="001D064C"/>
    <w:rsid w:val="001D0888"/>
    <w:rsid w:val="001D0889"/>
    <w:rsid w:val="001D0FB3"/>
    <w:rsid w:val="001D1013"/>
    <w:rsid w:val="001D1152"/>
    <w:rsid w:val="001D11E7"/>
    <w:rsid w:val="001D134B"/>
    <w:rsid w:val="001D1364"/>
    <w:rsid w:val="001D13AA"/>
    <w:rsid w:val="001D142A"/>
    <w:rsid w:val="001D1494"/>
    <w:rsid w:val="001D15F7"/>
    <w:rsid w:val="001D1BDB"/>
    <w:rsid w:val="001D1F3D"/>
    <w:rsid w:val="001D2197"/>
    <w:rsid w:val="001D223D"/>
    <w:rsid w:val="001D2569"/>
    <w:rsid w:val="001D2D53"/>
    <w:rsid w:val="001D2DFF"/>
    <w:rsid w:val="001D34EA"/>
    <w:rsid w:val="001D39F8"/>
    <w:rsid w:val="001D3B02"/>
    <w:rsid w:val="001D3B20"/>
    <w:rsid w:val="001D3CAB"/>
    <w:rsid w:val="001D40AE"/>
    <w:rsid w:val="001D446A"/>
    <w:rsid w:val="001D46AE"/>
    <w:rsid w:val="001D46EB"/>
    <w:rsid w:val="001D4793"/>
    <w:rsid w:val="001D47F4"/>
    <w:rsid w:val="001D497E"/>
    <w:rsid w:val="001D49CE"/>
    <w:rsid w:val="001D4BD7"/>
    <w:rsid w:val="001D4C84"/>
    <w:rsid w:val="001D4E9A"/>
    <w:rsid w:val="001D5467"/>
    <w:rsid w:val="001D5824"/>
    <w:rsid w:val="001D5D1A"/>
    <w:rsid w:val="001D5E53"/>
    <w:rsid w:val="001D5E8B"/>
    <w:rsid w:val="001D5FC7"/>
    <w:rsid w:val="001D6139"/>
    <w:rsid w:val="001D6167"/>
    <w:rsid w:val="001D63D0"/>
    <w:rsid w:val="001D648C"/>
    <w:rsid w:val="001D6714"/>
    <w:rsid w:val="001D6827"/>
    <w:rsid w:val="001D6CED"/>
    <w:rsid w:val="001D74A8"/>
    <w:rsid w:val="001D75B3"/>
    <w:rsid w:val="001D76AB"/>
    <w:rsid w:val="001D779F"/>
    <w:rsid w:val="001D77D9"/>
    <w:rsid w:val="001D78C3"/>
    <w:rsid w:val="001D7F8C"/>
    <w:rsid w:val="001E02EE"/>
    <w:rsid w:val="001E04BC"/>
    <w:rsid w:val="001E04F9"/>
    <w:rsid w:val="001E0766"/>
    <w:rsid w:val="001E093C"/>
    <w:rsid w:val="001E0A66"/>
    <w:rsid w:val="001E1378"/>
    <w:rsid w:val="001E14BE"/>
    <w:rsid w:val="001E174B"/>
    <w:rsid w:val="001E1D0E"/>
    <w:rsid w:val="001E1DB7"/>
    <w:rsid w:val="001E1E00"/>
    <w:rsid w:val="001E1FB6"/>
    <w:rsid w:val="001E2412"/>
    <w:rsid w:val="001E261C"/>
    <w:rsid w:val="001E2690"/>
    <w:rsid w:val="001E26A1"/>
    <w:rsid w:val="001E28B4"/>
    <w:rsid w:val="001E2B03"/>
    <w:rsid w:val="001E2B44"/>
    <w:rsid w:val="001E2C22"/>
    <w:rsid w:val="001E2E9A"/>
    <w:rsid w:val="001E3601"/>
    <w:rsid w:val="001E3629"/>
    <w:rsid w:val="001E3BB5"/>
    <w:rsid w:val="001E3CB6"/>
    <w:rsid w:val="001E3E6C"/>
    <w:rsid w:val="001E3F5B"/>
    <w:rsid w:val="001E4279"/>
    <w:rsid w:val="001E43CC"/>
    <w:rsid w:val="001E46D4"/>
    <w:rsid w:val="001E48EA"/>
    <w:rsid w:val="001E4978"/>
    <w:rsid w:val="001E4B95"/>
    <w:rsid w:val="001E4C01"/>
    <w:rsid w:val="001E515C"/>
    <w:rsid w:val="001E51A2"/>
    <w:rsid w:val="001E57CA"/>
    <w:rsid w:val="001E58AC"/>
    <w:rsid w:val="001E5947"/>
    <w:rsid w:val="001E59A1"/>
    <w:rsid w:val="001E5CAC"/>
    <w:rsid w:val="001E5CD5"/>
    <w:rsid w:val="001E5D14"/>
    <w:rsid w:val="001E629E"/>
    <w:rsid w:val="001E62DA"/>
    <w:rsid w:val="001E6421"/>
    <w:rsid w:val="001E6507"/>
    <w:rsid w:val="001E6674"/>
    <w:rsid w:val="001E67C2"/>
    <w:rsid w:val="001E6DCD"/>
    <w:rsid w:val="001E6F78"/>
    <w:rsid w:val="001E70EA"/>
    <w:rsid w:val="001E7746"/>
    <w:rsid w:val="001E7AF2"/>
    <w:rsid w:val="001E7CA4"/>
    <w:rsid w:val="001E7E67"/>
    <w:rsid w:val="001E7EF1"/>
    <w:rsid w:val="001E7FE0"/>
    <w:rsid w:val="001F0027"/>
    <w:rsid w:val="001F0748"/>
    <w:rsid w:val="001F0A72"/>
    <w:rsid w:val="001F1210"/>
    <w:rsid w:val="001F1795"/>
    <w:rsid w:val="001F1D03"/>
    <w:rsid w:val="001F220D"/>
    <w:rsid w:val="001F2252"/>
    <w:rsid w:val="001F22A3"/>
    <w:rsid w:val="001F2336"/>
    <w:rsid w:val="001F2B12"/>
    <w:rsid w:val="001F2C32"/>
    <w:rsid w:val="001F2CC1"/>
    <w:rsid w:val="001F302E"/>
    <w:rsid w:val="001F3033"/>
    <w:rsid w:val="001F33C8"/>
    <w:rsid w:val="001F3545"/>
    <w:rsid w:val="001F35A0"/>
    <w:rsid w:val="001F396D"/>
    <w:rsid w:val="001F4133"/>
    <w:rsid w:val="001F44D3"/>
    <w:rsid w:val="001F4765"/>
    <w:rsid w:val="001F4E10"/>
    <w:rsid w:val="001F4EF4"/>
    <w:rsid w:val="001F5040"/>
    <w:rsid w:val="001F505D"/>
    <w:rsid w:val="001F5181"/>
    <w:rsid w:val="001F51FF"/>
    <w:rsid w:val="001F550C"/>
    <w:rsid w:val="001F5745"/>
    <w:rsid w:val="001F597F"/>
    <w:rsid w:val="001F5BF9"/>
    <w:rsid w:val="001F5E68"/>
    <w:rsid w:val="001F618A"/>
    <w:rsid w:val="001F61BB"/>
    <w:rsid w:val="001F62C7"/>
    <w:rsid w:val="001F6460"/>
    <w:rsid w:val="001F66EC"/>
    <w:rsid w:val="001F6825"/>
    <w:rsid w:val="001F6826"/>
    <w:rsid w:val="001F6E03"/>
    <w:rsid w:val="001F72EE"/>
    <w:rsid w:val="001F7585"/>
    <w:rsid w:val="001F75D2"/>
    <w:rsid w:val="001F75DA"/>
    <w:rsid w:val="001F797E"/>
    <w:rsid w:val="001F79DC"/>
    <w:rsid w:val="001F7B28"/>
    <w:rsid w:val="001F7BC3"/>
    <w:rsid w:val="002000EC"/>
    <w:rsid w:val="00200121"/>
    <w:rsid w:val="00200273"/>
    <w:rsid w:val="00200D29"/>
    <w:rsid w:val="00200DA8"/>
    <w:rsid w:val="00201465"/>
    <w:rsid w:val="00201CDB"/>
    <w:rsid w:val="00201DB6"/>
    <w:rsid w:val="00202210"/>
    <w:rsid w:val="0020269C"/>
    <w:rsid w:val="0020272B"/>
    <w:rsid w:val="00202A9C"/>
    <w:rsid w:val="00202D57"/>
    <w:rsid w:val="00202F7A"/>
    <w:rsid w:val="00202FDC"/>
    <w:rsid w:val="0020328E"/>
    <w:rsid w:val="0020333D"/>
    <w:rsid w:val="0020352B"/>
    <w:rsid w:val="002035DD"/>
    <w:rsid w:val="00203D12"/>
    <w:rsid w:val="00203F37"/>
    <w:rsid w:val="002041EC"/>
    <w:rsid w:val="002042D5"/>
    <w:rsid w:val="002047FF"/>
    <w:rsid w:val="002048EC"/>
    <w:rsid w:val="0020496E"/>
    <w:rsid w:val="00204AF1"/>
    <w:rsid w:val="00204B9C"/>
    <w:rsid w:val="00204C17"/>
    <w:rsid w:val="00204C72"/>
    <w:rsid w:val="00204CB6"/>
    <w:rsid w:val="00204D4D"/>
    <w:rsid w:val="00204DC8"/>
    <w:rsid w:val="00204DC9"/>
    <w:rsid w:val="00204E23"/>
    <w:rsid w:val="002053DA"/>
    <w:rsid w:val="00205625"/>
    <w:rsid w:val="00205B11"/>
    <w:rsid w:val="00205FF7"/>
    <w:rsid w:val="002062AB"/>
    <w:rsid w:val="00206517"/>
    <w:rsid w:val="002065E4"/>
    <w:rsid w:val="002067B9"/>
    <w:rsid w:val="002067E7"/>
    <w:rsid w:val="00206D77"/>
    <w:rsid w:val="00206E8D"/>
    <w:rsid w:val="00207058"/>
    <w:rsid w:val="002071C2"/>
    <w:rsid w:val="002073AD"/>
    <w:rsid w:val="00207596"/>
    <w:rsid w:val="00207875"/>
    <w:rsid w:val="002079A2"/>
    <w:rsid w:val="00207CB8"/>
    <w:rsid w:val="00207CC2"/>
    <w:rsid w:val="00207D53"/>
    <w:rsid w:val="00207E74"/>
    <w:rsid w:val="00210137"/>
    <w:rsid w:val="0021059E"/>
    <w:rsid w:val="00210B5C"/>
    <w:rsid w:val="00210C96"/>
    <w:rsid w:val="00210D2E"/>
    <w:rsid w:val="00211075"/>
    <w:rsid w:val="00211321"/>
    <w:rsid w:val="0021148C"/>
    <w:rsid w:val="002116D5"/>
    <w:rsid w:val="002116D9"/>
    <w:rsid w:val="00211747"/>
    <w:rsid w:val="002117DD"/>
    <w:rsid w:val="002117E7"/>
    <w:rsid w:val="00211AC7"/>
    <w:rsid w:val="00212101"/>
    <w:rsid w:val="00212459"/>
    <w:rsid w:val="00212503"/>
    <w:rsid w:val="00212515"/>
    <w:rsid w:val="00212547"/>
    <w:rsid w:val="00212B5D"/>
    <w:rsid w:val="00212CA5"/>
    <w:rsid w:val="00213076"/>
    <w:rsid w:val="00213177"/>
    <w:rsid w:val="002131B1"/>
    <w:rsid w:val="0021337A"/>
    <w:rsid w:val="00213830"/>
    <w:rsid w:val="00213867"/>
    <w:rsid w:val="00213A58"/>
    <w:rsid w:val="00213B2D"/>
    <w:rsid w:val="00213C21"/>
    <w:rsid w:val="002140A9"/>
    <w:rsid w:val="00214138"/>
    <w:rsid w:val="002143B2"/>
    <w:rsid w:val="002144A0"/>
    <w:rsid w:val="002146AD"/>
    <w:rsid w:val="002146FB"/>
    <w:rsid w:val="002148AE"/>
    <w:rsid w:val="00214A7E"/>
    <w:rsid w:val="00214AEC"/>
    <w:rsid w:val="00214B49"/>
    <w:rsid w:val="00214B83"/>
    <w:rsid w:val="002151C2"/>
    <w:rsid w:val="002152A5"/>
    <w:rsid w:val="0021531F"/>
    <w:rsid w:val="00215463"/>
    <w:rsid w:val="002156C6"/>
    <w:rsid w:val="00215824"/>
    <w:rsid w:val="00215848"/>
    <w:rsid w:val="00215A33"/>
    <w:rsid w:val="00215C95"/>
    <w:rsid w:val="00215E28"/>
    <w:rsid w:val="00215E95"/>
    <w:rsid w:val="002167E2"/>
    <w:rsid w:val="002168B9"/>
    <w:rsid w:val="00216940"/>
    <w:rsid w:val="00216EF0"/>
    <w:rsid w:val="00216F32"/>
    <w:rsid w:val="00216FFD"/>
    <w:rsid w:val="0021710B"/>
    <w:rsid w:val="002174E7"/>
    <w:rsid w:val="00217836"/>
    <w:rsid w:val="00217CC6"/>
    <w:rsid w:val="002202E1"/>
    <w:rsid w:val="002204F3"/>
    <w:rsid w:val="00220744"/>
    <w:rsid w:val="0022099E"/>
    <w:rsid w:val="00220B3E"/>
    <w:rsid w:val="00220BD1"/>
    <w:rsid w:val="00220C6A"/>
    <w:rsid w:val="00220FC5"/>
    <w:rsid w:val="00221061"/>
    <w:rsid w:val="00221143"/>
    <w:rsid w:val="002211E0"/>
    <w:rsid w:val="002211FA"/>
    <w:rsid w:val="002213A2"/>
    <w:rsid w:val="0022150F"/>
    <w:rsid w:val="002218D1"/>
    <w:rsid w:val="00221BFC"/>
    <w:rsid w:val="00221E74"/>
    <w:rsid w:val="00221F96"/>
    <w:rsid w:val="002227F3"/>
    <w:rsid w:val="00222825"/>
    <w:rsid w:val="002228F4"/>
    <w:rsid w:val="00222910"/>
    <w:rsid w:val="00222C08"/>
    <w:rsid w:val="00222E3D"/>
    <w:rsid w:val="00222F2D"/>
    <w:rsid w:val="002230C4"/>
    <w:rsid w:val="0022327F"/>
    <w:rsid w:val="0022339A"/>
    <w:rsid w:val="00223779"/>
    <w:rsid w:val="00223978"/>
    <w:rsid w:val="002239F4"/>
    <w:rsid w:val="00223D79"/>
    <w:rsid w:val="00223DA6"/>
    <w:rsid w:val="00223FBE"/>
    <w:rsid w:val="002246F9"/>
    <w:rsid w:val="002247B9"/>
    <w:rsid w:val="0022483A"/>
    <w:rsid w:val="0022483C"/>
    <w:rsid w:val="00224924"/>
    <w:rsid w:val="00225023"/>
    <w:rsid w:val="00225592"/>
    <w:rsid w:val="002255AF"/>
    <w:rsid w:val="00225A73"/>
    <w:rsid w:val="00225AAA"/>
    <w:rsid w:val="00225B67"/>
    <w:rsid w:val="00225E53"/>
    <w:rsid w:val="002260E1"/>
    <w:rsid w:val="00226139"/>
    <w:rsid w:val="00226225"/>
    <w:rsid w:val="0022630F"/>
    <w:rsid w:val="0022661F"/>
    <w:rsid w:val="002266D5"/>
    <w:rsid w:val="00226A73"/>
    <w:rsid w:val="00226BF6"/>
    <w:rsid w:val="00226C4C"/>
    <w:rsid w:val="00227014"/>
    <w:rsid w:val="00227018"/>
    <w:rsid w:val="002277F5"/>
    <w:rsid w:val="002279C7"/>
    <w:rsid w:val="00230259"/>
    <w:rsid w:val="002304AB"/>
    <w:rsid w:val="002304B5"/>
    <w:rsid w:val="002307E4"/>
    <w:rsid w:val="00230DB3"/>
    <w:rsid w:val="00230FEC"/>
    <w:rsid w:val="00231000"/>
    <w:rsid w:val="00231044"/>
    <w:rsid w:val="0023107C"/>
    <w:rsid w:val="002310A3"/>
    <w:rsid w:val="00231477"/>
    <w:rsid w:val="002319D8"/>
    <w:rsid w:val="00231A6D"/>
    <w:rsid w:val="00231B63"/>
    <w:rsid w:val="00231CCB"/>
    <w:rsid w:val="00231EBE"/>
    <w:rsid w:val="002323B0"/>
    <w:rsid w:val="0023255A"/>
    <w:rsid w:val="0023269D"/>
    <w:rsid w:val="00232939"/>
    <w:rsid w:val="0023294F"/>
    <w:rsid w:val="00232D3E"/>
    <w:rsid w:val="00232D41"/>
    <w:rsid w:val="00232F3E"/>
    <w:rsid w:val="00233450"/>
    <w:rsid w:val="002335AF"/>
    <w:rsid w:val="002339EF"/>
    <w:rsid w:val="00233B50"/>
    <w:rsid w:val="00233C7B"/>
    <w:rsid w:val="00233D6B"/>
    <w:rsid w:val="002343EC"/>
    <w:rsid w:val="002347FE"/>
    <w:rsid w:val="0023491A"/>
    <w:rsid w:val="0023498C"/>
    <w:rsid w:val="00235122"/>
    <w:rsid w:val="002353F9"/>
    <w:rsid w:val="00235711"/>
    <w:rsid w:val="002357B9"/>
    <w:rsid w:val="002357FF"/>
    <w:rsid w:val="002359EA"/>
    <w:rsid w:val="00235C2B"/>
    <w:rsid w:val="00235C31"/>
    <w:rsid w:val="00235E43"/>
    <w:rsid w:val="0023610A"/>
    <w:rsid w:val="002361E7"/>
    <w:rsid w:val="0023624D"/>
    <w:rsid w:val="0023639E"/>
    <w:rsid w:val="00236473"/>
    <w:rsid w:val="00236750"/>
    <w:rsid w:val="002368D3"/>
    <w:rsid w:val="00236CC9"/>
    <w:rsid w:val="00236F82"/>
    <w:rsid w:val="002373DE"/>
    <w:rsid w:val="002402F9"/>
    <w:rsid w:val="002404A7"/>
    <w:rsid w:val="0024085B"/>
    <w:rsid w:val="00240884"/>
    <w:rsid w:val="002408CA"/>
    <w:rsid w:val="002409BE"/>
    <w:rsid w:val="00240C59"/>
    <w:rsid w:val="002413D2"/>
    <w:rsid w:val="002416B1"/>
    <w:rsid w:val="0024178C"/>
    <w:rsid w:val="002417F6"/>
    <w:rsid w:val="00241E41"/>
    <w:rsid w:val="002420C8"/>
    <w:rsid w:val="002421DA"/>
    <w:rsid w:val="0024227A"/>
    <w:rsid w:val="00242490"/>
    <w:rsid w:val="00242651"/>
    <w:rsid w:val="00242821"/>
    <w:rsid w:val="002429C2"/>
    <w:rsid w:val="00242BBE"/>
    <w:rsid w:val="00242C93"/>
    <w:rsid w:val="00242DCD"/>
    <w:rsid w:val="00243090"/>
    <w:rsid w:val="00243399"/>
    <w:rsid w:val="00243A45"/>
    <w:rsid w:val="00243EDF"/>
    <w:rsid w:val="002441CD"/>
    <w:rsid w:val="002443A2"/>
    <w:rsid w:val="002445E5"/>
    <w:rsid w:val="002446C0"/>
    <w:rsid w:val="00244778"/>
    <w:rsid w:val="002448CB"/>
    <w:rsid w:val="002449EF"/>
    <w:rsid w:val="00244BD0"/>
    <w:rsid w:val="00245040"/>
    <w:rsid w:val="0024522B"/>
    <w:rsid w:val="00245460"/>
    <w:rsid w:val="0024549F"/>
    <w:rsid w:val="00245951"/>
    <w:rsid w:val="00245EE0"/>
    <w:rsid w:val="002460F5"/>
    <w:rsid w:val="00246221"/>
    <w:rsid w:val="0024627D"/>
    <w:rsid w:val="002462E9"/>
    <w:rsid w:val="002463AE"/>
    <w:rsid w:val="0024641C"/>
    <w:rsid w:val="00246677"/>
    <w:rsid w:val="002466CE"/>
    <w:rsid w:val="002469E9"/>
    <w:rsid w:val="00246B20"/>
    <w:rsid w:val="00246C63"/>
    <w:rsid w:val="00246FF0"/>
    <w:rsid w:val="002476B1"/>
    <w:rsid w:val="00247A58"/>
    <w:rsid w:val="00247A71"/>
    <w:rsid w:val="00247B03"/>
    <w:rsid w:val="00247DAF"/>
    <w:rsid w:val="00247FA0"/>
    <w:rsid w:val="00247FFA"/>
    <w:rsid w:val="0025048F"/>
    <w:rsid w:val="002505EC"/>
    <w:rsid w:val="002506FC"/>
    <w:rsid w:val="002507F1"/>
    <w:rsid w:val="002508AB"/>
    <w:rsid w:val="00250EB9"/>
    <w:rsid w:val="00251326"/>
    <w:rsid w:val="00251508"/>
    <w:rsid w:val="00251AD4"/>
    <w:rsid w:val="00251AF7"/>
    <w:rsid w:val="00251BB3"/>
    <w:rsid w:val="00251E70"/>
    <w:rsid w:val="00252416"/>
    <w:rsid w:val="002525BD"/>
    <w:rsid w:val="00252DEC"/>
    <w:rsid w:val="00252FDF"/>
    <w:rsid w:val="00253059"/>
    <w:rsid w:val="002531E2"/>
    <w:rsid w:val="002533C2"/>
    <w:rsid w:val="002536AC"/>
    <w:rsid w:val="0025376B"/>
    <w:rsid w:val="00253C50"/>
    <w:rsid w:val="00253C6D"/>
    <w:rsid w:val="00253DE1"/>
    <w:rsid w:val="00253E95"/>
    <w:rsid w:val="00253E99"/>
    <w:rsid w:val="0025402C"/>
    <w:rsid w:val="00254101"/>
    <w:rsid w:val="00254154"/>
    <w:rsid w:val="0025444D"/>
    <w:rsid w:val="00254B2F"/>
    <w:rsid w:val="00254D89"/>
    <w:rsid w:val="00254F12"/>
    <w:rsid w:val="0025562D"/>
    <w:rsid w:val="00255632"/>
    <w:rsid w:val="0025594B"/>
    <w:rsid w:val="00255A7E"/>
    <w:rsid w:val="00255CF8"/>
    <w:rsid w:val="00255E20"/>
    <w:rsid w:val="00256173"/>
    <w:rsid w:val="0025626D"/>
    <w:rsid w:val="00256560"/>
    <w:rsid w:val="00256624"/>
    <w:rsid w:val="0025688E"/>
    <w:rsid w:val="0025723D"/>
    <w:rsid w:val="00257813"/>
    <w:rsid w:val="002579F7"/>
    <w:rsid w:val="00257D72"/>
    <w:rsid w:val="00257F30"/>
    <w:rsid w:val="00257FED"/>
    <w:rsid w:val="002600A1"/>
    <w:rsid w:val="00260135"/>
    <w:rsid w:val="002607F7"/>
    <w:rsid w:val="0026099A"/>
    <w:rsid w:val="00260CB3"/>
    <w:rsid w:val="00260EAC"/>
    <w:rsid w:val="00261255"/>
    <w:rsid w:val="0026168A"/>
    <w:rsid w:val="002617B2"/>
    <w:rsid w:val="0026181D"/>
    <w:rsid w:val="0026182E"/>
    <w:rsid w:val="00261B1F"/>
    <w:rsid w:val="00261BCC"/>
    <w:rsid w:val="00261BE8"/>
    <w:rsid w:val="00261C7F"/>
    <w:rsid w:val="00262168"/>
    <w:rsid w:val="002622B0"/>
    <w:rsid w:val="0026258F"/>
    <w:rsid w:val="0026268E"/>
    <w:rsid w:val="002628BE"/>
    <w:rsid w:val="002629DD"/>
    <w:rsid w:val="00262ACE"/>
    <w:rsid w:val="00262B31"/>
    <w:rsid w:val="00262B7C"/>
    <w:rsid w:val="00262FEA"/>
    <w:rsid w:val="00263198"/>
    <w:rsid w:val="002631A4"/>
    <w:rsid w:val="00263212"/>
    <w:rsid w:val="002632D7"/>
    <w:rsid w:val="0026333B"/>
    <w:rsid w:val="002633AF"/>
    <w:rsid w:val="002635FC"/>
    <w:rsid w:val="002636C6"/>
    <w:rsid w:val="00263A79"/>
    <w:rsid w:val="00263B2D"/>
    <w:rsid w:val="00263C83"/>
    <w:rsid w:val="002644BB"/>
    <w:rsid w:val="00264613"/>
    <w:rsid w:val="002648F6"/>
    <w:rsid w:val="00264A19"/>
    <w:rsid w:val="00264B08"/>
    <w:rsid w:val="00264C6B"/>
    <w:rsid w:val="00264C82"/>
    <w:rsid w:val="00264FD6"/>
    <w:rsid w:val="00265020"/>
    <w:rsid w:val="0026557C"/>
    <w:rsid w:val="00265C0D"/>
    <w:rsid w:val="00265C3E"/>
    <w:rsid w:val="00265CCF"/>
    <w:rsid w:val="00265DDE"/>
    <w:rsid w:val="00265DE2"/>
    <w:rsid w:val="002660D1"/>
    <w:rsid w:val="002662DE"/>
    <w:rsid w:val="0026655E"/>
    <w:rsid w:val="00266B68"/>
    <w:rsid w:val="00267122"/>
    <w:rsid w:val="002671CE"/>
    <w:rsid w:val="0026756C"/>
    <w:rsid w:val="002676DE"/>
    <w:rsid w:val="00270076"/>
    <w:rsid w:val="0027011C"/>
    <w:rsid w:val="00270243"/>
    <w:rsid w:val="002704CA"/>
    <w:rsid w:val="00270817"/>
    <w:rsid w:val="00270869"/>
    <w:rsid w:val="0027086E"/>
    <w:rsid w:val="002708E0"/>
    <w:rsid w:val="00270D22"/>
    <w:rsid w:val="00270E65"/>
    <w:rsid w:val="00270E7B"/>
    <w:rsid w:val="002710C8"/>
    <w:rsid w:val="00271220"/>
    <w:rsid w:val="002715E9"/>
    <w:rsid w:val="00271679"/>
    <w:rsid w:val="00271933"/>
    <w:rsid w:val="0027194F"/>
    <w:rsid w:val="0027217C"/>
    <w:rsid w:val="0027240B"/>
    <w:rsid w:val="00272456"/>
    <w:rsid w:val="00272580"/>
    <w:rsid w:val="002725C1"/>
    <w:rsid w:val="002725FE"/>
    <w:rsid w:val="002726AA"/>
    <w:rsid w:val="00272792"/>
    <w:rsid w:val="002727DF"/>
    <w:rsid w:val="00272A2F"/>
    <w:rsid w:val="00272A50"/>
    <w:rsid w:val="00272A58"/>
    <w:rsid w:val="00272ADB"/>
    <w:rsid w:val="0027305A"/>
    <w:rsid w:val="00273393"/>
    <w:rsid w:val="002736AD"/>
    <w:rsid w:val="00273766"/>
    <w:rsid w:val="002737B7"/>
    <w:rsid w:val="002737F3"/>
    <w:rsid w:val="002737F5"/>
    <w:rsid w:val="0027394E"/>
    <w:rsid w:val="002739E7"/>
    <w:rsid w:val="002739F3"/>
    <w:rsid w:val="00273AC0"/>
    <w:rsid w:val="00273BBD"/>
    <w:rsid w:val="00273C00"/>
    <w:rsid w:val="00274004"/>
    <w:rsid w:val="002743CC"/>
    <w:rsid w:val="00274B78"/>
    <w:rsid w:val="00274C38"/>
    <w:rsid w:val="00274CD9"/>
    <w:rsid w:val="00274DA6"/>
    <w:rsid w:val="00274DED"/>
    <w:rsid w:val="0027503F"/>
    <w:rsid w:val="00275205"/>
    <w:rsid w:val="002753CD"/>
    <w:rsid w:val="002754C1"/>
    <w:rsid w:val="00275533"/>
    <w:rsid w:val="00275582"/>
    <w:rsid w:val="002755F3"/>
    <w:rsid w:val="0027587D"/>
    <w:rsid w:val="00275909"/>
    <w:rsid w:val="00275993"/>
    <w:rsid w:val="00275B75"/>
    <w:rsid w:val="002765A7"/>
    <w:rsid w:val="0027671E"/>
    <w:rsid w:val="00276793"/>
    <w:rsid w:val="002769F0"/>
    <w:rsid w:val="00276A9F"/>
    <w:rsid w:val="00276C41"/>
    <w:rsid w:val="00276D0A"/>
    <w:rsid w:val="0027709F"/>
    <w:rsid w:val="0027759D"/>
    <w:rsid w:val="002775BC"/>
    <w:rsid w:val="0027765E"/>
    <w:rsid w:val="00277757"/>
    <w:rsid w:val="00277968"/>
    <w:rsid w:val="00277AC8"/>
    <w:rsid w:val="00277AF2"/>
    <w:rsid w:val="00277CC4"/>
    <w:rsid w:val="002800EC"/>
    <w:rsid w:val="002808EB"/>
    <w:rsid w:val="00280F2B"/>
    <w:rsid w:val="002810E7"/>
    <w:rsid w:val="00281B45"/>
    <w:rsid w:val="00281C53"/>
    <w:rsid w:val="00281FC8"/>
    <w:rsid w:val="002822DE"/>
    <w:rsid w:val="00282398"/>
    <w:rsid w:val="0028253E"/>
    <w:rsid w:val="002826B7"/>
    <w:rsid w:val="002827ED"/>
    <w:rsid w:val="002829A0"/>
    <w:rsid w:val="002829B5"/>
    <w:rsid w:val="00282B59"/>
    <w:rsid w:val="00282F07"/>
    <w:rsid w:val="00283109"/>
    <w:rsid w:val="00283493"/>
    <w:rsid w:val="0028392E"/>
    <w:rsid w:val="00283AC7"/>
    <w:rsid w:val="00283C02"/>
    <w:rsid w:val="00283C1D"/>
    <w:rsid w:val="00283EA9"/>
    <w:rsid w:val="00283F74"/>
    <w:rsid w:val="0028418A"/>
    <w:rsid w:val="00284456"/>
    <w:rsid w:val="00284B9E"/>
    <w:rsid w:val="0028503B"/>
    <w:rsid w:val="002853D3"/>
    <w:rsid w:val="00285475"/>
    <w:rsid w:val="00285583"/>
    <w:rsid w:val="002857D1"/>
    <w:rsid w:val="00285AF5"/>
    <w:rsid w:val="00285B4D"/>
    <w:rsid w:val="0028644E"/>
    <w:rsid w:val="002864AF"/>
    <w:rsid w:val="00286C64"/>
    <w:rsid w:val="00286CD4"/>
    <w:rsid w:val="00287269"/>
    <w:rsid w:val="0028728B"/>
    <w:rsid w:val="00287757"/>
    <w:rsid w:val="00287784"/>
    <w:rsid w:val="00287881"/>
    <w:rsid w:val="00287E0B"/>
    <w:rsid w:val="00287E74"/>
    <w:rsid w:val="00290099"/>
    <w:rsid w:val="002901CD"/>
    <w:rsid w:val="002902D6"/>
    <w:rsid w:val="0029034A"/>
    <w:rsid w:val="002905BA"/>
    <w:rsid w:val="002908BA"/>
    <w:rsid w:val="00290A1D"/>
    <w:rsid w:val="00290A59"/>
    <w:rsid w:val="00290C29"/>
    <w:rsid w:val="00290CBC"/>
    <w:rsid w:val="00290DC9"/>
    <w:rsid w:val="00291105"/>
    <w:rsid w:val="0029125A"/>
    <w:rsid w:val="00291AB8"/>
    <w:rsid w:val="00291C02"/>
    <w:rsid w:val="00291CB7"/>
    <w:rsid w:val="00292275"/>
    <w:rsid w:val="00292442"/>
    <w:rsid w:val="00292485"/>
    <w:rsid w:val="00292906"/>
    <w:rsid w:val="00292933"/>
    <w:rsid w:val="00292951"/>
    <w:rsid w:val="00292CE9"/>
    <w:rsid w:val="0029329E"/>
    <w:rsid w:val="002932B2"/>
    <w:rsid w:val="0029367C"/>
    <w:rsid w:val="00293712"/>
    <w:rsid w:val="00293835"/>
    <w:rsid w:val="00293995"/>
    <w:rsid w:val="00293D87"/>
    <w:rsid w:val="00294556"/>
    <w:rsid w:val="00294606"/>
    <w:rsid w:val="00294B76"/>
    <w:rsid w:val="00294BD5"/>
    <w:rsid w:val="0029507F"/>
    <w:rsid w:val="002953E2"/>
    <w:rsid w:val="00295608"/>
    <w:rsid w:val="002956B8"/>
    <w:rsid w:val="0029579B"/>
    <w:rsid w:val="00295CE4"/>
    <w:rsid w:val="00295F38"/>
    <w:rsid w:val="00295FA2"/>
    <w:rsid w:val="00296554"/>
    <w:rsid w:val="00296561"/>
    <w:rsid w:val="00296581"/>
    <w:rsid w:val="002966C6"/>
    <w:rsid w:val="00296ABF"/>
    <w:rsid w:val="00296C8A"/>
    <w:rsid w:val="00297013"/>
    <w:rsid w:val="002971C1"/>
    <w:rsid w:val="00297367"/>
    <w:rsid w:val="002975D7"/>
    <w:rsid w:val="002976DD"/>
    <w:rsid w:val="002977C9"/>
    <w:rsid w:val="002977EA"/>
    <w:rsid w:val="00297960"/>
    <w:rsid w:val="00297A3C"/>
    <w:rsid w:val="00297C2D"/>
    <w:rsid w:val="00297ED7"/>
    <w:rsid w:val="002A0097"/>
    <w:rsid w:val="002A012A"/>
    <w:rsid w:val="002A0689"/>
    <w:rsid w:val="002A08EC"/>
    <w:rsid w:val="002A0A44"/>
    <w:rsid w:val="002A1002"/>
    <w:rsid w:val="002A1156"/>
    <w:rsid w:val="002A11B8"/>
    <w:rsid w:val="002A120A"/>
    <w:rsid w:val="002A16B3"/>
    <w:rsid w:val="002A175E"/>
    <w:rsid w:val="002A18F6"/>
    <w:rsid w:val="002A1929"/>
    <w:rsid w:val="002A1ACC"/>
    <w:rsid w:val="002A1CFD"/>
    <w:rsid w:val="002A2471"/>
    <w:rsid w:val="002A26A8"/>
    <w:rsid w:val="002A2A21"/>
    <w:rsid w:val="002A344D"/>
    <w:rsid w:val="002A34F1"/>
    <w:rsid w:val="002A38CE"/>
    <w:rsid w:val="002A39D0"/>
    <w:rsid w:val="002A3D3F"/>
    <w:rsid w:val="002A3EBC"/>
    <w:rsid w:val="002A3EFE"/>
    <w:rsid w:val="002A43AE"/>
    <w:rsid w:val="002A450A"/>
    <w:rsid w:val="002A4E2C"/>
    <w:rsid w:val="002A4F2A"/>
    <w:rsid w:val="002A515C"/>
    <w:rsid w:val="002A51D6"/>
    <w:rsid w:val="002A573D"/>
    <w:rsid w:val="002A57C2"/>
    <w:rsid w:val="002A5AD9"/>
    <w:rsid w:val="002A5CAE"/>
    <w:rsid w:val="002A5D78"/>
    <w:rsid w:val="002A5EFB"/>
    <w:rsid w:val="002A5F7A"/>
    <w:rsid w:val="002A6475"/>
    <w:rsid w:val="002A65F1"/>
    <w:rsid w:val="002A6CDF"/>
    <w:rsid w:val="002A7197"/>
    <w:rsid w:val="002A73A1"/>
    <w:rsid w:val="002A75FF"/>
    <w:rsid w:val="002A7796"/>
    <w:rsid w:val="002A79FF"/>
    <w:rsid w:val="002A7ACA"/>
    <w:rsid w:val="002A7D81"/>
    <w:rsid w:val="002A7FE9"/>
    <w:rsid w:val="002B0874"/>
    <w:rsid w:val="002B0881"/>
    <w:rsid w:val="002B0AA6"/>
    <w:rsid w:val="002B0D60"/>
    <w:rsid w:val="002B118F"/>
    <w:rsid w:val="002B16D2"/>
    <w:rsid w:val="002B1968"/>
    <w:rsid w:val="002B1D21"/>
    <w:rsid w:val="002B1D36"/>
    <w:rsid w:val="002B1D62"/>
    <w:rsid w:val="002B23F8"/>
    <w:rsid w:val="002B270E"/>
    <w:rsid w:val="002B2720"/>
    <w:rsid w:val="002B2794"/>
    <w:rsid w:val="002B2975"/>
    <w:rsid w:val="002B2BC7"/>
    <w:rsid w:val="002B2DD0"/>
    <w:rsid w:val="002B30F4"/>
    <w:rsid w:val="002B3BB2"/>
    <w:rsid w:val="002B3F94"/>
    <w:rsid w:val="002B494D"/>
    <w:rsid w:val="002B4A7C"/>
    <w:rsid w:val="002B4BD9"/>
    <w:rsid w:val="002B4BF2"/>
    <w:rsid w:val="002B4E18"/>
    <w:rsid w:val="002B519A"/>
    <w:rsid w:val="002B532C"/>
    <w:rsid w:val="002B5805"/>
    <w:rsid w:val="002B5C9D"/>
    <w:rsid w:val="002B5EA5"/>
    <w:rsid w:val="002B60AD"/>
    <w:rsid w:val="002B60CC"/>
    <w:rsid w:val="002B633E"/>
    <w:rsid w:val="002B63C6"/>
    <w:rsid w:val="002B6635"/>
    <w:rsid w:val="002B6B22"/>
    <w:rsid w:val="002B6E89"/>
    <w:rsid w:val="002B6F10"/>
    <w:rsid w:val="002B7185"/>
    <w:rsid w:val="002B7403"/>
    <w:rsid w:val="002B742D"/>
    <w:rsid w:val="002B7876"/>
    <w:rsid w:val="002B78A9"/>
    <w:rsid w:val="002B78E8"/>
    <w:rsid w:val="002B790E"/>
    <w:rsid w:val="002B79D7"/>
    <w:rsid w:val="002B7B5A"/>
    <w:rsid w:val="002B7D64"/>
    <w:rsid w:val="002B7E2B"/>
    <w:rsid w:val="002C02B3"/>
    <w:rsid w:val="002C03AB"/>
    <w:rsid w:val="002C0569"/>
    <w:rsid w:val="002C0936"/>
    <w:rsid w:val="002C0C62"/>
    <w:rsid w:val="002C1035"/>
    <w:rsid w:val="002C1062"/>
    <w:rsid w:val="002C13AE"/>
    <w:rsid w:val="002C13E8"/>
    <w:rsid w:val="002C19FC"/>
    <w:rsid w:val="002C1A34"/>
    <w:rsid w:val="002C1B14"/>
    <w:rsid w:val="002C1B6A"/>
    <w:rsid w:val="002C1E93"/>
    <w:rsid w:val="002C1FE4"/>
    <w:rsid w:val="002C2027"/>
    <w:rsid w:val="002C273C"/>
    <w:rsid w:val="002C28E0"/>
    <w:rsid w:val="002C2A75"/>
    <w:rsid w:val="002C3207"/>
    <w:rsid w:val="002C35FF"/>
    <w:rsid w:val="002C37A5"/>
    <w:rsid w:val="002C38C7"/>
    <w:rsid w:val="002C39F8"/>
    <w:rsid w:val="002C3B24"/>
    <w:rsid w:val="002C3B5A"/>
    <w:rsid w:val="002C3C5C"/>
    <w:rsid w:val="002C3D2A"/>
    <w:rsid w:val="002C3E4D"/>
    <w:rsid w:val="002C3FF1"/>
    <w:rsid w:val="002C43F8"/>
    <w:rsid w:val="002C446F"/>
    <w:rsid w:val="002C473F"/>
    <w:rsid w:val="002C4810"/>
    <w:rsid w:val="002C4821"/>
    <w:rsid w:val="002C483F"/>
    <w:rsid w:val="002C4879"/>
    <w:rsid w:val="002C48EE"/>
    <w:rsid w:val="002C49E1"/>
    <w:rsid w:val="002C4A01"/>
    <w:rsid w:val="002C4D56"/>
    <w:rsid w:val="002C5072"/>
    <w:rsid w:val="002C5448"/>
    <w:rsid w:val="002C55A7"/>
    <w:rsid w:val="002C5763"/>
    <w:rsid w:val="002C5D9A"/>
    <w:rsid w:val="002C635F"/>
    <w:rsid w:val="002C6606"/>
    <w:rsid w:val="002C67BA"/>
    <w:rsid w:val="002C6858"/>
    <w:rsid w:val="002C687F"/>
    <w:rsid w:val="002C6BBF"/>
    <w:rsid w:val="002C7140"/>
    <w:rsid w:val="002C72FB"/>
    <w:rsid w:val="002C769F"/>
    <w:rsid w:val="002C76FE"/>
    <w:rsid w:val="002C78F1"/>
    <w:rsid w:val="002C7A7C"/>
    <w:rsid w:val="002D013A"/>
    <w:rsid w:val="002D078E"/>
    <w:rsid w:val="002D09DA"/>
    <w:rsid w:val="002D0B57"/>
    <w:rsid w:val="002D0BA5"/>
    <w:rsid w:val="002D0C4D"/>
    <w:rsid w:val="002D10C1"/>
    <w:rsid w:val="002D11F9"/>
    <w:rsid w:val="002D17EE"/>
    <w:rsid w:val="002D1842"/>
    <w:rsid w:val="002D1BB5"/>
    <w:rsid w:val="002D1DA7"/>
    <w:rsid w:val="002D1FFF"/>
    <w:rsid w:val="002D20AF"/>
    <w:rsid w:val="002D21C9"/>
    <w:rsid w:val="002D223F"/>
    <w:rsid w:val="002D256E"/>
    <w:rsid w:val="002D2577"/>
    <w:rsid w:val="002D2607"/>
    <w:rsid w:val="002D280C"/>
    <w:rsid w:val="002D2A80"/>
    <w:rsid w:val="002D2AB4"/>
    <w:rsid w:val="002D2ACE"/>
    <w:rsid w:val="002D2D1D"/>
    <w:rsid w:val="002D2ED1"/>
    <w:rsid w:val="002D30C8"/>
    <w:rsid w:val="002D315B"/>
    <w:rsid w:val="002D3496"/>
    <w:rsid w:val="002D37A0"/>
    <w:rsid w:val="002D3C0E"/>
    <w:rsid w:val="002D4075"/>
    <w:rsid w:val="002D430E"/>
    <w:rsid w:val="002D435F"/>
    <w:rsid w:val="002D48D3"/>
    <w:rsid w:val="002D4B23"/>
    <w:rsid w:val="002D4B35"/>
    <w:rsid w:val="002D4BB5"/>
    <w:rsid w:val="002D5064"/>
    <w:rsid w:val="002D5768"/>
    <w:rsid w:val="002D5D07"/>
    <w:rsid w:val="002D5FB3"/>
    <w:rsid w:val="002D61C5"/>
    <w:rsid w:val="002D6340"/>
    <w:rsid w:val="002D6D9B"/>
    <w:rsid w:val="002D6DA3"/>
    <w:rsid w:val="002D6E1B"/>
    <w:rsid w:val="002D6F5C"/>
    <w:rsid w:val="002D7AA5"/>
    <w:rsid w:val="002E0033"/>
    <w:rsid w:val="002E02FF"/>
    <w:rsid w:val="002E03B0"/>
    <w:rsid w:val="002E0748"/>
    <w:rsid w:val="002E0ED2"/>
    <w:rsid w:val="002E1116"/>
    <w:rsid w:val="002E11A6"/>
    <w:rsid w:val="002E1280"/>
    <w:rsid w:val="002E1488"/>
    <w:rsid w:val="002E18EB"/>
    <w:rsid w:val="002E199D"/>
    <w:rsid w:val="002E19A8"/>
    <w:rsid w:val="002E1A29"/>
    <w:rsid w:val="002E1BD0"/>
    <w:rsid w:val="002E1C5E"/>
    <w:rsid w:val="002E1F33"/>
    <w:rsid w:val="002E1F9C"/>
    <w:rsid w:val="002E1FE1"/>
    <w:rsid w:val="002E21BF"/>
    <w:rsid w:val="002E22BE"/>
    <w:rsid w:val="002E2436"/>
    <w:rsid w:val="002E2683"/>
    <w:rsid w:val="002E3000"/>
    <w:rsid w:val="002E31E7"/>
    <w:rsid w:val="002E32F7"/>
    <w:rsid w:val="002E3388"/>
    <w:rsid w:val="002E3471"/>
    <w:rsid w:val="002E3491"/>
    <w:rsid w:val="002E34C5"/>
    <w:rsid w:val="002E37C8"/>
    <w:rsid w:val="002E3829"/>
    <w:rsid w:val="002E3B71"/>
    <w:rsid w:val="002E429A"/>
    <w:rsid w:val="002E4411"/>
    <w:rsid w:val="002E457D"/>
    <w:rsid w:val="002E4971"/>
    <w:rsid w:val="002E4CE2"/>
    <w:rsid w:val="002E4DA5"/>
    <w:rsid w:val="002E4E4D"/>
    <w:rsid w:val="002E4EB9"/>
    <w:rsid w:val="002E4EEF"/>
    <w:rsid w:val="002E50CE"/>
    <w:rsid w:val="002E53C3"/>
    <w:rsid w:val="002E5553"/>
    <w:rsid w:val="002E56C1"/>
    <w:rsid w:val="002E585E"/>
    <w:rsid w:val="002E5905"/>
    <w:rsid w:val="002E59ED"/>
    <w:rsid w:val="002E5AED"/>
    <w:rsid w:val="002E5D2F"/>
    <w:rsid w:val="002E5D33"/>
    <w:rsid w:val="002E5D61"/>
    <w:rsid w:val="002E5E0C"/>
    <w:rsid w:val="002E5F71"/>
    <w:rsid w:val="002E6241"/>
    <w:rsid w:val="002E6257"/>
    <w:rsid w:val="002E63FB"/>
    <w:rsid w:val="002E6414"/>
    <w:rsid w:val="002E6528"/>
    <w:rsid w:val="002E671B"/>
    <w:rsid w:val="002E681F"/>
    <w:rsid w:val="002E6CFD"/>
    <w:rsid w:val="002E6D63"/>
    <w:rsid w:val="002E7114"/>
    <w:rsid w:val="002E7557"/>
    <w:rsid w:val="002E7BB7"/>
    <w:rsid w:val="002E7BE6"/>
    <w:rsid w:val="002E7E46"/>
    <w:rsid w:val="002E7F47"/>
    <w:rsid w:val="002F0183"/>
    <w:rsid w:val="002F071D"/>
    <w:rsid w:val="002F07A6"/>
    <w:rsid w:val="002F0ABD"/>
    <w:rsid w:val="002F0ED9"/>
    <w:rsid w:val="002F0FDE"/>
    <w:rsid w:val="002F13C5"/>
    <w:rsid w:val="002F15F9"/>
    <w:rsid w:val="002F16DA"/>
    <w:rsid w:val="002F198D"/>
    <w:rsid w:val="002F1B1A"/>
    <w:rsid w:val="002F1CFC"/>
    <w:rsid w:val="002F1E3D"/>
    <w:rsid w:val="002F1EBE"/>
    <w:rsid w:val="002F21C9"/>
    <w:rsid w:val="002F2268"/>
    <w:rsid w:val="002F2402"/>
    <w:rsid w:val="002F26A3"/>
    <w:rsid w:val="002F288B"/>
    <w:rsid w:val="002F2A86"/>
    <w:rsid w:val="002F2DC3"/>
    <w:rsid w:val="002F2E81"/>
    <w:rsid w:val="002F2EBD"/>
    <w:rsid w:val="002F303B"/>
    <w:rsid w:val="002F340D"/>
    <w:rsid w:val="002F362E"/>
    <w:rsid w:val="002F3731"/>
    <w:rsid w:val="002F3740"/>
    <w:rsid w:val="002F3CC3"/>
    <w:rsid w:val="002F3F30"/>
    <w:rsid w:val="002F41ED"/>
    <w:rsid w:val="002F444D"/>
    <w:rsid w:val="002F470C"/>
    <w:rsid w:val="002F4899"/>
    <w:rsid w:val="002F4C0A"/>
    <w:rsid w:val="002F4ED8"/>
    <w:rsid w:val="002F5105"/>
    <w:rsid w:val="002F5348"/>
    <w:rsid w:val="002F5573"/>
    <w:rsid w:val="002F5685"/>
    <w:rsid w:val="002F5718"/>
    <w:rsid w:val="002F57F5"/>
    <w:rsid w:val="002F5B72"/>
    <w:rsid w:val="002F61FE"/>
    <w:rsid w:val="002F62BF"/>
    <w:rsid w:val="002F6443"/>
    <w:rsid w:val="002F647B"/>
    <w:rsid w:val="002F6A88"/>
    <w:rsid w:val="002F6F9F"/>
    <w:rsid w:val="002F713F"/>
    <w:rsid w:val="002F7582"/>
    <w:rsid w:val="002F7E61"/>
    <w:rsid w:val="002F7F3A"/>
    <w:rsid w:val="003000DD"/>
    <w:rsid w:val="003005F3"/>
    <w:rsid w:val="00300613"/>
    <w:rsid w:val="00300A07"/>
    <w:rsid w:val="00300DB5"/>
    <w:rsid w:val="0030113D"/>
    <w:rsid w:val="003012D4"/>
    <w:rsid w:val="003014DB"/>
    <w:rsid w:val="00301647"/>
    <w:rsid w:val="00301731"/>
    <w:rsid w:val="0030192B"/>
    <w:rsid w:val="00301F6A"/>
    <w:rsid w:val="003021E7"/>
    <w:rsid w:val="0030259D"/>
    <w:rsid w:val="0030262B"/>
    <w:rsid w:val="0030274D"/>
    <w:rsid w:val="00302822"/>
    <w:rsid w:val="00302A0C"/>
    <w:rsid w:val="00302ACE"/>
    <w:rsid w:val="00302B66"/>
    <w:rsid w:val="00302CB6"/>
    <w:rsid w:val="00302CC2"/>
    <w:rsid w:val="00303508"/>
    <w:rsid w:val="003035E9"/>
    <w:rsid w:val="0030427C"/>
    <w:rsid w:val="0030441B"/>
    <w:rsid w:val="00304A29"/>
    <w:rsid w:val="00304AC1"/>
    <w:rsid w:val="00304AE0"/>
    <w:rsid w:val="00304B70"/>
    <w:rsid w:val="00305311"/>
    <w:rsid w:val="003055C4"/>
    <w:rsid w:val="003059DF"/>
    <w:rsid w:val="00305A07"/>
    <w:rsid w:val="00305AFA"/>
    <w:rsid w:val="00305B2B"/>
    <w:rsid w:val="00305B97"/>
    <w:rsid w:val="003060A8"/>
    <w:rsid w:val="003061A1"/>
    <w:rsid w:val="00306252"/>
    <w:rsid w:val="00306510"/>
    <w:rsid w:val="003065F6"/>
    <w:rsid w:val="00306727"/>
    <w:rsid w:val="00307205"/>
    <w:rsid w:val="003072D9"/>
    <w:rsid w:val="00307472"/>
    <w:rsid w:val="00307513"/>
    <w:rsid w:val="00307929"/>
    <w:rsid w:val="00307A72"/>
    <w:rsid w:val="00307DFA"/>
    <w:rsid w:val="0031041C"/>
    <w:rsid w:val="0031053E"/>
    <w:rsid w:val="00310E99"/>
    <w:rsid w:val="00311267"/>
    <w:rsid w:val="003116E2"/>
    <w:rsid w:val="003119B0"/>
    <w:rsid w:val="003119F3"/>
    <w:rsid w:val="0031211F"/>
    <w:rsid w:val="00312219"/>
    <w:rsid w:val="0031223D"/>
    <w:rsid w:val="00312436"/>
    <w:rsid w:val="00312635"/>
    <w:rsid w:val="0031266F"/>
    <w:rsid w:val="003127AA"/>
    <w:rsid w:val="0031285F"/>
    <w:rsid w:val="0031288D"/>
    <w:rsid w:val="0031298F"/>
    <w:rsid w:val="00312A63"/>
    <w:rsid w:val="00312A7C"/>
    <w:rsid w:val="00312B2A"/>
    <w:rsid w:val="00312F65"/>
    <w:rsid w:val="00313493"/>
    <w:rsid w:val="003134AD"/>
    <w:rsid w:val="0031365E"/>
    <w:rsid w:val="00313761"/>
    <w:rsid w:val="00313BBC"/>
    <w:rsid w:val="00313BCE"/>
    <w:rsid w:val="00313D00"/>
    <w:rsid w:val="00313F3C"/>
    <w:rsid w:val="00314003"/>
    <w:rsid w:val="003140F5"/>
    <w:rsid w:val="0031440F"/>
    <w:rsid w:val="00314874"/>
    <w:rsid w:val="00314B3B"/>
    <w:rsid w:val="00314BCE"/>
    <w:rsid w:val="00314C7F"/>
    <w:rsid w:val="00314DE9"/>
    <w:rsid w:val="00314F3E"/>
    <w:rsid w:val="00315198"/>
    <w:rsid w:val="003152EE"/>
    <w:rsid w:val="003153A1"/>
    <w:rsid w:val="00315B21"/>
    <w:rsid w:val="00315B48"/>
    <w:rsid w:val="00315D4B"/>
    <w:rsid w:val="00315DC5"/>
    <w:rsid w:val="00316199"/>
    <w:rsid w:val="00316467"/>
    <w:rsid w:val="00316561"/>
    <w:rsid w:val="0031676F"/>
    <w:rsid w:val="00316964"/>
    <w:rsid w:val="00316B6F"/>
    <w:rsid w:val="00316DFD"/>
    <w:rsid w:val="00316E1E"/>
    <w:rsid w:val="00316EE4"/>
    <w:rsid w:val="0031704C"/>
    <w:rsid w:val="003172A7"/>
    <w:rsid w:val="0031749A"/>
    <w:rsid w:val="003178C3"/>
    <w:rsid w:val="00317AA1"/>
    <w:rsid w:val="00317CD6"/>
    <w:rsid w:val="00317D2D"/>
    <w:rsid w:val="00317F17"/>
    <w:rsid w:val="003202F1"/>
    <w:rsid w:val="003203D7"/>
    <w:rsid w:val="00320564"/>
    <w:rsid w:val="0032087D"/>
    <w:rsid w:val="00320BBE"/>
    <w:rsid w:val="00320E9F"/>
    <w:rsid w:val="0032102B"/>
    <w:rsid w:val="00321095"/>
    <w:rsid w:val="003214C0"/>
    <w:rsid w:val="003214D0"/>
    <w:rsid w:val="00321517"/>
    <w:rsid w:val="0032188D"/>
    <w:rsid w:val="00321A79"/>
    <w:rsid w:val="00321D0E"/>
    <w:rsid w:val="00321D39"/>
    <w:rsid w:val="00321D6A"/>
    <w:rsid w:val="003225B7"/>
    <w:rsid w:val="003225D3"/>
    <w:rsid w:val="003228E4"/>
    <w:rsid w:val="003229C6"/>
    <w:rsid w:val="00322CE8"/>
    <w:rsid w:val="00322E69"/>
    <w:rsid w:val="00323187"/>
    <w:rsid w:val="003231E0"/>
    <w:rsid w:val="00323504"/>
    <w:rsid w:val="00323A7F"/>
    <w:rsid w:val="00323BDB"/>
    <w:rsid w:val="00324230"/>
    <w:rsid w:val="003242A8"/>
    <w:rsid w:val="003243D8"/>
    <w:rsid w:val="00324524"/>
    <w:rsid w:val="003246C3"/>
    <w:rsid w:val="003246D7"/>
    <w:rsid w:val="003246ED"/>
    <w:rsid w:val="0032487E"/>
    <w:rsid w:val="00324AC6"/>
    <w:rsid w:val="00325018"/>
    <w:rsid w:val="00325069"/>
    <w:rsid w:val="00325A9E"/>
    <w:rsid w:val="00325B0C"/>
    <w:rsid w:val="00325BB2"/>
    <w:rsid w:val="00325C21"/>
    <w:rsid w:val="00325CEF"/>
    <w:rsid w:val="00325E0A"/>
    <w:rsid w:val="00326167"/>
    <w:rsid w:val="0032622C"/>
    <w:rsid w:val="003265F6"/>
    <w:rsid w:val="00326A25"/>
    <w:rsid w:val="00326E64"/>
    <w:rsid w:val="0032720B"/>
    <w:rsid w:val="00327246"/>
    <w:rsid w:val="0032735C"/>
    <w:rsid w:val="0032788A"/>
    <w:rsid w:val="003278BA"/>
    <w:rsid w:val="00327AC2"/>
    <w:rsid w:val="00327C45"/>
    <w:rsid w:val="00327E09"/>
    <w:rsid w:val="003305D2"/>
    <w:rsid w:val="003306A2"/>
    <w:rsid w:val="00330BAE"/>
    <w:rsid w:val="00330D46"/>
    <w:rsid w:val="00330E68"/>
    <w:rsid w:val="00331169"/>
    <w:rsid w:val="00331321"/>
    <w:rsid w:val="003315CB"/>
    <w:rsid w:val="00331625"/>
    <w:rsid w:val="00331839"/>
    <w:rsid w:val="00331931"/>
    <w:rsid w:val="00331A79"/>
    <w:rsid w:val="00331C3A"/>
    <w:rsid w:val="00331E86"/>
    <w:rsid w:val="003323C2"/>
    <w:rsid w:val="00332424"/>
    <w:rsid w:val="003324F9"/>
    <w:rsid w:val="003328E5"/>
    <w:rsid w:val="00332C5F"/>
    <w:rsid w:val="00332D72"/>
    <w:rsid w:val="00332F2C"/>
    <w:rsid w:val="00333033"/>
    <w:rsid w:val="0033314C"/>
    <w:rsid w:val="00333179"/>
    <w:rsid w:val="00333322"/>
    <w:rsid w:val="00333408"/>
    <w:rsid w:val="00333626"/>
    <w:rsid w:val="003337C6"/>
    <w:rsid w:val="003338AF"/>
    <w:rsid w:val="00333D25"/>
    <w:rsid w:val="00333DB8"/>
    <w:rsid w:val="003340B8"/>
    <w:rsid w:val="0033440F"/>
    <w:rsid w:val="003347F7"/>
    <w:rsid w:val="00334875"/>
    <w:rsid w:val="00334888"/>
    <w:rsid w:val="00334D90"/>
    <w:rsid w:val="00334F61"/>
    <w:rsid w:val="003355D9"/>
    <w:rsid w:val="00335728"/>
    <w:rsid w:val="00335729"/>
    <w:rsid w:val="003357CE"/>
    <w:rsid w:val="0033628F"/>
    <w:rsid w:val="0033686F"/>
    <w:rsid w:val="0033688B"/>
    <w:rsid w:val="003369A0"/>
    <w:rsid w:val="00336CE4"/>
    <w:rsid w:val="00336E2A"/>
    <w:rsid w:val="00337111"/>
    <w:rsid w:val="003372AC"/>
    <w:rsid w:val="00337408"/>
    <w:rsid w:val="00337868"/>
    <w:rsid w:val="0033797E"/>
    <w:rsid w:val="00337C24"/>
    <w:rsid w:val="0034005B"/>
    <w:rsid w:val="003400A5"/>
    <w:rsid w:val="003406C8"/>
    <w:rsid w:val="003408F0"/>
    <w:rsid w:val="00340900"/>
    <w:rsid w:val="00340AA7"/>
    <w:rsid w:val="00340C91"/>
    <w:rsid w:val="00340F88"/>
    <w:rsid w:val="0034114D"/>
    <w:rsid w:val="003411FE"/>
    <w:rsid w:val="00341D4C"/>
    <w:rsid w:val="00341F59"/>
    <w:rsid w:val="0034207F"/>
    <w:rsid w:val="00342297"/>
    <w:rsid w:val="00342316"/>
    <w:rsid w:val="00342469"/>
    <w:rsid w:val="0034248C"/>
    <w:rsid w:val="003425C3"/>
    <w:rsid w:val="003425DD"/>
    <w:rsid w:val="00342AAD"/>
    <w:rsid w:val="00343100"/>
    <w:rsid w:val="0034312E"/>
    <w:rsid w:val="00343435"/>
    <w:rsid w:val="003434F6"/>
    <w:rsid w:val="00343AA5"/>
    <w:rsid w:val="00343DDD"/>
    <w:rsid w:val="00343F93"/>
    <w:rsid w:val="00343FA4"/>
    <w:rsid w:val="0034401D"/>
    <w:rsid w:val="0034446A"/>
    <w:rsid w:val="00344526"/>
    <w:rsid w:val="00344669"/>
    <w:rsid w:val="0034494D"/>
    <w:rsid w:val="00344AB7"/>
    <w:rsid w:val="00344D6E"/>
    <w:rsid w:val="00345100"/>
    <w:rsid w:val="003453DE"/>
    <w:rsid w:val="00345421"/>
    <w:rsid w:val="003456FF"/>
    <w:rsid w:val="003457F1"/>
    <w:rsid w:val="00345A19"/>
    <w:rsid w:val="00345FCD"/>
    <w:rsid w:val="003464B1"/>
    <w:rsid w:val="003466F7"/>
    <w:rsid w:val="00346749"/>
    <w:rsid w:val="003469A2"/>
    <w:rsid w:val="00346ADF"/>
    <w:rsid w:val="00346C6C"/>
    <w:rsid w:val="00346D95"/>
    <w:rsid w:val="00346FB9"/>
    <w:rsid w:val="003470A0"/>
    <w:rsid w:val="00347595"/>
    <w:rsid w:val="0034773D"/>
    <w:rsid w:val="003477F1"/>
    <w:rsid w:val="00347812"/>
    <w:rsid w:val="00347C3F"/>
    <w:rsid w:val="00347CD7"/>
    <w:rsid w:val="00350200"/>
    <w:rsid w:val="003505C8"/>
    <w:rsid w:val="00350607"/>
    <w:rsid w:val="0035068B"/>
    <w:rsid w:val="00350704"/>
    <w:rsid w:val="00350A6A"/>
    <w:rsid w:val="00350BAF"/>
    <w:rsid w:val="003510B7"/>
    <w:rsid w:val="003516C0"/>
    <w:rsid w:val="00351996"/>
    <w:rsid w:val="003519CF"/>
    <w:rsid w:val="00351B0C"/>
    <w:rsid w:val="00351C28"/>
    <w:rsid w:val="00352007"/>
    <w:rsid w:val="0035206E"/>
    <w:rsid w:val="003521D1"/>
    <w:rsid w:val="003524D1"/>
    <w:rsid w:val="00352E5F"/>
    <w:rsid w:val="00352E80"/>
    <w:rsid w:val="00352EC9"/>
    <w:rsid w:val="003535BF"/>
    <w:rsid w:val="003538B4"/>
    <w:rsid w:val="003539DD"/>
    <w:rsid w:val="00353DC2"/>
    <w:rsid w:val="00353E20"/>
    <w:rsid w:val="00353E6B"/>
    <w:rsid w:val="00353EED"/>
    <w:rsid w:val="00353F59"/>
    <w:rsid w:val="00354005"/>
    <w:rsid w:val="003541B7"/>
    <w:rsid w:val="003541EB"/>
    <w:rsid w:val="00354793"/>
    <w:rsid w:val="003548DC"/>
    <w:rsid w:val="00354A7F"/>
    <w:rsid w:val="00354BB5"/>
    <w:rsid w:val="00354D0D"/>
    <w:rsid w:val="00354FAA"/>
    <w:rsid w:val="00355324"/>
    <w:rsid w:val="00355335"/>
    <w:rsid w:val="0035538A"/>
    <w:rsid w:val="00355662"/>
    <w:rsid w:val="00355826"/>
    <w:rsid w:val="00355864"/>
    <w:rsid w:val="003558C4"/>
    <w:rsid w:val="003558F6"/>
    <w:rsid w:val="00355FA7"/>
    <w:rsid w:val="00356026"/>
    <w:rsid w:val="003563B4"/>
    <w:rsid w:val="003566D0"/>
    <w:rsid w:val="00356893"/>
    <w:rsid w:val="00356A79"/>
    <w:rsid w:val="00356CE8"/>
    <w:rsid w:val="003570CA"/>
    <w:rsid w:val="00357639"/>
    <w:rsid w:val="00357AAD"/>
    <w:rsid w:val="00357B75"/>
    <w:rsid w:val="0036002D"/>
    <w:rsid w:val="003604FE"/>
    <w:rsid w:val="003609C1"/>
    <w:rsid w:val="00360A3A"/>
    <w:rsid w:val="00360DE0"/>
    <w:rsid w:val="0036125E"/>
    <w:rsid w:val="0036126C"/>
    <w:rsid w:val="00361AC4"/>
    <w:rsid w:val="00361DFB"/>
    <w:rsid w:val="00361E91"/>
    <w:rsid w:val="00361ECA"/>
    <w:rsid w:val="0036200D"/>
    <w:rsid w:val="00362116"/>
    <w:rsid w:val="0036258B"/>
    <w:rsid w:val="00362602"/>
    <w:rsid w:val="00362729"/>
    <w:rsid w:val="00362897"/>
    <w:rsid w:val="00362A66"/>
    <w:rsid w:val="00362A68"/>
    <w:rsid w:val="00362EC8"/>
    <w:rsid w:val="0036301E"/>
    <w:rsid w:val="003636D0"/>
    <w:rsid w:val="003636D4"/>
    <w:rsid w:val="00363F02"/>
    <w:rsid w:val="00364559"/>
    <w:rsid w:val="0036469A"/>
    <w:rsid w:val="003646CB"/>
    <w:rsid w:val="00364ADE"/>
    <w:rsid w:val="003651B5"/>
    <w:rsid w:val="00365A6E"/>
    <w:rsid w:val="00365FE5"/>
    <w:rsid w:val="0036600D"/>
    <w:rsid w:val="00366577"/>
    <w:rsid w:val="003665C8"/>
    <w:rsid w:val="003665EE"/>
    <w:rsid w:val="00366945"/>
    <w:rsid w:val="00366A5B"/>
    <w:rsid w:val="00366AAB"/>
    <w:rsid w:val="00366B4B"/>
    <w:rsid w:val="00366D1D"/>
    <w:rsid w:val="00366E1B"/>
    <w:rsid w:val="00366FFA"/>
    <w:rsid w:val="003672A7"/>
    <w:rsid w:val="0036739A"/>
    <w:rsid w:val="0036747C"/>
    <w:rsid w:val="0036747E"/>
    <w:rsid w:val="00367CF9"/>
    <w:rsid w:val="00370000"/>
    <w:rsid w:val="003703B1"/>
    <w:rsid w:val="00370B58"/>
    <w:rsid w:val="00370C5B"/>
    <w:rsid w:val="00370D2A"/>
    <w:rsid w:val="00370E27"/>
    <w:rsid w:val="003710A3"/>
    <w:rsid w:val="0037144E"/>
    <w:rsid w:val="00371772"/>
    <w:rsid w:val="003718C3"/>
    <w:rsid w:val="00371A0A"/>
    <w:rsid w:val="00371E29"/>
    <w:rsid w:val="00372124"/>
    <w:rsid w:val="003725F8"/>
    <w:rsid w:val="003727CD"/>
    <w:rsid w:val="003731C1"/>
    <w:rsid w:val="003731E8"/>
    <w:rsid w:val="00373597"/>
    <w:rsid w:val="003743E0"/>
    <w:rsid w:val="003745A6"/>
    <w:rsid w:val="0037463B"/>
    <w:rsid w:val="003750D8"/>
    <w:rsid w:val="003753F7"/>
    <w:rsid w:val="003754DA"/>
    <w:rsid w:val="003756A1"/>
    <w:rsid w:val="0037595F"/>
    <w:rsid w:val="00375A62"/>
    <w:rsid w:val="00375A74"/>
    <w:rsid w:val="00375CBA"/>
    <w:rsid w:val="00375DE3"/>
    <w:rsid w:val="003763C4"/>
    <w:rsid w:val="00376402"/>
    <w:rsid w:val="003766B8"/>
    <w:rsid w:val="0037694E"/>
    <w:rsid w:val="00376DE2"/>
    <w:rsid w:val="00376E57"/>
    <w:rsid w:val="00376EF3"/>
    <w:rsid w:val="00376FAE"/>
    <w:rsid w:val="00376FEE"/>
    <w:rsid w:val="003770CD"/>
    <w:rsid w:val="0037727C"/>
    <w:rsid w:val="003772CD"/>
    <w:rsid w:val="003773EA"/>
    <w:rsid w:val="003776E9"/>
    <w:rsid w:val="0037789D"/>
    <w:rsid w:val="003778AC"/>
    <w:rsid w:val="00377A63"/>
    <w:rsid w:val="003803CA"/>
    <w:rsid w:val="00380438"/>
    <w:rsid w:val="0038051D"/>
    <w:rsid w:val="00380797"/>
    <w:rsid w:val="00380B7C"/>
    <w:rsid w:val="00380BE2"/>
    <w:rsid w:val="00380F53"/>
    <w:rsid w:val="003817EC"/>
    <w:rsid w:val="00381903"/>
    <w:rsid w:val="00381B6B"/>
    <w:rsid w:val="00381C23"/>
    <w:rsid w:val="00381C2A"/>
    <w:rsid w:val="0038201F"/>
    <w:rsid w:val="003820EB"/>
    <w:rsid w:val="0038221C"/>
    <w:rsid w:val="003824AA"/>
    <w:rsid w:val="003824D6"/>
    <w:rsid w:val="003827C0"/>
    <w:rsid w:val="00382AA9"/>
    <w:rsid w:val="00382CF6"/>
    <w:rsid w:val="00382FE2"/>
    <w:rsid w:val="003832DA"/>
    <w:rsid w:val="0038368B"/>
    <w:rsid w:val="003837A0"/>
    <w:rsid w:val="00383BA2"/>
    <w:rsid w:val="00383FF6"/>
    <w:rsid w:val="0038400F"/>
    <w:rsid w:val="00384122"/>
    <w:rsid w:val="00384462"/>
    <w:rsid w:val="0038456B"/>
    <w:rsid w:val="003845C5"/>
    <w:rsid w:val="003846BC"/>
    <w:rsid w:val="00384861"/>
    <w:rsid w:val="00384ADF"/>
    <w:rsid w:val="00384B51"/>
    <w:rsid w:val="00384DF5"/>
    <w:rsid w:val="00384E94"/>
    <w:rsid w:val="00384FF4"/>
    <w:rsid w:val="0038559E"/>
    <w:rsid w:val="0038562F"/>
    <w:rsid w:val="003857BF"/>
    <w:rsid w:val="003857F4"/>
    <w:rsid w:val="00385919"/>
    <w:rsid w:val="00385971"/>
    <w:rsid w:val="00385B1E"/>
    <w:rsid w:val="00385C1C"/>
    <w:rsid w:val="00385EBF"/>
    <w:rsid w:val="00386367"/>
    <w:rsid w:val="00386754"/>
    <w:rsid w:val="00386833"/>
    <w:rsid w:val="00386849"/>
    <w:rsid w:val="00386B09"/>
    <w:rsid w:val="00386C43"/>
    <w:rsid w:val="00386D61"/>
    <w:rsid w:val="00387193"/>
    <w:rsid w:val="0038738F"/>
    <w:rsid w:val="003879B6"/>
    <w:rsid w:val="003900F0"/>
    <w:rsid w:val="0039026F"/>
    <w:rsid w:val="0039029B"/>
    <w:rsid w:val="003905AD"/>
    <w:rsid w:val="0039068B"/>
    <w:rsid w:val="003906FC"/>
    <w:rsid w:val="00390905"/>
    <w:rsid w:val="00390AB5"/>
    <w:rsid w:val="00390B46"/>
    <w:rsid w:val="00390FAF"/>
    <w:rsid w:val="003911E0"/>
    <w:rsid w:val="003912A1"/>
    <w:rsid w:val="0039151F"/>
    <w:rsid w:val="00391BDD"/>
    <w:rsid w:val="00391DAF"/>
    <w:rsid w:val="00391DDD"/>
    <w:rsid w:val="00391E21"/>
    <w:rsid w:val="00391EF4"/>
    <w:rsid w:val="0039201D"/>
    <w:rsid w:val="00392509"/>
    <w:rsid w:val="00392593"/>
    <w:rsid w:val="00392949"/>
    <w:rsid w:val="00392A44"/>
    <w:rsid w:val="00392B47"/>
    <w:rsid w:val="00392F4B"/>
    <w:rsid w:val="003930D8"/>
    <w:rsid w:val="00393692"/>
    <w:rsid w:val="00393737"/>
    <w:rsid w:val="003939BC"/>
    <w:rsid w:val="00393B6F"/>
    <w:rsid w:val="00393B76"/>
    <w:rsid w:val="00393C19"/>
    <w:rsid w:val="00393CA6"/>
    <w:rsid w:val="00393FAA"/>
    <w:rsid w:val="00394000"/>
    <w:rsid w:val="00394044"/>
    <w:rsid w:val="0039415F"/>
    <w:rsid w:val="003942F2"/>
    <w:rsid w:val="00394307"/>
    <w:rsid w:val="003945F7"/>
    <w:rsid w:val="0039477E"/>
    <w:rsid w:val="00394873"/>
    <w:rsid w:val="003948BD"/>
    <w:rsid w:val="00394DEB"/>
    <w:rsid w:val="00395144"/>
    <w:rsid w:val="0039515B"/>
    <w:rsid w:val="003953CB"/>
    <w:rsid w:val="003954A4"/>
    <w:rsid w:val="00395745"/>
    <w:rsid w:val="0039590B"/>
    <w:rsid w:val="00395C54"/>
    <w:rsid w:val="00395C73"/>
    <w:rsid w:val="0039646F"/>
    <w:rsid w:val="00396711"/>
    <w:rsid w:val="00396996"/>
    <w:rsid w:val="00396C39"/>
    <w:rsid w:val="00396D03"/>
    <w:rsid w:val="00396F2C"/>
    <w:rsid w:val="003970D2"/>
    <w:rsid w:val="0039716E"/>
    <w:rsid w:val="0039729A"/>
    <w:rsid w:val="003972D7"/>
    <w:rsid w:val="003972DF"/>
    <w:rsid w:val="003975FB"/>
    <w:rsid w:val="003978F8"/>
    <w:rsid w:val="00397AB5"/>
    <w:rsid w:val="00397F25"/>
    <w:rsid w:val="00397F44"/>
    <w:rsid w:val="003A0096"/>
    <w:rsid w:val="003A040B"/>
    <w:rsid w:val="003A0A36"/>
    <w:rsid w:val="003A0B81"/>
    <w:rsid w:val="003A0C6C"/>
    <w:rsid w:val="003A1206"/>
    <w:rsid w:val="003A13FA"/>
    <w:rsid w:val="003A15B6"/>
    <w:rsid w:val="003A1ABA"/>
    <w:rsid w:val="003A2B04"/>
    <w:rsid w:val="003A2B22"/>
    <w:rsid w:val="003A2BFF"/>
    <w:rsid w:val="003A2C9A"/>
    <w:rsid w:val="003A2FE3"/>
    <w:rsid w:val="003A3301"/>
    <w:rsid w:val="003A3307"/>
    <w:rsid w:val="003A34EB"/>
    <w:rsid w:val="003A35F9"/>
    <w:rsid w:val="003A373B"/>
    <w:rsid w:val="003A38FE"/>
    <w:rsid w:val="003A3ACA"/>
    <w:rsid w:val="003A3B5B"/>
    <w:rsid w:val="003A3D15"/>
    <w:rsid w:val="003A3D8A"/>
    <w:rsid w:val="003A3E19"/>
    <w:rsid w:val="003A3E80"/>
    <w:rsid w:val="003A3F2F"/>
    <w:rsid w:val="003A414F"/>
    <w:rsid w:val="003A41BB"/>
    <w:rsid w:val="003A41F3"/>
    <w:rsid w:val="003A450F"/>
    <w:rsid w:val="003A45D5"/>
    <w:rsid w:val="003A4666"/>
    <w:rsid w:val="003A479E"/>
    <w:rsid w:val="003A48EC"/>
    <w:rsid w:val="003A4976"/>
    <w:rsid w:val="003A4A79"/>
    <w:rsid w:val="003A4C25"/>
    <w:rsid w:val="003A4C85"/>
    <w:rsid w:val="003A4CC5"/>
    <w:rsid w:val="003A4E80"/>
    <w:rsid w:val="003A4F42"/>
    <w:rsid w:val="003A5102"/>
    <w:rsid w:val="003A52C2"/>
    <w:rsid w:val="003A538F"/>
    <w:rsid w:val="003A54A3"/>
    <w:rsid w:val="003A5552"/>
    <w:rsid w:val="003A5792"/>
    <w:rsid w:val="003A5DC8"/>
    <w:rsid w:val="003A5E0B"/>
    <w:rsid w:val="003A607D"/>
    <w:rsid w:val="003A6A5C"/>
    <w:rsid w:val="003A6CAC"/>
    <w:rsid w:val="003A72CB"/>
    <w:rsid w:val="003A7302"/>
    <w:rsid w:val="003A73B6"/>
    <w:rsid w:val="003A7490"/>
    <w:rsid w:val="003A7591"/>
    <w:rsid w:val="003A75A1"/>
    <w:rsid w:val="003A75E6"/>
    <w:rsid w:val="003A7A95"/>
    <w:rsid w:val="003A7AE7"/>
    <w:rsid w:val="003A7AFC"/>
    <w:rsid w:val="003A7D99"/>
    <w:rsid w:val="003A7E54"/>
    <w:rsid w:val="003A7E6D"/>
    <w:rsid w:val="003B0139"/>
    <w:rsid w:val="003B0146"/>
    <w:rsid w:val="003B01D3"/>
    <w:rsid w:val="003B02D3"/>
    <w:rsid w:val="003B057C"/>
    <w:rsid w:val="003B0AC8"/>
    <w:rsid w:val="003B0B98"/>
    <w:rsid w:val="003B0D29"/>
    <w:rsid w:val="003B0DC4"/>
    <w:rsid w:val="003B0FB7"/>
    <w:rsid w:val="003B0FCB"/>
    <w:rsid w:val="003B1011"/>
    <w:rsid w:val="003B12F5"/>
    <w:rsid w:val="003B1499"/>
    <w:rsid w:val="003B1604"/>
    <w:rsid w:val="003B16DA"/>
    <w:rsid w:val="003B1A16"/>
    <w:rsid w:val="003B1B2C"/>
    <w:rsid w:val="003B1D62"/>
    <w:rsid w:val="003B1D6A"/>
    <w:rsid w:val="003B1F7B"/>
    <w:rsid w:val="003B21FD"/>
    <w:rsid w:val="003B23B2"/>
    <w:rsid w:val="003B26D0"/>
    <w:rsid w:val="003B2810"/>
    <w:rsid w:val="003B2920"/>
    <w:rsid w:val="003B293F"/>
    <w:rsid w:val="003B2C2B"/>
    <w:rsid w:val="003B2DFD"/>
    <w:rsid w:val="003B2E0D"/>
    <w:rsid w:val="003B2F4B"/>
    <w:rsid w:val="003B3006"/>
    <w:rsid w:val="003B311C"/>
    <w:rsid w:val="003B351D"/>
    <w:rsid w:val="003B3A12"/>
    <w:rsid w:val="003B3A13"/>
    <w:rsid w:val="003B3D40"/>
    <w:rsid w:val="003B3F0B"/>
    <w:rsid w:val="003B443D"/>
    <w:rsid w:val="003B4750"/>
    <w:rsid w:val="003B47C3"/>
    <w:rsid w:val="003B4B54"/>
    <w:rsid w:val="003B4D2D"/>
    <w:rsid w:val="003B5031"/>
    <w:rsid w:val="003B52B8"/>
    <w:rsid w:val="003B53BD"/>
    <w:rsid w:val="003B5600"/>
    <w:rsid w:val="003B5698"/>
    <w:rsid w:val="003B56A4"/>
    <w:rsid w:val="003B57ED"/>
    <w:rsid w:val="003B5889"/>
    <w:rsid w:val="003B5908"/>
    <w:rsid w:val="003B5A4F"/>
    <w:rsid w:val="003B5B96"/>
    <w:rsid w:val="003B5C2F"/>
    <w:rsid w:val="003B5C4E"/>
    <w:rsid w:val="003B5D80"/>
    <w:rsid w:val="003B68B1"/>
    <w:rsid w:val="003B6A44"/>
    <w:rsid w:val="003B6A49"/>
    <w:rsid w:val="003B6B0E"/>
    <w:rsid w:val="003B6BD7"/>
    <w:rsid w:val="003B6C97"/>
    <w:rsid w:val="003B6CAE"/>
    <w:rsid w:val="003B708C"/>
    <w:rsid w:val="003B71A1"/>
    <w:rsid w:val="003B72FA"/>
    <w:rsid w:val="003B7362"/>
    <w:rsid w:val="003B74BE"/>
    <w:rsid w:val="003B75ED"/>
    <w:rsid w:val="003B773A"/>
    <w:rsid w:val="003B7771"/>
    <w:rsid w:val="003B7815"/>
    <w:rsid w:val="003B781C"/>
    <w:rsid w:val="003B7A83"/>
    <w:rsid w:val="003B7D71"/>
    <w:rsid w:val="003B7F37"/>
    <w:rsid w:val="003C0011"/>
    <w:rsid w:val="003C0271"/>
    <w:rsid w:val="003C0A6C"/>
    <w:rsid w:val="003C0B75"/>
    <w:rsid w:val="003C1374"/>
    <w:rsid w:val="003C167B"/>
    <w:rsid w:val="003C1EA7"/>
    <w:rsid w:val="003C1F69"/>
    <w:rsid w:val="003C22EE"/>
    <w:rsid w:val="003C2333"/>
    <w:rsid w:val="003C25F9"/>
    <w:rsid w:val="003C295E"/>
    <w:rsid w:val="003C2963"/>
    <w:rsid w:val="003C2970"/>
    <w:rsid w:val="003C2BDA"/>
    <w:rsid w:val="003C2C0D"/>
    <w:rsid w:val="003C2C66"/>
    <w:rsid w:val="003C2D47"/>
    <w:rsid w:val="003C2D7A"/>
    <w:rsid w:val="003C300B"/>
    <w:rsid w:val="003C30EC"/>
    <w:rsid w:val="003C3302"/>
    <w:rsid w:val="003C3316"/>
    <w:rsid w:val="003C390B"/>
    <w:rsid w:val="003C3B57"/>
    <w:rsid w:val="003C3F21"/>
    <w:rsid w:val="003C3F29"/>
    <w:rsid w:val="003C42F6"/>
    <w:rsid w:val="003C4380"/>
    <w:rsid w:val="003C445C"/>
    <w:rsid w:val="003C448C"/>
    <w:rsid w:val="003C452C"/>
    <w:rsid w:val="003C4975"/>
    <w:rsid w:val="003C4C01"/>
    <w:rsid w:val="003C4CDF"/>
    <w:rsid w:val="003C5140"/>
    <w:rsid w:val="003C5452"/>
    <w:rsid w:val="003C5889"/>
    <w:rsid w:val="003C5B7A"/>
    <w:rsid w:val="003C5FE2"/>
    <w:rsid w:val="003C6064"/>
    <w:rsid w:val="003C66DD"/>
    <w:rsid w:val="003C6914"/>
    <w:rsid w:val="003C6A66"/>
    <w:rsid w:val="003C6ECF"/>
    <w:rsid w:val="003C6FFF"/>
    <w:rsid w:val="003C7103"/>
    <w:rsid w:val="003C741D"/>
    <w:rsid w:val="003C75D1"/>
    <w:rsid w:val="003C7643"/>
    <w:rsid w:val="003C7903"/>
    <w:rsid w:val="003C7D07"/>
    <w:rsid w:val="003C7F25"/>
    <w:rsid w:val="003C7F41"/>
    <w:rsid w:val="003D0166"/>
    <w:rsid w:val="003D0325"/>
    <w:rsid w:val="003D066F"/>
    <w:rsid w:val="003D0870"/>
    <w:rsid w:val="003D0999"/>
    <w:rsid w:val="003D0F29"/>
    <w:rsid w:val="003D0FE6"/>
    <w:rsid w:val="003D10B2"/>
    <w:rsid w:val="003D1641"/>
    <w:rsid w:val="003D1B95"/>
    <w:rsid w:val="003D1CC9"/>
    <w:rsid w:val="003D2607"/>
    <w:rsid w:val="003D2616"/>
    <w:rsid w:val="003D2A34"/>
    <w:rsid w:val="003D2FC3"/>
    <w:rsid w:val="003D3028"/>
    <w:rsid w:val="003D328E"/>
    <w:rsid w:val="003D3434"/>
    <w:rsid w:val="003D3579"/>
    <w:rsid w:val="003D397E"/>
    <w:rsid w:val="003D399C"/>
    <w:rsid w:val="003D3B02"/>
    <w:rsid w:val="003D3FBD"/>
    <w:rsid w:val="003D4029"/>
    <w:rsid w:val="003D4135"/>
    <w:rsid w:val="003D4324"/>
    <w:rsid w:val="003D432D"/>
    <w:rsid w:val="003D44EC"/>
    <w:rsid w:val="003D483E"/>
    <w:rsid w:val="003D4E8A"/>
    <w:rsid w:val="003D4EC1"/>
    <w:rsid w:val="003D4F8B"/>
    <w:rsid w:val="003D5307"/>
    <w:rsid w:val="003D5407"/>
    <w:rsid w:val="003D576E"/>
    <w:rsid w:val="003D5974"/>
    <w:rsid w:val="003D5D38"/>
    <w:rsid w:val="003D5D3A"/>
    <w:rsid w:val="003D6008"/>
    <w:rsid w:val="003D626D"/>
    <w:rsid w:val="003D6462"/>
    <w:rsid w:val="003D6672"/>
    <w:rsid w:val="003D66C9"/>
    <w:rsid w:val="003D6B48"/>
    <w:rsid w:val="003D6DB2"/>
    <w:rsid w:val="003D6DD6"/>
    <w:rsid w:val="003D70B4"/>
    <w:rsid w:val="003D70C8"/>
    <w:rsid w:val="003D73AE"/>
    <w:rsid w:val="003D7878"/>
    <w:rsid w:val="003D78C8"/>
    <w:rsid w:val="003D7A71"/>
    <w:rsid w:val="003E000F"/>
    <w:rsid w:val="003E00FF"/>
    <w:rsid w:val="003E020E"/>
    <w:rsid w:val="003E07D5"/>
    <w:rsid w:val="003E089B"/>
    <w:rsid w:val="003E0D40"/>
    <w:rsid w:val="003E0F81"/>
    <w:rsid w:val="003E11F5"/>
    <w:rsid w:val="003E1457"/>
    <w:rsid w:val="003E151C"/>
    <w:rsid w:val="003E15D5"/>
    <w:rsid w:val="003E16F6"/>
    <w:rsid w:val="003E1BAD"/>
    <w:rsid w:val="003E1E81"/>
    <w:rsid w:val="003E1FE1"/>
    <w:rsid w:val="003E209A"/>
    <w:rsid w:val="003E213C"/>
    <w:rsid w:val="003E2372"/>
    <w:rsid w:val="003E240E"/>
    <w:rsid w:val="003E26E7"/>
    <w:rsid w:val="003E29EE"/>
    <w:rsid w:val="003E2B12"/>
    <w:rsid w:val="003E2FEB"/>
    <w:rsid w:val="003E3211"/>
    <w:rsid w:val="003E329B"/>
    <w:rsid w:val="003E3555"/>
    <w:rsid w:val="003E35A3"/>
    <w:rsid w:val="003E3796"/>
    <w:rsid w:val="003E3AD8"/>
    <w:rsid w:val="003E3B41"/>
    <w:rsid w:val="003E43EE"/>
    <w:rsid w:val="003E442F"/>
    <w:rsid w:val="003E462F"/>
    <w:rsid w:val="003E4645"/>
    <w:rsid w:val="003E46DA"/>
    <w:rsid w:val="003E47FB"/>
    <w:rsid w:val="003E4809"/>
    <w:rsid w:val="003E482A"/>
    <w:rsid w:val="003E485B"/>
    <w:rsid w:val="003E48F1"/>
    <w:rsid w:val="003E4943"/>
    <w:rsid w:val="003E4C1A"/>
    <w:rsid w:val="003E4D80"/>
    <w:rsid w:val="003E5011"/>
    <w:rsid w:val="003E55A4"/>
    <w:rsid w:val="003E5687"/>
    <w:rsid w:val="003E584A"/>
    <w:rsid w:val="003E5B46"/>
    <w:rsid w:val="003E609C"/>
    <w:rsid w:val="003E63BD"/>
    <w:rsid w:val="003E6915"/>
    <w:rsid w:val="003E6C8D"/>
    <w:rsid w:val="003E6C93"/>
    <w:rsid w:val="003E6E84"/>
    <w:rsid w:val="003E700B"/>
    <w:rsid w:val="003E7083"/>
    <w:rsid w:val="003E7163"/>
    <w:rsid w:val="003E71ED"/>
    <w:rsid w:val="003E71F2"/>
    <w:rsid w:val="003E7311"/>
    <w:rsid w:val="003E73FD"/>
    <w:rsid w:val="003E760B"/>
    <w:rsid w:val="003E7911"/>
    <w:rsid w:val="003E7DA1"/>
    <w:rsid w:val="003E7DAE"/>
    <w:rsid w:val="003E7F34"/>
    <w:rsid w:val="003E88FF"/>
    <w:rsid w:val="003F009A"/>
    <w:rsid w:val="003F03B3"/>
    <w:rsid w:val="003F065A"/>
    <w:rsid w:val="003F0C2C"/>
    <w:rsid w:val="003F0C6C"/>
    <w:rsid w:val="003F0CDB"/>
    <w:rsid w:val="003F0FA8"/>
    <w:rsid w:val="003F12C1"/>
    <w:rsid w:val="003F1A32"/>
    <w:rsid w:val="003F1A90"/>
    <w:rsid w:val="003F1C36"/>
    <w:rsid w:val="003F1C5B"/>
    <w:rsid w:val="003F1DFD"/>
    <w:rsid w:val="003F1ED4"/>
    <w:rsid w:val="003F210C"/>
    <w:rsid w:val="003F2286"/>
    <w:rsid w:val="003F2323"/>
    <w:rsid w:val="003F236E"/>
    <w:rsid w:val="003F261F"/>
    <w:rsid w:val="003F27A8"/>
    <w:rsid w:val="003F2E13"/>
    <w:rsid w:val="003F2ED5"/>
    <w:rsid w:val="003F303F"/>
    <w:rsid w:val="003F3164"/>
    <w:rsid w:val="003F32EF"/>
    <w:rsid w:val="003F3345"/>
    <w:rsid w:val="003F3506"/>
    <w:rsid w:val="003F38A2"/>
    <w:rsid w:val="003F3A15"/>
    <w:rsid w:val="003F3E3E"/>
    <w:rsid w:val="003F3E86"/>
    <w:rsid w:val="003F3F9E"/>
    <w:rsid w:val="003F3FCF"/>
    <w:rsid w:val="003F43E9"/>
    <w:rsid w:val="003F443C"/>
    <w:rsid w:val="003F449D"/>
    <w:rsid w:val="003F4710"/>
    <w:rsid w:val="003F48C4"/>
    <w:rsid w:val="003F493C"/>
    <w:rsid w:val="003F4CCB"/>
    <w:rsid w:val="003F4D74"/>
    <w:rsid w:val="003F4E0F"/>
    <w:rsid w:val="003F5080"/>
    <w:rsid w:val="003F5238"/>
    <w:rsid w:val="003F5808"/>
    <w:rsid w:val="003F596E"/>
    <w:rsid w:val="003F5A1A"/>
    <w:rsid w:val="003F5A35"/>
    <w:rsid w:val="003F5B7D"/>
    <w:rsid w:val="003F5E44"/>
    <w:rsid w:val="003F6637"/>
    <w:rsid w:val="003F6745"/>
    <w:rsid w:val="003F6746"/>
    <w:rsid w:val="003F6758"/>
    <w:rsid w:val="003F678C"/>
    <w:rsid w:val="003F6BDD"/>
    <w:rsid w:val="003F71AF"/>
    <w:rsid w:val="003F73D3"/>
    <w:rsid w:val="003F75FD"/>
    <w:rsid w:val="003F774D"/>
    <w:rsid w:val="003F782D"/>
    <w:rsid w:val="003F7C1A"/>
    <w:rsid w:val="003F7C3C"/>
    <w:rsid w:val="003F7C3F"/>
    <w:rsid w:val="003F7CB7"/>
    <w:rsid w:val="003F7EFB"/>
    <w:rsid w:val="00400258"/>
    <w:rsid w:val="00400377"/>
    <w:rsid w:val="00400BDA"/>
    <w:rsid w:val="00400D2E"/>
    <w:rsid w:val="00400DBD"/>
    <w:rsid w:val="00400F59"/>
    <w:rsid w:val="004011D5"/>
    <w:rsid w:val="00401222"/>
    <w:rsid w:val="004012A4"/>
    <w:rsid w:val="00401505"/>
    <w:rsid w:val="00401BF0"/>
    <w:rsid w:val="00401DAE"/>
    <w:rsid w:val="00401F3E"/>
    <w:rsid w:val="0040216D"/>
    <w:rsid w:val="004024A9"/>
    <w:rsid w:val="00402519"/>
    <w:rsid w:val="0040286E"/>
    <w:rsid w:val="004028A1"/>
    <w:rsid w:val="004028D1"/>
    <w:rsid w:val="0040292D"/>
    <w:rsid w:val="00402A47"/>
    <w:rsid w:val="00402CE5"/>
    <w:rsid w:val="00402E35"/>
    <w:rsid w:val="004030D9"/>
    <w:rsid w:val="00403377"/>
    <w:rsid w:val="0040337A"/>
    <w:rsid w:val="00403413"/>
    <w:rsid w:val="004034E3"/>
    <w:rsid w:val="0040371A"/>
    <w:rsid w:val="00403ABF"/>
    <w:rsid w:val="00403B47"/>
    <w:rsid w:val="00403BA7"/>
    <w:rsid w:val="00403C19"/>
    <w:rsid w:val="00403C26"/>
    <w:rsid w:val="00403D9C"/>
    <w:rsid w:val="00403E30"/>
    <w:rsid w:val="00404524"/>
    <w:rsid w:val="004045BA"/>
    <w:rsid w:val="004048BF"/>
    <w:rsid w:val="00404983"/>
    <w:rsid w:val="00404D62"/>
    <w:rsid w:val="00404DEE"/>
    <w:rsid w:val="00404E3A"/>
    <w:rsid w:val="004050A8"/>
    <w:rsid w:val="00405379"/>
    <w:rsid w:val="00405392"/>
    <w:rsid w:val="00405699"/>
    <w:rsid w:val="0040579C"/>
    <w:rsid w:val="00405A58"/>
    <w:rsid w:val="0040652A"/>
    <w:rsid w:val="00406592"/>
    <w:rsid w:val="00406642"/>
    <w:rsid w:val="004068C9"/>
    <w:rsid w:val="0040698A"/>
    <w:rsid w:val="00406C31"/>
    <w:rsid w:val="00406E32"/>
    <w:rsid w:val="0040731C"/>
    <w:rsid w:val="0040743E"/>
    <w:rsid w:val="004075D4"/>
    <w:rsid w:val="00407690"/>
    <w:rsid w:val="0040777B"/>
    <w:rsid w:val="00407885"/>
    <w:rsid w:val="004100F3"/>
    <w:rsid w:val="004102FE"/>
    <w:rsid w:val="0041046C"/>
    <w:rsid w:val="004105B5"/>
    <w:rsid w:val="00410659"/>
    <w:rsid w:val="00410723"/>
    <w:rsid w:val="00410750"/>
    <w:rsid w:val="00410852"/>
    <w:rsid w:val="00410C61"/>
    <w:rsid w:val="00410D09"/>
    <w:rsid w:val="00410E35"/>
    <w:rsid w:val="0041101D"/>
    <w:rsid w:val="00411186"/>
    <w:rsid w:val="00411221"/>
    <w:rsid w:val="0041153F"/>
    <w:rsid w:val="004115E6"/>
    <w:rsid w:val="00411642"/>
    <w:rsid w:val="00411890"/>
    <w:rsid w:val="00411A34"/>
    <w:rsid w:val="00411AA8"/>
    <w:rsid w:val="00411ABC"/>
    <w:rsid w:val="00411AF0"/>
    <w:rsid w:val="00411ED4"/>
    <w:rsid w:val="00411F12"/>
    <w:rsid w:val="004120C4"/>
    <w:rsid w:val="00412210"/>
    <w:rsid w:val="004127AF"/>
    <w:rsid w:val="00412A6A"/>
    <w:rsid w:val="00412A85"/>
    <w:rsid w:val="00412D35"/>
    <w:rsid w:val="004133D9"/>
    <w:rsid w:val="00413535"/>
    <w:rsid w:val="004137E4"/>
    <w:rsid w:val="004137E5"/>
    <w:rsid w:val="00413AAE"/>
    <w:rsid w:val="00413BEC"/>
    <w:rsid w:val="0041436F"/>
    <w:rsid w:val="004143FA"/>
    <w:rsid w:val="00414503"/>
    <w:rsid w:val="004145FA"/>
    <w:rsid w:val="004146B2"/>
    <w:rsid w:val="00414C7D"/>
    <w:rsid w:val="00414CE2"/>
    <w:rsid w:val="00414E01"/>
    <w:rsid w:val="00414EC8"/>
    <w:rsid w:val="00414F4F"/>
    <w:rsid w:val="004150A2"/>
    <w:rsid w:val="004158E2"/>
    <w:rsid w:val="00415B2D"/>
    <w:rsid w:val="00415D09"/>
    <w:rsid w:val="00415FB4"/>
    <w:rsid w:val="00416026"/>
    <w:rsid w:val="004160E0"/>
    <w:rsid w:val="00416180"/>
    <w:rsid w:val="00416216"/>
    <w:rsid w:val="00416661"/>
    <w:rsid w:val="00416B32"/>
    <w:rsid w:val="00416C3B"/>
    <w:rsid w:val="00416F07"/>
    <w:rsid w:val="00416FC0"/>
    <w:rsid w:val="00417039"/>
    <w:rsid w:val="00417195"/>
    <w:rsid w:val="004171CA"/>
    <w:rsid w:val="00417333"/>
    <w:rsid w:val="004174BA"/>
    <w:rsid w:val="00417535"/>
    <w:rsid w:val="004175B1"/>
    <w:rsid w:val="004178B0"/>
    <w:rsid w:val="00417BBD"/>
    <w:rsid w:val="00417EBE"/>
    <w:rsid w:val="00417ED7"/>
    <w:rsid w:val="00417F40"/>
    <w:rsid w:val="0042038D"/>
    <w:rsid w:val="004206C2"/>
    <w:rsid w:val="00420898"/>
    <w:rsid w:val="00421A16"/>
    <w:rsid w:val="00421A4A"/>
    <w:rsid w:val="00421AF0"/>
    <w:rsid w:val="00421B4A"/>
    <w:rsid w:val="00421B7E"/>
    <w:rsid w:val="00421D7F"/>
    <w:rsid w:val="00421D9C"/>
    <w:rsid w:val="00421EB0"/>
    <w:rsid w:val="004222DD"/>
    <w:rsid w:val="00422407"/>
    <w:rsid w:val="00422A8B"/>
    <w:rsid w:val="00422E27"/>
    <w:rsid w:val="00422E6E"/>
    <w:rsid w:val="0042300C"/>
    <w:rsid w:val="004232B7"/>
    <w:rsid w:val="004232F2"/>
    <w:rsid w:val="00423328"/>
    <w:rsid w:val="00423686"/>
    <w:rsid w:val="0042392C"/>
    <w:rsid w:val="00423B11"/>
    <w:rsid w:val="00423B63"/>
    <w:rsid w:val="00423BC4"/>
    <w:rsid w:val="00423C5E"/>
    <w:rsid w:val="00423D0F"/>
    <w:rsid w:val="00423F1F"/>
    <w:rsid w:val="00423F8F"/>
    <w:rsid w:val="0042404A"/>
    <w:rsid w:val="00424085"/>
    <w:rsid w:val="00424209"/>
    <w:rsid w:val="004247A7"/>
    <w:rsid w:val="0042483B"/>
    <w:rsid w:val="004249F9"/>
    <w:rsid w:val="00424E8B"/>
    <w:rsid w:val="00424FFA"/>
    <w:rsid w:val="004250D8"/>
    <w:rsid w:val="00425114"/>
    <w:rsid w:val="0042521B"/>
    <w:rsid w:val="004253CE"/>
    <w:rsid w:val="004255B5"/>
    <w:rsid w:val="0042567E"/>
    <w:rsid w:val="0042583F"/>
    <w:rsid w:val="004258F2"/>
    <w:rsid w:val="0042596B"/>
    <w:rsid w:val="00425A28"/>
    <w:rsid w:val="00425DC4"/>
    <w:rsid w:val="00425E3C"/>
    <w:rsid w:val="00425FE5"/>
    <w:rsid w:val="00426153"/>
    <w:rsid w:val="004261B7"/>
    <w:rsid w:val="004261DD"/>
    <w:rsid w:val="004263B4"/>
    <w:rsid w:val="00426526"/>
    <w:rsid w:val="00426B93"/>
    <w:rsid w:val="00426C6A"/>
    <w:rsid w:val="00426C8A"/>
    <w:rsid w:val="00426DE4"/>
    <w:rsid w:val="00427279"/>
    <w:rsid w:val="00427555"/>
    <w:rsid w:val="004277E4"/>
    <w:rsid w:val="00427873"/>
    <w:rsid w:val="00427D1B"/>
    <w:rsid w:val="004302B1"/>
    <w:rsid w:val="00430302"/>
    <w:rsid w:val="0043079E"/>
    <w:rsid w:val="00430BE4"/>
    <w:rsid w:val="00430CDB"/>
    <w:rsid w:val="00430D33"/>
    <w:rsid w:val="00430EFD"/>
    <w:rsid w:val="0043117D"/>
    <w:rsid w:val="00431209"/>
    <w:rsid w:val="004315C4"/>
    <w:rsid w:val="004317C1"/>
    <w:rsid w:val="00431825"/>
    <w:rsid w:val="00431A6F"/>
    <w:rsid w:val="00431AF5"/>
    <w:rsid w:val="00431B86"/>
    <w:rsid w:val="00431E7F"/>
    <w:rsid w:val="00431EF3"/>
    <w:rsid w:val="0043270B"/>
    <w:rsid w:val="004328CE"/>
    <w:rsid w:val="0043293F"/>
    <w:rsid w:val="00432A93"/>
    <w:rsid w:val="00432C69"/>
    <w:rsid w:val="00432E2E"/>
    <w:rsid w:val="004331F5"/>
    <w:rsid w:val="004334C7"/>
    <w:rsid w:val="004335DB"/>
    <w:rsid w:val="00433BC1"/>
    <w:rsid w:val="00433BD5"/>
    <w:rsid w:val="00433F43"/>
    <w:rsid w:val="00434154"/>
    <w:rsid w:val="004342DF"/>
    <w:rsid w:val="004343B1"/>
    <w:rsid w:val="004343DC"/>
    <w:rsid w:val="0043446C"/>
    <w:rsid w:val="004345D3"/>
    <w:rsid w:val="0043468D"/>
    <w:rsid w:val="004347C1"/>
    <w:rsid w:val="00434A80"/>
    <w:rsid w:val="00434A81"/>
    <w:rsid w:val="004352E2"/>
    <w:rsid w:val="004353EE"/>
    <w:rsid w:val="00435AFF"/>
    <w:rsid w:val="00435DE7"/>
    <w:rsid w:val="00435F95"/>
    <w:rsid w:val="00436175"/>
    <w:rsid w:val="004364AD"/>
    <w:rsid w:val="00436860"/>
    <w:rsid w:val="004369E9"/>
    <w:rsid w:val="00436A12"/>
    <w:rsid w:val="00436C3C"/>
    <w:rsid w:val="0043707F"/>
    <w:rsid w:val="004371A0"/>
    <w:rsid w:val="004371D5"/>
    <w:rsid w:val="00437284"/>
    <w:rsid w:val="004374D7"/>
    <w:rsid w:val="00437544"/>
    <w:rsid w:val="004375E0"/>
    <w:rsid w:val="004377D3"/>
    <w:rsid w:val="00437842"/>
    <w:rsid w:val="00437A50"/>
    <w:rsid w:val="00437C9B"/>
    <w:rsid w:val="00437E86"/>
    <w:rsid w:val="00437F14"/>
    <w:rsid w:val="00437F3B"/>
    <w:rsid w:val="00440129"/>
    <w:rsid w:val="00440146"/>
    <w:rsid w:val="004407EC"/>
    <w:rsid w:val="004408DD"/>
    <w:rsid w:val="00441104"/>
    <w:rsid w:val="0044122C"/>
    <w:rsid w:val="0044145F"/>
    <w:rsid w:val="0044148B"/>
    <w:rsid w:val="004415AD"/>
    <w:rsid w:val="00441CD8"/>
    <w:rsid w:val="00441D94"/>
    <w:rsid w:val="0044218D"/>
    <w:rsid w:val="004426DD"/>
    <w:rsid w:val="0044273A"/>
    <w:rsid w:val="0044283A"/>
    <w:rsid w:val="00442B8D"/>
    <w:rsid w:val="00442CEA"/>
    <w:rsid w:val="00442CFA"/>
    <w:rsid w:val="004435BE"/>
    <w:rsid w:val="004439FC"/>
    <w:rsid w:val="00443A8E"/>
    <w:rsid w:val="00443BD9"/>
    <w:rsid w:val="00443C0E"/>
    <w:rsid w:val="00443C22"/>
    <w:rsid w:val="00443C8D"/>
    <w:rsid w:val="00443F49"/>
    <w:rsid w:val="00444235"/>
    <w:rsid w:val="00444286"/>
    <w:rsid w:val="0044434C"/>
    <w:rsid w:val="004446E6"/>
    <w:rsid w:val="00444B64"/>
    <w:rsid w:val="00444D80"/>
    <w:rsid w:val="00445083"/>
    <w:rsid w:val="00445724"/>
    <w:rsid w:val="00445A23"/>
    <w:rsid w:val="00445B0B"/>
    <w:rsid w:val="00445C55"/>
    <w:rsid w:val="0044611A"/>
    <w:rsid w:val="004466ED"/>
    <w:rsid w:val="004467A5"/>
    <w:rsid w:val="00446A37"/>
    <w:rsid w:val="00446B9A"/>
    <w:rsid w:val="00446DB2"/>
    <w:rsid w:val="00447172"/>
    <w:rsid w:val="00447D22"/>
    <w:rsid w:val="004502DD"/>
    <w:rsid w:val="00450439"/>
    <w:rsid w:val="004509AC"/>
    <w:rsid w:val="00450B65"/>
    <w:rsid w:val="00450DB5"/>
    <w:rsid w:val="0045185B"/>
    <w:rsid w:val="00451AC9"/>
    <w:rsid w:val="00451D86"/>
    <w:rsid w:val="00451E25"/>
    <w:rsid w:val="00451E8C"/>
    <w:rsid w:val="00451EFF"/>
    <w:rsid w:val="00451F97"/>
    <w:rsid w:val="00452083"/>
    <w:rsid w:val="0045209A"/>
    <w:rsid w:val="004521BF"/>
    <w:rsid w:val="00452294"/>
    <w:rsid w:val="0045236D"/>
    <w:rsid w:val="00452568"/>
    <w:rsid w:val="00452C67"/>
    <w:rsid w:val="00453051"/>
    <w:rsid w:val="00453111"/>
    <w:rsid w:val="00453216"/>
    <w:rsid w:val="00453399"/>
    <w:rsid w:val="004536F4"/>
    <w:rsid w:val="0045376B"/>
    <w:rsid w:val="00453B3B"/>
    <w:rsid w:val="00453BDE"/>
    <w:rsid w:val="00453DED"/>
    <w:rsid w:val="00454104"/>
    <w:rsid w:val="0045426D"/>
    <w:rsid w:val="004546C8"/>
    <w:rsid w:val="004547DD"/>
    <w:rsid w:val="00454AA4"/>
    <w:rsid w:val="00454D17"/>
    <w:rsid w:val="00454E6C"/>
    <w:rsid w:val="00454FB7"/>
    <w:rsid w:val="004551B7"/>
    <w:rsid w:val="00455994"/>
    <w:rsid w:val="00455FB7"/>
    <w:rsid w:val="004565E0"/>
    <w:rsid w:val="00456D74"/>
    <w:rsid w:val="00456F3C"/>
    <w:rsid w:val="00456FE8"/>
    <w:rsid w:val="0045706A"/>
    <w:rsid w:val="0045719A"/>
    <w:rsid w:val="0045728D"/>
    <w:rsid w:val="00457834"/>
    <w:rsid w:val="00457877"/>
    <w:rsid w:val="00457897"/>
    <w:rsid w:val="00457963"/>
    <w:rsid w:val="0045796F"/>
    <w:rsid w:val="00457A44"/>
    <w:rsid w:val="00457D16"/>
    <w:rsid w:val="004602B2"/>
    <w:rsid w:val="0046086E"/>
    <w:rsid w:val="00460897"/>
    <w:rsid w:val="00460B70"/>
    <w:rsid w:val="00460EB8"/>
    <w:rsid w:val="004614F7"/>
    <w:rsid w:val="004618E9"/>
    <w:rsid w:val="00461991"/>
    <w:rsid w:val="00461A0C"/>
    <w:rsid w:val="00461AED"/>
    <w:rsid w:val="004620C7"/>
    <w:rsid w:val="004621EB"/>
    <w:rsid w:val="00462258"/>
    <w:rsid w:val="00462589"/>
    <w:rsid w:val="00462C55"/>
    <w:rsid w:val="00463203"/>
    <w:rsid w:val="00463317"/>
    <w:rsid w:val="00463436"/>
    <w:rsid w:val="00463567"/>
    <w:rsid w:val="00463619"/>
    <w:rsid w:val="00463904"/>
    <w:rsid w:val="00463B3D"/>
    <w:rsid w:val="00463E1E"/>
    <w:rsid w:val="0046413C"/>
    <w:rsid w:val="004642F5"/>
    <w:rsid w:val="004646EF"/>
    <w:rsid w:val="004646F8"/>
    <w:rsid w:val="00464A44"/>
    <w:rsid w:val="00464A85"/>
    <w:rsid w:val="00464E5D"/>
    <w:rsid w:val="0046505F"/>
    <w:rsid w:val="00465169"/>
    <w:rsid w:val="004656A7"/>
    <w:rsid w:val="00465844"/>
    <w:rsid w:val="004658A0"/>
    <w:rsid w:val="00465961"/>
    <w:rsid w:val="00465F13"/>
    <w:rsid w:val="00466199"/>
    <w:rsid w:val="004664F8"/>
    <w:rsid w:val="004665B1"/>
    <w:rsid w:val="00466973"/>
    <w:rsid w:val="004669D0"/>
    <w:rsid w:val="00466E96"/>
    <w:rsid w:val="00467058"/>
    <w:rsid w:val="00467097"/>
    <w:rsid w:val="00467141"/>
    <w:rsid w:val="00467220"/>
    <w:rsid w:val="004673DE"/>
    <w:rsid w:val="00467742"/>
    <w:rsid w:val="00467B27"/>
    <w:rsid w:val="00467BF7"/>
    <w:rsid w:val="00467E43"/>
    <w:rsid w:val="00467F7E"/>
    <w:rsid w:val="00470391"/>
    <w:rsid w:val="004704E2"/>
    <w:rsid w:val="00470869"/>
    <w:rsid w:val="00470CA1"/>
    <w:rsid w:val="00470FBB"/>
    <w:rsid w:val="004712EA"/>
    <w:rsid w:val="00471446"/>
    <w:rsid w:val="004714E1"/>
    <w:rsid w:val="0047175B"/>
    <w:rsid w:val="0047196B"/>
    <w:rsid w:val="00471A0F"/>
    <w:rsid w:val="00471D77"/>
    <w:rsid w:val="00472168"/>
    <w:rsid w:val="0047240C"/>
    <w:rsid w:val="00472451"/>
    <w:rsid w:val="004724BE"/>
    <w:rsid w:val="004726CF"/>
    <w:rsid w:val="004727C4"/>
    <w:rsid w:val="0047287F"/>
    <w:rsid w:val="00472AC4"/>
    <w:rsid w:val="00472D19"/>
    <w:rsid w:val="00472E82"/>
    <w:rsid w:val="00472EC8"/>
    <w:rsid w:val="00472F53"/>
    <w:rsid w:val="00473074"/>
    <w:rsid w:val="004730C2"/>
    <w:rsid w:val="00473357"/>
    <w:rsid w:val="00473B92"/>
    <w:rsid w:val="00473C37"/>
    <w:rsid w:val="00473E66"/>
    <w:rsid w:val="00474212"/>
    <w:rsid w:val="004744DC"/>
    <w:rsid w:val="0047490D"/>
    <w:rsid w:val="00474A1D"/>
    <w:rsid w:val="00474D2C"/>
    <w:rsid w:val="00474ED0"/>
    <w:rsid w:val="00475094"/>
    <w:rsid w:val="00475145"/>
    <w:rsid w:val="004751DC"/>
    <w:rsid w:val="00475554"/>
    <w:rsid w:val="00475624"/>
    <w:rsid w:val="00475C60"/>
    <w:rsid w:val="00475C9E"/>
    <w:rsid w:val="00475CBB"/>
    <w:rsid w:val="00475E4C"/>
    <w:rsid w:val="00475F2F"/>
    <w:rsid w:val="00476141"/>
    <w:rsid w:val="00476168"/>
    <w:rsid w:val="004769BD"/>
    <w:rsid w:val="00476A22"/>
    <w:rsid w:val="00476B8B"/>
    <w:rsid w:val="00476BBD"/>
    <w:rsid w:val="00476D78"/>
    <w:rsid w:val="00477040"/>
    <w:rsid w:val="00477423"/>
    <w:rsid w:val="0047743B"/>
    <w:rsid w:val="004777FB"/>
    <w:rsid w:val="0047789A"/>
    <w:rsid w:val="004800E8"/>
    <w:rsid w:val="004801AC"/>
    <w:rsid w:val="0048059B"/>
    <w:rsid w:val="00480DC6"/>
    <w:rsid w:val="00480EEA"/>
    <w:rsid w:val="00481533"/>
    <w:rsid w:val="00481674"/>
    <w:rsid w:val="004817CD"/>
    <w:rsid w:val="00481819"/>
    <w:rsid w:val="00481A08"/>
    <w:rsid w:val="00481DB8"/>
    <w:rsid w:val="00481EB7"/>
    <w:rsid w:val="00482114"/>
    <w:rsid w:val="00482225"/>
    <w:rsid w:val="004822B8"/>
    <w:rsid w:val="0048263F"/>
    <w:rsid w:val="00482677"/>
    <w:rsid w:val="00482D14"/>
    <w:rsid w:val="00482E90"/>
    <w:rsid w:val="00482F6F"/>
    <w:rsid w:val="004831EE"/>
    <w:rsid w:val="00483217"/>
    <w:rsid w:val="00483440"/>
    <w:rsid w:val="004834CC"/>
    <w:rsid w:val="0048370C"/>
    <w:rsid w:val="00483893"/>
    <w:rsid w:val="004839D5"/>
    <w:rsid w:val="00483D8C"/>
    <w:rsid w:val="00484376"/>
    <w:rsid w:val="00484D6B"/>
    <w:rsid w:val="00484F7A"/>
    <w:rsid w:val="0048508A"/>
    <w:rsid w:val="0048570D"/>
    <w:rsid w:val="00485885"/>
    <w:rsid w:val="0048597C"/>
    <w:rsid w:val="00485CC5"/>
    <w:rsid w:val="00485E71"/>
    <w:rsid w:val="00486301"/>
    <w:rsid w:val="00486567"/>
    <w:rsid w:val="0048667B"/>
    <w:rsid w:val="00486CE6"/>
    <w:rsid w:val="00486FC3"/>
    <w:rsid w:val="00487049"/>
    <w:rsid w:val="004871E0"/>
    <w:rsid w:val="004874B9"/>
    <w:rsid w:val="00487817"/>
    <w:rsid w:val="00487A04"/>
    <w:rsid w:val="00487AC3"/>
    <w:rsid w:val="00487B4F"/>
    <w:rsid w:val="00487C2C"/>
    <w:rsid w:val="00487D02"/>
    <w:rsid w:val="00487D43"/>
    <w:rsid w:val="004902CA"/>
    <w:rsid w:val="00490510"/>
    <w:rsid w:val="004906E4"/>
    <w:rsid w:val="00490907"/>
    <w:rsid w:val="00490C15"/>
    <w:rsid w:val="00490C8A"/>
    <w:rsid w:val="004914A9"/>
    <w:rsid w:val="004914CC"/>
    <w:rsid w:val="00491641"/>
    <w:rsid w:val="004916E8"/>
    <w:rsid w:val="00491863"/>
    <w:rsid w:val="004918EE"/>
    <w:rsid w:val="00491E75"/>
    <w:rsid w:val="004926D2"/>
    <w:rsid w:val="00492873"/>
    <w:rsid w:val="00492BED"/>
    <w:rsid w:val="00492C84"/>
    <w:rsid w:val="00492DE1"/>
    <w:rsid w:val="00492E43"/>
    <w:rsid w:val="00493124"/>
    <w:rsid w:val="0049351D"/>
    <w:rsid w:val="00493626"/>
    <w:rsid w:val="00493F24"/>
    <w:rsid w:val="00494252"/>
    <w:rsid w:val="004944B4"/>
    <w:rsid w:val="00494963"/>
    <w:rsid w:val="00494D37"/>
    <w:rsid w:val="00494F12"/>
    <w:rsid w:val="00494F94"/>
    <w:rsid w:val="0049582F"/>
    <w:rsid w:val="00495AED"/>
    <w:rsid w:val="00495C62"/>
    <w:rsid w:val="004968A0"/>
    <w:rsid w:val="00496A2B"/>
    <w:rsid w:val="00496AAB"/>
    <w:rsid w:val="00496F5F"/>
    <w:rsid w:val="004970E9"/>
    <w:rsid w:val="004971D3"/>
    <w:rsid w:val="0049762C"/>
    <w:rsid w:val="00497634"/>
    <w:rsid w:val="004977D6"/>
    <w:rsid w:val="00497A43"/>
    <w:rsid w:val="00497A91"/>
    <w:rsid w:val="00497C88"/>
    <w:rsid w:val="00497F76"/>
    <w:rsid w:val="004A0129"/>
    <w:rsid w:val="004A0190"/>
    <w:rsid w:val="004A0D93"/>
    <w:rsid w:val="004A0DF7"/>
    <w:rsid w:val="004A0E1D"/>
    <w:rsid w:val="004A0EB5"/>
    <w:rsid w:val="004A0EBB"/>
    <w:rsid w:val="004A1389"/>
    <w:rsid w:val="004A167F"/>
    <w:rsid w:val="004A16BA"/>
    <w:rsid w:val="004A1C10"/>
    <w:rsid w:val="004A1C1F"/>
    <w:rsid w:val="004A1EA2"/>
    <w:rsid w:val="004A1F5A"/>
    <w:rsid w:val="004A21D1"/>
    <w:rsid w:val="004A226C"/>
    <w:rsid w:val="004A246B"/>
    <w:rsid w:val="004A292B"/>
    <w:rsid w:val="004A2AD0"/>
    <w:rsid w:val="004A33A3"/>
    <w:rsid w:val="004A37F5"/>
    <w:rsid w:val="004A3A21"/>
    <w:rsid w:val="004A3B23"/>
    <w:rsid w:val="004A3EBB"/>
    <w:rsid w:val="004A4232"/>
    <w:rsid w:val="004A4397"/>
    <w:rsid w:val="004A43D4"/>
    <w:rsid w:val="004A4658"/>
    <w:rsid w:val="004A46D0"/>
    <w:rsid w:val="004A46ED"/>
    <w:rsid w:val="004A47B4"/>
    <w:rsid w:val="004A4886"/>
    <w:rsid w:val="004A4D43"/>
    <w:rsid w:val="004A506C"/>
    <w:rsid w:val="004A5120"/>
    <w:rsid w:val="004A52F2"/>
    <w:rsid w:val="004A53F8"/>
    <w:rsid w:val="004A54A4"/>
    <w:rsid w:val="004A59AD"/>
    <w:rsid w:val="004A5BD7"/>
    <w:rsid w:val="004A5E24"/>
    <w:rsid w:val="004A5F9C"/>
    <w:rsid w:val="004A5FA0"/>
    <w:rsid w:val="004A6090"/>
    <w:rsid w:val="004A6286"/>
    <w:rsid w:val="004A641C"/>
    <w:rsid w:val="004A6516"/>
    <w:rsid w:val="004A662F"/>
    <w:rsid w:val="004A6CAC"/>
    <w:rsid w:val="004A6F63"/>
    <w:rsid w:val="004A731E"/>
    <w:rsid w:val="004A7370"/>
    <w:rsid w:val="004A75B8"/>
    <w:rsid w:val="004B04D6"/>
    <w:rsid w:val="004B0BBC"/>
    <w:rsid w:val="004B0C34"/>
    <w:rsid w:val="004B13B5"/>
    <w:rsid w:val="004B17A8"/>
    <w:rsid w:val="004B1B8B"/>
    <w:rsid w:val="004B1E98"/>
    <w:rsid w:val="004B2015"/>
    <w:rsid w:val="004B217C"/>
    <w:rsid w:val="004B244E"/>
    <w:rsid w:val="004B26FF"/>
    <w:rsid w:val="004B2721"/>
    <w:rsid w:val="004B2751"/>
    <w:rsid w:val="004B2CF4"/>
    <w:rsid w:val="004B2E34"/>
    <w:rsid w:val="004B2FDA"/>
    <w:rsid w:val="004B314F"/>
    <w:rsid w:val="004B325C"/>
    <w:rsid w:val="004B3287"/>
    <w:rsid w:val="004B32A1"/>
    <w:rsid w:val="004B3955"/>
    <w:rsid w:val="004B3BB6"/>
    <w:rsid w:val="004B3E28"/>
    <w:rsid w:val="004B40AB"/>
    <w:rsid w:val="004B444C"/>
    <w:rsid w:val="004B4954"/>
    <w:rsid w:val="004B4C59"/>
    <w:rsid w:val="004B4CE1"/>
    <w:rsid w:val="004B4EA6"/>
    <w:rsid w:val="004B5154"/>
    <w:rsid w:val="004B5368"/>
    <w:rsid w:val="004B5875"/>
    <w:rsid w:val="004B5C57"/>
    <w:rsid w:val="004B66AE"/>
    <w:rsid w:val="004B6AF8"/>
    <w:rsid w:val="004B720C"/>
    <w:rsid w:val="004B72CE"/>
    <w:rsid w:val="004B74AF"/>
    <w:rsid w:val="004B7C09"/>
    <w:rsid w:val="004B7C0E"/>
    <w:rsid w:val="004B7CB4"/>
    <w:rsid w:val="004B7D09"/>
    <w:rsid w:val="004B7ED6"/>
    <w:rsid w:val="004B7F4C"/>
    <w:rsid w:val="004C04E3"/>
    <w:rsid w:val="004C05E3"/>
    <w:rsid w:val="004C0B26"/>
    <w:rsid w:val="004C0BDF"/>
    <w:rsid w:val="004C1056"/>
    <w:rsid w:val="004C118A"/>
    <w:rsid w:val="004C11C7"/>
    <w:rsid w:val="004C1609"/>
    <w:rsid w:val="004C1624"/>
    <w:rsid w:val="004C1729"/>
    <w:rsid w:val="004C196B"/>
    <w:rsid w:val="004C1B87"/>
    <w:rsid w:val="004C1BAC"/>
    <w:rsid w:val="004C1DAD"/>
    <w:rsid w:val="004C1F02"/>
    <w:rsid w:val="004C2263"/>
    <w:rsid w:val="004C2381"/>
    <w:rsid w:val="004C2412"/>
    <w:rsid w:val="004C2CDF"/>
    <w:rsid w:val="004C2DE8"/>
    <w:rsid w:val="004C2DF8"/>
    <w:rsid w:val="004C2E85"/>
    <w:rsid w:val="004C2EB1"/>
    <w:rsid w:val="004C2EC4"/>
    <w:rsid w:val="004C300E"/>
    <w:rsid w:val="004C31D9"/>
    <w:rsid w:val="004C36CA"/>
    <w:rsid w:val="004C3FAD"/>
    <w:rsid w:val="004C41E8"/>
    <w:rsid w:val="004C4381"/>
    <w:rsid w:val="004C43AA"/>
    <w:rsid w:val="004C43F6"/>
    <w:rsid w:val="004C447F"/>
    <w:rsid w:val="004C452E"/>
    <w:rsid w:val="004C47E5"/>
    <w:rsid w:val="004C4F21"/>
    <w:rsid w:val="004C4F93"/>
    <w:rsid w:val="004C5059"/>
    <w:rsid w:val="004C545C"/>
    <w:rsid w:val="004C54F6"/>
    <w:rsid w:val="004C5566"/>
    <w:rsid w:val="004C5672"/>
    <w:rsid w:val="004C57AD"/>
    <w:rsid w:val="004C5B05"/>
    <w:rsid w:val="004C5B8E"/>
    <w:rsid w:val="004C6073"/>
    <w:rsid w:val="004C60F5"/>
    <w:rsid w:val="004C630B"/>
    <w:rsid w:val="004C6494"/>
    <w:rsid w:val="004C66CE"/>
    <w:rsid w:val="004C66EB"/>
    <w:rsid w:val="004C6913"/>
    <w:rsid w:val="004C6B4F"/>
    <w:rsid w:val="004C6BD5"/>
    <w:rsid w:val="004C6E0D"/>
    <w:rsid w:val="004C72AF"/>
    <w:rsid w:val="004C72DA"/>
    <w:rsid w:val="004C734B"/>
    <w:rsid w:val="004C77C7"/>
    <w:rsid w:val="004C785D"/>
    <w:rsid w:val="004C79C1"/>
    <w:rsid w:val="004C7D04"/>
    <w:rsid w:val="004C7F5D"/>
    <w:rsid w:val="004D03A7"/>
    <w:rsid w:val="004D047A"/>
    <w:rsid w:val="004D085E"/>
    <w:rsid w:val="004D09C4"/>
    <w:rsid w:val="004D0D2A"/>
    <w:rsid w:val="004D0E09"/>
    <w:rsid w:val="004D0E4C"/>
    <w:rsid w:val="004D1124"/>
    <w:rsid w:val="004D17F8"/>
    <w:rsid w:val="004D1A37"/>
    <w:rsid w:val="004D1AC6"/>
    <w:rsid w:val="004D1C8C"/>
    <w:rsid w:val="004D2611"/>
    <w:rsid w:val="004D266E"/>
    <w:rsid w:val="004D29AF"/>
    <w:rsid w:val="004D2D7D"/>
    <w:rsid w:val="004D3045"/>
    <w:rsid w:val="004D30F8"/>
    <w:rsid w:val="004D36AD"/>
    <w:rsid w:val="004D36B2"/>
    <w:rsid w:val="004D3874"/>
    <w:rsid w:val="004D3AA5"/>
    <w:rsid w:val="004D3ACE"/>
    <w:rsid w:val="004D4288"/>
    <w:rsid w:val="004D428A"/>
    <w:rsid w:val="004D44B8"/>
    <w:rsid w:val="004D47F9"/>
    <w:rsid w:val="004D485A"/>
    <w:rsid w:val="004D4ABE"/>
    <w:rsid w:val="004D4AE2"/>
    <w:rsid w:val="004D4B9D"/>
    <w:rsid w:val="004D4C19"/>
    <w:rsid w:val="004D4C8C"/>
    <w:rsid w:val="004D4E1A"/>
    <w:rsid w:val="004D4E40"/>
    <w:rsid w:val="004D4F0F"/>
    <w:rsid w:val="004D4FBD"/>
    <w:rsid w:val="004D5429"/>
    <w:rsid w:val="004D5875"/>
    <w:rsid w:val="004D5882"/>
    <w:rsid w:val="004D5A74"/>
    <w:rsid w:val="004D6695"/>
    <w:rsid w:val="004D6699"/>
    <w:rsid w:val="004D66E3"/>
    <w:rsid w:val="004D6821"/>
    <w:rsid w:val="004D6B4A"/>
    <w:rsid w:val="004D6BE9"/>
    <w:rsid w:val="004D6F20"/>
    <w:rsid w:val="004D701F"/>
    <w:rsid w:val="004D721F"/>
    <w:rsid w:val="004D7445"/>
    <w:rsid w:val="004D752C"/>
    <w:rsid w:val="004D7626"/>
    <w:rsid w:val="004D76BB"/>
    <w:rsid w:val="004D7856"/>
    <w:rsid w:val="004D7A0D"/>
    <w:rsid w:val="004D7CB7"/>
    <w:rsid w:val="004D7FC8"/>
    <w:rsid w:val="004E030A"/>
    <w:rsid w:val="004E0399"/>
    <w:rsid w:val="004E062C"/>
    <w:rsid w:val="004E08E2"/>
    <w:rsid w:val="004E0A94"/>
    <w:rsid w:val="004E0B1C"/>
    <w:rsid w:val="004E0D0B"/>
    <w:rsid w:val="004E0E3E"/>
    <w:rsid w:val="004E167A"/>
    <w:rsid w:val="004E171B"/>
    <w:rsid w:val="004E1B6D"/>
    <w:rsid w:val="004E1CE0"/>
    <w:rsid w:val="004E1E38"/>
    <w:rsid w:val="004E1EFB"/>
    <w:rsid w:val="004E22A8"/>
    <w:rsid w:val="004E22FD"/>
    <w:rsid w:val="004E236D"/>
    <w:rsid w:val="004E25C8"/>
    <w:rsid w:val="004E283A"/>
    <w:rsid w:val="004E2E7E"/>
    <w:rsid w:val="004E3189"/>
    <w:rsid w:val="004E3535"/>
    <w:rsid w:val="004E3B66"/>
    <w:rsid w:val="004E3CFF"/>
    <w:rsid w:val="004E3E2C"/>
    <w:rsid w:val="004E3F1F"/>
    <w:rsid w:val="004E40E5"/>
    <w:rsid w:val="004E4DD9"/>
    <w:rsid w:val="004E4F9B"/>
    <w:rsid w:val="004E50A7"/>
    <w:rsid w:val="004E5153"/>
    <w:rsid w:val="004E5182"/>
    <w:rsid w:val="004E51DB"/>
    <w:rsid w:val="004E5968"/>
    <w:rsid w:val="004E5A13"/>
    <w:rsid w:val="004E5BD1"/>
    <w:rsid w:val="004E5DB6"/>
    <w:rsid w:val="004E60F4"/>
    <w:rsid w:val="004E61E7"/>
    <w:rsid w:val="004E648E"/>
    <w:rsid w:val="004E6515"/>
    <w:rsid w:val="004E697E"/>
    <w:rsid w:val="004E6C3A"/>
    <w:rsid w:val="004E6D2C"/>
    <w:rsid w:val="004E6DDB"/>
    <w:rsid w:val="004E6EDB"/>
    <w:rsid w:val="004E7000"/>
    <w:rsid w:val="004E7699"/>
    <w:rsid w:val="004E77D2"/>
    <w:rsid w:val="004E78B5"/>
    <w:rsid w:val="004E7A32"/>
    <w:rsid w:val="004E7A6C"/>
    <w:rsid w:val="004E7BDB"/>
    <w:rsid w:val="004E7FB0"/>
    <w:rsid w:val="004E7FDD"/>
    <w:rsid w:val="004F0287"/>
    <w:rsid w:val="004F033A"/>
    <w:rsid w:val="004F03F3"/>
    <w:rsid w:val="004F057C"/>
    <w:rsid w:val="004F0738"/>
    <w:rsid w:val="004F074C"/>
    <w:rsid w:val="004F0E0D"/>
    <w:rsid w:val="004F0FB3"/>
    <w:rsid w:val="004F12E7"/>
    <w:rsid w:val="004F1C43"/>
    <w:rsid w:val="004F1F94"/>
    <w:rsid w:val="004F22E4"/>
    <w:rsid w:val="004F2341"/>
    <w:rsid w:val="004F277E"/>
    <w:rsid w:val="004F28B3"/>
    <w:rsid w:val="004F2B70"/>
    <w:rsid w:val="004F2F6A"/>
    <w:rsid w:val="004F3233"/>
    <w:rsid w:val="004F3855"/>
    <w:rsid w:val="004F3E9C"/>
    <w:rsid w:val="004F3FA2"/>
    <w:rsid w:val="004F42DE"/>
    <w:rsid w:val="004F44A9"/>
    <w:rsid w:val="004F4BA6"/>
    <w:rsid w:val="004F4C15"/>
    <w:rsid w:val="004F4ECC"/>
    <w:rsid w:val="004F51E5"/>
    <w:rsid w:val="004F5342"/>
    <w:rsid w:val="004F5359"/>
    <w:rsid w:val="004F544B"/>
    <w:rsid w:val="004F565C"/>
    <w:rsid w:val="004F5DB0"/>
    <w:rsid w:val="004F5FD5"/>
    <w:rsid w:val="004F6047"/>
    <w:rsid w:val="004F61EB"/>
    <w:rsid w:val="004F63AF"/>
    <w:rsid w:val="004F6489"/>
    <w:rsid w:val="004F6570"/>
    <w:rsid w:val="004F6584"/>
    <w:rsid w:val="004F6805"/>
    <w:rsid w:val="004F6871"/>
    <w:rsid w:val="004F6959"/>
    <w:rsid w:val="004F698C"/>
    <w:rsid w:val="004F6A6E"/>
    <w:rsid w:val="004F6AE7"/>
    <w:rsid w:val="004F6B8D"/>
    <w:rsid w:val="004F7BAE"/>
    <w:rsid w:val="0050031C"/>
    <w:rsid w:val="00500401"/>
    <w:rsid w:val="0050063B"/>
    <w:rsid w:val="0050070A"/>
    <w:rsid w:val="00500911"/>
    <w:rsid w:val="00500C6B"/>
    <w:rsid w:val="00500CC1"/>
    <w:rsid w:val="00500F16"/>
    <w:rsid w:val="00501177"/>
    <w:rsid w:val="00501431"/>
    <w:rsid w:val="005014F2"/>
    <w:rsid w:val="00501901"/>
    <w:rsid w:val="0050214D"/>
    <w:rsid w:val="005021BD"/>
    <w:rsid w:val="0050237C"/>
    <w:rsid w:val="00502B3D"/>
    <w:rsid w:val="00502F62"/>
    <w:rsid w:val="00502F94"/>
    <w:rsid w:val="00502FEE"/>
    <w:rsid w:val="0050312A"/>
    <w:rsid w:val="00503135"/>
    <w:rsid w:val="0050326E"/>
    <w:rsid w:val="0050367A"/>
    <w:rsid w:val="005038D0"/>
    <w:rsid w:val="00503BEF"/>
    <w:rsid w:val="00503CC8"/>
    <w:rsid w:val="00503F05"/>
    <w:rsid w:val="00504037"/>
    <w:rsid w:val="005040D3"/>
    <w:rsid w:val="0050465C"/>
    <w:rsid w:val="005047D7"/>
    <w:rsid w:val="0050493A"/>
    <w:rsid w:val="00504B50"/>
    <w:rsid w:val="00504CAB"/>
    <w:rsid w:val="00505A15"/>
    <w:rsid w:val="00505D82"/>
    <w:rsid w:val="00505E4F"/>
    <w:rsid w:val="00505F4F"/>
    <w:rsid w:val="00506407"/>
    <w:rsid w:val="00506527"/>
    <w:rsid w:val="00506904"/>
    <w:rsid w:val="00506983"/>
    <w:rsid w:val="00506B38"/>
    <w:rsid w:val="00506E26"/>
    <w:rsid w:val="00507487"/>
    <w:rsid w:val="00507541"/>
    <w:rsid w:val="0050792F"/>
    <w:rsid w:val="00507966"/>
    <w:rsid w:val="00507B7B"/>
    <w:rsid w:val="00507B8A"/>
    <w:rsid w:val="00507D89"/>
    <w:rsid w:val="00507F63"/>
    <w:rsid w:val="00507F8E"/>
    <w:rsid w:val="00510836"/>
    <w:rsid w:val="00510D50"/>
    <w:rsid w:val="00510E09"/>
    <w:rsid w:val="00510EB4"/>
    <w:rsid w:val="00510F5F"/>
    <w:rsid w:val="0051166C"/>
    <w:rsid w:val="005117AF"/>
    <w:rsid w:val="00511A6E"/>
    <w:rsid w:val="00511DD3"/>
    <w:rsid w:val="005121B1"/>
    <w:rsid w:val="005128FB"/>
    <w:rsid w:val="00512B70"/>
    <w:rsid w:val="00512B7D"/>
    <w:rsid w:val="005131F5"/>
    <w:rsid w:val="0051335C"/>
    <w:rsid w:val="0051366F"/>
    <w:rsid w:val="00513D22"/>
    <w:rsid w:val="00514251"/>
    <w:rsid w:val="00514B6E"/>
    <w:rsid w:val="00514C53"/>
    <w:rsid w:val="00514FFA"/>
    <w:rsid w:val="0051521D"/>
    <w:rsid w:val="005155C6"/>
    <w:rsid w:val="005159AA"/>
    <w:rsid w:val="005159C9"/>
    <w:rsid w:val="00515B02"/>
    <w:rsid w:val="00516437"/>
    <w:rsid w:val="0051683B"/>
    <w:rsid w:val="00516893"/>
    <w:rsid w:val="00516C15"/>
    <w:rsid w:val="00517156"/>
    <w:rsid w:val="00517176"/>
    <w:rsid w:val="005172CF"/>
    <w:rsid w:val="00517376"/>
    <w:rsid w:val="005176C1"/>
    <w:rsid w:val="005177E0"/>
    <w:rsid w:val="00517847"/>
    <w:rsid w:val="00517848"/>
    <w:rsid w:val="00517D56"/>
    <w:rsid w:val="00517DAD"/>
    <w:rsid w:val="0052000F"/>
    <w:rsid w:val="00520DD8"/>
    <w:rsid w:val="00520F54"/>
    <w:rsid w:val="0052107D"/>
    <w:rsid w:val="00521461"/>
    <w:rsid w:val="00521748"/>
    <w:rsid w:val="005217FD"/>
    <w:rsid w:val="005218C2"/>
    <w:rsid w:val="00521C8A"/>
    <w:rsid w:val="00521E80"/>
    <w:rsid w:val="00522745"/>
    <w:rsid w:val="00522987"/>
    <w:rsid w:val="00522B4D"/>
    <w:rsid w:val="00522CAE"/>
    <w:rsid w:val="00522D70"/>
    <w:rsid w:val="00522DA4"/>
    <w:rsid w:val="00522FB7"/>
    <w:rsid w:val="005232CB"/>
    <w:rsid w:val="00523430"/>
    <w:rsid w:val="0052349A"/>
    <w:rsid w:val="00523560"/>
    <w:rsid w:val="0052383B"/>
    <w:rsid w:val="005238DE"/>
    <w:rsid w:val="00523A91"/>
    <w:rsid w:val="00523DAC"/>
    <w:rsid w:val="00524213"/>
    <w:rsid w:val="00524C67"/>
    <w:rsid w:val="00524D1B"/>
    <w:rsid w:val="00524EFB"/>
    <w:rsid w:val="00525264"/>
    <w:rsid w:val="005254C7"/>
    <w:rsid w:val="0052566F"/>
    <w:rsid w:val="00525739"/>
    <w:rsid w:val="00525791"/>
    <w:rsid w:val="00525A7F"/>
    <w:rsid w:val="00525B34"/>
    <w:rsid w:val="00526346"/>
    <w:rsid w:val="0052662E"/>
    <w:rsid w:val="00526635"/>
    <w:rsid w:val="005269A1"/>
    <w:rsid w:val="00526CC7"/>
    <w:rsid w:val="00526CF0"/>
    <w:rsid w:val="00526FB4"/>
    <w:rsid w:val="00527469"/>
    <w:rsid w:val="00527603"/>
    <w:rsid w:val="005279D3"/>
    <w:rsid w:val="00527C7F"/>
    <w:rsid w:val="00527CEE"/>
    <w:rsid w:val="00530057"/>
    <w:rsid w:val="00530203"/>
    <w:rsid w:val="00530368"/>
    <w:rsid w:val="005305D4"/>
    <w:rsid w:val="00530880"/>
    <w:rsid w:val="00530A99"/>
    <w:rsid w:val="00530BD4"/>
    <w:rsid w:val="00531095"/>
    <w:rsid w:val="005310D1"/>
    <w:rsid w:val="00531118"/>
    <w:rsid w:val="0053113A"/>
    <w:rsid w:val="0053118D"/>
    <w:rsid w:val="00531356"/>
    <w:rsid w:val="005313E5"/>
    <w:rsid w:val="00531788"/>
    <w:rsid w:val="00531BE4"/>
    <w:rsid w:val="00531C6F"/>
    <w:rsid w:val="00531F31"/>
    <w:rsid w:val="00532337"/>
    <w:rsid w:val="00532360"/>
    <w:rsid w:val="005324CF"/>
    <w:rsid w:val="0053264D"/>
    <w:rsid w:val="00532747"/>
    <w:rsid w:val="0053274D"/>
    <w:rsid w:val="00532757"/>
    <w:rsid w:val="005327B9"/>
    <w:rsid w:val="00532950"/>
    <w:rsid w:val="00532D7B"/>
    <w:rsid w:val="00532DE2"/>
    <w:rsid w:val="005339C4"/>
    <w:rsid w:val="00533F48"/>
    <w:rsid w:val="00533FF6"/>
    <w:rsid w:val="00534131"/>
    <w:rsid w:val="005341B1"/>
    <w:rsid w:val="0053452C"/>
    <w:rsid w:val="005346C1"/>
    <w:rsid w:val="0053488D"/>
    <w:rsid w:val="00534899"/>
    <w:rsid w:val="00534DA9"/>
    <w:rsid w:val="00534DED"/>
    <w:rsid w:val="00534F24"/>
    <w:rsid w:val="00534F90"/>
    <w:rsid w:val="0053503C"/>
    <w:rsid w:val="0053519F"/>
    <w:rsid w:val="00535382"/>
    <w:rsid w:val="005356D1"/>
    <w:rsid w:val="0053596A"/>
    <w:rsid w:val="00535AC2"/>
    <w:rsid w:val="00536484"/>
    <w:rsid w:val="0053667A"/>
    <w:rsid w:val="00536BDF"/>
    <w:rsid w:val="0053703D"/>
    <w:rsid w:val="005370D3"/>
    <w:rsid w:val="00537114"/>
    <w:rsid w:val="00537832"/>
    <w:rsid w:val="005378CC"/>
    <w:rsid w:val="00537A8D"/>
    <w:rsid w:val="00537C89"/>
    <w:rsid w:val="00537ED0"/>
    <w:rsid w:val="0054013D"/>
    <w:rsid w:val="00540704"/>
    <w:rsid w:val="00540A3D"/>
    <w:rsid w:val="00540C14"/>
    <w:rsid w:val="00541204"/>
    <w:rsid w:val="00541713"/>
    <w:rsid w:val="005418EF"/>
    <w:rsid w:val="00541B96"/>
    <w:rsid w:val="00541BB2"/>
    <w:rsid w:val="00541EF7"/>
    <w:rsid w:val="005422DE"/>
    <w:rsid w:val="00542301"/>
    <w:rsid w:val="00542303"/>
    <w:rsid w:val="005423F5"/>
    <w:rsid w:val="00542445"/>
    <w:rsid w:val="00542498"/>
    <w:rsid w:val="00542630"/>
    <w:rsid w:val="00542A6C"/>
    <w:rsid w:val="00542D41"/>
    <w:rsid w:val="00542E96"/>
    <w:rsid w:val="00542F1F"/>
    <w:rsid w:val="00543087"/>
    <w:rsid w:val="00543155"/>
    <w:rsid w:val="005431F9"/>
    <w:rsid w:val="00543819"/>
    <w:rsid w:val="005438C9"/>
    <w:rsid w:val="00543DF9"/>
    <w:rsid w:val="005440D8"/>
    <w:rsid w:val="005441C2"/>
    <w:rsid w:val="00544491"/>
    <w:rsid w:val="00544CF9"/>
    <w:rsid w:val="00544D97"/>
    <w:rsid w:val="00544D99"/>
    <w:rsid w:val="00544E32"/>
    <w:rsid w:val="00544FAF"/>
    <w:rsid w:val="00545794"/>
    <w:rsid w:val="00545A3E"/>
    <w:rsid w:val="00545BBA"/>
    <w:rsid w:val="00545BF4"/>
    <w:rsid w:val="00545CFF"/>
    <w:rsid w:val="00545E56"/>
    <w:rsid w:val="00545F67"/>
    <w:rsid w:val="00546234"/>
    <w:rsid w:val="00546313"/>
    <w:rsid w:val="005464A9"/>
    <w:rsid w:val="00546ABF"/>
    <w:rsid w:val="00546B95"/>
    <w:rsid w:val="00546BB4"/>
    <w:rsid w:val="00546CE1"/>
    <w:rsid w:val="00546E60"/>
    <w:rsid w:val="005471ED"/>
    <w:rsid w:val="00547784"/>
    <w:rsid w:val="0054780E"/>
    <w:rsid w:val="0054788F"/>
    <w:rsid w:val="00547A32"/>
    <w:rsid w:val="00547D4F"/>
    <w:rsid w:val="00547D9B"/>
    <w:rsid w:val="0055029B"/>
    <w:rsid w:val="00550377"/>
    <w:rsid w:val="0055037B"/>
    <w:rsid w:val="0055043A"/>
    <w:rsid w:val="0055097F"/>
    <w:rsid w:val="00550BD8"/>
    <w:rsid w:val="00551248"/>
    <w:rsid w:val="005516A4"/>
    <w:rsid w:val="005517F9"/>
    <w:rsid w:val="005518E5"/>
    <w:rsid w:val="00551BF6"/>
    <w:rsid w:val="00551DF1"/>
    <w:rsid w:val="00551ECF"/>
    <w:rsid w:val="00552505"/>
    <w:rsid w:val="0055260E"/>
    <w:rsid w:val="00552645"/>
    <w:rsid w:val="00552E5E"/>
    <w:rsid w:val="005531D3"/>
    <w:rsid w:val="00553215"/>
    <w:rsid w:val="005542F9"/>
    <w:rsid w:val="0055464B"/>
    <w:rsid w:val="00554911"/>
    <w:rsid w:val="00554A0D"/>
    <w:rsid w:val="00554A12"/>
    <w:rsid w:val="00554EA2"/>
    <w:rsid w:val="00555230"/>
    <w:rsid w:val="00555BDA"/>
    <w:rsid w:val="005560D4"/>
    <w:rsid w:val="00556110"/>
    <w:rsid w:val="00556165"/>
    <w:rsid w:val="0055658F"/>
    <w:rsid w:val="005566A2"/>
    <w:rsid w:val="005566E8"/>
    <w:rsid w:val="005567D1"/>
    <w:rsid w:val="005568B4"/>
    <w:rsid w:val="00556938"/>
    <w:rsid w:val="00556BA9"/>
    <w:rsid w:val="00556C0A"/>
    <w:rsid w:val="00556EBA"/>
    <w:rsid w:val="00557176"/>
    <w:rsid w:val="00557B05"/>
    <w:rsid w:val="00557CF6"/>
    <w:rsid w:val="00557EF0"/>
    <w:rsid w:val="00560102"/>
    <w:rsid w:val="005601B8"/>
    <w:rsid w:val="005602D3"/>
    <w:rsid w:val="00560537"/>
    <w:rsid w:val="0056056C"/>
    <w:rsid w:val="0056073C"/>
    <w:rsid w:val="00560B53"/>
    <w:rsid w:val="00560B95"/>
    <w:rsid w:val="00560C40"/>
    <w:rsid w:val="00560E86"/>
    <w:rsid w:val="00560FAB"/>
    <w:rsid w:val="005615B6"/>
    <w:rsid w:val="005616A3"/>
    <w:rsid w:val="00561AE9"/>
    <w:rsid w:val="00561B79"/>
    <w:rsid w:val="0056237F"/>
    <w:rsid w:val="00562641"/>
    <w:rsid w:val="005627C2"/>
    <w:rsid w:val="00562823"/>
    <w:rsid w:val="00562927"/>
    <w:rsid w:val="00562BEE"/>
    <w:rsid w:val="00562C00"/>
    <w:rsid w:val="00562C57"/>
    <w:rsid w:val="00562E8A"/>
    <w:rsid w:val="00562F05"/>
    <w:rsid w:val="00563250"/>
    <w:rsid w:val="0056354B"/>
    <w:rsid w:val="005635C9"/>
    <w:rsid w:val="00563A4D"/>
    <w:rsid w:val="00563AF4"/>
    <w:rsid w:val="00563D46"/>
    <w:rsid w:val="00563F13"/>
    <w:rsid w:val="00563F39"/>
    <w:rsid w:val="0056424B"/>
    <w:rsid w:val="005643FE"/>
    <w:rsid w:val="00564551"/>
    <w:rsid w:val="00564609"/>
    <w:rsid w:val="00564630"/>
    <w:rsid w:val="00564637"/>
    <w:rsid w:val="0056463E"/>
    <w:rsid w:val="00564D74"/>
    <w:rsid w:val="00565168"/>
    <w:rsid w:val="0056523D"/>
    <w:rsid w:val="0056544E"/>
    <w:rsid w:val="0056545E"/>
    <w:rsid w:val="005654D3"/>
    <w:rsid w:val="005656E0"/>
    <w:rsid w:val="005658FC"/>
    <w:rsid w:val="00565B78"/>
    <w:rsid w:val="0056603B"/>
    <w:rsid w:val="005661F8"/>
    <w:rsid w:val="005664B7"/>
    <w:rsid w:val="0056654C"/>
    <w:rsid w:val="005666CA"/>
    <w:rsid w:val="00566D07"/>
    <w:rsid w:val="00566D20"/>
    <w:rsid w:val="00566E04"/>
    <w:rsid w:val="00567179"/>
    <w:rsid w:val="005671D9"/>
    <w:rsid w:val="0056755D"/>
    <w:rsid w:val="00567685"/>
    <w:rsid w:val="00567778"/>
    <w:rsid w:val="00567AD8"/>
    <w:rsid w:val="00567C3E"/>
    <w:rsid w:val="00567CC2"/>
    <w:rsid w:val="0057019D"/>
    <w:rsid w:val="0057036C"/>
    <w:rsid w:val="0057040D"/>
    <w:rsid w:val="00570688"/>
    <w:rsid w:val="0057094B"/>
    <w:rsid w:val="005709EC"/>
    <w:rsid w:val="00570A18"/>
    <w:rsid w:val="00570BEE"/>
    <w:rsid w:val="00570D10"/>
    <w:rsid w:val="00570E07"/>
    <w:rsid w:val="0057103F"/>
    <w:rsid w:val="005711D8"/>
    <w:rsid w:val="0057148F"/>
    <w:rsid w:val="005717CB"/>
    <w:rsid w:val="005719AA"/>
    <w:rsid w:val="00571AC8"/>
    <w:rsid w:val="00571CA6"/>
    <w:rsid w:val="00571D25"/>
    <w:rsid w:val="00571DE0"/>
    <w:rsid w:val="00571E42"/>
    <w:rsid w:val="00571EC2"/>
    <w:rsid w:val="00571F31"/>
    <w:rsid w:val="00571FE8"/>
    <w:rsid w:val="005720C5"/>
    <w:rsid w:val="005720FD"/>
    <w:rsid w:val="005721A8"/>
    <w:rsid w:val="00572276"/>
    <w:rsid w:val="00572314"/>
    <w:rsid w:val="0057262E"/>
    <w:rsid w:val="00572643"/>
    <w:rsid w:val="00572853"/>
    <w:rsid w:val="00572D49"/>
    <w:rsid w:val="00572DFA"/>
    <w:rsid w:val="00572F61"/>
    <w:rsid w:val="00573240"/>
    <w:rsid w:val="0057334B"/>
    <w:rsid w:val="00573551"/>
    <w:rsid w:val="0057392D"/>
    <w:rsid w:val="00573E71"/>
    <w:rsid w:val="00573F8A"/>
    <w:rsid w:val="005743C2"/>
    <w:rsid w:val="00574456"/>
    <w:rsid w:val="00574991"/>
    <w:rsid w:val="00574B82"/>
    <w:rsid w:val="00574EF0"/>
    <w:rsid w:val="0057545A"/>
    <w:rsid w:val="0057571F"/>
    <w:rsid w:val="005758B4"/>
    <w:rsid w:val="005758D3"/>
    <w:rsid w:val="00575C95"/>
    <w:rsid w:val="00575DAA"/>
    <w:rsid w:val="00576172"/>
    <w:rsid w:val="0057618C"/>
    <w:rsid w:val="0057639D"/>
    <w:rsid w:val="0057639F"/>
    <w:rsid w:val="00576577"/>
    <w:rsid w:val="005768F6"/>
    <w:rsid w:val="00576960"/>
    <w:rsid w:val="00576B44"/>
    <w:rsid w:val="005775E8"/>
    <w:rsid w:val="0057774E"/>
    <w:rsid w:val="0057799F"/>
    <w:rsid w:val="00577A46"/>
    <w:rsid w:val="00577AF7"/>
    <w:rsid w:val="00577C15"/>
    <w:rsid w:val="00577E2E"/>
    <w:rsid w:val="00577FF5"/>
    <w:rsid w:val="0058023A"/>
    <w:rsid w:val="005804DB"/>
    <w:rsid w:val="00580622"/>
    <w:rsid w:val="005808C1"/>
    <w:rsid w:val="00580AB1"/>
    <w:rsid w:val="00580D1B"/>
    <w:rsid w:val="00580FC5"/>
    <w:rsid w:val="00581603"/>
    <w:rsid w:val="00581820"/>
    <w:rsid w:val="005819E4"/>
    <w:rsid w:val="00581B9E"/>
    <w:rsid w:val="00581C0E"/>
    <w:rsid w:val="00581F26"/>
    <w:rsid w:val="005822D3"/>
    <w:rsid w:val="00582406"/>
    <w:rsid w:val="005824BF"/>
    <w:rsid w:val="005826C6"/>
    <w:rsid w:val="00582707"/>
    <w:rsid w:val="0058271A"/>
    <w:rsid w:val="005828A4"/>
    <w:rsid w:val="00582932"/>
    <w:rsid w:val="00582ADA"/>
    <w:rsid w:val="00582B69"/>
    <w:rsid w:val="00582E35"/>
    <w:rsid w:val="00582F8E"/>
    <w:rsid w:val="00582F97"/>
    <w:rsid w:val="00583241"/>
    <w:rsid w:val="00583299"/>
    <w:rsid w:val="005834F6"/>
    <w:rsid w:val="00583EA6"/>
    <w:rsid w:val="005841FC"/>
    <w:rsid w:val="005843D3"/>
    <w:rsid w:val="005845B8"/>
    <w:rsid w:val="0058489D"/>
    <w:rsid w:val="005849AB"/>
    <w:rsid w:val="00584BB2"/>
    <w:rsid w:val="00584C06"/>
    <w:rsid w:val="00584D2F"/>
    <w:rsid w:val="0058538A"/>
    <w:rsid w:val="00585459"/>
    <w:rsid w:val="0058552C"/>
    <w:rsid w:val="0058556C"/>
    <w:rsid w:val="00585B6C"/>
    <w:rsid w:val="00585EB4"/>
    <w:rsid w:val="005860DD"/>
    <w:rsid w:val="005860EA"/>
    <w:rsid w:val="00586134"/>
    <w:rsid w:val="0058629F"/>
    <w:rsid w:val="00586835"/>
    <w:rsid w:val="00586ABC"/>
    <w:rsid w:val="00586C35"/>
    <w:rsid w:val="005870E3"/>
    <w:rsid w:val="005872F9"/>
    <w:rsid w:val="005873F8"/>
    <w:rsid w:val="00587708"/>
    <w:rsid w:val="00587A7B"/>
    <w:rsid w:val="00587AFD"/>
    <w:rsid w:val="00587BC7"/>
    <w:rsid w:val="00587DAA"/>
    <w:rsid w:val="005905FC"/>
    <w:rsid w:val="00590755"/>
    <w:rsid w:val="00590AEE"/>
    <w:rsid w:val="00590D3E"/>
    <w:rsid w:val="00590E8F"/>
    <w:rsid w:val="00591099"/>
    <w:rsid w:val="00591195"/>
    <w:rsid w:val="005914CB"/>
    <w:rsid w:val="005914E1"/>
    <w:rsid w:val="005916FB"/>
    <w:rsid w:val="005917EF"/>
    <w:rsid w:val="0059199A"/>
    <w:rsid w:val="005919A8"/>
    <w:rsid w:val="00591B08"/>
    <w:rsid w:val="00591B20"/>
    <w:rsid w:val="00591BB6"/>
    <w:rsid w:val="00591BC1"/>
    <w:rsid w:val="005924F9"/>
    <w:rsid w:val="005925D4"/>
    <w:rsid w:val="005925EC"/>
    <w:rsid w:val="00592C65"/>
    <w:rsid w:val="0059313D"/>
    <w:rsid w:val="00593334"/>
    <w:rsid w:val="00593357"/>
    <w:rsid w:val="00593482"/>
    <w:rsid w:val="005936EA"/>
    <w:rsid w:val="0059378B"/>
    <w:rsid w:val="00593AAE"/>
    <w:rsid w:val="00593E6C"/>
    <w:rsid w:val="00593EF8"/>
    <w:rsid w:val="00594466"/>
    <w:rsid w:val="00594558"/>
    <w:rsid w:val="00594B43"/>
    <w:rsid w:val="00594B88"/>
    <w:rsid w:val="00594C4C"/>
    <w:rsid w:val="00594D92"/>
    <w:rsid w:val="00594E82"/>
    <w:rsid w:val="00594F18"/>
    <w:rsid w:val="00595433"/>
    <w:rsid w:val="0059544A"/>
    <w:rsid w:val="0059548C"/>
    <w:rsid w:val="005956F6"/>
    <w:rsid w:val="0059591D"/>
    <w:rsid w:val="00595998"/>
    <w:rsid w:val="00595A22"/>
    <w:rsid w:val="00595C78"/>
    <w:rsid w:val="00595D1D"/>
    <w:rsid w:val="00595E18"/>
    <w:rsid w:val="00596333"/>
    <w:rsid w:val="00596372"/>
    <w:rsid w:val="005963D8"/>
    <w:rsid w:val="00596640"/>
    <w:rsid w:val="00596791"/>
    <w:rsid w:val="00596A6E"/>
    <w:rsid w:val="00596B03"/>
    <w:rsid w:val="00596B04"/>
    <w:rsid w:val="00596CF7"/>
    <w:rsid w:val="00596D3D"/>
    <w:rsid w:val="00596D6D"/>
    <w:rsid w:val="00596F6F"/>
    <w:rsid w:val="0059706F"/>
    <w:rsid w:val="00597414"/>
    <w:rsid w:val="005975CC"/>
    <w:rsid w:val="0059790E"/>
    <w:rsid w:val="00597940"/>
    <w:rsid w:val="00597959"/>
    <w:rsid w:val="005979E6"/>
    <w:rsid w:val="00597B59"/>
    <w:rsid w:val="00597C60"/>
    <w:rsid w:val="00597CFD"/>
    <w:rsid w:val="00597D1F"/>
    <w:rsid w:val="005A018A"/>
    <w:rsid w:val="005A09FD"/>
    <w:rsid w:val="005A0B4D"/>
    <w:rsid w:val="005A0E9B"/>
    <w:rsid w:val="005A0F77"/>
    <w:rsid w:val="005A104F"/>
    <w:rsid w:val="005A135A"/>
    <w:rsid w:val="005A13FA"/>
    <w:rsid w:val="005A187B"/>
    <w:rsid w:val="005A1F4B"/>
    <w:rsid w:val="005A1F67"/>
    <w:rsid w:val="005A2B11"/>
    <w:rsid w:val="005A2F8F"/>
    <w:rsid w:val="005A2FCF"/>
    <w:rsid w:val="005A3440"/>
    <w:rsid w:val="005A38D8"/>
    <w:rsid w:val="005A3E44"/>
    <w:rsid w:val="005A3F97"/>
    <w:rsid w:val="005A408E"/>
    <w:rsid w:val="005A4365"/>
    <w:rsid w:val="005A4588"/>
    <w:rsid w:val="005A46E2"/>
    <w:rsid w:val="005A47F1"/>
    <w:rsid w:val="005A495B"/>
    <w:rsid w:val="005A4A2C"/>
    <w:rsid w:val="005A4D83"/>
    <w:rsid w:val="005A4E1E"/>
    <w:rsid w:val="005A4F7C"/>
    <w:rsid w:val="005A5BE4"/>
    <w:rsid w:val="005A5C3A"/>
    <w:rsid w:val="005A5EAA"/>
    <w:rsid w:val="005A62C9"/>
    <w:rsid w:val="005A62FA"/>
    <w:rsid w:val="005A65A1"/>
    <w:rsid w:val="005A67D7"/>
    <w:rsid w:val="005A6B62"/>
    <w:rsid w:val="005A6CE9"/>
    <w:rsid w:val="005A6F8D"/>
    <w:rsid w:val="005A73B1"/>
    <w:rsid w:val="005A758E"/>
    <w:rsid w:val="005A7615"/>
    <w:rsid w:val="005A7A95"/>
    <w:rsid w:val="005A7B07"/>
    <w:rsid w:val="005B0545"/>
    <w:rsid w:val="005B0821"/>
    <w:rsid w:val="005B0F90"/>
    <w:rsid w:val="005B1043"/>
    <w:rsid w:val="005B12FA"/>
    <w:rsid w:val="005B1A94"/>
    <w:rsid w:val="005B2161"/>
    <w:rsid w:val="005B2255"/>
    <w:rsid w:val="005B2485"/>
    <w:rsid w:val="005B280F"/>
    <w:rsid w:val="005B2A5C"/>
    <w:rsid w:val="005B2C62"/>
    <w:rsid w:val="005B2D74"/>
    <w:rsid w:val="005B2EC1"/>
    <w:rsid w:val="005B33F2"/>
    <w:rsid w:val="005B3646"/>
    <w:rsid w:val="005B3936"/>
    <w:rsid w:val="005B3AB3"/>
    <w:rsid w:val="005B3F67"/>
    <w:rsid w:val="005B406E"/>
    <w:rsid w:val="005B407E"/>
    <w:rsid w:val="005B422B"/>
    <w:rsid w:val="005B4496"/>
    <w:rsid w:val="005B4923"/>
    <w:rsid w:val="005B49D9"/>
    <w:rsid w:val="005B4C74"/>
    <w:rsid w:val="005B5581"/>
    <w:rsid w:val="005B55B0"/>
    <w:rsid w:val="005B587B"/>
    <w:rsid w:val="005B59C8"/>
    <w:rsid w:val="005B5C5E"/>
    <w:rsid w:val="005B5DA0"/>
    <w:rsid w:val="005B6842"/>
    <w:rsid w:val="005B6B22"/>
    <w:rsid w:val="005B6DB4"/>
    <w:rsid w:val="005B70CB"/>
    <w:rsid w:val="005B70F6"/>
    <w:rsid w:val="005B7FE2"/>
    <w:rsid w:val="005C01CF"/>
    <w:rsid w:val="005C0341"/>
    <w:rsid w:val="005C04AB"/>
    <w:rsid w:val="005C07DF"/>
    <w:rsid w:val="005C0B2E"/>
    <w:rsid w:val="005C0BDD"/>
    <w:rsid w:val="005C0D03"/>
    <w:rsid w:val="005C0D4B"/>
    <w:rsid w:val="005C0DAF"/>
    <w:rsid w:val="005C0ED0"/>
    <w:rsid w:val="005C0FE4"/>
    <w:rsid w:val="005C1711"/>
    <w:rsid w:val="005C192D"/>
    <w:rsid w:val="005C19D6"/>
    <w:rsid w:val="005C1E38"/>
    <w:rsid w:val="005C2245"/>
    <w:rsid w:val="005C27EB"/>
    <w:rsid w:val="005C2844"/>
    <w:rsid w:val="005C2B16"/>
    <w:rsid w:val="005C3285"/>
    <w:rsid w:val="005C358A"/>
    <w:rsid w:val="005C370C"/>
    <w:rsid w:val="005C3730"/>
    <w:rsid w:val="005C3926"/>
    <w:rsid w:val="005C3AFE"/>
    <w:rsid w:val="005C3EF5"/>
    <w:rsid w:val="005C3EFB"/>
    <w:rsid w:val="005C4077"/>
    <w:rsid w:val="005C414A"/>
    <w:rsid w:val="005C41F5"/>
    <w:rsid w:val="005C4434"/>
    <w:rsid w:val="005C465B"/>
    <w:rsid w:val="005C48BC"/>
    <w:rsid w:val="005C4A6F"/>
    <w:rsid w:val="005C4A8B"/>
    <w:rsid w:val="005C4B1A"/>
    <w:rsid w:val="005C4B58"/>
    <w:rsid w:val="005C4CFA"/>
    <w:rsid w:val="005C565E"/>
    <w:rsid w:val="005C5832"/>
    <w:rsid w:val="005C5889"/>
    <w:rsid w:val="005C5950"/>
    <w:rsid w:val="005C5A8F"/>
    <w:rsid w:val="005C5B91"/>
    <w:rsid w:val="005C5DE3"/>
    <w:rsid w:val="005C5F79"/>
    <w:rsid w:val="005C62F6"/>
    <w:rsid w:val="005C63C0"/>
    <w:rsid w:val="005C69DE"/>
    <w:rsid w:val="005C6CEB"/>
    <w:rsid w:val="005C6E89"/>
    <w:rsid w:val="005C7326"/>
    <w:rsid w:val="005C7919"/>
    <w:rsid w:val="005C7AD0"/>
    <w:rsid w:val="005C7C99"/>
    <w:rsid w:val="005C7DF7"/>
    <w:rsid w:val="005C7F10"/>
    <w:rsid w:val="005C7F28"/>
    <w:rsid w:val="005D010C"/>
    <w:rsid w:val="005D011B"/>
    <w:rsid w:val="005D0130"/>
    <w:rsid w:val="005D030D"/>
    <w:rsid w:val="005D0540"/>
    <w:rsid w:val="005D0585"/>
    <w:rsid w:val="005D09AA"/>
    <w:rsid w:val="005D09EA"/>
    <w:rsid w:val="005D0ABE"/>
    <w:rsid w:val="005D0BE9"/>
    <w:rsid w:val="005D0C4E"/>
    <w:rsid w:val="005D1030"/>
    <w:rsid w:val="005D12C0"/>
    <w:rsid w:val="005D1927"/>
    <w:rsid w:val="005D1AC1"/>
    <w:rsid w:val="005D1BFE"/>
    <w:rsid w:val="005D21B8"/>
    <w:rsid w:val="005D2304"/>
    <w:rsid w:val="005D25AB"/>
    <w:rsid w:val="005D2752"/>
    <w:rsid w:val="005D289F"/>
    <w:rsid w:val="005D2A6E"/>
    <w:rsid w:val="005D2B5B"/>
    <w:rsid w:val="005D2F7E"/>
    <w:rsid w:val="005D304E"/>
    <w:rsid w:val="005D3344"/>
    <w:rsid w:val="005D3479"/>
    <w:rsid w:val="005D3551"/>
    <w:rsid w:val="005D369F"/>
    <w:rsid w:val="005D36B3"/>
    <w:rsid w:val="005D3A8F"/>
    <w:rsid w:val="005D3BC3"/>
    <w:rsid w:val="005D3BD5"/>
    <w:rsid w:val="005D3CC0"/>
    <w:rsid w:val="005D4098"/>
    <w:rsid w:val="005D453F"/>
    <w:rsid w:val="005D4710"/>
    <w:rsid w:val="005D5016"/>
    <w:rsid w:val="005D554B"/>
    <w:rsid w:val="005D5935"/>
    <w:rsid w:val="005D59E8"/>
    <w:rsid w:val="005D5DF9"/>
    <w:rsid w:val="005D5F39"/>
    <w:rsid w:val="005D614C"/>
    <w:rsid w:val="005D6265"/>
    <w:rsid w:val="005D64AA"/>
    <w:rsid w:val="005D654E"/>
    <w:rsid w:val="005D6572"/>
    <w:rsid w:val="005D65AD"/>
    <w:rsid w:val="005D6763"/>
    <w:rsid w:val="005D6EB9"/>
    <w:rsid w:val="005D72DA"/>
    <w:rsid w:val="005D7332"/>
    <w:rsid w:val="005D73FF"/>
    <w:rsid w:val="005D75E7"/>
    <w:rsid w:val="005D764F"/>
    <w:rsid w:val="005D7C50"/>
    <w:rsid w:val="005D7F05"/>
    <w:rsid w:val="005D7F7C"/>
    <w:rsid w:val="005E00F4"/>
    <w:rsid w:val="005E0EAB"/>
    <w:rsid w:val="005E11A1"/>
    <w:rsid w:val="005E1411"/>
    <w:rsid w:val="005E1A94"/>
    <w:rsid w:val="005E1B03"/>
    <w:rsid w:val="005E2165"/>
    <w:rsid w:val="005E22F3"/>
    <w:rsid w:val="005E2388"/>
    <w:rsid w:val="005E2558"/>
    <w:rsid w:val="005E2637"/>
    <w:rsid w:val="005E2B3C"/>
    <w:rsid w:val="005E2F07"/>
    <w:rsid w:val="005E3205"/>
    <w:rsid w:val="005E34E4"/>
    <w:rsid w:val="005E3518"/>
    <w:rsid w:val="005E380B"/>
    <w:rsid w:val="005E3BF0"/>
    <w:rsid w:val="005E3C28"/>
    <w:rsid w:val="005E3C3F"/>
    <w:rsid w:val="005E3E44"/>
    <w:rsid w:val="005E3F3A"/>
    <w:rsid w:val="005E3FAB"/>
    <w:rsid w:val="005E40D9"/>
    <w:rsid w:val="005E45F9"/>
    <w:rsid w:val="005E495F"/>
    <w:rsid w:val="005E4A43"/>
    <w:rsid w:val="005E4A7E"/>
    <w:rsid w:val="005E4EEA"/>
    <w:rsid w:val="005E59A8"/>
    <w:rsid w:val="005E5CCF"/>
    <w:rsid w:val="005E6040"/>
    <w:rsid w:val="005E62FC"/>
    <w:rsid w:val="005E68BD"/>
    <w:rsid w:val="005E69D4"/>
    <w:rsid w:val="005E6B06"/>
    <w:rsid w:val="005E6BF4"/>
    <w:rsid w:val="005E6DE7"/>
    <w:rsid w:val="005E742F"/>
    <w:rsid w:val="005E76A5"/>
    <w:rsid w:val="005E7A2A"/>
    <w:rsid w:val="005E7E31"/>
    <w:rsid w:val="005F0A4C"/>
    <w:rsid w:val="005F0D28"/>
    <w:rsid w:val="005F0E9A"/>
    <w:rsid w:val="005F14B3"/>
    <w:rsid w:val="005F15E0"/>
    <w:rsid w:val="005F1870"/>
    <w:rsid w:val="005F187E"/>
    <w:rsid w:val="005F2728"/>
    <w:rsid w:val="005F272A"/>
    <w:rsid w:val="005F277D"/>
    <w:rsid w:val="005F27B0"/>
    <w:rsid w:val="005F298E"/>
    <w:rsid w:val="005F2CA7"/>
    <w:rsid w:val="005F2FD2"/>
    <w:rsid w:val="005F362C"/>
    <w:rsid w:val="005F38F7"/>
    <w:rsid w:val="005F3942"/>
    <w:rsid w:val="005F3ACF"/>
    <w:rsid w:val="005F3BFD"/>
    <w:rsid w:val="005F3CF1"/>
    <w:rsid w:val="005F3F31"/>
    <w:rsid w:val="005F40D5"/>
    <w:rsid w:val="005F422E"/>
    <w:rsid w:val="005F4AC5"/>
    <w:rsid w:val="005F4F76"/>
    <w:rsid w:val="005F4F9E"/>
    <w:rsid w:val="005F514F"/>
    <w:rsid w:val="005F5198"/>
    <w:rsid w:val="005F586B"/>
    <w:rsid w:val="005F5B06"/>
    <w:rsid w:val="005F62F0"/>
    <w:rsid w:val="005F6D30"/>
    <w:rsid w:val="005F7078"/>
    <w:rsid w:val="005F70A7"/>
    <w:rsid w:val="005F73AD"/>
    <w:rsid w:val="005F7457"/>
    <w:rsid w:val="005F782E"/>
    <w:rsid w:val="005F7928"/>
    <w:rsid w:val="005F7C6D"/>
    <w:rsid w:val="00600271"/>
    <w:rsid w:val="006006C4"/>
    <w:rsid w:val="006006DB"/>
    <w:rsid w:val="00600DB4"/>
    <w:rsid w:val="0060101B"/>
    <w:rsid w:val="00601341"/>
    <w:rsid w:val="00601436"/>
    <w:rsid w:val="006014A9"/>
    <w:rsid w:val="00601808"/>
    <w:rsid w:val="00601C2F"/>
    <w:rsid w:val="006020F4"/>
    <w:rsid w:val="006022E8"/>
    <w:rsid w:val="006023A6"/>
    <w:rsid w:val="00602425"/>
    <w:rsid w:val="00602595"/>
    <w:rsid w:val="00602AC6"/>
    <w:rsid w:val="00602ADF"/>
    <w:rsid w:val="00602E76"/>
    <w:rsid w:val="00603053"/>
    <w:rsid w:val="0060320C"/>
    <w:rsid w:val="00603259"/>
    <w:rsid w:val="006033C4"/>
    <w:rsid w:val="006035AB"/>
    <w:rsid w:val="0060377B"/>
    <w:rsid w:val="006039DD"/>
    <w:rsid w:val="00603AFA"/>
    <w:rsid w:val="00603B83"/>
    <w:rsid w:val="00603CD3"/>
    <w:rsid w:val="00603CE8"/>
    <w:rsid w:val="00603D08"/>
    <w:rsid w:val="0060442D"/>
    <w:rsid w:val="00604498"/>
    <w:rsid w:val="00604561"/>
    <w:rsid w:val="00604680"/>
    <w:rsid w:val="00604854"/>
    <w:rsid w:val="00604919"/>
    <w:rsid w:val="006049B2"/>
    <w:rsid w:val="00604AEB"/>
    <w:rsid w:val="00604B4C"/>
    <w:rsid w:val="006051DE"/>
    <w:rsid w:val="00605891"/>
    <w:rsid w:val="00605898"/>
    <w:rsid w:val="00605AE1"/>
    <w:rsid w:val="00605D4E"/>
    <w:rsid w:val="00605ECF"/>
    <w:rsid w:val="0060606C"/>
    <w:rsid w:val="0060612B"/>
    <w:rsid w:val="0060647D"/>
    <w:rsid w:val="0060668A"/>
    <w:rsid w:val="00606DEC"/>
    <w:rsid w:val="00607178"/>
    <w:rsid w:val="006075FB"/>
    <w:rsid w:val="006076CE"/>
    <w:rsid w:val="00607713"/>
    <w:rsid w:val="006078EE"/>
    <w:rsid w:val="00607DF2"/>
    <w:rsid w:val="00607F47"/>
    <w:rsid w:val="0061005B"/>
    <w:rsid w:val="0061014C"/>
    <w:rsid w:val="00610356"/>
    <w:rsid w:val="00610636"/>
    <w:rsid w:val="00610950"/>
    <w:rsid w:val="00610957"/>
    <w:rsid w:val="00610BB3"/>
    <w:rsid w:val="00610BF4"/>
    <w:rsid w:val="0061110C"/>
    <w:rsid w:val="0061158B"/>
    <w:rsid w:val="006115D7"/>
    <w:rsid w:val="006116F7"/>
    <w:rsid w:val="00611B3C"/>
    <w:rsid w:val="006120F1"/>
    <w:rsid w:val="00612169"/>
    <w:rsid w:val="00612A47"/>
    <w:rsid w:val="00612A66"/>
    <w:rsid w:val="0061315A"/>
    <w:rsid w:val="006131BC"/>
    <w:rsid w:val="00613593"/>
    <w:rsid w:val="0061394B"/>
    <w:rsid w:val="00613A2B"/>
    <w:rsid w:val="00613C11"/>
    <w:rsid w:val="00613EAA"/>
    <w:rsid w:val="00613FA7"/>
    <w:rsid w:val="00614573"/>
    <w:rsid w:val="00614B3D"/>
    <w:rsid w:val="00614FC5"/>
    <w:rsid w:val="0061535D"/>
    <w:rsid w:val="00615673"/>
    <w:rsid w:val="00615ADF"/>
    <w:rsid w:val="00615BBF"/>
    <w:rsid w:val="00615C37"/>
    <w:rsid w:val="00615E45"/>
    <w:rsid w:val="00616187"/>
    <w:rsid w:val="006161E5"/>
    <w:rsid w:val="00616561"/>
    <w:rsid w:val="006167AA"/>
    <w:rsid w:val="006167EF"/>
    <w:rsid w:val="00616D25"/>
    <w:rsid w:val="00616D97"/>
    <w:rsid w:val="00617085"/>
    <w:rsid w:val="00617898"/>
    <w:rsid w:val="00617F84"/>
    <w:rsid w:val="0062029B"/>
    <w:rsid w:val="00620526"/>
    <w:rsid w:val="00620712"/>
    <w:rsid w:val="00620776"/>
    <w:rsid w:val="006207FD"/>
    <w:rsid w:val="00620A2D"/>
    <w:rsid w:val="00620A5E"/>
    <w:rsid w:val="00620CEE"/>
    <w:rsid w:val="00620E36"/>
    <w:rsid w:val="00620E51"/>
    <w:rsid w:val="00621781"/>
    <w:rsid w:val="0062202C"/>
    <w:rsid w:val="00622109"/>
    <w:rsid w:val="00622689"/>
    <w:rsid w:val="00622CE8"/>
    <w:rsid w:val="00622D8F"/>
    <w:rsid w:val="00622E29"/>
    <w:rsid w:val="00623090"/>
    <w:rsid w:val="0062331F"/>
    <w:rsid w:val="00623492"/>
    <w:rsid w:val="006234F9"/>
    <w:rsid w:val="0062354F"/>
    <w:rsid w:val="006236C3"/>
    <w:rsid w:val="00623786"/>
    <w:rsid w:val="00623E22"/>
    <w:rsid w:val="0062430B"/>
    <w:rsid w:val="00624360"/>
    <w:rsid w:val="0062488E"/>
    <w:rsid w:val="00624BC9"/>
    <w:rsid w:val="00624F12"/>
    <w:rsid w:val="00624F90"/>
    <w:rsid w:val="0062550B"/>
    <w:rsid w:val="0062553A"/>
    <w:rsid w:val="0062573A"/>
    <w:rsid w:val="0062575A"/>
    <w:rsid w:val="00625817"/>
    <w:rsid w:val="006259BC"/>
    <w:rsid w:val="00625D0E"/>
    <w:rsid w:val="00625EF4"/>
    <w:rsid w:val="00626215"/>
    <w:rsid w:val="006262D1"/>
    <w:rsid w:val="0062635F"/>
    <w:rsid w:val="006267C4"/>
    <w:rsid w:val="00626BF2"/>
    <w:rsid w:val="00626F40"/>
    <w:rsid w:val="00627620"/>
    <w:rsid w:val="00627DAE"/>
    <w:rsid w:val="00630188"/>
    <w:rsid w:val="006303D1"/>
    <w:rsid w:val="00630849"/>
    <w:rsid w:val="006309DE"/>
    <w:rsid w:val="00630B77"/>
    <w:rsid w:val="00630C13"/>
    <w:rsid w:val="006310C1"/>
    <w:rsid w:val="00631295"/>
    <w:rsid w:val="006316F1"/>
    <w:rsid w:val="00631E3B"/>
    <w:rsid w:val="00631E57"/>
    <w:rsid w:val="00631F4C"/>
    <w:rsid w:val="00631FAF"/>
    <w:rsid w:val="006321B4"/>
    <w:rsid w:val="00632211"/>
    <w:rsid w:val="0063226B"/>
    <w:rsid w:val="00632538"/>
    <w:rsid w:val="00632574"/>
    <w:rsid w:val="00632951"/>
    <w:rsid w:val="00632ED0"/>
    <w:rsid w:val="00632F36"/>
    <w:rsid w:val="00632F9C"/>
    <w:rsid w:val="00632FEC"/>
    <w:rsid w:val="00633405"/>
    <w:rsid w:val="0063352E"/>
    <w:rsid w:val="006335A3"/>
    <w:rsid w:val="00633A8D"/>
    <w:rsid w:val="00633F28"/>
    <w:rsid w:val="00633FDC"/>
    <w:rsid w:val="00633FFA"/>
    <w:rsid w:val="00634701"/>
    <w:rsid w:val="00634733"/>
    <w:rsid w:val="006347B9"/>
    <w:rsid w:val="006349DE"/>
    <w:rsid w:val="00634A06"/>
    <w:rsid w:val="00634A69"/>
    <w:rsid w:val="00634C50"/>
    <w:rsid w:val="00634C88"/>
    <w:rsid w:val="00634D88"/>
    <w:rsid w:val="00634DC0"/>
    <w:rsid w:val="00634EE3"/>
    <w:rsid w:val="00635166"/>
    <w:rsid w:val="00635187"/>
    <w:rsid w:val="0063533F"/>
    <w:rsid w:val="006357DB"/>
    <w:rsid w:val="006359BF"/>
    <w:rsid w:val="00635A4C"/>
    <w:rsid w:val="00635B0A"/>
    <w:rsid w:val="00635DCD"/>
    <w:rsid w:val="006364F7"/>
    <w:rsid w:val="006365C8"/>
    <w:rsid w:val="006367A4"/>
    <w:rsid w:val="006368BF"/>
    <w:rsid w:val="006369C5"/>
    <w:rsid w:val="00636A0C"/>
    <w:rsid w:val="00636B50"/>
    <w:rsid w:val="00636E15"/>
    <w:rsid w:val="00636EE0"/>
    <w:rsid w:val="0063747A"/>
    <w:rsid w:val="00637849"/>
    <w:rsid w:val="0063799B"/>
    <w:rsid w:val="00637A7F"/>
    <w:rsid w:val="00637BA9"/>
    <w:rsid w:val="00637BC9"/>
    <w:rsid w:val="00637C68"/>
    <w:rsid w:val="00637E93"/>
    <w:rsid w:val="00637F16"/>
    <w:rsid w:val="0064030E"/>
    <w:rsid w:val="00640418"/>
    <w:rsid w:val="006404EF"/>
    <w:rsid w:val="006405EF"/>
    <w:rsid w:val="00640B42"/>
    <w:rsid w:val="00640F20"/>
    <w:rsid w:val="006411FA"/>
    <w:rsid w:val="0064147A"/>
    <w:rsid w:val="00641C38"/>
    <w:rsid w:val="00641E6F"/>
    <w:rsid w:val="00641ED0"/>
    <w:rsid w:val="00641F15"/>
    <w:rsid w:val="006422E6"/>
    <w:rsid w:val="0064251E"/>
    <w:rsid w:val="00642A82"/>
    <w:rsid w:val="00642C8C"/>
    <w:rsid w:val="00642F8F"/>
    <w:rsid w:val="00642FE5"/>
    <w:rsid w:val="006431A1"/>
    <w:rsid w:val="006433A9"/>
    <w:rsid w:val="006433F2"/>
    <w:rsid w:val="00643C77"/>
    <w:rsid w:val="00643DF9"/>
    <w:rsid w:val="00644354"/>
    <w:rsid w:val="00644A84"/>
    <w:rsid w:val="00644A93"/>
    <w:rsid w:val="00644C01"/>
    <w:rsid w:val="00644F09"/>
    <w:rsid w:val="00645052"/>
    <w:rsid w:val="006451D0"/>
    <w:rsid w:val="006452A9"/>
    <w:rsid w:val="006453EB"/>
    <w:rsid w:val="00645EFD"/>
    <w:rsid w:val="0064629D"/>
    <w:rsid w:val="00646930"/>
    <w:rsid w:val="00646C2D"/>
    <w:rsid w:val="00647093"/>
    <w:rsid w:val="00647149"/>
    <w:rsid w:val="006471EC"/>
    <w:rsid w:val="00647383"/>
    <w:rsid w:val="006473C2"/>
    <w:rsid w:val="00647495"/>
    <w:rsid w:val="0064792E"/>
    <w:rsid w:val="00647D06"/>
    <w:rsid w:val="00647EC3"/>
    <w:rsid w:val="00647F32"/>
    <w:rsid w:val="006501DA"/>
    <w:rsid w:val="006502C2"/>
    <w:rsid w:val="00650535"/>
    <w:rsid w:val="006505FB"/>
    <w:rsid w:val="00650AEC"/>
    <w:rsid w:val="00650C48"/>
    <w:rsid w:val="00650F8A"/>
    <w:rsid w:val="00650FDD"/>
    <w:rsid w:val="006510E4"/>
    <w:rsid w:val="00651961"/>
    <w:rsid w:val="00651B19"/>
    <w:rsid w:val="0065203B"/>
    <w:rsid w:val="00652170"/>
    <w:rsid w:val="006521CB"/>
    <w:rsid w:val="00652869"/>
    <w:rsid w:val="00652950"/>
    <w:rsid w:val="00652B82"/>
    <w:rsid w:val="006532BE"/>
    <w:rsid w:val="0065343E"/>
    <w:rsid w:val="006534E7"/>
    <w:rsid w:val="00654108"/>
    <w:rsid w:val="0065410B"/>
    <w:rsid w:val="0065496E"/>
    <w:rsid w:val="006549E1"/>
    <w:rsid w:val="00654BFF"/>
    <w:rsid w:val="00654C22"/>
    <w:rsid w:val="00654DDE"/>
    <w:rsid w:val="00654E13"/>
    <w:rsid w:val="00654F3E"/>
    <w:rsid w:val="0065510E"/>
    <w:rsid w:val="00655130"/>
    <w:rsid w:val="006551A8"/>
    <w:rsid w:val="006553C6"/>
    <w:rsid w:val="006554DD"/>
    <w:rsid w:val="006555DF"/>
    <w:rsid w:val="0065573A"/>
    <w:rsid w:val="006559BE"/>
    <w:rsid w:val="00655C56"/>
    <w:rsid w:val="00656271"/>
    <w:rsid w:val="006562F1"/>
    <w:rsid w:val="00656795"/>
    <w:rsid w:val="00656918"/>
    <w:rsid w:val="00656BBA"/>
    <w:rsid w:val="00656F72"/>
    <w:rsid w:val="00657062"/>
    <w:rsid w:val="0065710F"/>
    <w:rsid w:val="006572F0"/>
    <w:rsid w:val="00657302"/>
    <w:rsid w:val="0065751D"/>
    <w:rsid w:val="006576A7"/>
    <w:rsid w:val="006579BD"/>
    <w:rsid w:val="00657B48"/>
    <w:rsid w:val="00657BF5"/>
    <w:rsid w:val="00657DAA"/>
    <w:rsid w:val="00660276"/>
    <w:rsid w:val="00660282"/>
    <w:rsid w:val="0066034F"/>
    <w:rsid w:val="006603E0"/>
    <w:rsid w:val="0066072A"/>
    <w:rsid w:val="006607BA"/>
    <w:rsid w:val="00660869"/>
    <w:rsid w:val="00660A0D"/>
    <w:rsid w:val="00661063"/>
    <w:rsid w:val="0066124A"/>
    <w:rsid w:val="006614E4"/>
    <w:rsid w:val="00661591"/>
    <w:rsid w:val="006616EF"/>
    <w:rsid w:val="00661A78"/>
    <w:rsid w:val="00661C14"/>
    <w:rsid w:val="00661C32"/>
    <w:rsid w:val="00661E1D"/>
    <w:rsid w:val="00661F65"/>
    <w:rsid w:val="00662170"/>
    <w:rsid w:val="006625E9"/>
    <w:rsid w:val="0066263F"/>
    <w:rsid w:val="00662BA1"/>
    <w:rsid w:val="00662E03"/>
    <w:rsid w:val="00663005"/>
    <w:rsid w:val="00663073"/>
    <w:rsid w:val="006634C0"/>
    <w:rsid w:val="00663737"/>
    <w:rsid w:val="0066382B"/>
    <w:rsid w:val="00663CDF"/>
    <w:rsid w:val="00663D93"/>
    <w:rsid w:val="00663F50"/>
    <w:rsid w:val="00663FD9"/>
    <w:rsid w:val="00664075"/>
    <w:rsid w:val="00664375"/>
    <w:rsid w:val="006644A3"/>
    <w:rsid w:val="00664787"/>
    <w:rsid w:val="00664AA6"/>
    <w:rsid w:val="00664B8C"/>
    <w:rsid w:val="00664F8A"/>
    <w:rsid w:val="00664FBA"/>
    <w:rsid w:val="0066508C"/>
    <w:rsid w:val="00665959"/>
    <w:rsid w:val="00665967"/>
    <w:rsid w:val="00665B44"/>
    <w:rsid w:val="00665B56"/>
    <w:rsid w:val="00665E31"/>
    <w:rsid w:val="00666207"/>
    <w:rsid w:val="00666408"/>
    <w:rsid w:val="006666E4"/>
    <w:rsid w:val="0066679A"/>
    <w:rsid w:val="0066691F"/>
    <w:rsid w:val="00666A21"/>
    <w:rsid w:val="00666B9E"/>
    <w:rsid w:val="00666F87"/>
    <w:rsid w:val="00667621"/>
    <w:rsid w:val="00667922"/>
    <w:rsid w:val="00667C43"/>
    <w:rsid w:val="006706DE"/>
    <w:rsid w:val="00670746"/>
    <w:rsid w:val="00670BCE"/>
    <w:rsid w:val="00670D84"/>
    <w:rsid w:val="00670F4A"/>
    <w:rsid w:val="00671029"/>
    <w:rsid w:val="006710B0"/>
    <w:rsid w:val="00671194"/>
    <w:rsid w:val="00671461"/>
    <w:rsid w:val="0067170B"/>
    <w:rsid w:val="00671BB1"/>
    <w:rsid w:val="00671DF5"/>
    <w:rsid w:val="00671EE9"/>
    <w:rsid w:val="006721CA"/>
    <w:rsid w:val="00672541"/>
    <w:rsid w:val="006726FB"/>
    <w:rsid w:val="00672987"/>
    <w:rsid w:val="006729CF"/>
    <w:rsid w:val="00672CF8"/>
    <w:rsid w:val="00672D5E"/>
    <w:rsid w:val="00672F1B"/>
    <w:rsid w:val="006730D3"/>
    <w:rsid w:val="00673439"/>
    <w:rsid w:val="00673493"/>
    <w:rsid w:val="0067354E"/>
    <w:rsid w:val="006737EC"/>
    <w:rsid w:val="00673CEE"/>
    <w:rsid w:val="00673DF7"/>
    <w:rsid w:val="00673EB7"/>
    <w:rsid w:val="00674262"/>
    <w:rsid w:val="0067478C"/>
    <w:rsid w:val="006749FB"/>
    <w:rsid w:val="00674E7A"/>
    <w:rsid w:val="0067549B"/>
    <w:rsid w:val="006754A7"/>
    <w:rsid w:val="00675763"/>
    <w:rsid w:val="006757AD"/>
    <w:rsid w:val="00675970"/>
    <w:rsid w:val="00675B76"/>
    <w:rsid w:val="00675BA4"/>
    <w:rsid w:val="00675F23"/>
    <w:rsid w:val="00675FCA"/>
    <w:rsid w:val="006760AF"/>
    <w:rsid w:val="00676101"/>
    <w:rsid w:val="00676131"/>
    <w:rsid w:val="00676155"/>
    <w:rsid w:val="0067635F"/>
    <w:rsid w:val="00676399"/>
    <w:rsid w:val="00676908"/>
    <w:rsid w:val="006772DF"/>
    <w:rsid w:val="00677307"/>
    <w:rsid w:val="00677476"/>
    <w:rsid w:val="00677758"/>
    <w:rsid w:val="00677841"/>
    <w:rsid w:val="006779C1"/>
    <w:rsid w:val="00677AD5"/>
    <w:rsid w:val="00677CF9"/>
    <w:rsid w:val="00677D37"/>
    <w:rsid w:val="00677EC3"/>
    <w:rsid w:val="0068039B"/>
    <w:rsid w:val="006803CB"/>
    <w:rsid w:val="0068086B"/>
    <w:rsid w:val="00680B92"/>
    <w:rsid w:val="00680FF7"/>
    <w:rsid w:val="006813A6"/>
    <w:rsid w:val="006816BD"/>
    <w:rsid w:val="006816E7"/>
    <w:rsid w:val="006817CD"/>
    <w:rsid w:val="006828B9"/>
    <w:rsid w:val="006828BC"/>
    <w:rsid w:val="00682907"/>
    <w:rsid w:val="00682AC9"/>
    <w:rsid w:val="00682B18"/>
    <w:rsid w:val="00682E0F"/>
    <w:rsid w:val="006833F2"/>
    <w:rsid w:val="006838F2"/>
    <w:rsid w:val="00683936"/>
    <w:rsid w:val="006840EE"/>
    <w:rsid w:val="00684654"/>
    <w:rsid w:val="006846EA"/>
    <w:rsid w:val="0068484E"/>
    <w:rsid w:val="00684E52"/>
    <w:rsid w:val="00684FD1"/>
    <w:rsid w:val="00685238"/>
    <w:rsid w:val="0068588B"/>
    <w:rsid w:val="00685BF7"/>
    <w:rsid w:val="00685CEE"/>
    <w:rsid w:val="00685D88"/>
    <w:rsid w:val="00685EFA"/>
    <w:rsid w:val="00686142"/>
    <w:rsid w:val="006867C2"/>
    <w:rsid w:val="006867EE"/>
    <w:rsid w:val="006869AA"/>
    <w:rsid w:val="006869F8"/>
    <w:rsid w:val="00686B5A"/>
    <w:rsid w:val="00686C7A"/>
    <w:rsid w:val="00686F5B"/>
    <w:rsid w:val="00687718"/>
    <w:rsid w:val="00687827"/>
    <w:rsid w:val="00687955"/>
    <w:rsid w:val="00687AF1"/>
    <w:rsid w:val="00687CAD"/>
    <w:rsid w:val="00687CFE"/>
    <w:rsid w:val="006905D1"/>
    <w:rsid w:val="006907DD"/>
    <w:rsid w:val="00690971"/>
    <w:rsid w:val="00690ACC"/>
    <w:rsid w:val="006912DF"/>
    <w:rsid w:val="0069133D"/>
    <w:rsid w:val="00691348"/>
    <w:rsid w:val="006913D1"/>
    <w:rsid w:val="00691666"/>
    <w:rsid w:val="00691809"/>
    <w:rsid w:val="00691AC9"/>
    <w:rsid w:val="00691E31"/>
    <w:rsid w:val="00691F19"/>
    <w:rsid w:val="00691F77"/>
    <w:rsid w:val="00691FCC"/>
    <w:rsid w:val="006920A9"/>
    <w:rsid w:val="00692431"/>
    <w:rsid w:val="006926C9"/>
    <w:rsid w:val="00692722"/>
    <w:rsid w:val="006928B1"/>
    <w:rsid w:val="00692D9F"/>
    <w:rsid w:val="00693075"/>
    <w:rsid w:val="006932E9"/>
    <w:rsid w:val="006933DC"/>
    <w:rsid w:val="006933EF"/>
    <w:rsid w:val="00693685"/>
    <w:rsid w:val="00693729"/>
    <w:rsid w:val="00693B08"/>
    <w:rsid w:val="00694268"/>
    <w:rsid w:val="00694358"/>
    <w:rsid w:val="0069439A"/>
    <w:rsid w:val="0069439D"/>
    <w:rsid w:val="006943DD"/>
    <w:rsid w:val="00694C72"/>
    <w:rsid w:val="00694D4B"/>
    <w:rsid w:val="00694F35"/>
    <w:rsid w:val="006950CE"/>
    <w:rsid w:val="006953A7"/>
    <w:rsid w:val="00695A00"/>
    <w:rsid w:val="00695A70"/>
    <w:rsid w:val="00695C25"/>
    <w:rsid w:val="00695E97"/>
    <w:rsid w:val="0069617E"/>
    <w:rsid w:val="006963E7"/>
    <w:rsid w:val="006966F7"/>
    <w:rsid w:val="0069677A"/>
    <w:rsid w:val="00696781"/>
    <w:rsid w:val="006972A4"/>
    <w:rsid w:val="006975A9"/>
    <w:rsid w:val="00697D6E"/>
    <w:rsid w:val="006A09EE"/>
    <w:rsid w:val="006A0A3B"/>
    <w:rsid w:val="006A0EE1"/>
    <w:rsid w:val="006A129C"/>
    <w:rsid w:val="006A14D6"/>
    <w:rsid w:val="006A1B45"/>
    <w:rsid w:val="006A1C84"/>
    <w:rsid w:val="006A1D29"/>
    <w:rsid w:val="006A2255"/>
    <w:rsid w:val="006A2367"/>
    <w:rsid w:val="006A2BEA"/>
    <w:rsid w:val="006A2F0F"/>
    <w:rsid w:val="006A2FDA"/>
    <w:rsid w:val="006A30ED"/>
    <w:rsid w:val="006A323F"/>
    <w:rsid w:val="006A381E"/>
    <w:rsid w:val="006A384C"/>
    <w:rsid w:val="006A39C7"/>
    <w:rsid w:val="006A3CBF"/>
    <w:rsid w:val="006A3D28"/>
    <w:rsid w:val="006A3FFD"/>
    <w:rsid w:val="006A40DE"/>
    <w:rsid w:val="006A4BB3"/>
    <w:rsid w:val="006A50CB"/>
    <w:rsid w:val="006A5503"/>
    <w:rsid w:val="006A558E"/>
    <w:rsid w:val="006A5AD1"/>
    <w:rsid w:val="006A5BE5"/>
    <w:rsid w:val="006A5D95"/>
    <w:rsid w:val="006A5EFF"/>
    <w:rsid w:val="006A6084"/>
    <w:rsid w:val="006A60EE"/>
    <w:rsid w:val="006A60F2"/>
    <w:rsid w:val="006A69CB"/>
    <w:rsid w:val="006A6CE6"/>
    <w:rsid w:val="006A7067"/>
    <w:rsid w:val="006A71FE"/>
    <w:rsid w:val="006A73E6"/>
    <w:rsid w:val="006A741E"/>
    <w:rsid w:val="006A7DD9"/>
    <w:rsid w:val="006A7F85"/>
    <w:rsid w:val="006B0408"/>
    <w:rsid w:val="006B04C9"/>
    <w:rsid w:val="006B0587"/>
    <w:rsid w:val="006B05D1"/>
    <w:rsid w:val="006B081D"/>
    <w:rsid w:val="006B0971"/>
    <w:rsid w:val="006B0B27"/>
    <w:rsid w:val="006B0F2D"/>
    <w:rsid w:val="006B169F"/>
    <w:rsid w:val="006B17C7"/>
    <w:rsid w:val="006B1823"/>
    <w:rsid w:val="006B190F"/>
    <w:rsid w:val="006B1B5F"/>
    <w:rsid w:val="006B2712"/>
    <w:rsid w:val="006B286A"/>
    <w:rsid w:val="006B2B43"/>
    <w:rsid w:val="006B3238"/>
    <w:rsid w:val="006B333C"/>
    <w:rsid w:val="006B34A7"/>
    <w:rsid w:val="006B36BE"/>
    <w:rsid w:val="006B373B"/>
    <w:rsid w:val="006B3E3B"/>
    <w:rsid w:val="006B40B8"/>
    <w:rsid w:val="006B4163"/>
    <w:rsid w:val="006B4274"/>
    <w:rsid w:val="006B45FC"/>
    <w:rsid w:val="006B45FE"/>
    <w:rsid w:val="006B46E6"/>
    <w:rsid w:val="006B4761"/>
    <w:rsid w:val="006B49C5"/>
    <w:rsid w:val="006B49F8"/>
    <w:rsid w:val="006B4AB8"/>
    <w:rsid w:val="006B4C1C"/>
    <w:rsid w:val="006B4CED"/>
    <w:rsid w:val="006B4CF1"/>
    <w:rsid w:val="006B5111"/>
    <w:rsid w:val="006B511E"/>
    <w:rsid w:val="006B5172"/>
    <w:rsid w:val="006B550F"/>
    <w:rsid w:val="006B551F"/>
    <w:rsid w:val="006B55B3"/>
    <w:rsid w:val="006B5643"/>
    <w:rsid w:val="006B5A01"/>
    <w:rsid w:val="006B5E32"/>
    <w:rsid w:val="006B5E90"/>
    <w:rsid w:val="006B6463"/>
    <w:rsid w:val="006B6A6F"/>
    <w:rsid w:val="006B6B90"/>
    <w:rsid w:val="006B6D48"/>
    <w:rsid w:val="006B6E53"/>
    <w:rsid w:val="006B6F25"/>
    <w:rsid w:val="006B7187"/>
    <w:rsid w:val="006B72B9"/>
    <w:rsid w:val="006B756B"/>
    <w:rsid w:val="006B76E9"/>
    <w:rsid w:val="006B772C"/>
    <w:rsid w:val="006B7DCA"/>
    <w:rsid w:val="006C006F"/>
    <w:rsid w:val="006C048D"/>
    <w:rsid w:val="006C130A"/>
    <w:rsid w:val="006C1639"/>
    <w:rsid w:val="006C1693"/>
    <w:rsid w:val="006C16F4"/>
    <w:rsid w:val="006C1807"/>
    <w:rsid w:val="006C184A"/>
    <w:rsid w:val="006C1872"/>
    <w:rsid w:val="006C1930"/>
    <w:rsid w:val="006C1C0A"/>
    <w:rsid w:val="006C1D87"/>
    <w:rsid w:val="006C1F70"/>
    <w:rsid w:val="006C2680"/>
    <w:rsid w:val="006C2714"/>
    <w:rsid w:val="006C287F"/>
    <w:rsid w:val="006C3016"/>
    <w:rsid w:val="006C3139"/>
    <w:rsid w:val="006C320F"/>
    <w:rsid w:val="006C33CD"/>
    <w:rsid w:val="006C348A"/>
    <w:rsid w:val="006C34D1"/>
    <w:rsid w:val="006C3787"/>
    <w:rsid w:val="006C3819"/>
    <w:rsid w:val="006C384B"/>
    <w:rsid w:val="006C3AF1"/>
    <w:rsid w:val="006C3BC5"/>
    <w:rsid w:val="006C3FEC"/>
    <w:rsid w:val="006C441F"/>
    <w:rsid w:val="006C44D4"/>
    <w:rsid w:val="006C462B"/>
    <w:rsid w:val="006C4667"/>
    <w:rsid w:val="006C46FF"/>
    <w:rsid w:val="006C475F"/>
    <w:rsid w:val="006C47EB"/>
    <w:rsid w:val="006C4C29"/>
    <w:rsid w:val="006C4DEF"/>
    <w:rsid w:val="006C4E89"/>
    <w:rsid w:val="006C520D"/>
    <w:rsid w:val="006C52FD"/>
    <w:rsid w:val="006C5E3C"/>
    <w:rsid w:val="006C5FC0"/>
    <w:rsid w:val="006C5FFD"/>
    <w:rsid w:val="006C60BE"/>
    <w:rsid w:val="006C63A6"/>
    <w:rsid w:val="006C64D8"/>
    <w:rsid w:val="006C6702"/>
    <w:rsid w:val="006C67B9"/>
    <w:rsid w:val="006C687F"/>
    <w:rsid w:val="006C6A9B"/>
    <w:rsid w:val="006C6E2B"/>
    <w:rsid w:val="006C6F24"/>
    <w:rsid w:val="006C721C"/>
    <w:rsid w:val="006C7429"/>
    <w:rsid w:val="006C7559"/>
    <w:rsid w:val="006C778A"/>
    <w:rsid w:val="006C7A7C"/>
    <w:rsid w:val="006C7D04"/>
    <w:rsid w:val="006C7F3C"/>
    <w:rsid w:val="006D008D"/>
    <w:rsid w:val="006D022F"/>
    <w:rsid w:val="006D08FE"/>
    <w:rsid w:val="006D0C0F"/>
    <w:rsid w:val="006D1319"/>
    <w:rsid w:val="006D147C"/>
    <w:rsid w:val="006D1BBE"/>
    <w:rsid w:val="006D1D76"/>
    <w:rsid w:val="006D1D98"/>
    <w:rsid w:val="006D1E1C"/>
    <w:rsid w:val="006D1FB4"/>
    <w:rsid w:val="006D1FD4"/>
    <w:rsid w:val="006D21BF"/>
    <w:rsid w:val="006D2218"/>
    <w:rsid w:val="006D2749"/>
    <w:rsid w:val="006D2896"/>
    <w:rsid w:val="006D299C"/>
    <w:rsid w:val="006D2A84"/>
    <w:rsid w:val="006D2DED"/>
    <w:rsid w:val="006D3370"/>
    <w:rsid w:val="006D340E"/>
    <w:rsid w:val="006D35DB"/>
    <w:rsid w:val="006D362C"/>
    <w:rsid w:val="006D36D8"/>
    <w:rsid w:val="006D379C"/>
    <w:rsid w:val="006D3895"/>
    <w:rsid w:val="006D3A8D"/>
    <w:rsid w:val="006D409D"/>
    <w:rsid w:val="006D4345"/>
    <w:rsid w:val="006D4503"/>
    <w:rsid w:val="006D4666"/>
    <w:rsid w:val="006D4826"/>
    <w:rsid w:val="006D505C"/>
    <w:rsid w:val="006D5110"/>
    <w:rsid w:val="006D51BE"/>
    <w:rsid w:val="006D5616"/>
    <w:rsid w:val="006D56DA"/>
    <w:rsid w:val="006D5A90"/>
    <w:rsid w:val="006D5C0B"/>
    <w:rsid w:val="006D5EB9"/>
    <w:rsid w:val="006D6329"/>
    <w:rsid w:val="006D6443"/>
    <w:rsid w:val="006D677C"/>
    <w:rsid w:val="006D6786"/>
    <w:rsid w:val="006D682B"/>
    <w:rsid w:val="006D6972"/>
    <w:rsid w:val="006D6984"/>
    <w:rsid w:val="006D6A9B"/>
    <w:rsid w:val="006D6D16"/>
    <w:rsid w:val="006D6E1C"/>
    <w:rsid w:val="006D6EA3"/>
    <w:rsid w:val="006D7044"/>
    <w:rsid w:val="006D71FB"/>
    <w:rsid w:val="006D7400"/>
    <w:rsid w:val="006D7441"/>
    <w:rsid w:val="006D785D"/>
    <w:rsid w:val="006D788B"/>
    <w:rsid w:val="006D79FF"/>
    <w:rsid w:val="006D7ABD"/>
    <w:rsid w:val="006D7B69"/>
    <w:rsid w:val="006D7D84"/>
    <w:rsid w:val="006D7EA4"/>
    <w:rsid w:val="006E00BF"/>
    <w:rsid w:val="006E0101"/>
    <w:rsid w:val="006E0462"/>
    <w:rsid w:val="006E0D24"/>
    <w:rsid w:val="006E0D4B"/>
    <w:rsid w:val="006E0F4E"/>
    <w:rsid w:val="006E0FAB"/>
    <w:rsid w:val="006E10F1"/>
    <w:rsid w:val="006E163C"/>
    <w:rsid w:val="006E1BD6"/>
    <w:rsid w:val="006E1C85"/>
    <w:rsid w:val="006E1E52"/>
    <w:rsid w:val="006E21AC"/>
    <w:rsid w:val="006E2399"/>
    <w:rsid w:val="006E23C3"/>
    <w:rsid w:val="006E25EE"/>
    <w:rsid w:val="006E285D"/>
    <w:rsid w:val="006E2883"/>
    <w:rsid w:val="006E2D86"/>
    <w:rsid w:val="006E2F31"/>
    <w:rsid w:val="006E3264"/>
    <w:rsid w:val="006E3311"/>
    <w:rsid w:val="006E36E1"/>
    <w:rsid w:val="006E379F"/>
    <w:rsid w:val="006E3A96"/>
    <w:rsid w:val="006E3CB1"/>
    <w:rsid w:val="006E3D17"/>
    <w:rsid w:val="006E3D3C"/>
    <w:rsid w:val="006E3DDA"/>
    <w:rsid w:val="006E3E8F"/>
    <w:rsid w:val="006E40C6"/>
    <w:rsid w:val="006E426F"/>
    <w:rsid w:val="006E457A"/>
    <w:rsid w:val="006E479E"/>
    <w:rsid w:val="006E4824"/>
    <w:rsid w:val="006E4A98"/>
    <w:rsid w:val="006E4BC2"/>
    <w:rsid w:val="006E5319"/>
    <w:rsid w:val="006E560E"/>
    <w:rsid w:val="006E57B4"/>
    <w:rsid w:val="006E57CF"/>
    <w:rsid w:val="006E5916"/>
    <w:rsid w:val="006E5997"/>
    <w:rsid w:val="006E5BE4"/>
    <w:rsid w:val="006E6303"/>
    <w:rsid w:val="006E64FC"/>
    <w:rsid w:val="006E6766"/>
    <w:rsid w:val="006E6925"/>
    <w:rsid w:val="006E6BA6"/>
    <w:rsid w:val="006E6C07"/>
    <w:rsid w:val="006E6D63"/>
    <w:rsid w:val="006E6DD9"/>
    <w:rsid w:val="006E74D0"/>
    <w:rsid w:val="006E7C1E"/>
    <w:rsid w:val="006F014F"/>
    <w:rsid w:val="006F034A"/>
    <w:rsid w:val="006F04BD"/>
    <w:rsid w:val="006F04C5"/>
    <w:rsid w:val="006F0586"/>
    <w:rsid w:val="006F0B3D"/>
    <w:rsid w:val="006F0E07"/>
    <w:rsid w:val="006F11C5"/>
    <w:rsid w:val="006F14CC"/>
    <w:rsid w:val="006F1B2A"/>
    <w:rsid w:val="006F1C0F"/>
    <w:rsid w:val="006F1DED"/>
    <w:rsid w:val="006F1EB0"/>
    <w:rsid w:val="006F24B8"/>
    <w:rsid w:val="006F2759"/>
    <w:rsid w:val="006F2A91"/>
    <w:rsid w:val="006F2C55"/>
    <w:rsid w:val="006F2D33"/>
    <w:rsid w:val="006F2D7A"/>
    <w:rsid w:val="006F2F54"/>
    <w:rsid w:val="006F2FF5"/>
    <w:rsid w:val="006F30AD"/>
    <w:rsid w:val="006F3711"/>
    <w:rsid w:val="006F379C"/>
    <w:rsid w:val="006F3B44"/>
    <w:rsid w:val="006F3B75"/>
    <w:rsid w:val="006F3BA8"/>
    <w:rsid w:val="006F3C6A"/>
    <w:rsid w:val="006F3DC1"/>
    <w:rsid w:val="006F3E7D"/>
    <w:rsid w:val="006F3FA4"/>
    <w:rsid w:val="006F4005"/>
    <w:rsid w:val="006F40AC"/>
    <w:rsid w:val="006F4220"/>
    <w:rsid w:val="006F45CE"/>
    <w:rsid w:val="006F4773"/>
    <w:rsid w:val="006F4DA6"/>
    <w:rsid w:val="006F4E9F"/>
    <w:rsid w:val="006F5186"/>
    <w:rsid w:val="006F53CE"/>
    <w:rsid w:val="006F5B22"/>
    <w:rsid w:val="006F631A"/>
    <w:rsid w:val="006F6321"/>
    <w:rsid w:val="006F63A7"/>
    <w:rsid w:val="006F69F6"/>
    <w:rsid w:val="006F6BCB"/>
    <w:rsid w:val="006F6BD8"/>
    <w:rsid w:val="006F6DEA"/>
    <w:rsid w:val="006F7104"/>
    <w:rsid w:val="006F73FC"/>
    <w:rsid w:val="006F778D"/>
    <w:rsid w:val="0070006B"/>
    <w:rsid w:val="00700BD0"/>
    <w:rsid w:val="00700FAF"/>
    <w:rsid w:val="00701020"/>
    <w:rsid w:val="007011CA"/>
    <w:rsid w:val="00701265"/>
    <w:rsid w:val="00701843"/>
    <w:rsid w:val="00701AA1"/>
    <w:rsid w:val="00701AFC"/>
    <w:rsid w:val="00701B40"/>
    <w:rsid w:val="00701D57"/>
    <w:rsid w:val="00701E24"/>
    <w:rsid w:val="00701F3F"/>
    <w:rsid w:val="00702095"/>
    <w:rsid w:val="007022EC"/>
    <w:rsid w:val="007026FD"/>
    <w:rsid w:val="007028A2"/>
    <w:rsid w:val="007028F0"/>
    <w:rsid w:val="007029E3"/>
    <w:rsid w:val="00702CD7"/>
    <w:rsid w:val="00702D50"/>
    <w:rsid w:val="00702F0B"/>
    <w:rsid w:val="0070300A"/>
    <w:rsid w:val="0070338F"/>
    <w:rsid w:val="00703563"/>
    <w:rsid w:val="00703571"/>
    <w:rsid w:val="0070380A"/>
    <w:rsid w:val="00703827"/>
    <w:rsid w:val="007039E6"/>
    <w:rsid w:val="00703B44"/>
    <w:rsid w:val="00703CB5"/>
    <w:rsid w:val="00703CE8"/>
    <w:rsid w:val="00704053"/>
    <w:rsid w:val="00704459"/>
    <w:rsid w:val="007046CB"/>
    <w:rsid w:val="0070470F"/>
    <w:rsid w:val="00704737"/>
    <w:rsid w:val="00704B6B"/>
    <w:rsid w:val="00704C1B"/>
    <w:rsid w:val="007052D7"/>
    <w:rsid w:val="0070597F"/>
    <w:rsid w:val="007059EA"/>
    <w:rsid w:val="00705C2C"/>
    <w:rsid w:val="00705D34"/>
    <w:rsid w:val="00705DB1"/>
    <w:rsid w:val="00705E06"/>
    <w:rsid w:val="007061C8"/>
    <w:rsid w:val="007062B2"/>
    <w:rsid w:val="00706311"/>
    <w:rsid w:val="00706362"/>
    <w:rsid w:val="0070638A"/>
    <w:rsid w:val="007066EA"/>
    <w:rsid w:val="0070708F"/>
    <w:rsid w:val="00707121"/>
    <w:rsid w:val="007075E8"/>
    <w:rsid w:val="00707769"/>
    <w:rsid w:val="007077B6"/>
    <w:rsid w:val="007078EC"/>
    <w:rsid w:val="007079B9"/>
    <w:rsid w:val="00707D64"/>
    <w:rsid w:val="00710120"/>
    <w:rsid w:val="0071015D"/>
    <w:rsid w:val="0071027A"/>
    <w:rsid w:val="00710327"/>
    <w:rsid w:val="0071033A"/>
    <w:rsid w:val="00710906"/>
    <w:rsid w:val="007113ED"/>
    <w:rsid w:val="00712157"/>
    <w:rsid w:val="0071226F"/>
    <w:rsid w:val="00712433"/>
    <w:rsid w:val="00712590"/>
    <w:rsid w:val="00712AD2"/>
    <w:rsid w:val="00712C1D"/>
    <w:rsid w:val="00712E01"/>
    <w:rsid w:val="00712E9F"/>
    <w:rsid w:val="00712EA1"/>
    <w:rsid w:val="00712EFF"/>
    <w:rsid w:val="00713694"/>
    <w:rsid w:val="0071398B"/>
    <w:rsid w:val="00713AB4"/>
    <w:rsid w:val="00713AB9"/>
    <w:rsid w:val="00713E35"/>
    <w:rsid w:val="00713E7C"/>
    <w:rsid w:val="00714280"/>
    <w:rsid w:val="0071433B"/>
    <w:rsid w:val="007144B7"/>
    <w:rsid w:val="00714532"/>
    <w:rsid w:val="00714582"/>
    <w:rsid w:val="007148C2"/>
    <w:rsid w:val="00714B7F"/>
    <w:rsid w:val="00714EAB"/>
    <w:rsid w:val="00714FD3"/>
    <w:rsid w:val="0071540E"/>
    <w:rsid w:val="00715639"/>
    <w:rsid w:val="0071564C"/>
    <w:rsid w:val="0071573F"/>
    <w:rsid w:val="00715A41"/>
    <w:rsid w:val="00715CEA"/>
    <w:rsid w:val="0071633C"/>
    <w:rsid w:val="007165A2"/>
    <w:rsid w:val="00716631"/>
    <w:rsid w:val="00716741"/>
    <w:rsid w:val="0071745F"/>
    <w:rsid w:val="00717478"/>
    <w:rsid w:val="0071774E"/>
    <w:rsid w:val="0071777F"/>
    <w:rsid w:val="00717858"/>
    <w:rsid w:val="0071793F"/>
    <w:rsid w:val="00717CC1"/>
    <w:rsid w:val="007200F0"/>
    <w:rsid w:val="0072056C"/>
    <w:rsid w:val="00720717"/>
    <w:rsid w:val="007208D0"/>
    <w:rsid w:val="007209A3"/>
    <w:rsid w:val="00720BD6"/>
    <w:rsid w:val="00720E00"/>
    <w:rsid w:val="00721013"/>
    <w:rsid w:val="007215EB"/>
    <w:rsid w:val="007216BB"/>
    <w:rsid w:val="0072170D"/>
    <w:rsid w:val="007217FC"/>
    <w:rsid w:val="00721A34"/>
    <w:rsid w:val="00721A46"/>
    <w:rsid w:val="00721AA9"/>
    <w:rsid w:val="00722328"/>
    <w:rsid w:val="0072234E"/>
    <w:rsid w:val="007223EC"/>
    <w:rsid w:val="00722434"/>
    <w:rsid w:val="00722B45"/>
    <w:rsid w:val="00722BCD"/>
    <w:rsid w:val="00722C47"/>
    <w:rsid w:val="0072315D"/>
    <w:rsid w:val="00723B13"/>
    <w:rsid w:val="00723D5B"/>
    <w:rsid w:val="007240BA"/>
    <w:rsid w:val="0072429D"/>
    <w:rsid w:val="007243EA"/>
    <w:rsid w:val="007245FB"/>
    <w:rsid w:val="00724651"/>
    <w:rsid w:val="0072483E"/>
    <w:rsid w:val="00724B24"/>
    <w:rsid w:val="00724CD7"/>
    <w:rsid w:val="00724E16"/>
    <w:rsid w:val="00724E6E"/>
    <w:rsid w:val="00724ED6"/>
    <w:rsid w:val="00725005"/>
    <w:rsid w:val="007250A7"/>
    <w:rsid w:val="00725582"/>
    <w:rsid w:val="0072579F"/>
    <w:rsid w:val="007257E3"/>
    <w:rsid w:val="007258AC"/>
    <w:rsid w:val="00725968"/>
    <w:rsid w:val="00726003"/>
    <w:rsid w:val="007263FD"/>
    <w:rsid w:val="00726E3E"/>
    <w:rsid w:val="00726F52"/>
    <w:rsid w:val="00726FB6"/>
    <w:rsid w:val="007272EE"/>
    <w:rsid w:val="007272F6"/>
    <w:rsid w:val="0072740E"/>
    <w:rsid w:val="00727575"/>
    <w:rsid w:val="0072760A"/>
    <w:rsid w:val="00727A07"/>
    <w:rsid w:val="00727D64"/>
    <w:rsid w:val="00727F09"/>
    <w:rsid w:val="00727F78"/>
    <w:rsid w:val="00730179"/>
    <w:rsid w:val="007301D7"/>
    <w:rsid w:val="00730253"/>
    <w:rsid w:val="00730590"/>
    <w:rsid w:val="007305A4"/>
    <w:rsid w:val="007305DC"/>
    <w:rsid w:val="00730890"/>
    <w:rsid w:val="00730E6D"/>
    <w:rsid w:val="00730E9B"/>
    <w:rsid w:val="0073108A"/>
    <w:rsid w:val="0073129C"/>
    <w:rsid w:val="00731503"/>
    <w:rsid w:val="00731752"/>
    <w:rsid w:val="00731859"/>
    <w:rsid w:val="00731937"/>
    <w:rsid w:val="007319E0"/>
    <w:rsid w:val="00731FD0"/>
    <w:rsid w:val="00732030"/>
    <w:rsid w:val="00732288"/>
    <w:rsid w:val="00732361"/>
    <w:rsid w:val="00732468"/>
    <w:rsid w:val="00732488"/>
    <w:rsid w:val="0073258C"/>
    <w:rsid w:val="007325D6"/>
    <w:rsid w:val="0073276B"/>
    <w:rsid w:val="007328FA"/>
    <w:rsid w:val="00732AD8"/>
    <w:rsid w:val="00732E3F"/>
    <w:rsid w:val="0073338C"/>
    <w:rsid w:val="0073355E"/>
    <w:rsid w:val="00733805"/>
    <w:rsid w:val="00733964"/>
    <w:rsid w:val="00733A13"/>
    <w:rsid w:val="00733A2A"/>
    <w:rsid w:val="00734D7D"/>
    <w:rsid w:val="00734E3B"/>
    <w:rsid w:val="00735EAB"/>
    <w:rsid w:val="00735FB9"/>
    <w:rsid w:val="007361F7"/>
    <w:rsid w:val="007362AA"/>
    <w:rsid w:val="007363B7"/>
    <w:rsid w:val="00736605"/>
    <w:rsid w:val="0073663C"/>
    <w:rsid w:val="0073689E"/>
    <w:rsid w:val="00736D70"/>
    <w:rsid w:val="00736D80"/>
    <w:rsid w:val="00736DBB"/>
    <w:rsid w:val="00736DE3"/>
    <w:rsid w:val="00736E0C"/>
    <w:rsid w:val="00736F73"/>
    <w:rsid w:val="007372B1"/>
    <w:rsid w:val="007373C7"/>
    <w:rsid w:val="007374C0"/>
    <w:rsid w:val="00737CF5"/>
    <w:rsid w:val="00737F14"/>
    <w:rsid w:val="00737F62"/>
    <w:rsid w:val="0074007A"/>
    <w:rsid w:val="00740175"/>
    <w:rsid w:val="0074089A"/>
    <w:rsid w:val="00740A8B"/>
    <w:rsid w:val="00740D5A"/>
    <w:rsid w:val="00740ECE"/>
    <w:rsid w:val="00740F70"/>
    <w:rsid w:val="0074107F"/>
    <w:rsid w:val="007414A0"/>
    <w:rsid w:val="0074158C"/>
    <w:rsid w:val="007415FE"/>
    <w:rsid w:val="007416DE"/>
    <w:rsid w:val="007417D3"/>
    <w:rsid w:val="0074186B"/>
    <w:rsid w:val="0074190D"/>
    <w:rsid w:val="00741C19"/>
    <w:rsid w:val="00741F35"/>
    <w:rsid w:val="0074251F"/>
    <w:rsid w:val="00742660"/>
    <w:rsid w:val="00742EC9"/>
    <w:rsid w:val="007430D3"/>
    <w:rsid w:val="0074351B"/>
    <w:rsid w:val="00743542"/>
    <w:rsid w:val="00743AE3"/>
    <w:rsid w:val="00743D9B"/>
    <w:rsid w:val="00743DEC"/>
    <w:rsid w:val="007440B6"/>
    <w:rsid w:val="00744138"/>
    <w:rsid w:val="007442A4"/>
    <w:rsid w:val="0074435F"/>
    <w:rsid w:val="0074445E"/>
    <w:rsid w:val="00744532"/>
    <w:rsid w:val="007447EF"/>
    <w:rsid w:val="00744814"/>
    <w:rsid w:val="007449FA"/>
    <w:rsid w:val="00744AB9"/>
    <w:rsid w:val="00744E61"/>
    <w:rsid w:val="00744FAE"/>
    <w:rsid w:val="00745071"/>
    <w:rsid w:val="00745335"/>
    <w:rsid w:val="0074539E"/>
    <w:rsid w:val="00745468"/>
    <w:rsid w:val="0074568B"/>
    <w:rsid w:val="00745702"/>
    <w:rsid w:val="007457CC"/>
    <w:rsid w:val="00745894"/>
    <w:rsid w:val="00745C6D"/>
    <w:rsid w:val="00745FEF"/>
    <w:rsid w:val="007461A5"/>
    <w:rsid w:val="00746638"/>
    <w:rsid w:val="00746CE5"/>
    <w:rsid w:val="00747184"/>
    <w:rsid w:val="007473D5"/>
    <w:rsid w:val="007475B7"/>
    <w:rsid w:val="00747643"/>
    <w:rsid w:val="00747754"/>
    <w:rsid w:val="0074779E"/>
    <w:rsid w:val="007477CD"/>
    <w:rsid w:val="007477E2"/>
    <w:rsid w:val="007503C3"/>
    <w:rsid w:val="00750432"/>
    <w:rsid w:val="0075045D"/>
    <w:rsid w:val="0075072A"/>
    <w:rsid w:val="00750BD8"/>
    <w:rsid w:val="00750C1C"/>
    <w:rsid w:val="00750F05"/>
    <w:rsid w:val="0075101B"/>
    <w:rsid w:val="00751028"/>
    <w:rsid w:val="00751049"/>
    <w:rsid w:val="007510EB"/>
    <w:rsid w:val="007511DC"/>
    <w:rsid w:val="007512C6"/>
    <w:rsid w:val="00751412"/>
    <w:rsid w:val="00751956"/>
    <w:rsid w:val="007519A9"/>
    <w:rsid w:val="00751AD4"/>
    <w:rsid w:val="00751D40"/>
    <w:rsid w:val="00751DB6"/>
    <w:rsid w:val="00752524"/>
    <w:rsid w:val="007527C2"/>
    <w:rsid w:val="00752EC9"/>
    <w:rsid w:val="0075327D"/>
    <w:rsid w:val="007534F8"/>
    <w:rsid w:val="00753CBF"/>
    <w:rsid w:val="00753E3C"/>
    <w:rsid w:val="0075400E"/>
    <w:rsid w:val="00754132"/>
    <w:rsid w:val="00754136"/>
    <w:rsid w:val="00754526"/>
    <w:rsid w:val="007547D9"/>
    <w:rsid w:val="00754973"/>
    <w:rsid w:val="00754B1F"/>
    <w:rsid w:val="00755127"/>
    <w:rsid w:val="007552E4"/>
    <w:rsid w:val="00755AE5"/>
    <w:rsid w:val="00755B3F"/>
    <w:rsid w:val="00755E05"/>
    <w:rsid w:val="00755EF0"/>
    <w:rsid w:val="00756084"/>
    <w:rsid w:val="007562D0"/>
    <w:rsid w:val="00756302"/>
    <w:rsid w:val="0075649A"/>
    <w:rsid w:val="007565FE"/>
    <w:rsid w:val="00756864"/>
    <w:rsid w:val="00756B87"/>
    <w:rsid w:val="00756C13"/>
    <w:rsid w:val="00756F61"/>
    <w:rsid w:val="00756FB8"/>
    <w:rsid w:val="00756FF8"/>
    <w:rsid w:val="007570AD"/>
    <w:rsid w:val="007577B1"/>
    <w:rsid w:val="00757F4D"/>
    <w:rsid w:val="0076002D"/>
    <w:rsid w:val="00760424"/>
    <w:rsid w:val="0076050A"/>
    <w:rsid w:val="00760541"/>
    <w:rsid w:val="007608F1"/>
    <w:rsid w:val="00760C03"/>
    <w:rsid w:val="00760D0A"/>
    <w:rsid w:val="00760DB2"/>
    <w:rsid w:val="00760EA4"/>
    <w:rsid w:val="00760F8F"/>
    <w:rsid w:val="0076106D"/>
    <w:rsid w:val="00761189"/>
    <w:rsid w:val="00761640"/>
    <w:rsid w:val="00761796"/>
    <w:rsid w:val="00761865"/>
    <w:rsid w:val="007618FC"/>
    <w:rsid w:val="00761935"/>
    <w:rsid w:val="007619C4"/>
    <w:rsid w:val="00761B66"/>
    <w:rsid w:val="00761F4F"/>
    <w:rsid w:val="00762184"/>
    <w:rsid w:val="00762425"/>
    <w:rsid w:val="0076251F"/>
    <w:rsid w:val="00762550"/>
    <w:rsid w:val="007625E1"/>
    <w:rsid w:val="007628B7"/>
    <w:rsid w:val="00762B4D"/>
    <w:rsid w:val="00762C57"/>
    <w:rsid w:val="00762DDC"/>
    <w:rsid w:val="0076312C"/>
    <w:rsid w:val="007632F6"/>
    <w:rsid w:val="007633EB"/>
    <w:rsid w:val="0076340E"/>
    <w:rsid w:val="007635BE"/>
    <w:rsid w:val="007635D1"/>
    <w:rsid w:val="007637BE"/>
    <w:rsid w:val="007638D4"/>
    <w:rsid w:val="007639C1"/>
    <w:rsid w:val="00763CDF"/>
    <w:rsid w:val="00763F4F"/>
    <w:rsid w:val="007640BA"/>
    <w:rsid w:val="00764151"/>
    <w:rsid w:val="00764169"/>
    <w:rsid w:val="00764299"/>
    <w:rsid w:val="00764958"/>
    <w:rsid w:val="00764D97"/>
    <w:rsid w:val="00764E30"/>
    <w:rsid w:val="00765219"/>
    <w:rsid w:val="007653EC"/>
    <w:rsid w:val="0076543B"/>
    <w:rsid w:val="0076548D"/>
    <w:rsid w:val="0076576D"/>
    <w:rsid w:val="00765BED"/>
    <w:rsid w:val="007661B9"/>
    <w:rsid w:val="007663EC"/>
    <w:rsid w:val="007667BB"/>
    <w:rsid w:val="007669FF"/>
    <w:rsid w:val="00766B7A"/>
    <w:rsid w:val="00766C76"/>
    <w:rsid w:val="00766D74"/>
    <w:rsid w:val="00766F0C"/>
    <w:rsid w:val="00766F86"/>
    <w:rsid w:val="00767035"/>
    <w:rsid w:val="0076709E"/>
    <w:rsid w:val="00767396"/>
    <w:rsid w:val="007673F3"/>
    <w:rsid w:val="00767BD4"/>
    <w:rsid w:val="00767DB1"/>
    <w:rsid w:val="007700BB"/>
    <w:rsid w:val="007706BC"/>
    <w:rsid w:val="00770B74"/>
    <w:rsid w:val="00770BDB"/>
    <w:rsid w:val="00770C42"/>
    <w:rsid w:val="00770D3F"/>
    <w:rsid w:val="0077107F"/>
    <w:rsid w:val="007711FC"/>
    <w:rsid w:val="007712CC"/>
    <w:rsid w:val="007712F0"/>
    <w:rsid w:val="00771375"/>
    <w:rsid w:val="00771B33"/>
    <w:rsid w:val="00771DBC"/>
    <w:rsid w:val="00772607"/>
    <w:rsid w:val="00772616"/>
    <w:rsid w:val="00772B97"/>
    <w:rsid w:val="00772BC2"/>
    <w:rsid w:val="00772C91"/>
    <w:rsid w:val="00772DF7"/>
    <w:rsid w:val="00772F18"/>
    <w:rsid w:val="00773619"/>
    <w:rsid w:val="0077375C"/>
    <w:rsid w:val="007737AF"/>
    <w:rsid w:val="007737C1"/>
    <w:rsid w:val="00773ACC"/>
    <w:rsid w:val="00773C1F"/>
    <w:rsid w:val="00773D36"/>
    <w:rsid w:val="00773E08"/>
    <w:rsid w:val="007742C2"/>
    <w:rsid w:val="007745A7"/>
    <w:rsid w:val="0077490E"/>
    <w:rsid w:val="00774F6C"/>
    <w:rsid w:val="0077503C"/>
    <w:rsid w:val="007753A9"/>
    <w:rsid w:val="007753EA"/>
    <w:rsid w:val="00775898"/>
    <w:rsid w:val="00775B6B"/>
    <w:rsid w:val="00775B73"/>
    <w:rsid w:val="00775C47"/>
    <w:rsid w:val="00775F65"/>
    <w:rsid w:val="0077612A"/>
    <w:rsid w:val="00776142"/>
    <w:rsid w:val="00776B11"/>
    <w:rsid w:val="00776F73"/>
    <w:rsid w:val="00777355"/>
    <w:rsid w:val="007773D9"/>
    <w:rsid w:val="0078001E"/>
    <w:rsid w:val="007801AB"/>
    <w:rsid w:val="007803D7"/>
    <w:rsid w:val="007805E9"/>
    <w:rsid w:val="00780689"/>
    <w:rsid w:val="00780759"/>
    <w:rsid w:val="00780E83"/>
    <w:rsid w:val="00780FF5"/>
    <w:rsid w:val="0078127E"/>
    <w:rsid w:val="0078141E"/>
    <w:rsid w:val="00781585"/>
    <w:rsid w:val="007815BF"/>
    <w:rsid w:val="00781783"/>
    <w:rsid w:val="0078194F"/>
    <w:rsid w:val="00781974"/>
    <w:rsid w:val="00781B63"/>
    <w:rsid w:val="00781F07"/>
    <w:rsid w:val="0078248C"/>
    <w:rsid w:val="0078255C"/>
    <w:rsid w:val="0078260C"/>
    <w:rsid w:val="007826A5"/>
    <w:rsid w:val="00782847"/>
    <w:rsid w:val="007829F9"/>
    <w:rsid w:val="00782A2E"/>
    <w:rsid w:val="00782CE7"/>
    <w:rsid w:val="00782E31"/>
    <w:rsid w:val="007837B1"/>
    <w:rsid w:val="007837DE"/>
    <w:rsid w:val="007837E1"/>
    <w:rsid w:val="007839FC"/>
    <w:rsid w:val="00783A6E"/>
    <w:rsid w:val="00783B64"/>
    <w:rsid w:val="00783D00"/>
    <w:rsid w:val="00783DE6"/>
    <w:rsid w:val="00783E7B"/>
    <w:rsid w:val="00783FF2"/>
    <w:rsid w:val="0078430C"/>
    <w:rsid w:val="0078465F"/>
    <w:rsid w:val="007848B3"/>
    <w:rsid w:val="0078498C"/>
    <w:rsid w:val="00784A6F"/>
    <w:rsid w:val="00784B60"/>
    <w:rsid w:val="00784C03"/>
    <w:rsid w:val="00784E87"/>
    <w:rsid w:val="00784F8E"/>
    <w:rsid w:val="00784FA3"/>
    <w:rsid w:val="00785350"/>
    <w:rsid w:val="007854ED"/>
    <w:rsid w:val="007866B2"/>
    <w:rsid w:val="007867E4"/>
    <w:rsid w:val="00786A3A"/>
    <w:rsid w:val="00786CB0"/>
    <w:rsid w:val="00786DB3"/>
    <w:rsid w:val="007870E2"/>
    <w:rsid w:val="00787310"/>
    <w:rsid w:val="0078746F"/>
    <w:rsid w:val="00787500"/>
    <w:rsid w:val="00787561"/>
    <w:rsid w:val="007875B1"/>
    <w:rsid w:val="007879F4"/>
    <w:rsid w:val="00787A17"/>
    <w:rsid w:val="00787A3A"/>
    <w:rsid w:val="00787A74"/>
    <w:rsid w:val="00787BE4"/>
    <w:rsid w:val="00787BEB"/>
    <w:rsid w:val="00787BEF"/>
    <w:rsid w:val="00787D27"/>
    <w:rsid w:val="00787EA7"/>
    <w:rsid w:val="00790262"/>
    <w:rsid w:val="0079056A"/>
    <w:rsid w:val="00790725"/>
    <w:rsid w:val="00790848"/>
    <w:rsid w:val="007909A5"/>
    <w:rsid w:val="00790AC4"/>
    <w:rsid w:val="00790ADA"/>
    <w:rsid w:val="00790D2C"/>
    <w:rsid w:val="00791833"/>
    <w:rsid w:val="007918A2"/>
    <w:rsid w:val="00791C0E"/>
    <w:rsid w:val="00791E38"/>
    <w:rsid w:val="0079208F"/>
    <w:rsid w:val="00792595"/>
    <w:rsid w:val="007928DD"/>
    <w:rsid w:val="00792A9E"/>
    <w:rsid w:val="00792AE6"/>
    <w:rsid w:val="00792C88"/>
    <w:rsid w:val="00792D28"/>
    <w:rsid w:val="00792D31"/>
    <w:rsid w:val="00793289"/>
    <w:rsid w:val="00793361"/>
    <w:rsid w:val="00793391"/>
    <w:rsid w:val="007934ED"/>
    <w:rsid w:val="00793771"/>
    <w:rsid w:val="00793C8A"/>
    <w:rsid w:val="0079426A"/>
    <w:rsid w:val="007943DC"/>
    <w:rsid w:val="00794CBB"/>
    <w:rsid w:val="00794E09"/>
    <w:rsid w:val="007950C9"/>
    <w:rsid w:val="007950E0"/>
    <w:rsid w:val="007952DA"/>
    <w:rsid w:val="0079562E"/>
    <w:rsid w:val="00795C85"/>
    <w:rsid w:val="00795DB4"/>
    <w:rsid w:val="00795F34"/>
    <w:rsid w:val="007962D3"/>
    <w:rsid w:val="0079673D"/>
    <w:rsid w:val="0079675B"/>
    <w:rsid w:val="007967C5"/>
    <w:rsid w:val="00796997"/>
    <w:rsid w:val="00796ACD"/>
    <w:rsid w:val="00797228"/>
    <w:rsid w:val="00797573"/>
    <w:rsid w:val="00797622"/>
    <w:rsid w:val="0079797C"/>
    <w:rsid w:val="00797CC4"/>
    <w:rsid w:val="00797CDB"/>
    <w:rsid w:val="00797F62"/>
    <w:rsid w:val="00797FEF"/>
    <w:rsid w:val="007A048B"/>
    <w:rsid w:val="007A0AC3"/>
    <w:rsid w:val="007A0B5E"/>
    <w:rsid w:val="007A0BCE"/>
    <w:rsid w:val="007A10D4"/>
    <w:rsid w:val="007A1116"/>
    <w:rsid w:val="007A1440"/>
    <w:rsid w:val="007A1488"/>
    <w:rsid w:val="007A1675"/>
    <w:rsid w:val="007A18F4"/>
    <w:rsid w:val="007A1C6A"/>
    <w:rsid w:val="007A1C96"/>
    <w:rsid w:val="007A1CE1"/>
    <w:rsid w:val="007A2523"/>
    <w:rsid w:val="007A266A"/>
    <w:rsid w:val="007A2922"/>
    <w:rsid w:val="007A2DD9"/>
    <w:rsid w:val="007A2E6B"/>
    <w:rsid w:val="007A2F81"/>
    <w:rsid w:val="007A3013"/>
    <w:rsid w:val="007A3605"/>
    <w:rsid w:val="007A3705"/>
    <w:rsid w:val="007A3AFD"/>
    <w:rsid w:val="007A3C1D"/>
    <w:rsid w:val="007A3FCB"/>
    <w:rsid w:val="007A40F0"/>
    <w:rsid w:val="007A42F5"/>
    <w:rsid w:val="007A43F6"/>
    <w:rsid w:val="007A5071"/>
    <w:rsid w:val="007A508F"/>
    <w:rsid w:val="007A51A9"/>
    <w:rsid w:val="007A5299"/>
    <w:rsid w:val="007A5309"/>
    <w:rsid w:val="007A5338"/>
    <w:rsid w:val="007A53A5"/>
    <w:rsid w:val="007A555F"/>
    <w:rsid w:val="007A559C"/>
    <w:rsid w:val="007A55BF"/>
    <w:rsid w:val="007A55C4"/>
    <w:rsid w:val="007A56AC"/>
    <w:rsid w:val="007A5B68"/>
    <w:rsid w:val="007A61DC"/>
    <w:rsid w:val="007A631E"/>
    <w:rsid w:val="007A6639"/>
    <w:rsid w:val="007A6721"/>
    <w:rsid w:val="007A6924"/>
    <w:rsid w:val="007A69E1"/>
    <w:rsid w:val="007A6F5D"/>
    <w:rsid w:val="007A7070"/>
    <w:rsid w:val="007A74BE"/>
    <w:rsid w:val="007A7A5D"/>
    <w:rsid w:val="007A7A87"/>
    <w:rsid w:val="007A7EAE"/>
    <w:rsid w:val="007B029B"/>
    <w:rsid w:val="007B02E3"/>
    <w:rsid w:val="007B073C"/>
    <w:rsid w:val="007B07DE"/>
    <w:rsid w:val="007B0933"/>
    <w:rsid w:val="007B0A4F"/>
    <w:rsid w:val="007B0A5B"/>
    <w:rsid w:val="007B0A86"/>
    <w:rsid w:val="007B0AAB"/>
    <w:rsid w:val="007B1032"/>
    <w:rsid w:val="007B1106"/>
    <w:rsid w:val="007B190A"/>
    <w:rsid w:val="007B1E85"/>
    <w:rsid w:val="007B1F61"/>
    <w:rsid w:val="007B2048"/>
    <w:rsid w:val="007B22B4"/>
    <w:rsid w:val="007B28DC"/>
    <w:rsid w:val="007B2F2B"/>
    <w:rsid w:val="007B332E"/>
    <w:rsid w:val="007B340E"/>
    <w:rsid w:val="007B34CB"/>
    <w:rsid w:val="007B37D2"/>
    <w:rsid w:val="007B37E1"/>
    <w:rsid w:val="007B3C74"/>
    <w:rsid w:val="007B3CEB"/>
    <w:rsid w:val="007B3DAC"/>
    <w:rsid w:val="007B40BB"/>
    <w:rsid w:val="007B41DE"/>
    <w:rsid w:val="007B43B8"/>
    <w:rsid w:val="007B45C8"/>
    <w:rsid w:val="007B47D3"/>
    <w:rsid w:val="007B4F3C"/>
    <w:rsid w:val="007B548F"/>
    <w:rsid w:val="007B550B"/>
    <w:rsid w:val="007B556D"/>
    <w:rsid w:val="007B5697"/>
    <w:rsid w:val="007B56AB"/>
    <w:rsid w:val="007B57F8"/>
    <w:rsid w:val="007B599B"/>
    <w:rsid w:val="007B5D38"/>
    <w:rsid w:val="007B5F30"/>
    <w:rsid w:val="007B6118"/>
    <w:rsid w:val="007B62CF"/>
    <w:rsid w:val="007B630D"/>
    <w:rsid w:val="007B6504"/>
    <w:rsid w:val="007B6659"/>
    <w:rsid w:val="007B665A"/>
    <w:rsid w:val="007B6990"/>
    <w:rsid w:val="007B6BB3"/>
    <w:rsid w:val="007B6D72"/>
    <w:rsid w:val="007B6DF2"/>
    <w:rsid w:val="007B6E5F"/>
    <w:rsid w:val="007B71B3"/>
    <w:rsid w:val="007B724E"/>
    <w:rsid w:val="007B727E"/>
    <w:rsid w:val="007B736E"/>
    <w:rsid w:val="007B73A1"/>
    <w:rsid w:val="007B748A"/>
    <w:rsid w:val="007B762B"/>
    <w:rsid w:val="007B79DB"/>
    <w:rsid w:val="007B7A82"/>
    <w:rsid w:val="007C091B"/>
    <w:rsid w:val="007C0A49"/>
    <w:rsid w:val="007C0C1C"/>
    <w:rsid w:val="007C1119"/>
    <w:rsid w:val="007C1453"/>
    <w:rsid w:val="007C14F0"/>
    <w:rsid w:val="007C1560"/>
    <w:rsid w:val="007C16B9"/>
    <w:rsid w:val="007C1811"/>
    <w:rsid w:val="007C193F"/>
    <w:rsid w:val="007C1C62"/>
    <w:rsid w:val="007C1E94"/>
    <w:rsid w:val="007C1F25"/>
    <w:rsid w:val="007C208D"/>
    <w:rsid w:val="007C20C3"/>
    <w:rsid w:val="007C22E7"/>
    <w:rsid w:val="007C2649"/>
    <w:rsid w:val="007C311E"/>
    <w:rsid w:val="007C3198"/>
    <w:rsid w:val="007C31A5"/>
    <w:rsid w:val="007C37C8"/>
    <w:rsid w:val="007C3866"/>
    <w:rsid w:val="007C3949"/>
    <w:rsid w:val="007C3B30"/>
    <w:rsid w:val="007C3F38"/>
    <w:rsid w:val="007C4095"/>
    <w:rsid w:val="007C425F"/>
    <w:rsid w:val="007C42C1"/>
    <w:rsid w:val="007C4566"/>
    <w:rsid w:val="007C486F"/>
    <w:rsid w:val="007C4DBF"/>
    <w:rsid w:val="007C5053"/>
    <w:rsid w:val="007C588F"/>
    <w:rsid w:val="007C59B0"/>
    <w:rsid w:val="007C6159"/>
    <w:rsid w:val="007C671F"/>
    <w:rsid w:val="007C692A"/>
    <w:rsid w:val="007C6D10"/>
    <w:rsid w:val="007C7036"/>
    <w:rsid w:val="007C7095"/>
    <w:rsid w:val="007C7114"/>
    <w:rsid w:val="007C71CA"/>
    <w:rsid w:val="007C723C"/>
    <w:rsid w:val="007C769A"/>
    <w:rsid w:val="007C76E6"/>
    <w:rsid w:val="007C775E"/>
    <w:rsid w:val="007C7D6F"/>
    <w:rsid w:val="007D051A"/>
    <w:rsid w:val="007D0577"/>
    <w:rsid w:val="007D0612"/>
    <w:rsid w:val="007D061B"/>
    <w:rsid w:val="007D0634"/>
    <w:rsid w:val="007D0950"/>
    <w:rsid w:val="007D0C47"/>
    <w:rsid w:val="007D0CE0"/>
    <w:rsid w:val="007D0DEF"/>
    <w:rsid w:val="007D109C"/>
    <w:rsid w:val="007D141C"/>
    <w:rsid w:val="007D16E5"/>
    <w:rsid w:val="007D170C"/>
    <w:rsid w:val="007D1AC5"/>
    <w:rsid w:val="007D1D37"/>
    <w:rsid w:val="007D2340"/>
    <w:rsid w:val="007D23FC"/>
    <w:rsid w:val="007D24E4"/>
    <w:rsid w:val="007D2503"/>
    <w:rsid w:val="007D26B9"/>
    <w:rsid w:val="007D2793"/>
    <w:rsid w:val="007D27B1"/>
    <w:rsid w:val="007D2A83"/>
    <w:rsid w:val="007D2AC0"/>
    <w:rsid w:val="007D2B3E"/>
    <w:rsid w:val="007D2B99"/>
    <w:rsid w:val="007D2DB5"/>
    <w:rsid w:val="007D329A"/>
    <w:rsid w:val="007D3482"/>
    <w:rsid w:val="007D34FE"/>
    <w:rsid w:val="007D3AAC"/>
    <w:rsid w:val="007D3ABC"/>
    <w:rsid w:val="007D3B81"/>
    <w:rsid w:val="007D3BBD"/>
    <w:rsid w:val="007D3DE8"/>
    <w:rsid w:val="007D3E13"/>
    <w:rsid w:val="007D3FBE"/>
    <w:rsid w:val="007D3FC2"/>
    <w:rsid w:val="007D4153"/>
    <w:rsid w:val="007D4891"/>
    <w:rsid w:val="007D48A5"/>
    <w:rsid w:val="007D4EEB"/>
    <w:rsid w:val="007D4F97"/>
    <w:rsid w:val="007D521E"/>
    <w:rsid w:val="007D54F7"/>
    <w:rsid w:val="007D57D9"/>
    <w:rsid w:val="007D5911"/>
    <w:rsid w:val="007D5954"/>
    <w:rsid w:val="007D59C0"/>
    <w:rsid w:val="007D59C9"/>
    <w:rsid w:val="007D59F2"/>
    <w:rsid w:val="007D5A14"/>
    <w:rsid w:val="007D5C58"/>
    <w:rsid w:val="007D5CB4"/>
    <w:rsid w:val="007D601F"/>
    <w:rsid w:val="007D64EC"/>
    <w:rsid w:val="007D681D"/>
    <w:rsid w:val="007D688C"/>
    <w:rsid w:val="007D68FC"/>
    <w:rsid w:val="007D69A1"/>
    <w:rsid w:val="007D6B92"/>
    <w:rsid w:val="007D6C74"/>
    <w:rsid w:val="007D6E46"/>
    <w:rsid w:val="007D7364"/>
    <w:rsid w:val="007D75DF"/>
    <w:rsid w:val="007D7621"/>
    <w:rsid w:val="007D7837"/>
    <w:rsid w:val="007D79DA"/>
    <w:rsid w:val="007D7BA9"/>
    <w:rsid w:val="007D7F5B"/>
    <w:rsid w:val="007E0401"/>
    <w:rsid w:val="007E04A7"/>
    <w:rsid w:val="007E051F"/>
    <w:rsid w:val="007E06EA"/>
    <w:rsid w:val="007E07DB"/>
    <w:rsid w:val="007E0CF1"/>
    <w:rsid w:val="007E0F2A"/>
    <w:rsid w:val="007E10F1"/>
    <w:rsid w:val="007E11A2"/>
    <w:rsid w:val="007E147C"/>
    <w:rsid w:val="007E14C4"/>
    <w:rsid w:val="007E16E5"/>
    <w:rsid w:val="007E1806"/>
    <w:rsid w:val="007E19A6"/>
    <w:rsid w:val="007E19E9"/>
    <w:rsid w:val="007E19FB"/>
    <w:rsid w:val="007E1A3C"/>
    <w:rsid w:val="007E1C5E"/>
    <w:rsid w:val="007E1F5A"/>
    <w:rsid w:val="007E23A6"/>
    <w:rsid w:val="007E2512"/>
    <w:rsid w:val="007E2946"/>
    <w:rsid w:val="007E2AD0"/>
    <w:rsid w:val="007E2B5C"/>
    <w:rsid w:val="007E2D35"/>
    <w:rsid w:val="007E2FD2"/>
    <w:rsid w:val="007E3028"/>
    <w:rsid w:val="007E30C7"/>
    <w:rsid w:val="007E320F"/>
    <w:rsid w:val="007E32AC"/>
    <w:rsid w:val="007E335A"/>
    <w:rsid w:val="007E33AE"/>
    <w:rsid w:val="007E3678"/>
    <w:rsid w:val="007E375A"/>
    <w:rsid w:val="007E37A7"/>
    <w:rsid w:val="007E389D"/>
    <w:rsid w:val="007E3BD3"/>
    <w:rsid w:val="007E3BE4"/>
    <w:rsid w:val="007E3D4B"/>
    <w:rsid w:val="007E3F57"/>
    <w:rsid w:val="007E3FA1"/>
    <w:rsid w:val="007E40EE"/>
    <w:rsid w:val="007E412C"/>
    <w:rsid w:val="007E4157"/>
    <w:rsid w:val="007E457A"/>
    <w:rsid w:val="007E45F2"/>
    <w:rsid w:val="007E4793"/>
    <w:rsid w:val="007E47EA"/>
    <w:rsid w:val="007E4AF8"/>
    <w:rsid w:val="007E4DF8"/>
    <w:rsid w:val="007E510A"/>
    <w:rsid w:val="007E5126"/>
    <w:rsid w:val="007E5339"/>
    <w:rsid w:val="007E53C0"/>
    <w:rsid w:val="007E53DE"/>
    <w:rsid w:val="007E54DE"/>
    <w:rsid w:val="007E553E"/>
    <w:rsid w:val="007E573A"/>
    <w:rsid w:val="007E5872"/>
    <w:rsid w:val="007E5889"/>
    <w:rsid w:val="007E597B"/>
    <w:rsid w:val="007E5B4E"/>
    <w:rsid w:val="007E6853"/>
    <w:rsid w:val="007E6894"/>
    <w:rsid w:val="007E694C"/>
    <w:rsid w:val="007E6AE1"/>
    <w:rsid w:val="007E6B77"/>
    <w:rsid w:val="007E6DE7"/>
    <w:rsid w:val="007E7171"/>
    <w:rsid w:val="007E72F3"/>
    <w:rsid w:val="007E73AD"/>
    <w:rsid w:val="007E7946"/>
    <w:rsid w:val="007F04C0"/>
    <w:rsid w:val="007F06AE"/>
    <w:rsid w:val="007F0880"/>
    <w:rsid w:val="007F0D3C"/>
    <w:rsid w:val="007F0E6C"/>
    <w:rsid w:val="007F1056"/>
    <w:rsid w:val="007F1155"/>
    <w:rsid w:val="007F12FF"/>
    <w:rsid w:val="007F1347"/>
    <w:rsid w:val="007F143B"/>
    <w:rsid w:val="007F1526"/>
    <w:rsid w:val="007F17D1"/>
    <w:rsid w:val="007F1A74"/>
    <w:rsid w:val="007F1C4F"/>
    <w:rsid w:val="007F25C5"/>
    <w:rsid w:val="007F29E1"/>
    <w:rsid w:val="007F2A15"/>
    <w:rsid w:val="007F2AD0"/>
    <w:rsid w:val="007F2AD9"/>
    <w:rsid w:val="007F30EA"/>
    <w:rsid w:val="007F3189"/>
    <w:rsid w:val="007F3358"/>
    <w:rsid w:val="007F360E"/>
    <w:rsid w:val="007F37B7"/>
    <w:rsid w:val="007F3A1C"/>
    <w:rsid w:val="007F3A26"/>
    <w:rsid w:val="007F3BCD"/>
    <w:rsid w:val="007F3BE7"/>
    <w:rsid w:val="007F3F9F"/>
    <w:rsid w:val="007F4196"/>
    <w:rsid w:val="007F43CB"/>
    <w:rsid w:val="007F4990"/>
    <w:rsid w:val="007F4B9D"/>
    <w:rsid w:val="007F4C8C"/>
    <w:rsid w:val="007F4D66"/>
    <w:rsid w:val="007F5248"/>
    <w:rsid w:val="007F5272"/>
    <w:rsid w:val="007F53D9"/>
    <w:rsid w:val="007F54DD"/>
    <w:rsid w:val="007F570E"/>
    <w:rsid w:val="007F58B5"/>
    <w:rsid w:val="007F5E5D"/>
    <w:rsid w:val="007F62CF"/>
    <w:rsid w:val="007F65CA"/>
    <w:rsid w:val="007F65FF"/>
    <w:rsid w:val="007F6807"/>
    <w:rsid w:val="007F6922"/>
    <w:rsid w:val="007F6E06"/>
    <w:rsid w:val="007F750A"/>
    <w:rsid w:val="007F7562"/>
    <w:rsid w:val="007F75E2"/>
    <w:rsid w:val="007F7ACC"/>
    <w:rsid w:val="0080016F"/>
    <w:rsid w:val="00800469"/>
    <w:rsid w:val="008008D1"/>
    <w:rsid w:val="00800ACA"/>
    <w:rsid w:val="00800BBB"/>
    <w:rsid w:val="00800BF8"/>
    <w:rsid w:val="00800F41"/>
    <w:rsid w:val="00801060"/>
    <w:rsid w:val="00801064"/>
    <w:rsid w:val="00801619"/>
    <w:rsid w:val="00801AD3"/>
    <w:rsid w:val="00801DBE"/>
    <w:rsid w:val="00801E47"/>
    <w:rsid w:val="00802092"/>
    <w:rsid w:val="00802175"/>
    <w:rsid w:val="008025B8"/>
    <w:rsid w:val="00802616"/>
    <w:rsid w:val="00802788"/>
    <w:rsid w:val="00802940"/>
    <w:rsid w:val="00802F71"/>
    <w:rsid w:val="00803047"/>
    <w:rsid w:val="0080306D"/>
    <w:rsid w:val="00803778"/>
    <w:rsid w:val="00803A54"/>
    <w:rsid w:val="00803CD7"/>
    <w:rsid w:val="00803ECA"/>
    <w:rsid w:val="008042DA"/>
    <w:rsid w:val="0080479F"/>
    <w:rsid w:val="0080488F"/>
    <w:rsid w:val="00804E32"/>
    <w:rsid w:val="00804F23"/>
    <w:rsid w:val="00805326"/>
    <w:rsid w:val="00805BCE"/>
    <w:rsid w:val="00805C57"/>
    <w:rsid w:val="008060A1"/>
    <w:rsid w:val="008060DF"/>
    <w:rsid w:val="0080645F"/>
    <w:rsid w:val="008067A2"/>
    <w:rsid w:val="00806ECF"/>
    <w:rsid w:val="00806F9D"/>
    <w:rsid w:val="00807050"/>
    <w:rsid w:val="00807112"/>
    <w:rsid w:val="00807484"/>
    <w:rsid w:val="008075BA"/>
    <w:rsid w:val="0080767D"/>
    <w:rsid w:val="008076AA"/>
    <w:rsid w:val="008078A9"/>
    <w:rsid w:val="00807997"/>
    <w:rsid w:val="00807C0B"/>
    <w:rsid w:val="00807CB8"/>
    <w:rsid w:val="00807CC3"/>
    <w:rsid w:val="008102E2"/>
    <w:rsid w:val="00810747"/>
    <w:rsid w:val="0081080E"/>
    <w:rsid w:val="00810BDD"/>
    <w:rsid w:val="00810F12"/>
    <w:rsid w:val="008111F0"/>
    <w:rsid w:val="0081135E"/>
    <w:rsid w:val="00811891"/>
    <w:rsid w:val="008119D5"/>
    <w:rsid w:val="00811A7C"/>
    <w:rsid w:val="00811C69"/>
    <w:rsid w:val="00811E33"/>
    <w:rsid w:val="00811E57"/>
    <w:rsid w:val="00811EFC"/>
    <w:rsid w:val="008120D7"/>
    <w:rsid w:val="00812114"/>
    <w:rsid w:val="008122A0"/>
    <w:rsid w:val="0081257D"/>
    <w:rsid w:val="00812D1A"/>
    <w:rsid w:val="00812D5D"/>
    <w:rsid w:val="0081311D"/>
    <w:rsid w:val="0081324A"/>
    <w:rsid w:val="00813343"/>
    <w:rsid w:val="008134B5"/>
    <w:rsid w:val="00813ED4"/>
    <w:rsid w:val="00813F2A"/>
    <w:rsid w:val="00813F6D"/>
    <w:rsid w:val="00813F93"/>
    <w:rsid w:val="00814045"/>
    <w:rsid w:val="008141E1"/>
    <w:rsid w:val="00814349"/>
    <w:rsid w:val="00814461"/>
    <w:rsid w:val="008145A3"/>
    <w:rsid w:val="008145DD"/>
    <w:rsid w:val="008148A5"/>
    <w:rsid w:val="00814BDD"/>
    <w:rsid w:val="0081508A"/>
    <w:rsid w:val="0081521C"/>
    <w:rsid w:val="0081525E"/>
    <w:rsid w:val="008152A7"/>
    <w:rsid w:val="00815850"/>
    <w:rsid w:val="00815ADB"/>
    <w:rsid w:val="00815B41"/>
    <w:rsid w:val="00815BBE"/>
    <w:rsid w:val="00815EBD"/>
    <w:rsid w:val="00816257"/>
    <w:rsid w:val="00816609"/>
    <w:rsid w:val="00816AE1"/>
    <w:rsid w:val="00816B98"/>
    <w:rsid w:val="008177C6"/>
    <w:rsid w:val="008179A6"/>
    <w:rsid w:val="00817B01"/>
    <w:rsid w:val="00817B57"/>
    <w:rsid w:val="00817BC6"/>
    <w:rsid w:val="00817D50"/>
    <w:rsid w:val="0082015C"/>
    <w:rsid w:val="0082027F"/>
    <w:rsid w:val="008202A1"/>
    <w:rsid w:val="0082050D"/>
    <w:rsid w:val="00820555"/>
    <w:rsid w:val="00820634"/>
    <w:rsid w:val="00820753"/>
    <w:rsid w:val="00820F24"/>
    <w:rsid w:val="00821040"/>
    <w:rsid w:val="00821321"/>
    <w:rsid w:val="0082143C"/>
    <w:rsid w:val="00821945"/>
    <w:rsid w:val="00821C4C"/>
    <w:rsid w:val="008222E4"/>
    <w:rsid w:val="0082284D"/>
    <w:rsid w:val="0082304B"/>
    <w:rsid w:val="00823203"/>
    <w:rsid w:val="00823348"/>
    <w:rsid w:val="008237BF"/>
    <w:rsid w:val="008238B3"/>
    <w:rsid w:val="00823A4D"/>
    <w:rsid w:val="00823A94"/>
    <w:rsid w:val="00823EF6"/>
    <w:rsid w:val="00823F1B"/>
    <w:rsid w:val="00823FD2"/>
    <w:rsid w:val="00824054"/>
    <w:rsid w:val="0082411F"/>
    <w:rsid w:val="0082459D"/>
    <w:rsid w:val="00824791"/>
    <w:rsid w:val="00824B95"/>
    <w:rsid w:val="00824C66"/>
    <w:rsid w:val="00824E09"/>
    <w:rsid w:val="00825196"/>
    <w:rsid w:val="008251CC"/>
    <w:rsid w:val="0082538C"/>
    <w:rsid w:val="008257B0"/>
    <w:rsid w:val="00825ECF"/>
    <w:rsid w:val="0082604A"/>
    <w:rsid w:val="0082621E"/>
    <w:rsid w:val="00826288"/>
    <w:rsid w:val="008263F2"/>
    <w:rsid w:val="008265B0"/>
    <w:rsid w:val="008267FA"/>
    <w:rsid w:val="00826B73"/>
    <w:rsid w:val="00826BBF"/>
    <w:rsid w:val="00826CE8"/>
    <w:rsid w:val="00827118"/>
    <w:rsid w:val="00827280"/>
    <w:rsid w:val="008275ED"/>
    <w:rsid w:val="0082784D"/>
    <w:rsid w:val="00827C33"/>
    <w:rsid w:val="00827C3B"/>
    <w:rsid w:val="00827F23"/>
    <w:rsid w:val="008303F6"/>
    <w:rsid w:val="00830983"/>
    <w:rsid w:val="00830A76"/>
    <w:rsid w:val="00830EEE"/>
    <w:rsid w:val="008310EA"/>
    <w:rsid w:val="0083127B"/>
    <w:rsid w:val="00831ACB"/>
    <w:rsid w:val="00831C65"/>
    <w:rsid w:val="00831CBA"/>
    <w:rsid w:val="00832059"/>
    <w:rsid w:val="0083215A"/>
    <w:rsid w:val="008324CD"/>
    <w:rsid w:val="008324E7"/>
    <w:rsid w:val="0083274E"/>
    <w:rsid w:val="0083275D"/>
    <w:rsid w:val="008329F7"/>
    <w:rsid w:val="00832A88"/>
    <w:rsid w:val="00832B55"/>
    <w:rsid w:val="008330DE"/>
    <w:rsid w:val="00833215"/>
    <w:rsid w:val="00833376"/>
    <w:rsid w:val="008333F0"/>
    <w:rsid w:val="0083347A"/>
    <w:rsid w:val="00833580"/>
    <w:rsid w:val="008338F1"/>
    <w:rsid w:val="00833F28"/>
    <w:rsid w:val="00834298"/>
    <w:rsid w:val="008343EF"/>
    <w:rsid w:val="008346D9"/>
    <w:rsid w:val="008346EA"/>
    <w:rsid w:val="00834983"/>
    <w:rsid w:val="00834A4E"/>
    <w:rsid w:val="00834BC8"/>
    <w:rsid w:val="00834BE7"/>
    <w:rsid w:val="00834C64"/>
    <w:rsid w:val="00834EE1"/>
    <w:rsid w:val="00834F75"/>
    <w:rsid w:val="0083515D"/>
    <w:rsid w:val="008351FE"/>
    <w:rsid w:val="00835238"/>
    <w:rsid w:val="0083537B"/>
    <w:rsid w:val="00835590"/>
    <w:rsid w:val="0083575A"/>
    <w:rsid w:val="008357D9"/>
    <w:rsid w:val="00835C6A"/>
    <w:rsid w:val="00835F1A"/>
    <w:rsid w:val="00836163"/>
    <w:rsid w:val="00836679"/>
    <w:rsid w:val="0083675E"/>
    <w:rsid w:val="008368A1"/>
    <w:rsid w:val="00836A24"/>
    <w:rsid w:val="00836A4E"/>
    <w:rsid w:val="00836E31"/>
    <w:rsid w:val="00836EB5"/>
    <w:rsid w:val="0083718E"/>
    <w:rsid w:val="0083741B"/>
    <w:rsid w:val="0083769B"/>
    <w:rsid w:val="00837AA5"/>
    <w:rsid w:val="00837B8F"/>
    <w:rsid w:val="00837D76"/>
    <w:rsid w:val="00837E9A"/>
    <w:rsid w:val="00837F11"/>
    <w:rsid w:val="00840033"/>
    <w:rsid w:val="0084009E"/>
    <w:rsid w:val="0084028F"/>
    <w:rsid w:val="00840447"/>
    <w:rsid w:val="00840C91"/>
    <w:rsid w:val="00840F2D"/>
    <w:rsid w:val="00841171"/>
    <w:rsid w:val="0084171D"/>
    <w:rsid w:val="00841739"/>
    <w:rsid w:val="00841981"/>
    <w:rsid w:val="00841A0F"/>
    <w:rsid w:val="00841AC4"/>
    <w:rsid w:val="00841CE2"/>
    <w:rsid w:val="00841E94"/>
    <w:rsid w:val="00841F86"/>
    <w:rsid w:val="00842222"/>
    <w:rsid w:val="0084257B"/>
    <w:rsid w:val="00842607"/>
    <w:rsid w:val="00842927"/>
    <w:rsid w:val="00842E33"/>
    <w:rsid w:val="00842E55"/>
    <w:rsid w:val="008430E5"/>
    <w:rsid w:val="00843154"/>
    <w:rsid w:val="008431B8"/>
    <w:rsid w:val="008431D3"/>
    <w:rsid w:val="008436A5"/>
    <w:rsid w:val="008436EF"/>
    <w:rsid w:val="00843774"/>
    <w:rsid w:val="008440AA"/>
    <w:rsid w:val="00844227"/>
    <w:rsid w:val="0084429F"/>
    <w:rsid w:val="00844676"/>
    <w:rsid w:val="00844805"/>
    <w:rsid w:val="00844DA8"/>
    <w:rsid w:val="0084520C"/>
    <w:rsid w:val="00845551"/>
    <w:rsid w:val="0084597A"/>
    <w:rsid w:val="00845A1D"/>
    <w:rsid w:val="00845DBB"/>
    <w:rsid w:val="00846597"/>
    <w:rsid w:val="008468B6"/>
    <w:rsid w:val="00846B00"/>
    <w:rsid w:val="00846BB1"/>
    <w:rsid w:val="00846C29"/>
    <w:rsid w:val="00846D14"/>
    <w:rsid w:val="0084710E"/>
    <w:rsid w:val="008473E4"/>
    <w:rsid w:val="008478C4"/>
    <w:rsid w:val="0084799E"/>
    <w:rsid w:val="00847A30"/>
    <w:rsid w:val="00847D02"/>
    <w:rsid w:val="008501F6"/>
    <w:rsid w:val="008502F4"/>
    <w:rsid w:val="00850521"/>
    <w:rsid w:val="008505BB"/>
    <w:rsid w:val="00850936"/>
    <w:rsid w:val="008509AD"/>
    <w:rsid w:val="00850C7C"/>
    <w:rsid w:val="00850E6A"/>
    <w:rsid w:val="00850F1F"/>
    <w:rsid w:val="008511B9"/>
    <w:rsid w:val="008516E9"/>
    <w:rsid w:val="008516FD"/>
    <w:rsid w:val="00851C3A"/>
    <w:rsid w:val="0085219D"/>
    <w:rsid w:val="008521CA"/>
    <w:rsid w:val="008522E4"/>
    <w:rsid w:val="008523F4"/>
    <w:rsid w:val="00852497"/>
    <w:rsid w:val="0085275F"/>
    <w:rsid w:val="00852843"/>
    <w:rsid w:val="00852A9F"/>
    <w:rsid w:val="00852D2C"/>
    <w:rsid w:val="00852D90"/>
    <w:rsid w:val="00852DF1"/>
    <w:rsid w:val="008531CC"/>
    <w:rsid w:val="008533FB"/>
    <w:rsid w:val="00853988"/>
    <w:rsid w:val="00853A46"/>
    <w:rsid w:val="00853CC0"/>
    <w:rsid w:val="00853F2C"/>
    <w:rsid w:val="00854A0F"/>
    <w:rsid w:val="00854B2A"/>
    <w:rsid w:val="00854E3C"/>
    <w:rsid w:val="00855320"/>
    <w:rsid w:val="00855461"/>
    <w:rsid w:val="008559FA"/>
    <w:rsid w:val="00855F55"/>
    <w:rsid w:val="008561D3"/>
    <w:rsid w:val="0085621A"/>
    <w:rsid w:val="00856438"/>
    <w:rsid w:val="008564C1"/>
    <w:rsid w:val="00856573"/>
    <w:rsid w:val="008565AA"/>
    <w:rsid w:val="00856738"/>
    <w:rsid w:val="00856852"/>
    <w:rsid w:val="00856AB5"/>
    <w:rsid w:val="00857361"/>
    <w:rsid w:val="008574B0"/>
    <w:rsid w:val="008574B1"/>
    <w:rsid w:val="00857894"/>
    <w:rsid w:val="008579CB"/>
    <w:rsid w:val="00857B74"/>
    <w:rsid w:val="00857DCF"/>
    <w:rsid w:val="008600CB"/>
    <w:rsid w:val="008601EF"/>
    <w:rsid w:val="0086023E"/>
    <w:rsid w:val="00860296"/>
    <w:rsid w:val="00860604"/>
    <w:rsid w:val="008607D6"/>
    <w:rsid w:val="008607E5"/>
    <w:rsid w:val="00860DDF"/>
    <w:rsid w:val="008612AC"/>
    <w:rsid w:val="008612CF"/>
    <w:rsid w:val="0086172F"/>
    <w:rsid w:val="00861EA4"/>
    <w:rsid w:val="00861EE0"/>
    <w:rsid w:val="00862057"/>
    <w:rsid w:val="008623EB"/>
    <w:rsid w:val="0086249C"/>
    <w:rsid w:val="008624E7"/>
    <w:rsid w:val="008624EC"/>
    <w:rsid w:val="008625C9"/>
    <w:rsid w:val="00862874"/>
    <w:rsid w:val="0086367C"/>
    <w:rsid w:val="008637AC"/>
    <w:rsid w:val="00863C85"/>
    <w:rsid w:val="008642F1"/>
    <w:rsid w:val="0086445D"/>
    <w:rsid w:val="008644B9"/>
    <w:rsid w:val="00864535"/>
    <w:rsid w:val="008646DC"/>
    <w:rsid w:val="00864874"/>
    <w:rsid w:val="00864967"/>
    <w:rsid w:val="0086499C"/>
    <w:rsid w:val="00864A31"/>
    <w:rsid w:val="00864D16"/>
    <w:rsid w:val="00864EF0"/>
    <w:rsid w:val="00865180"/>
    <w:rsid w:val="00865502"/>
    <w:rsid w:val="0086570D"/>
    <w:rsid w:val="008657B2"/>
    <w:rsid w:val="00865D0F"/>
    <w:rsid w:val="00865E97"/>
    <w:rsid w:val="0086626A"/>
    <w:rsid w:val="008664B5"/>
    <w:rsid w:val="00866B3E"/>
    <w:rsid w:val="00866DAF"/>
    <w:rsid w:val="00866EA2"/>
    <w:rsid w:val="00867078"/>
    <w:rsid w:val="0086728B"/>
    <w:rsid w:val="0086785A"/>
    <w:rsid w:val="008678A9"/>
    <w:rsid w:val="008679CC"/>
    <w:rsid w:val="00867BC6"/>
    <w:rsid w:val="00867CE4"/>
    <w:rsid w:val="00867D73"/>
    <w:rsid w:val="00867EFE"/>
    <w:rsid w:val="0087004D"/>
    <w:rsid w:val="00870214"/>
    <w:rsid w:val="008703CC"/>
    <w:rsid w:val="00870648"/>
    <w:rsid w:val="00870A00"/>
    <w:rsid w:val="00870ADB"/>
    <w:rsid w:val="00870BAF"/>
    <w:rsid w:val="00870D47"/>
    <w:rsid w:val="00871365"/>
    <w:rsid w:val="008717E0"/>
    <w:rsid w:val="008719A5"/>
    <w:rsid w:val="00871E53"/>
    <w:rsid w:val="008725EE"/>
    <w:rsid w:val="0087267B"/>
    <w:rsid w:val="00872D01"/>
    <w:rsid w:val="00872D9D"/>
    <w:rsid w:val="00873573"/>
    <w:rsid w:val="00873815"/>
    <w:rsid w:val="00873A5D"/>
    <w:rsid w:val="00873C4D"/>
    <w:rsid w:val="00873E9E"/>
    <w:rsid w:val="00873FA6"/>
    <w:rsid w:val="00873FF8"/>
    <w:rsid w:val="008740BF"/>
    <w:rsid w:val="00874115"/>
    <w:rsid w:val="00874451"/>
    <w:rsid w:val="0087478C"/>
    <w:rsid w:val="008749EF"/>
    <w:rsid w:val="00874E11"/>
    <w:rsid w:val="00874F73"/>
    <w:rsid w:val="008759D2"/>
    <w:rsid w:val="008759F0"/>
    <w:rsid w:val="00875A4E"/>
    <w:rsid w:val="00875B3F"/>
    <w:rsid w:val="00875BE5"/>
    <w:rsid w:val="00875CD7"/>
    <w:rsid w:val="00875DF7"/>
    <w:rsid w:val="0087622C"/>
    <w:rsid w:val="00876272"/>
    <w:rsid w:val="008763E8"/>
    <w:rsid w:val="0087650A"/>
    <w:rsid w:val="00876557"/>
    <w:rsid w:val="008769DC"/>
    <w:rsid w:val="00876A3D"/>
    <w:rsid w:val="00876C51"/>
    <w:rsid w:val="00876FC9"/>
    <w:rsid w:val="00877544"/>
    <w:rsid w:val="00877C5B"/>
    <w:rsid w:val="00877EEA"/>
    <w:rsid w:val="00877FD6"/>
    <w:rsid w:val="008801F9"/>
    <w:rsid w:val="008802A6"/>
    <w:rsid w:val="008802B7"/>
    <w:rsid w:val="008806E9"/>
    <w:rsid w:val="00880B4A"/>
    <w:rsid w:val="00880C5F"/>
    <w:rsid w:val="00880E54"/>
    <w:rsid w:val="00880E76"/>
    <w:rsid w:val="00881214"/>
    <w:rsid w:val="00881290"/>
    <w:rsid w:val="008818B4"/>
    <w:rsid w:val="008818D2"/>
    <w:rsid w:val="00881B71"/>
    <w:rsid w:val="00881B8E"/>
    <w:rsid w:val="00881D78"/>
    <w:rsid w:val="008821A8"/>
    <w:rsid w:val="008822C1"/>
    <w:rsid w:val="008824FB"/>
    <w:rsid w:val="0088292D"/>
    <w:rsid w:val="00882E2A"/>
    <w:rsid w:val="008835DB"/>
    <w:rsid w:val="0088393F"/>
    <w:rsid w:val="00883E89"/>
    <w:rsid w:val="00883E8B"/>
    <w:rsid w:val="008841CA"/>
    <w:rsid w:val="008846D2"/>
    <w:rsid w:val="00884822"/>
    <w:rsid w:val="00884E0D"/>
    <w:rsid w:val="00884FBA"/>
    <w:rsid w:val="00885050"/>
    <w:rsid w:val="008857B7"/>
    <w:rsid w:val="008857B9"/>
    <w:rsid w:val="008858CC"/>
    <w:rsid w:val="00885A32"/>
    <w:rsid w:val="00885A5F"/>
    <w:rsid w:val="00885F58"/>
    <w:rsid w:val="00885FDC"/>
    <w:rsid w:val="00886076"/>
    <w:rsid w:val="008862EE"/>
    <w:rsid w:val="008865A6"/>
    <w:rsid w:val="00886876"/>
    <w:rsid w:val="00886F89"/>
    <w:rsid w:val="00887033"/>
    <w:rsid w:val="0088789F"/>
    <w:rsid w:val="0088791E"/>
    <w:rsid w:val="00887BF5"/>
    <w:rsid w:val="00887CAE"/>
    <w:rsid w:val="0089015E"/>
    <w:rsid w:val="00890263"/>
    <w:rsid w:val="008904E7"/>
    <w:rsid w:val="00890781"/>
    <w:rsid w:val="008908C9"/>
    <w:rsid w:val="00890E56"/>
    <w:rsid w:val="00890F9D"/>
    <w:rsid w:val="008912A8"/>
    <w:rsid w:val="0089136F"/>
    <w:rsid w:val="00891488"/>
    <w:rsid w:val="00891929"/>
    <w:rsid w:val="00891ADA"/>
    <w:rsid w:val="00891BED"/>
    <w:rsid w:val="00891DD0"/>
    <w:rsid w:val="00891F8A"/>
    <w:rsid w:val="008920BD"/>
    <w:rsid w:val="00892153"/>
    <w:rsid w:val="00892171"/>
    <w:rsid w:val="008925AC"/>
    <w:rsid w:val="0089297D"/>
    <w:rsid w:val="00892D10"/>
    <w:rsid w:val="00892E22"/>
    <w:rsid w:val="00892E57"/>
    <w:rsid w:val="00892FDD"/>
    <w:rsid w:val="00893404"/>
    <w:rsid w:val="008935AD"/>
    <w:rsid w:val="0089398C"/>
    <w:rsid w:val="00893A94"/>
    <w:rsid w:val="00894097"/>
    <w:rsid w:val="00894201"/>
    <w:rsid w:val="008942CF"/>
    <w:rsid w:val="0089464C"/>
    <w:rsid w:val="00894A40"/>
    <w:rsid w:val="00894DB9"/>
    <w:rsid w:val="00894FE2"/>
    <w:rsid w:val="00895094"/>
    <w:rsid w:val="008951B3"/>
    <w:rsid w:val="008951E1"/>
    <w:rsid w:val="008957CE"/>
    <w:rsid w:val="0089594C"/>
    <w:rsid w:val="00895D44"/>
    <w:rsid w:val="0089634F"/>
    <w:rsid w:val="0089636F"/>
    <w:rsid w:val="00896379"/>
    <w:rsid w:val="008963EF"/>
    <w:rsid w:val="008965CD"/>
    <w:rsid w:val="008967E3"/>
    <w:rsid w:val="00896A02"/>
    <w:rsid w:val="00896A0C"/>
    <w:rsid w:val="00896F15"/>
    <w:rsid w:val="00897059"/>
    <w:rsid w:val="008970AF"/>
    <w:rsid w:val="008971D9"/>
    <w:rsid w:val="008972AF"/>
    <w:rsid w:val="0089732D"/>
    <w:rsid w:val="0089760C"/>
    <w:rsid w:val="008979D3"/>
    <w:rsid w:val="00897D25"/>
    <w:rsid w:val="00897D2F"/>
    <w:rsid w:val="008A00C2"/>
    <w:rsid w:val="008A0667"/>
    <w:rsid w:val="008A0727"/>
    <w:rsid w:val="008A0802"/>
    <w:rsid w:val="008A0940"/>
    <w:rsid w:val="008A0BE6"/>
    <w:rsid w:val="008A0F99"/>
    <w:rsid w:val="008A10D4"/>
    <w:rsid w:val="008A1122"/>
    <w:rsid w:val="008A1263"/>
    <w:rsid w:val="008A138B"/>
    <w:rsid w:val="008A16E3"/>
    <w:rsid w:val="008A17BE"/>
    <w:rsid w:val="008A17C5"/>
    <w:rsid w:val="008A19AD"/>
    <w:rsid w:val="008A19B9"/>
    <w:rsid w:val="008A19F8"/>
    <w:rsid w:val="008A1D36"/>
    <w:rsid w:val="008A1F0F"/>
    <w:rsid w:val="008A2375"/>
    <w:rsid w:val="008A2477"/>
    <w:rsid w:val="008A26A9"/>
    <w:rsid w:val="008A27F2"/>
    <w:rsid w:val="008A285A"/>
    <w:rsid w:val="008A2A93"/>
    <w:rsid w:val="008A2D33"/>
    <w:rsid w:val="008A2E7A"/>
    <w:rsid w:val="008A2FDC"/>
    <w:rsid w:val="008A2FF2"/>
    <w:rsid w:val="008A3909"/>
    <w:rsid w:val="008A3FCD"/>
    <w:rsid w:val="008A40A1"/>
    <w:rsid w:val="008A442A"/>
    <w:rsid w:val="008A4564"/>
    <w:rsid w:val="008A45F2"/>
    <w:rsid w:val="008A46BB"/>
    <w:rsid w:val="008A4B37"/>
    <w:rsid w:val="008A4D85"/>
    <w:rsid w:val="008A4E0D"/>
    <w:rsid w:val="008A4F46"/>
    <w:rsid w:val="008A50CE"/>
    <w:rsid w:val="008A510A"/>
    <w:rsid w:val="008A53DE"/>
    <w:rsid w:val="008A56DB"/>
    <w:rsid w:val="008A5704"/>
    <w:rsid w:val="008A5869"/>
    <w:rsid w:val="008A58EF"/>
    <w:rsid w:val="008A5F02"/>
    <w:rsid w:val="008A60BB"/>
    <w:rsid w:val="008A6607"/>
    <w:rsid w:val="008A67A7"/>
    <w:rsid w:val="008A683F"/>
    <w:rsid w:val="008A6B48"/>
    <w:rsid w:val="008A6B90"/>
    <w:rsid w:val="008A6D72"/>
    <w:rsid w:val="008A6DC2"/>
    <w:rsid w:val="008A6FB4"/>
    <w:rsid w:val="008A6FE2"/>
    <w:rsid w:val="008A73A7"/>
    <w:rsid w:val="008A7587"/>
    <w:rsid w:val="008A75EB"/>
    <w:rsid w:val="008A7937"/>
    <w:rsid w:val="008A7EC1"/>
    <w:rsid w:val="008B0077"/>
    <w:rsid w:val="008B0867"/>
    <w:rsid w:val="008B09FC"/>
    <w:rsid w:val="008B0A37"/>
    <w:rsid w:val="008B0B77"/>
    <w:rsid w:val="008B0C44"/>
    <w:rsid w:val="008B0D43"/>
    <w:rsid w:val="008B0F45"/>
    <w:rsid w:val="008B10A3"/>
    <w:rsid w:val="008B1109"/>
    <w:rsid w:val="008B12B2"/>
    <w:rsid w:val="008B1498"/>
    <w:rsid w:val="008B1A43"/>
    <w:rsid w:val="008B1FFE"/>
    <w:rsid w:val="008B2107"/>
    <w:rsid w:val="008B2153"/>
    <w:rsid w:val="008B2598"/>
    <w:rsid w:val="008B26A7"/>
    <w:rsid w:val="008B2799"/>
    <w:rsid w:val="008B28B9"/>
    <w:rsid w:val="008B2C26"/>
    <w:rsid w:val="008B2F18"/>
    <w:rsid w:val="008B302F"/>
    <w:rsid w:val="008B34BB"/>
    <w:rsid w:val="008B390D"/>
    <w:rsid w:val="008B3E1B"/>
    <w:rsid w:val="008B4359"/>
    <w:rsid w:val="008B4486"/>
    <w:rsid w:val="008B460F"/>
    <w:rsid w:val="008B47F4"/>
    <w:rsid w:val="008B4899"/>
    <w:rsid w:val="008B49B2"/>
    <w:rsid w:val="008B4DF1"/>
    <w:rsid w:val="008B580F"/>
    <w:rsid w:val="008B5A87"/>
    <w:rsid w:val="008B5DCD"/>
    <w:rsid w:val="008B5F68"/>
    <w:rsid w:val="008B6168"/>
    <w:rsid w:val="008B634B"/>
    <w:rsid w:val="008B6764"/>
    <w:rsid w:val="008B6856"/>
    <w:rsid w:val="008B6969"/>
    <w:rsid w:val="008B6ADD"/>
    <w:rsid w:val="008B6C54"/>
    <w:rsid w:val="008B7008"/>
    <w:rsid w:val="008B7445"/>
    <w:rsid w:val="008B7604"/>
    <w:rsid w:val="008B769A"/>
    <w:rsid w:val="008B7737"/>
    <w:rsid w:val="008B7ED9"/>
    <w:rsid w:val="008C006F"/>
    <w:rsid w:val="008C035C"/>
    <w:rsid w:val="008C0758"/>
    <w:rsid w:val="008C091A"/>
    <w:rsid w:val="008C0ADB"/>
    <w:rsid w:val="008C0D34"/>
    <w:rsid w:val="008C0E2E"/>
    <w:rsid w:val="008C129F"/>
    <w:rsid w:val="008C15CA"/>
    <w:rsid w:val="008C19DB"/>
    <w:rsid w:val="008C1BD3"/>
    <w:rsid w:val="008C1F19"/>
    <w:rsid w:val="008C1F4B"/>
    <w:rsid w:val="008C1F5F"/>
    <w:rsid w:val="008C2061"/>
    <w:rsid w:val="008C20BA"/>
    <w:rsid w:val="008C2509"/>
    <w:rsid w:val="008C2568"/>
    <w:rsid w:val="008C2602"/>
    <w:rsid w:val="008C2659"/>
    <w:rsid w:val="008C28A9"/>
    <w:rsid w:val="008C28B5"/>
    <w:rsid w:val="008C2929"/>
    <w:rsid w:val="008C29E4"/>
    <w:rsid w:val="008C2A75"/>
    <w:rsid w:val="008C2D57"/>
    <w:rsid w:val="008C31CA"/>
    <w:rsid w:val="008C35D3"/>
    <w:rsid w:val="008C3BDD"/>
    <w:rsid w:val="008C3CA5"/>
    <w:rsid w:val="008C47AB"/>
    <w:rsid w:val="008C47E9"/>
    <w:rsid w:val="008C4864"/>
    <w:rsid w:val="008C4917"/>
    <w:rsid w:val="008C49E2"/>
    <w:rsid w:val="008C4B34"/>
    <w:rsid w:val="008C4B71"/>
    <w:rsid w:val="008C4BCF"/>
    <w:rsid w:val="008C4CDC"/>
    <w:rsid w:val="008C4EDA"/>
    <w:rsid w:val="008C501F"/>
    <w:rsid w:val="008C5151"/>
    <w:rsid w:val="008C5356"/>
    <w:rsid w:val="008C5506"/>
    <w:rsid w:val="008C5596"/>
    <w:rsid w:val="008C55BC"/>
    <w:rsid w:val="008C5CAF"/>
    <w:rsid w:val="008C5DE8"/>
    <w:rsid w:val="008C6776"/>
    <w:rsid w:val="008C677A"/>
    <w:rsid w:val="008C686D"/>
    <w:rsid w:val="008C68FE"/>
    <w:rsid w:val="008C6967"/>
    <w:rsid w:val="008C6D20"/>
    <w:rsid w:val="008C7366"/>
    <w:rsid w:val="008C74A2"/>
    <w:rsid w:val="008C7822"/>
    <w:rsid w:val="008C7A0D"/>
    <w:rsid w:val="008C7D3F"/>
    <w:rsid w:val="008D01CF"/>
    <w:rsid w:val="008D047A"/>
    <w:rsid w:val="008D060C"/>
    <w:rsid w:val="008D06BB"/>
    <w:rsid w:val="008D080C"/>
    <w:rsid w:val="008D0B5B"/>
    <w:rsid w:val="008D0BAB"/>
    <w:rsid w:val="008D0E8C"/>
    <w:rsid w:val="008D0F2D"/>
    <w:rsid w:val="008D118E"/>
    <w:rsid w:val="008D12C7"/>
    <w:rsid w:val="008D1473"/>
    <w:rsid w:val="008D19DF"/>
    <w:rsid w:val="008D1CF5"/>
    <w:rsid w:val="008D1E7F"/>
    <w:rsid w:val="008D2032"/>
    <w:rsid w:val="008D22C2"/>
    <w:rsid w:val="008D25AE"/>
    <w:rsid w:val="008D29F7"/>
    <w:rsid w:val="008D29FB"/>
    <w:rsid w:val="008D2A7D"/>
    <w:rsid w:val="008D2B7D"/>
    <w:rsid w:val="008D2D06"/>
    <w:rsid w:val="008D2D24"/>
    <w:rsid w:val="008D33FC"/>
    <w:rsid w:val="008D348D"/>
    <w:rsid w:val="008D3806"/>
    <w:rsid w:val="008D39F4"/>
    <w:rsid w:val="008D3A90"/>
    <w:rsid w:val="008D3F70"/>
    <w:rsid w:val="008D41C6"/>
    <w:rsid w:val="008D4886"/>
    <w:rsid w:val="008D4888"/>
    <w:rsid w:val="008D4B4E"/>
    <w:rsid w:val="008D4E5B"/>
    <w:rsid w:val="008D5065"/>
    <w:rsid w:val="008D53CB"/>
    <w:rsid w:val="008D5739"/>
    <w:rsid w:val="008D5D50"/>
    <w:rsid w:val="008D69C2"/>
    <w:rsid w:val="008D6CEE"/>
    <w:rsid w:val="008D70C5"/>
    <w:rsid w:val="008D75B3"/>
    <w:rsid w:val="008E051A"/>
    <w:rsid w:val="008E05B3"/>
    <w:rsid w:val="008E07C5"/>
    <w:rsid w:val="008E0899"/>
    <w:rsid w:val="008E0AAD"/>
    <w:rsid w:val="008E0CBF"/>
    <w:rsid w:val="008E0EEB"/>
    <w:rsid w:val="008E1183"/>
    <w:rsid w:val="008E122D"/>
    <w:rsid w:val="008E14C9"/>
    <w:rsid w:val="008E164C"/>
    <w:rsid w:val="008E1714"/>
    <w:rsid w:val="008E1A05"/>
    <w:rsid w:val="008E1A5F"/>
    <w:rsid w:val="008E1B93"/>
    <w:rsid w:val="008E1C3C"/>
    <w:rsid w:val="008E204D"/>
    <w:rsid w:val="008E20F9"/>
    <w:rsid w:val="008E264A"/>
    <w:rsid w:val="008E27B1"/>
    <w:rsid w:val="008E2EFF"/>
    <w:rsid w:val="008E2F56"/>
    <w:rsid w:val="008E301D"/>
    <w:rsid w:val="008E322E"/>
    <w:rsid w:val="008E34A4"/>
    <w:rsid w:val="008E34D2"/>
    <w:rsid w:val="008E36EE"/>
    <w:rsid w:val="008E3B77"/>
    <w:rsid w:val="008E3C34"/>
    <w:rsid w:val="008E3C92"/>
    <w:rsid w:val="008E3CC9"/>
    <w:rsid w:val="008E4224"/>
    <w:rsid w:val="008E45D4"/>
    <w:rsid w:val="008E4978"/>
    <w:rsid w:val="008E499A"/>
    <w:rsid w:val="008E4B5F"/>
    <w:rsid w:val="008E4BCA"/>
    <w:rsid w:val="008E4D59"/>
    <w:rsid w:val="008E4D69"/>
    <w:rsid w:val="008E4DF5"/>
    <w:rsid w:val="008E4F7E"/>
    <w:rsid w:val="008E5236"/>
    <w:rsid w:val="008E5629"/>
    <w:rsid w:val="008E579A"/>
    <w:rsid w:val="008E5B6F"/>
    <w:rsid w:val="008E6512"/>
    <w:rsid w:val="008E68CD"/>
    <w:rsid w:val="008E6956"/>
    <w:rsid w:val="008E6C21"/>
    <w:rsid w:val="008E6CC1"/>
    <w:rsid w:val="008E7175"/>
    <w:rsid w:val="008E77DC"/>
    <w:rsid w:val="008E7A1D"/>
    <w:rsid w:val="008E7BAD"/>
    <w:rsid w:val="008E7CC9"/>
    <w:rsid w:val="008E7DDF"/>
    <w:rsid w:val="008E7E66"/>
    <w:rsid w:val="008E7FB3"/>
    <w:rsid w:val="008F0104"/>
    <w:rsid w:val="008F01E8"/>
    <w:rsid w:val="008F02F8"/>
    <w:rsid w:val="008F03EA"/>
    <w:rsid w:val="008F0400"/>
    <w:rsid w:val="008F0D99"/>
    <w:rsid w:val="008F0E26"/>
    <w:rsid w:val="008F13A8"/>
    <w:rsid w:val="008F15A1"/>
    <w:rsid w:val="008F1797"/>
    <w:rsid w:val="008F18BC"/>
    <w:rsid w:val="008F1DB5"/>
    <w:rsid w:val="008F1DDA"/>
    <w:rsid w:val="008F22D9"/>
    <w:rsid w:val="008F2496"/>
    <w:rsid w:val="008F26B4"/>
    <w:rsid w:val="008F2AEA"/>
    <w:rsid w:val="008F2B26"/>
    <w:rsid w:val="008F2C95"/>
    <w:rsid w:val="008F2DC6"/>
    <w:rsid w:val="008F2E1D"/>
    <w:rsid w:val="008F2EF1"/>
    <w:rsid w:val="008F3087"/>
    <w:rsid w:val="008F3169"/>
    <w:rsid w:val="008F350F"/>
    <w:rsid w:val="008F365B"/>
    <w:rsid w:val="008F37F3"/>
    <w:rsid w:val="008F3814"/>
    <w:rsid w:val="008F3A12"/>
    <w:rsid w:val="008F3B2D"/>
    <w:rsid w:val="008F426D"/>
    <w:rsid w:val="008F43CF"/>
    <w:rsid w:val="008F45FA"/>
    <w:rsid w:val="008F460D"/>
    <w:rsid w:val="008F47EA"/>
    <w:rsid w:val="008F50C1"/>
    <w:rsid w:val="008F52D8"/>
    <w:rsid w:val="008F58EA"/>
    <w:rsid w:val="008F5DE0"/>
    <w:rsid w:val="008F5FD4"/>
    <w:rsid w:val="008F6075"/>
    <w:rsid w:val="008F61E8"/>
    <w:rsid w:val="008F661D"/>
    <w:rsid w:val="008F6792"/>
    <w:rsid w:val="008F6E4D"/>
    <w:rsid w:val="008F6F72"/>
    <w:rsid w:val="008F744E"/>
    <w:rsid w:val="008F7726"/>
    <w:rsid w:val="008F786C"/>
    <w:rsid w:val="008F797C"/>
    <w:rsid w:val="008F79B2"/>
    <w:rsid w:val="008F7CA0"/>
    <w:rsid w:val="008F7D5B"/>
    <w:rsid w:val="008F7DDE"/>
    <w:rsid w:val="008F7FD8"/>
    <w:rsid w:val="00900131"/>
    <w:rsid w:val="0090058B"/>
    <w:rsid w:val="009006D6"/>
    <w:rsid w:val="009009D3"/>
    <w:rsid w:val="00900A71"/>
    <w:rsid w:val="00900B68"/>
    <w:rsid w:val="00900C0C"/>
    <w:rsid w:val="00900CE4"/>
    <w:rsid w:val="00900E9A"/>
    <w:rsid w:val="009014D7"/>
    <w:rsid w:val="00901562"/>
    <w:rsid w:val="009017FC"/>
    <w:rsid w:val="00901F26"/>
    <w:rsid w:val="009021EB"/>
    <w:rsid w:val="009022C6"/>
    <w:rsid w:val="009024DD"/>
    <w:rsid w:val="0090259F"/>
    <w:rsid w:val="009025CC"/>
    <w:rsid w:val="00902874"/>
    <w:rsid w:val="00902ABC"/>
    <w:rsid w:val="00902CF9"/>
    <w:rsid w:val="009035C9"/>
    <w:rsid w:val="009038F8"/>
    <w:rsid w:val="009042E1"/>
    <w:rsid w:val="00904341"/>
    <w:rsid w:val="0090449D"/>
    <w:rsid w:val="00904577"/>
    <w:rsid w:val="00904A6B"/>
    <w:rsid w:val="00904B85"/>
    <w:rsid w:val="00904F20"/>
    <w:rsid w:val="00905833"/>
    <w:rsid w:val="00905B9C"/>
    <w:rsid w:val="00905BB8"/>
    <w:rsid w:val="00905E64"/>
    <w:rsid w:val="00906019"/>
    <w:rsid w:val="0090608D"/>
    <w:rsid w:val="00906579"/>
    <w:rsid w:val="0090657D"/>
    <w:rsid w:val="009065F3"/>
    <w:rsid w:val="0090660F"/>
    <w:rsid w:val="009069F8"/>
    <w:rsid w:val="00906B43"/>
    <w:rsid w:val="00906DA2"/>
    <w:rsid w:val="009071FB"/>
    <w:rsid w:val="009072AF"/>
    <w:rsid w:val="00907A00"/>
    <w:rsid w:val="00907C8C"/>
    <w:rsid w:val="00907F64"/>
    <w:rsid w:val="0091029D"/>
    <w:rsid w:val="009105F4"/>
    <w:rsid w:val="0091073A"/>
    <w:rsid w:val="00910879"/>
    <w:rsid w:val="00910B2B"/>
    <w:rsid w:val="00910FA1"/>
    <w:rsid w:val="009110B1"/>
    <w:rsid w:val="0091131F"/>
    <w:rsid w:val="009113E6"/>
    <w:rsid w:val="009115EF"/>
    <w:rsid w:val="00911764"/>
    <w:rsid w:val="009119F4"/>
    <w:rsid w:val="00911B91"/>
    <w:rsid w:val="00912025"/>
    <w:rsid w:val="0091215C"/>
    <w:rsid w:val="00912521"/>
    <w:rsid w:val="009126FC"/>
    <w:rsid w:val="009128A3"/>
    <w:rsid w:val="00912920"/>
    <w:rsid w:val="009129F2"/>
    <w:rsid w:val="00912AA3"/>
    <w:rsid w:val="00912DC4"/>
    <w:rsid w:val="00912E0A"/>
    <w:rsid w:val="0091314E"/>
    <w:rsid w:val="00913394"/>
    <w:rsid w:val="0091342A"/>
    <w:rsid w:val="00913487"/>
    <w:rsid w:val="009137A0"/>
    <w:rsid w:val="009137A3"/>
    <w:rsid w:val="00913AE4"/>
    <w:rsid w:val="00913EA4"/>
    <w:rsid w:val="00913EB5"/>
    <w:rsid w:val="00914845"/>
    <w:rsid w:val="00914AF3"/>
    <w:rsid w:val="00914D6D"/>
    <w:rsid w:val="00915029"/>
    <w:rsid w:val="0091523C"/>
    <w:rsid w:val="00915910"/>
    <w:rsid w:val="00915911"/>
    <w:rsid w:val="00915C3A"/>
    <w:rsid w:val="00915F90"/>
    <w:rsid w:val="009160C5"/>
    <w:rsid w:val="0091639B"/>
    <w:rsid w:val="0091646A"/>
    <w:rsid w:val="0091651B"/>
    <w:rsid w:val="00916762"/>
    <w:rsid w:val="009167B6"/>
    <w:rsid w:val="00916F95"/>
    <w:rsid w:val="00917054"/>
    <w:rsid w:val="00917C9E"/>
    <w:rsid w:val="00920056"/>
    <w:rsid w:val="0092017E"/>
    <w:rsid w:val="0092031F"/>
    <w:rsid w:val="00920573"/>
    <w:rsid w:val="009207FE"/>
    <w:rsid w:val="00920C0B"/>
    <w:rsid w:val="00921011"/>
    <w:rsid w:val="00921438"/>
    <w:rsid w:val="00921746"/>
    <w:rsid w:val="009220C4"/>
    <w:rsid w:val="00922232"/>
    <w:rsid w:val="009223A8"/>
    <w:rsid w:val="0092264E"/>
    <w:rsid w:val="00922885"/>
    <w:rsid w:val="00922905"/>
    <w:rsid w:val="00922C79"/>
    <w:rsid w:val="0092319B"/>
    <w:rsid w:val="009232A6"/>
    <w:rsid w:val="0092333F"/>
    <w:rsid w:val="0092346E"/>
    <w:rsid w:val="0092351F"/>
    <w:rsid w:val="00923527"/>
    <w:rsid w:val="00923FF1"/>
    <w:rsid w:val="009247C9"/>
    <w:rsid w:val="00924909"/>
    <w:rsid w:val="009249A3"/>
    <w:rsid w:val="00924B4B"/>
    <w:rsid w:val="00924E5D"/>
    <w:rsid w:val="00924E7E"/>
    <w:rsid w:val="00925104"/>
    <w:rsid w:val="00925178"/>
    <w:rsid w:val="00925450"/>
    <w:rsid w:val="0092562A"/>
    <w:rsid w:val="009256E8"/>
    <w:rsid w:val="00925841"/>
    <w:rsid w:val="00925D33"/>
    <w:rsid w:val="00926120"/>
    <w:rsid w:val="0092613E"/>
    <w:rsid w:val="009261FA"/>
    <w:rsid w:val="009264D2"/>
    <w:rsid w:val="009266F4"/>
    <w:rsid w:val="00926A1B"/>
    <w:rsid w:val="00926B51"/>
    <w:rsid w:val="0092705D"/>
    <w:rsid w:val="009270CB"/>
    <w:rsid w:val="00927129"/>
    <w:rsid w:val="00927395"/>
    <w:rsid w:val="009273D3"/>
    <w:rsid w:val="009274EA"/>
    <w:rsid w:val="009276D2"/>
    <w:rsid w:val="009302FF"/>
    <w:rsid w:val="0093045B"/>
    <w:rsid w:val="00930B10"/>
    <w:rsid w:val="00930BE0"/>
    <w:rsid w:val="00930D93"/>
    <w:rsid w:val="00930E3D"/>
    <w:rsid w:val="009318C0"/>
    <w:rsid w:val="00931A21"/>
    <w:rsid w:val="00931A82"/>
    <w:rsid w:val="00931B7E"/>
    <w:rsid w:val="00931C4C"/>
    <w:rsid w:val="0093213C"/>
    <w:rsid w:val="009321E8"/>
    <w:rsid w:val="00932281"/>
    <w:rsid w:val="00932300"/>
    <w:rsid w:val="00932457"/>
    <w:rsid w:val="00932545"/>
    <w:rsid w:val="00932583"/>
    <w:rsid w:val="00932715"/>
    <w:rsid w:val="0093292E"/>
    <w:rsid w:val="00932934"/>
    <w:rsid w:val="00932A41"/>
    <w:rsid w:val="00932BA0"/>
    <w:rsid w:val="00932D26"/>
    <w:rsid w:val="009337AC"/>
    <w:rsid w:val="0093383D"/>
    <w:rsid w:val="0093393D"/>
    <w:rsid w:val="009339D7"/>
    <w:rsid w:val="00933DB9"/>
    <w:rsid w:val="00934249"/>
    <w:rsid w:val="00934517"/>
    <w:rsid w:val="00934557"/>
    <w:rsid w:val="00934574"/>
    <w:rsid w:val="00934830"/>
    <w:rsid w:val="00934EA1"/>
    <w:rsid w:val="00934F00"/>
    <w:rsid w:val="009355BF"/>
    <w:rsid w:val="009355E3"/>
    <w:rsid w:val="009356DE"/>
    <w:rsid w:val="009358BE"/>
    <w:rsid w:val="00935A3E"/>
    <w:rsid w:val="00935C7B"/>
    <w:rsid w:val="00936145"/>
    <w:rsid w:val="00936831"/>
    <w:rsid w:val="00936AC0"/>
    <w:rsid w:val="00937162"/>
    <w:rsid w:val="00937211"/>
    <w:rsid w:val="009372E3"/>
    <w:rsid w:val="00937766"/>
    <w:rsid w:val="00937ADF"/>
    <w:rsid w:val="00937BCF"/>
    <w:rsid w:val="00940227"/>
    <w:rsid w:val="00940284"/>
    <w:rsid w:val="00940459"/>
    <w:rsid w:val="00940A06"/>
    <w:rsid w:val="00940A90"/>
    <w:rsid w:val="0094150D"/>
    <w:rsid w:val="00941561"/>
    <w:rsid w:val="00941B5E"/>
    <w:rsid w:val="00941C49"/>
    <w:rsid w:val="00942134"/>
    <w:rsid w:val="00942168"/>
    <w:rsid w:val="0094228A"/>
    <w:rsid w:val="00942417"/>
    <w:rsid w:val="00942435"/>
    <w:rsid w:val="00942447"/>
    <w:rsid w:val="009425B4"/>
    <w:rsid w:val="0094289B"/>
    <w:rsid w:val="00942994"/>
    <w:rsid w:val="0094313E"/>
    <w:rsid w:val="00943161"/>
    <w:rsid w:val="009435EC"/>
    <w:rsid w:val="00943A00"/>
    <w:rsid w:val="00943CF7"/>
    <w:rsid w:val="00943D1A"/>
    <w:rsid w:val="00943D76"/>
    <w:rsid w:val="00943D9A"/>
    <w:rsid w:val="00943F09"/>
    <w:rsid w:val="0094430C"/>
    <w:rsid w:val="009445B6"/>
    <w:rsid w:val="00944611"/>
    <w:rsid w:val="009446B4"/>
    <w:rsid w:val="009448B5"/>
    <w:rsid w:val="00944A28"/>
    <w:rsid w:val="00944A94"/>
    <w:rsid w:val="00944C00"/>
    <w:rsid w:val="00944D83"/>
    <w:rsid w:val="00944EB6"/>
    <w:rsid w:val="00945313"/>
    <w:rsid w:val="00945369"/>
    <w:rsid w:val="00945446"/>
    <w:rsid w:val="00945784"/>
    <w:rsid w:val="00945CD2"/>
    <w:rsid w:val="00945D8C"/>
    <w:rsid w:val="00945D93"/>
    <w:rsid w:val="00945D9C"/>
    <w:rsid w:val="00945EB7"/>
    <w:rsid w:val="00946166"/>
    <w:rsid w:val="00946416"/>
    <w:rsid w:val="0094658C"/>
    <w:rsid w:val="00946751"/>
    <w:rsid w:val="0094683C"/>
    <w:rsid w:val="0094698A"/>
    <w:rsid w:val="00946C18"/>
    <w:rsid w:val="00947128"/>
    <w:rsid w:val="00947363"/>
    <w:rsid w:val="0094764F"/>
    <w:rsid w:val="0094798C"/>
    <w:rsid w:val="009500F5"/>
    <w:rsid w:val="0095024D"/>
    <w:rsid w:val="00950442"/>
    <w:rsid w:val="00950508"/>
    <w:rsid w:val="009507FC"/>
    <w:rsid w:val="00950A19"/>
    <w:rsid w:val="00950D22"/>
    <w:rsid w:val="00951A63"/>
    <w:rsid w:val="00951D00"/>
    <w:rsid w:val="00952061"/>
    <w:rsid w:val="0095276B"/>
    <w:rsid w:val="00952931"/>
    <w:rsid w:val="00952E11"/>
    <w:rsid w:val="00953062"/>
    <w:rsid w:val="00953333"/>
    <w:rsid w:val="00953555"/>
    <w:rsid w:val="0095361C"/>
    <w:rsid w:val="00953827"/>
    <w:rsid w:val="009538EA"/>
    <w:rsid w:val="00953A35"/>
    <w:rsid w:val="00953E7A"/>
    <w:rsid w:val="00953FA4"/>
    <w:rsid w:val="00953FEF"/>
    <w:rsid w:val="009540F3"/>
    <w:rsid w:val="0095468C"/>
    <w:rsid w:val="00954A17"/>
    <w:rsid w:val="00954B31"/>
    <w:rsid w:val="00954E16"/>
    <w:rsid w:val="00955003"/>
    <w:rsid w:val="00955122"/>
    <w:rsid w:val="009551E8"/>
    <w:rsid w:val="009552CE"/>
    <w:rsid w:val="009556D7"/>
    <w:rsid w:val="00955D2B"/>
    <w:rsid w:val="00955D69"/>
    <w:rsid w:val="00955F1C"/>
    <w:rsid w:val="00956199"/>
    <w:rsid w:val="00956500"/>
    <w:rsid w:val="00956642"/>
    <w:rsid w:val="00956965"/>
    <w:rsid w:val="009569CB"/>
    <w:rsid w:val="0095746D"/>
    <w:rsid w:val="009574BD"/>
    <w:rsid w:val="009577C9"/>
    <w:rsid w:val="009578A3"/>
    <w:rsid w:val="00957E54"/>
    <w:rsid w:val="00957E5D"/>
    <w:rsid w:val="00957EEF"/>
    <w:rsid w:val="00957F14"/>
    <w:rsid w:val="009602C8"/>
    <w:rsid w:val="00960351"/>
    <w:rsid w:val="009604A3"/>
    <w:rsid w:val="00960535"/>
    <w:rsid w:val="0096072C"/>
    <w:rsid w:val="00960986"/>
    <w:rsid w:val="00960B21"/>
    <w:rsid w:val="00960DBB"/>
    <w:rsid w:val="00960DC3"/>
    <w:rsid w:val="00960FF1"/>
    <w:rsid w:val="0096118D"/>
    <w:rsid w:val="0096130B"/>
    <w:rsid w:val="009617A9"/>
    <w:rsid w:val="00961AAB"/>
    <w:rsid w:val="00961D03"/>
    <w:rsid w:val="00961EB2"/>
    <w:rsid w:val="009620C5"/>
    <w:rsid w:val="0096242D"/>
    <w:rsid w:val="009627F9"/>
    <w:rsid w:val="00962A5A"/>
    <w:rsid w:val="00963797"/>
    <w:rsid w:val="009639C5"/>
    <w:rsid w:val="0096446E"/>
    <w:rsid w:val="009645D4"/>
    <w:rsid w:val="009646B5"/>
    <w:rsid w:val="00964840"/>
    <w:rsid w:val="00964BBF"/>
    <w:rsid w:val="00964C8E"/>
    <w:rsid w:val="00964E7B"/>
    <w:rsid w:val="009650F3"/>
    <w:rsid w:val="00965136"/>
    <w:rsid w:val="009652A4"/>
    <w:rsid w:val="009652CF"/>
    <w:rsid w:val="009652EB"/>
    <w:rsid w:val="0096530D"/>
    <w:rsid w:val="009658DF"/>
    <w:rsid w:val="00965BE3"/>
    <w:rsid w:val="00965DE7"/>
    <w:rsid w:val="00965E30"/>
    <w:rsid w:val="00965F68"/>
    <w:rsid w:val="00966402"/>
    <w:rsid w:val="0096640F"/>
    <w:rsid w:val="009664E6"/>
    <w:rsid w:val="00966590"/>
    <w:rsid w:val="00966702"/>
    <w:rsid w:val="00966855"/>
    <w:rsid w:val="00966ABB"/>
    <w:rsid w:val="00966AF3"/>
    <w:rsid w:val="00966DA5"/>
    <w:rsid w:val="00966FE7"/>
    <w:rsid w:val="0096705F"/>
    <w:rsid w:val="00967367"/>
    <w:rsid w:val="0096738D"/>
    <w:rsid w:val="00967408"/>
    <w:rsid w:val="0096790D"/>
    <w:rsid w:val="00967927"/>
    <w:rsid w:val="00967D7E"/>
    <w:rsid w:val="00967F08"/>
    <w:rsid w:val="00970009"/>
    <w:rsid w:val="0097012E"/>
    <w:rsid w:val="0097013B"/>
    <w:rsid w:val="00970210"/>
    <w:rsid w:val="0097027A"/>
    <w:rsid w:val="00970331"/>
    <w:rsid w:val="009703E3"/>
    <w:rsid w:val="0097040E"/>
    <w:rsid w:val="009704E0"/>
    <w:rsid w:val="009705D5"/>
    <w:rsid w:val="00970608"/>
    <w:rsid w:val="009707D4"/>
    <w:rsid w:val="0097097C"/>
    <w:rsid w:val="00970A6A"/>
    <w:rsid w:val="00970ED8"/>
    <w:rsid w:val="00970EF5"/>
    <w:rsid w:val="0097100A"/>
    <w:rsid w:val="00971321"/>
    <w:rsid w:val="00971624"/>
    <w:rsid w:val="00971763"/>
    <w:rsid w:val="009718C0"/>
    <w:rsid w:val="0097194C"/>
    <w:rsid w:val="009720CA"/>
    <w:rsid w:val="009721EC"/>
    <w:rsid w:val="00972264"/>
    <w:rsid w:val="0097248E"/>
    <w:rsid w:val="00972CD6"/>
    <w:rsid w:val="00972D3F"/>
    <w:rsid w:val="00972D8C"/>
    <w:rsid w:val="00973790"/>
    <w:rsid w:val="009737F6"/>
    <w:rsid w:val="009737FB"/>
    <w:rsid w:val="00973919"/>
    <w:rsid w:val="00973DA7"/>
    <w:rsid w:val="00973EB7"/>
    <w:rsid w:val="0097431F"/>
    <w:rsid w:val="00974A69"/>
    <w:rsid w:val="00974A99"/>
    <w:rsid w:val="00974EFE"/>
    <w:rsid w:val="009752A0"/>
    <w:rsid w:val="00975369"/>
    <w:rsid w:val="009758A5"/>
    <w:rsid w:val="0097604E"/>
    <w:rsid w:val="00976197"/>
    <w:rsid w:val="0097651A"/>
    <w:rsid w:val="00976609"/>
    <w:rsid w:val="009766B5"/>
    <w:rsid w:val="009767F2"/>
    <w:rsid w:val="00976A28"/>
    <w:rsid w:val="00976F8C"/>
    <w:rsid w:val="00976FB8"/>
    <w:rsid w:val="009773C9"/>
    <w:rsid w:val="009775CB"/>
    <w:rsid w:val="00977AB7"/>
    <w:rsid w:val="00977E78"/>
    <w:rsid w:val="00977F6D"/>
    <w:rsid w:val="009801CE"/>
    <w:rsid w:val="009802C9"/>
    <w:rsid w:val="00980559"/>
    <w:rsid w:val="00980895"/>
    <w:rsid w:val="00980934"/>
    <w:rsid w:val="00980ABB"/>
    <w:rsid w:val="00980B72"/>
    <w:rsid w:val="00980CD6"/>
    <w:rsid w:val="00980F1C"/>
    <w:rsid w:val="0098197B"/>
    <w:rsid w:val="00981999"/>
    <w:rsid w:val="00981AF6"/>
    <w:rsid w:val="00981C93"/>
    <w:rsid w:val="00981CB3"/>
    <w:rsid w:val="00981E21"/>
    <w:rsid w:val="009829CB"/>
    <w:rsid w:val="00982FF5"/>
    <w:rsid w:val="00983248"/>
    <w:rsid w:val="009832DC"/>
    <w:rsid w:val="0098355B"/>
    <w:rsid w:val="00983686"/>
    <w:rsid w:val="00983740"/>
    <w:rsid w:val="00983A78"/>
    <w:rsid w:val="00983F64"/>
    <w:rsid w:val="009840C0"/>
    <w:rsid w:val="00984322"/>
    <w:rsid w:val="00984372"/>
    <w:rsid w:val="009843C1"/>
    <w:rsid w:val="00984674"/>
    <w:rsid w:val="009848DE"/>
    <w:rsid w:val="00984C5A"/>
    <w:rsid w:val="00984D6F"/>
    <w:rsid w:val="00984E03"/>
    <w:rsid w:val="00984E82"/>
    <w:rsid w:val="00984F22"/>
    <w:rsid w:val="00985A4D"/>
    <w:rsid w:val="00985BBA"/>
    <w:rsid w:val="00985DB8"/>
    <w:rsid w:val="00986098"/>
    <w:rsid w:val="0098629F"/>
    <w:rsid w:val="0098656C"/>
    <w:rsid w:val="009865CB"/>
    <w:rsid w:val="0098689D"/>
    <w:rsid w:val="00986BBD"/>
    <w:rsid w:val="00986BE0"/>
    <w:rsid w:val="00986F6D"/>
    <w:rsid w:val="009871CE"/>
    <w:rsid w:val="00987B51"/>
    <w:rsid w:val="00990BC4"/>
    <w:rsid w:val="00990C7E"/>
    <w:rsid w:val="00990CD6"/>
    <w:rsid w:val="00990D01"/>
    <w:rsid w:val="00990EE2"/>
    <w:rsid w:val="00990F02"/>
    <w:rsid w:val="00991423"/>
    <w:rsid w:val="00991533"/>
    <w:rsid w:val="00991A17"/>
    <w:rsid w:val="00991C1B"/>
    <w:rsid w:val="00991EC1"/>
    <w:rsid w:val="009921E9"/>
    <w:rsid w:val="009922CD"/>
    <w:rsid w:val="00992456"/>
    <w:rsid w:val="0099276A"/>
    <w:rsid w:val="009928C8"/>
    <w:rsid w:val="00992A41"/>
    <w:rsid w:val="00992AAA"/>
    <w:rsid w:val="00992C1A"/>
    <w:rsid w:val="00992FCD"/>
    <w:rsid w:val="0099393D"/>
    <w:rsid w:val="0099399C"/>
    <w:rsid w:val="00993A0C"/>
    <w:rsid w:val="00993D33"/>
    <w:rsid w:val="00993D9A"/>
    <w:rsid w:val="00993E4A"/>
    <w:rsid w:val="00993EF6"/>
    <w:rsid w:val="0099409A"/>
    <w:rsid w:val="009946CD"/>
    <w:rsid w:val="009948F2"/>
    <w:rsid w:val="00994A7A"/>
    <w:rsid w:val="00994B23"/>
    <w:rsid w:val="00994E74"/>
    <w:rsid w:val="0099539D"/>
    <w:rsid w:val="009953CD"/>
    <w:rsid w:val="009954B9"/>
    <w:rsid w:val="00995591"/>
    <w:rsid w:val="00995868"/>
    <w:rsid w:val="00995977"/>
    <w:rsid w:val="00995EEB"/>
    <w:rsid w:val="009963C1"/>
    <w:rsid w:val="00996613"/>
    <w:rsid w:val="009966AB"/>
    <w:rsid w:val="00996730"/>
    <w:rsid w:val="009969F2"/>
    <w:rsid w:val="00996A0F"/>
    <w:rsid w:val="00996C2C"/>
    <w:rsid w:val="0099767D"/>
    <w:rsid w:val="009978AD"/>
    <w:rsid w:val="009978B7"/>
    <w:rsid w:val="00997960"/>
    <w:rsid w:val="009979D5"/>
    <w:rsid w:val="009A0577"/>
    <w:rsid w:val="009A0740"/>
    <w:rsid w:val="009A083C"/>
    <w:rsid w:val="009A0A88"/>
    <w:rsid w:val="009A0AF8"/>
    <w:rsid w:val="009A11BB"/>
    <w:rsid w:val="009A144F"/>
    <w:rsid w:val="009A1F4F"/>
    <w:rsid w:val="009A200A"/>
    <w:rsid w:val="009A2A32"/>
    <w:rsid w:val="009A2C7E"/>
    <w:rsid w:val="009A2DA7"/>
    <w:rsid w:val="009A331D"/>
    <w:rsid w:val="009A3612"/>
    <w:rsid w:val="009A370B"/>
    <w:rsid w:val="009A3A4D"/>
    <w:rsid w:val="009A3D30"/>
    <w:rsid w:val="009A3D84"/>
    <w:rsid w:val="009A3F90"/>
    <w:rsid w:val="009A4274"/>
    <w:rsid w:val="009A4449"/>
    <w:rsid w:val="009A450C"/>
    <w:rsid w:val="009A456C"/>
    <w:rsid w:val="009A489E"/>
    <w:rsid w:val="009A4954"/>
    <w:rsid w:val="009A49FF"/>
    <w:rsid w:val="009A4B34"/>
    <w:rsid w:val="009A5196"/>
    <w:rsid w:val="009A51CB"/>
    <w:rsid w:val="009A5206"/>
    <w:rsid w:val="009A5287"/>
    <w:rsid w:val="009A53FC"/>
    <w:rsid w:val="009A5593"/>
    <w:rsid w:val="009A5816"/>
    <w:rsid w:val="009A5A0E"/>
    <w:rsid w:val="009A5B03"/>
    <w:rsid w:val="009A5FB3"/>
    <w:rsid w:val="009A5FD0"/>
    <w:rsid w:val="009A625A"/>
    <w:rsid w:val="009A6299"/>
    <w:rsid w:val="009A6401"/>
    <w:rsid w:val="009A660D"/>
    <w:rsid w:val="009A66F1"/>
    <w:rsid w:val="009A670D"/>
    <w:rsid w:val="009A6863"/>
    <w:rsid w:val="009A6F0F"/>
    <w:rsid w:val="009A747B"/>
    <w:rsid w:val="009A757C"/>
    <w:rsid w:val="009A76A0"/>
    <w:rsid w:val="009A7701"/>
    <w:rsid w:val="009A780F"/>
    <w:rsid w:val="009A78D4"/>
    <w:rsid w:val="009A7A36"/>
    <w:rsid w:val="009A7B8F"/>
    <w:rsid w:val="009A7D93"/>
    <w:rsid w:val="009A7E24"/>
    <w:rsid w:val="009A7E2A"/>
    <w:rsid w:val="009A7E5F"/>
    <w:rsid w:val="009A7EE0"/>
    <w:rsid w:val="009B0025"/>
    <w:rsid w:val="009B038D"/>
    <w:rsid w:val="009B0594"/>
    <w:rsid w:val="009B085A"/>
    <w:rsid w:val="009B09D6"/>
    <w:rsid w:val="009B0FBD"/>
    <w:rsid w:val="009B1066"/>
    <w:rsid w:val="009B1397"/>
    <w:rsid w:val="009B1430"/>
    <w:rsid w:val="009B1485"/>
    <w:rsid w:val="009B1774"/>
    <w:rsid w:val="009B1952"/>
    <w:rsid w:val="009B1A7E"/>
    <w:rsid w:val="009B1B24"/>
    <w:rsid w:val="009B1C6B"/>
    <w:rsid w:val="009B1D71"/>
    <w:rsid w:val="009B2046"/>
    <w:rsid w:val="009B225A"/>
    <w:rsid w:val="009B235C"/>
    <w:rsid w:val="009B249F"/>
    <w:rsid w:val="009B25D0"/>
    <w:rsid w:val="009B262A"/>
    <w:rsid w:val="009B264D"/>
    <w:rsid w:val="009B26FF"/>
    <w:rsid w:val="009B2820"/>
    <w:rsid w:val="009B2887"/>
    <w:rsid w:val="009B28D5"/>
    <w:rsid w:val="009B2F2B"/>
    <w:rsid w:val="009B3152"/>
    <w:rsid w:val="009B3207"/>
    <w:rsid w:val="009B3451"/>
    <w:rsid w:val="009B3540"/>
    <w:rsid w:val="009B370E"/>
    <w:rsid w:val="009B396F"/>
    <w:rsid w:val="009B3B6E"/>
    <w:rsid w:val="009B3EC8"/>
    <w:rsid w:val="009B407F"/>
    <w:rsid w:val="009B43B2"/>
    <w:rsid w:val="009B44AB"/>
    <w:rsid w:val="009B46D2"/>
    <w:rsid w:val="009B47E0"/>
    <w:rsid w:val="009B4815"/>
    <w:rsid w:val="009B48A7"/>
    <w:rsid w:val="009B4BF9"/>
    <w:rsid w:val="009B4C39"/>
    <w:rsid w:val="009B5032"/>
    <w:rsid w:val="009B53BE"/>
    <w:rsid w:val="009B541E"/>
    <w:rsid w:val="009B57F1"/>
    <w:rsid w:val="009B61A3"/>
    <w:rsid w:val="009B6347"/>
    <w:rsid w:val="009B69EC"/>
    <w:rsid w:val="009B6A88"/>
    <w:rsid w:val="009B6AD3"/>
    <w:rsid w:val="009B6C35"/>
    <w:rsid w:val="009B6E4F"/>
    <w:rsid w:val="009B6F5A"/>
    <w:rsid w:val="009B71CC"/>
    <w:rsid w:val="009B7B63"/>
    <w:rsid w:val="009B7CFB"/>
    <w:rsid w:val="009B7F6C"/>
    <w:rsid w:val="009C00D2"/>
    <w:rsid w:val="009C0166"/>
    <w:rsid w:val="009C016A"/>
    <w:rsid w:val="009C01E9"/>
    <w:rsid w:val="009C0365"/>
    <w:rsid w:val="009C058E"/>
    <w:rsid w:val="009C0700"/>
    <w:rsid w:val="009C09EA"/>
    <w:rsid w:val="009C0B48"/>
    <w:rsid w:val="009C0E08"/>
    <w:rsid w:val="009C0E9F"/>
    <w:rsid w:val="009C10F9"/>
    <w:rsid w:val="009C1135"/>
    <w:rsid w:val="009C11D7"/>
    <w:rsid w:val="009C1237"/>
    <w:rsid w:val="009C1471"/>
    <w:rsid w:val="009C1BB3"/>
    <w:rsid w:val="009C1C6C"/>
    <w:rsid w:val="009C2352"/>
    <w:rsid w:val="009C2741"/>
    <w:rsid w:val="009C27D3"/>
    <w:rsid w:val="009C294D"/>
    <w:rsid w:val="009C2B5D"/>
    <w:rsid w:val="009C2EED"/>
    <w:rsid w:val="009C2F92"/>
    <w:rsid w:val="009C3064"/>
    <w:rsid w:val="009C3260"/>
    <w:rsid w:val="009C33A3"/>
    <w:rsid w:val="009C34AF"/>
    <w:rsid w:val="009C3E58"/>
    <w:rsid w:val="009C3EAE"/>
    <w:rsid w:val="009C4105"/>
    <w:rsid w:val="009C4507"/>
    <w:rsid w:val="009C46F8"/>
    <w:rsid w:val="009C4885"/>
    <w:rsid w:val="009C48F8"/>
    <w:rsid w:val="009C4937"/>
    <w:rsid w:val="009C4D21"/>
    <w:rsid w:val="009C5464"/>
    <w:rsid w:val="009C574A"/>
    <w:rsid w:val="009C5D3E"/>
    <w:rsid w:val="009C5D47"/>
    <w:rsid w:val="009C5EC8"/>
    <w:rsid w:val="009C6214"/>
    <w:rsid w:val="009C62FE"/>
    <w:rsid w:val="009C66ED"/>
    <w:rsid w:val="009C687B"/>
    <w:rsid w:val="009C6B5A"/>
    <w:rsid w:val="009C6E06"/>
    <w:rsid w:val="009C705C"/>
    <w:rsid w:val="009C738F"/>
    <w:rsid w:val="009C76BC"/>
    <w:rsid w:val="009C7877"/>
    <w:rsid w:val="009C795A"/>
    <w:rsid w:val="009C79FA"/>
    <w:rsid w:val="009C7B78"/>
    <w:rsid w:val="009C7BFA"/>
    <w:rsid w:val="009C7C19"/>
    <w:rsid w:val="009C7E16"/>
    <w:rsid w:val="009C7EA7"/>
    <w:rsid w:val="009C7EC9"/>
    <w:rsid w:val="009D01DD"/>
    <w:rsid w:val="009D09FD"/>
    <w:rsid w:val="009D0A80"/>
    <w:rsid w:val="009D0E65"/>
    <w:rsid w:val="009D11B3"/>
    <w:rsid w:val="009D16FC"/>
    <w:rsid w:val="009D1828"/>
    <w:rsid w:val="009D1859"/>
    <w:rsid w:val="009D19F3"/>
    <w:rsid w:val="009D1BC9"/>
    <w:rsid w:val="009D1C73"/>
    <w:rsid w:val="009D1D76"/>
    <w:rsid w:val="009D1ED6"/>
    <w:rsid w:val="009D1FC2"/>
    <w:rsid w:val="009D210B"/>
    <w:rsid w:val="009D21FE"/>
    <w:rsid w:val="009D22F1"/>
    <w:rsid w:val="009D23CC"/>
    <w:rsid w:val="009D246B"/>
    <w:rsid w:val="009D2787"/>
    <w:rsid w:val="009D2AD6"/>
    <w:rsid w:val="009D2B29"/>
    <w:rsid w:val="009D307E"/>
    <w:rsid w:val="009D30F9"/>
    <w:rsid w:val="009D3777"/>
    <w:rsid w:val="009D3B36"/>
    <w:rsid w:val="009D3CC9"/>
    <w:rsid w:val="009D3D92"/>
    <w:rsid w:val="009D4131"/>
    <w:rsid w:val="009D416F"/>
    <w:rsid w:val="009D453E"/>
    <w:rsid w:val="009D4706"/>
    <w:rsid w:val="009D4C09"/>
    <w:rsid w:val="009D5092"/>
    <w:rsid w:val="009D5A20"/>
    <w:rsid w:val="009D6280"/>
    <w:rsid w:val="009D62CD"/>
    <w:rsid w:val="009D65EF"/>
    <w:rsid w:val="009D6E32"/>
    <w:rsid w:val="009D7116"/>
    <w:rsid w:val="009D7231"/>
    <w:rsid w:val="009D7596"/>
    <w:rsid w:val="009D7930"/>
    <w:rsid w:val="009D79C2"/>
    <w:rsid w:val="009D7DF8"/>
    <w:rsid w:val="009E00C1"/>
    <w:rsid w:val="009E01CD"/>
    <w:rsid w:val="009E02B3"/>
    <w:rsid w:val="009E0460"/>
    <w:rsid w:val="009E0712"/>
    <w:rsid w:val="009E079A"/>
    <w:rsid w:val="009E0B6C"/>
    <w:rsid w:val="009E0D21"/>
    <w:rsid w:val="009E136D"/>
    <w:rsid w:val="009E1A8E"/>
    <w:rsid w:val="009E1AB4"/>
    <w:rsid w:val="009E1B6B"/>
    <w:rsid w:val="009E1DB1"/>
    <w:rsid w:val="009E248A"/>
    <w:rsid w:val="009E24CA"/>
    <w:rsid w:val="009E2980"/>
    <w:rsid w:val="009E2BC0"/>
    <w:rsid w:val="009E2C0A"/>
    <w:rsid w:val="009E2C72"/>
    <w:rsid w:val="009E2D0B"/>
    <w:rsid w:val="009E2E7F"/>
    <w:rsid w:val="009E2EA2"/>
    <w:rsid w:val="009E2F4B"/>
    <w:rsid w:val="009E3419"/>
    <w:rsid w:val="009E3605"/>
    <w:rsid w:val="009E4285"/>
    <w:rsid w:val="009E4719"/>
    <w:rsid w:val="009E487B"/>
    <w:rsid w:val="009E4F7D"/>
    <w:rsid w:val="009E50D8"/>
    <w:rsid w:val="009E5156"/>
    <w:rsid w:val="009E51E9"/>
    <w:rsid w:val="009E5290"/>
    <w:rsid w:val="009E52B3"/>
    <w:rsid w:val="009E52FD"/>
    <w:rsid w:val="009E5448"/>
    <w:rsid w:val="009E560A"/>
    <w:rsid w:val="009E56B9"/>
    <w:rsid w:val="009E5920"/>
    <w:rsid w:val="009E606F"/>
    <w:rsid w:val="009E6397"/>
    <w:rsid w:val="009E6553"/>
    <w:rsid w:val="009E6CD2"/>
    <w:rsid w:val="009E6F06"/>
    <w:rsid w:val="009E7277"/>
    <w:rsid w:val="009E7306"/>
    <w:rsid w:val="009E7348"/>
    <w:rsid w:val="009E783F"/>
    <w:rsid w:val="009E789F"/>
    <w:rsid w:val="009E7A4A"/>
    <w:rsid w:val="009E7B02"/>
    <w:rsid w:val="009F0417"/>
    <w:rsid w:val="009F068F"/>
    <w:rsid w:val="009F090D"/>
    <w:rsid w:val="009F0C6B"/>
    <w:rsid w:val="009F0DB0"/>
    <w:rsid w:val="009F139F"/>
    <w:rsid w:val="009F142F"/>
    <w:rsid w:val="009F190F"/>
    <w:rsid w:val="009F2537"/>
    <w:rsid w:val="009F28C7"/>
    <w:rsid w:val="009F2E39"/>
    <w:rsid w:val="009F3862"/>
    <w:rsid w:val="009F387A"/>
    <w:rsid w:val="009F3897"/>
    <w:rsid w:val="009F3AE7"/>
    <w:rsid w:val="009F3C73"/>
    <w:rsid w:val="009F3C86"/>
    <w:rsid w:val="009F3FA6"/>
    <w:rsid w:val="009F45DC"/>
    <w:rsid w:val="009F4841"/>
    <w:rsid w:val="009F4A62"/>
    <w:rsid w:val="009F529C"/>
    <w:rsid w:val="009F5A97"/>
    <w:rsid w:val="009F5E66"/>
    <w:rsid w:val="009F5F38"/>
    <w:rsid w:val="009F5FBA"/>
    <w:rsid w:val="009F6066"/>
    <w:rsid w:val="009F6867"/>
    <w:rsid w:val="009F6AA5"/>
    <w:rsid w:val="009F6F61"/>
    <w:rsid w:val="009F72B7"/>
    <w:rsid w:val="009F74BF"/>
    <w:rsid w:val="009F7643"/>
    <w:rsid w:val="009F7939"/>
    <w:rsid w:val="009F7A8D"/>
    <w:rsid w:val="009F7F58"/>
    <w:rsid w:val="00A00687"/>
    <w:rsid w:val="00A0073E"/>
    <w:rsid w:val="00A00A4F"/>
    <w:rsid w:val="00A00C65"/>
    <w:rsid w:val="00A00D00"/>
    <w:rsid w:val="00A010A7"/>
    <w:rsid w:val="00A01206"/>
    <w:rsid w:val="00A01316"/>
    <w:rsid w:val="00A015A7"/>
    <w:rsid w:val="00A015BB"/>
    <w:rsid w:val="00A0169A"/>
    <w:rsid w:val="00A016AF"/>
    <w:rsid w:val="00A018C3"/>
    <w:rsid w:val="00A0214E"/>
    <w:rsid w:val="00A0298C"/>
    <w:rsid w:val="00A029C3"/>
    <w:rsid w:val="00A029F4"/>
    <w:rsid w:val="00A0321A"/>
    <w:rsid w:val="00A032DA"/>
    <w:rsid w:val="00A033C8"/>
    <w:rsid w:val="00A034A2"/>
    <w:rsid w:val="00A03546"/>
    <w:rsid w:val="00A037C3"/>
    <w:rsid w:val="00A037E2"/>
    <w:rsid w:val="00A03862"/>
    <w:rsid w:val="00A03BDF"/>
    <w:rsid w:val="00A03CDC"/>
    <w:rsid w:val="00A045A5"/>
    <w:rsid w:val="00A0488E"/>
    <w:rsid w:val="00A048E5"/>
    <w:rsid w:val="00A057D3"/>
    <w:rsid w:val="00A059B5"/>
    <w:rsid w:val="00A05B0B"/>
    <w:rsid w:val="00A05E64"/>
    <w:rsid w:val="00A05EFD"/>
    <w:rsid w:val="00A05F52"/>
    <w:rsid w:val="00A06056"/>
    <w:rsid w:val="00A067BF"/>
    <w:rsid w:val="00A0688C"/>
    <w:rsid w:val="00A06B00"/>
    <w:rsid w:val="00A06C8D"/>
    <w:rsid w:val="00A06E47"/>
    <w:rsid w:val="00A071CC"/>
    <w:rsid w:val="00A07277"/>
    <w:rsid w:val="00A07759"/>
    <w:rsid w:val="00A0794C"/>
    <w:rsid w:val="00A07B8F"/>
    <w:rsid w:val="00A07CED"/>
    <w:rsid w:val="00A10499"/>
    <w:rsid w:val="00A1063B"/>
    <w:rsid w:val="00A108DC"/>
    <w:rsid w:val="00A10A2A"/>
    <w:rsid w:val="00A10BD1"/>
    <w:rsid w:val="00A1151E"/>
    <w:rsid w:val="00A1198A"/>
    <w:rsid w:val="00A120F3"/>
    <w:rsid w:val="00A1217A"/>
    <w:rsid w:val="00A1220F"/>
    <w:rsid w:val="00A12874"/>
    <w:rsid w:val="00A12E40"/>
    <w:rsid w:val="00A12ECC"/>
    <w:rsid w:val="00A1319D"/>
    <w:rsid w:val="00A13BA1"/>
    <w:rsid w:val="00A14074"/>
    <w:rsid w:val="00A14576"/>
    <w:rsid w:val="00A1473C"/>
    <w:rsid w:val="00A14905"/>
    <w:rsid w:val="00A14E9B"/>
    <w:rsid w:val="00A1512E"/>
    <w:rsid w:val="00A155AF"/>
    <w:rsid w:val="00A1573D"/>
    <w:rsid w:val="00A1582B"/>
    <w:rsid w:val="00A158EC"/>
    <w:rsid w:val="00A158FD"/>
    <w:rsid w:val="00A15ADB"/>
    <w:rsid w:val="00A1606D"/>
    <w:rsid w:val="00A163FA"/>
    <w:rsid w:val="00A1761A"/>
    <w:rsid w:val="00A1773F"/>
    <w:rsid w:val="00A17AE1"/>
    <w:rsid w:val="00A17B58"/>
    <w:rsid w:val="00A201BB"/>
    <w:rsid w:val="00A20661"/>
    <w:rsid w:val="00A206F1"/>
    <w:rsid w:val="00A20824"/>
    <w:rsid w:val="00A20A17"/>
    <w:rsid w:val="00A20AE3"/>
    <w:rsid w:val="00A20CA1"/>
    <w:rsid w:val="00A20D7A"/>
    <w:rsid w:val="00A20E50"/>
    <w:rsid w:val="00A21007"/>
    <w:rsid w:val="00A2136E"/>
    <w:rsid w:val="00A21389"/>
    <w:rsid w:val="00A215CB"/>
    <w:rsid w:val="00A2160A"/>
    <w:rsid w:val="00A216B5"/>
    <w:rsid w:val="00A218C6"/>
    <w:rsid w:val="00A21A30"/>
    <w:rsid w:val="00A21AF6"/>
    <w:rsid w:val="00A21B80"/>
    <w:rsid w:val="00A21C9A"/>
    <w:rsid w:val="00A21D35"/>
    <w:rsid w:val="00A2226B"/>
    <w:rsid w:val="00A22750"/>
    <w:rsid w:val="00A228C8"/>
    <w:rsid w:val="00A22B60"/>
    <w:rsid w:val="00A22D6F"/>
    <w:rsid w:val="00A22E78"/>
    <w:rsid w:val="00A22EA7"/>
    <w:rsid w:val="00A22FC0"/>
    <w:rsid w:val="00A23700"/>
    <w:rsid w:val="00A237D9"/>
    <w:rsid w:val="00A2384D"/>
    <w:rsid w:val="00A239B1"/>
    <w:rsid w:val="00A23A5B"/>
    <w:rsid w:val="00A23A67"/>
    <w:rsid w:val="00A23BCC"/>
    <w:rsid w:val="00A23F51"/>
    <w:rsid w:val="00A23FD8"/>
    <w:rsid w:val="00A2416C"/>
    <w:rsid w:val="00A24680"/>
    <w:rsid w:val="00A246B1"/>
    <w:rsid w:val="00A24756"/>
    <w:rsid w:val="00A24982"/>
    <w:rsid w:val="00A24B7A"/>
    <w:rsid w:val="00A250B0"/>
    <w:rsid w:val="00A25283"/>
    <w:rsid w:val="00A253AD"/>
    <w:rsid w:val="00A2568B"/>
    <w:rsid w:val="00A257C6"/>
    <w:rsid w:val="00A25AA8"/>
    <w:rsid w:val="00A25BF2"/>
    <w:rsid w:val="00A26057"/>
    <w:rsid w:val="00A262D0"/>
    <w:rsid w:val="00A26444"/>
    <w:rsid w:val="00A26517"/>
    <w:rsid w:val="00A26585"/>
    <w:rsid w:val="00A27148"/>
    <w:rsid w:val="00A27277"/>
    <w:rsid w:val="00A272A7"/>
    <w:rsid w:val="00A27577"/>
    <w:rsid w:val="00A278D7"/>
    <w:rsid w:val="00A279CE"/>
    <w:rsid w:val="00A27CFD"/>
    <w:rsid w:val="00A27E94"/>
    <w:rsid w:val="00A3004F"/>
    <w:rsid w:val="00A30052"/>
    <w:rsid w:val="00A301F2"/>
    <w:rsid w:val="00A30342"/>
    <w:rsid w:val="00A30443"/>
    <w:rsid w:val="00A306BE"/>
    <w:rsid w:val="00A30AF8"/>
    <w:rsid w:val="00A30B4B"/>
    <w:rsid w:val="00A30C5B"/>
    <w:rsid w:val="00A30EE8"/>
    <w:rsid w:val="00A30EF1"/>
    <w:rsid w:val="00A30F08"/>
    <w:rsid w:val="00A31313"/>
    <w:rsid w:val="00A31439"/>
    <w:rsid w:val="00A31445"/>
    <w:rsid w:val="00A3183F"/>
    <w:rsid w:val="00A31BF9"/>
    <w:rsid w:val="00A31CDD"/>
    <w:rsid w:val="00A31D90"/>
    <w:rsid w:val="00A3201D"/>
    <w:rsid w:val="00A32141"/>
    <w:rsid w:val="00A3217B"/>
    <w:rsid w:val="00A32288"/>
    <w:rsid w:val="00A32329"/>
    <w:rsid w:val="00A32440"/>
    <w:rsid w:val="00A326B0"/>
    <w:rsid w:val="00A3273D"/>
    <w:rsid w:val="00A32A82"/>
    <w:rsid w:val="00A32C09"/>
    <w:rsid w:val="00A33520"/>
    <w:rsid w:val="00A337AC"/>
    <w:rsid w:val="00A33970"/>
    <w:rsid w:val="00A339EE"/>
    <w:rsid w:val="00A33B95"/>
    <w:rsid w:val="00A33F07"/>
    <w:rsid w:val="00A34148"/>
    <w:rsid w:val="00A341A9"/>
    <w:rsid w:val="00A342F0"/>
    <w:rsid w:val="00A34972"/>
    <w:rsid w:val="00A34AF6"/>
    <w:rsid w:val="00A34DD6"/>
    <w:rsid w:val="00A34E26"/>
    <w:rsid w:val="00A34F56"/>
    <w:rsid w:val="00A356B2"/>
    <w:rsid w:val="00A357C2"/>
    <w:rsid w:val="00A35A65"/>
    <w:rsid w:val="00A35D0A"/>
    <w:rsid w:val="00A3606E"/>
    <w:rsid w:val="00A368AC"/>
    <w:rsid w:val="00A36B36"/>
    <w:rsid w:val="00A36B49"/>
    <w:rsid w:val="00A36B96"/>
    <w:rsid w:val="00A36CA4"/>
    <w:rsid w:val="00A3753E"/>
    <w:rsid w:val="00A3780D"/>
    <w:rsid w:val="00A37AE0"/>
    <w:rsid w:val="00A37B16"/>
    <w:rsid w:val="00A40505"/>
    <w:rsid w:val="00A40558"/>
    <w:rsid w:val="00A4062E"/>
    <w:rsid w:val="00A40903"/>
    <w:rsid w:val="00A40AE6"/>
    <w:rsid w:val="00A40B61"/>
    <w:rsid w:val="00A40F3F"/>
    <w:rsid w:val="00A40FF3"/>
    <w:rsid w:val="00A41105"/>
    <w:rsid w:val="00A41381"/>
    <w:rsid w:val="00A414BF"/>
    <w:rsid w:val="00A415AE"/>
    <w:rsid w:val="00A416FD"/>
    <w:rsid w:val="00A41C9C"/>
    <w:rsid w:val="00A41CFB"/>
    <w:rsid w:val="00A41DC0"/>
    <w:rsid w:val="00A41DEB"/>
    <w:rsid w:val="00A41F39"/>
    <w:rsid w:val="00A42123"/>
    <w:rsid w:val="00A4217E"/>
    <w:rsid w:val="00A421A2"/>
    <w:rsid w:val="00A42570"/>
    <w:rsid w:val="00A4262A"/>
    <w:rsid w:val="00A4290B"/>
    <w:rsid w:val="00A42977"/>
    <w:rsid w:val="00A42A19"/>
    <w:rsid w:val="00A42B29"/>
    <w:rsid w:val="00A42DCF"/>
    <w:rsid w:val="00A42FD1"/>
    <w:rsid w:val="00A430A3"/>
    <w:rsid w:val="00A4344B"/>
    <w:rsid w:val="00A43466"/>
    <w:rsid w:val="00A4348E"/>
    <w:rsid w:val="00A435DB"/>
    <w:rsid w:val="00A4386C"/>
    <w:rsid w:val="00A438E2"/>
    <w:rsid w:val="00A43997"/>
    <w:rsid w:val="00A43D2A"/>
    <w:rsid w:val="00A43D59"/>
    <w:rsid w:val="00A43DF2"/>
    <w:rsid w:val="00A43EFF"/>
    <w:rsid w:val="00A443A8"/>
    <w:rsid w:val="00A443D0"/>
    <w:rsid w:val="00A4444A"/>
    <w:rsid w:val="00A4461F"/>
    <w:rsid w:val="00A446A1"/>
    <w:rsid w:val="00A44761"/>
    <w:rsid w:val="00A447D2"/>
    <w:rsid w:val="00A44CBD"/>
    <w:rsid w:val="00A44DAE"/>
    <w:rsid w:val="00A451A2"/>
    <w:rsid w:val="00A455D9"/>
    <w:rsid w:val="00A455E4"/>
    <w:rsid w:val="00A4563E"/>
    <w:rsid w:val="00A45760"/>
    <w:rsid w:val="00A457D1"/>
    <w:rsid w:val="00A45F52"/>
    <w:rsid w:val="00A460EE"/>
    <w:rsid w:val="00A4612F"/>
    <w:rsid w:val="00A46192"/>
    <w:rsid w:val="00A464FE"/>
    <w:rsid w:val="00A46513"/>
    <w:rsid w:val="00A46573"/>
    <w:rsid w:val="00A46AD1"/>
    <w:rsid w:val="00A46AD9"/>
    <w:rsid w:val="00A46F6D"/>
    <w:rsid w:val="00A46F87"/>
    <w:rsid w:val="00A46FFA"/>
    <w:rsid w:val="00A472B9"/>
    <w:rsid w:val="00A475EE"/>
    <w:rsid w:val="00A478CC"/>
    <w:rsid w:val="00A47B05"/>
    <w:rsid w:val="00A504D5"/>
    <w:rsid w:val="00A50732"/>
    <w:rsid w:val="00A50AF4"/>
    <w:rsid w:val="00A50B8B"/>
    <w:rsid w:val="00A50E6C"/>
    <w:rsid w:val="00A51014"/>
    <w:rsid w:val="00A51573"/>
    <w:rsid w:val="00A516B8"/>
    <w:rsid w:val="00A51A13"/>
    <w:rsid w:val="00A51DA8"/>
    <w:rsid w:val="00A51E51"/>
    <w:rsid w:val="00A51ECF"/>
    <w:rsid w:val="00A520F8"/>
    <w:rsid w:val="00A52152"/>
    <w:rsid w:val="00A526B2"/>
    <w:rsid w:val="00A526F3"/>
    <w:rsid w:val="00A52913"/>
    <w:rsid w:val="00A52A53"/>
    <w:rsid w:val="00A52AB4"/>
    <w:rsid w:val="00A52D73"/>
    <w:rsid w:val="00A52F9F"/>
    <w:rsid w:val="00A53531"/>
    <w:rsid w:val="00A536AF"/>
    <w:rsid w:val="00A537F2"/>
    <w:rsid w:val="00A53CDD"/>
    <w:rsid w:val="00A53D00"/>
    <w:rsid w:val="00A53FDD"/>
    <w:rsid w:val="00A5421A"/>
    <w:rsid w:val="00A54446"/>
    <w:rsid w:val="00A54526"/>
    <w:rsid w:val="00A547B3"/>
    <w:rsid w:val="00A54ABA"/>
    <w:rsid w:val="00A54C5B"/>
    <w:rsid w:val="00A54DE0"/>
    <w:rsid w:val="00A54FB7"/>
    <w:rsid w:val="00A5538B"/>
    <w:rsid w:val="00A554DF"/>
    <w:rsid w:val="00A5578B"/>
    <w:rsid w:val="00A559AC"/>
    <w:rsid w:val="00A55AF8"/>
    <w:rsid w:val="00A5618C"/>
    <w:rsid w:val="00A56A6D"/>
    <w:rsid w:val="00A56A9E"/>
    <w:rsid w:val="00A570D9"/>
    <w:rsid w:val="00A57135"/>
    <w:rsid w:val="00A573F4"/>
    <w:rsid w:val="00A575BE"/>
    <w:rsid w:val="00A57720"/>
    <w:rsid w:val="00A60770"/>
    <w:rsid w:val="00A60873"/>
    <w:rsid w:val="00A608E7"/>
    <w:rsid w:val="00A60CE5"/>
    <w:rsid w:val="00A60E14"/>
    <w:rsid w:val="00A60E95"/>
    <w:rsid w:val="00A611DB"/>
    <w:rsid w:val="00A612D7"/>
    <w:rsid w:val="00A6140E"/>
    <w:rsid w:val="00A615A4"/>
    <w:rsid w:val="00A617D4"/>
    <w:rsid w:val="00A61A2B"/>
    <w:rsid w:val="00A61C26"/>
    <w:rsid w:val="00A61C90"/>
    <w:rsid w:val="00A6211F"/>
    <w:rsid w:val="00A62418"/>
    <w:rsid w:val="00A62700"/>
    <w:rsid w:val="00A62989"/>
    <w:rsid w:val="00A62CE4"/>
    <w:rsid w:val="00A62F23"/>
    <w:rsid w:val="00A63094"/>
    <w:rsid w:val="00A6309D"/>
    <w:rsid w:val="00A6324D"/>
    <w:rsid w:val="00A63891"/>
    <w:rsid w:val="00A639E3"/>
    <w:rsid w:val="00A63D16"/>
    <w:rsid w:val="00A63DD9"/>
    <w:rsid w:val="00A6442D"/>
    <w:rsid w:val="00A6462D"/>
    <w:rsid w:val="00A64666"/>
    <w:rsid w:val="00A6474D"/>
    <w:rsid w:val="00A647E4"/>
    <w:rsid w:val="00A648A0"/>
    <w:rsid w:val="00A64C14"/>
    <w:rsid w:val="00A64F45"/>
    <w:rsid w:val="00A652F2"/>
    <w:rsid w:val="00A6554F"/>
    <w:rsid w:val="00A65799"/>
    <w:rsid w:val="00A65859"/>
    <w:rsid w:val="00A65919"/>
    <w:rsid w:val="00A65B67"/>
    <w:rsid w:val="00A65C5B"/>
    <w:rsid w:val="00A65CF7"/>
    <w:rsid w:val="00A66B18"/>
    <w:rsid w:val="00A670AF"/>
    <w:rsid w:val="00A6741B"/>
    <w:rsid w:val="00A677D1"/>
    <w:rsid w:val="00A67A2C"/>
    <w:rsid w:val="00A67C86"/>
    <w:rsid w:val="00A67C94"/>
    <w:rsid w:val="00A67D44"/>
    <w:rsid w:val="00A67EF3"/>
    <w:rsid w:val="00A7015B"/>
    <w:rsid w:val="00A703D8"/>
    <w:rsid w:val="00A705C4"/>
    <w:rsid w:val="00A706EC"/>
    <w:rsid w:val="00A70937"/>
    <w:rsid w:val="00A70AE6"/>
    <w:rsid w:val="00A70F76"/>
    <w:rsid w:val="00A7116B"/>
    <w:rsid w:val="00A7146B"/>
    <w:rsid w:val="00A71551"/>
    <w:rsid w:val="00A7176B"/>
    <w:rsid w:val="00A71D1D"/>
    <w:rsid w:val="00A71D4A"/>
    <w:rsid w:val="00A7218E"/>
    <w:rsid w:val="00A7232D"/>
    <w:rsid w:val="00A7257B"/>
    <w:rsid w:val="00A72699"/>
    <w:rsid w:val="00A729B3"/>
    <w:rsid w:val="00A72C3C"/>
    <w:rsid w:val="00A735C4"/>
    <w:rsid w:val="00A73A1B"/>
    <w:rsid w:val="00A73AF9"/>
    <w:rsid w:val="00A73C63"/>
    <w:rsid w:val="00A73D14"/>
    <w:rsid w:val="00A73DAA"/>
    <w:rsid w:val="00A73F7E"/>
    <w:rsid w:val="00A743E4"/>
    <w:rsid w:val="00A74E10"/>
    <w:rsid w:val="00A7514B"/>
    <w:rsid w:val="00A75361"/>
    <w:rsid w:val="00A753CA"/>
    <w:rsid w:val="00A754E7"/>
    <w:rsid w:val="00A75602"/>
    <w:rsid w:val="00A75703"/>
    <w:rsid w:val="00A7585A"/>
    <w:rsid w:val="00A7595C"/>
    <w:rsid w:val="00A75C63"/>
    <w:rsid w:val="00A75E13"/>
    <w:rsid w:val="00A7637D"/>
    <w:rsid w:val="00A7647C"/>
    <w:rsid w:val="00A76776"/>
    <w:rsid w:val="00A769E9"/>
    <w:rsid w:val="00A76B4F"/>
    <w:rsid w:val="00A76CD4"/>
    <w:rsid w:val="00A76D09"/>
    <w:rsid w:val="00A77041"/>
    <w:rsid w:val="00A770F0"/>
    <w:rsid w:val="00A7714E"/>
    <w:rsid w:val="00A77299"/>
    <w:rsid w:val="00A77311"/>
    <w:rsid w:val="00A77536"/>
    <w:rsid w:val="00A779CB"/>
    <w:rsid w:val="00A77AB0"/>
    <w:rsid w:val="00A77E04"/>
    <w:rsid w:val="00A77FAD"/>
    <w:rsid w:val="00A8068A"/>
    <w:rsid w:val="00A80F42"/>
    <w:rsid w:val="00A81609"/>
    <w:rsid w:val="00A817E5"/>
    <w:rsid w:val="00A81F78"/>
    <w:rsid w:val="00A81FBF"/>
    <w:rsid w:val="00A820F5"/>
    <w:rsid w:val="00A8211B"/>
    <w:rsid w:val="00A82130"/>
    <w:rsid w:val="00A82200"/>
    <w:rsid w:val="00A82495"/>
    <w:rsid w:val="00A82567"/>
    <w:rsid w:val="00A826AE"/>
    <w:rsid w:val="00A8279E"/>
    <w:rsid w:val="00A82C91"/>
    <w:rsid w:val="00A82DC0"/>
    <w:rsid w:val="00A82F8B"/>
    <w:rsid w:val="00A8313C"/>
    <w:rsid w:val="00A834AB"/>
    <w:rsid w:val="00A838AF"/>
    <w:rsid w:val="00A83934"/>
    <w:rsid w:val="00A83BA8"/>
    <w:rsid w:val="00A84078"/>
    <w:rsid w:val="00A840B6"/>
    <w:rsid w:val="00A84170"/>
    <w:rsid w:val="00A84998"/>
    <w:rsid w:val="00A84B9C"/>
    <w:rsid w:val="00A84C4E"/>
    <w:rsid w:val="00A84FD0"/>
    <w:rsid w:val="00A8536B"/>
    <w:rsid w:val="00A8547F"/>
    <w:rsid w:val="00A854C0"/>
    <w:rsid w:val="00A854D4"/>
    <w:rsid w:val="00A85731"/>
    <w:rsid w:val="00A85A8E"/>
    <w:rsid w:val="00A85AB7"/>
    <w:rsid w:val="00A85B1B"/>
    <w:rsid w:val="00A85D08"/>
    <w:rsid w:val="00A85D11"/>
    <w:rsid w:val="00A85DF2"/>
    <w:rsid w:val="00A85E99"/>
    <w:rsid w:val="00A86607"/>
    <w:rsid w:val="00A8679B"/>
    <w:rsid w:val="00A8679F"/>
    <w:rsid w:val="00A86911"/>
    <w:rsid w:val="00A86F0E"/>
    <w:rsid w:val="00A87184"/>
    <w:rsid w:val="00A873C4"/>
    <w:rsid w:val="00A87440"/>
    <w:rsid w:val="00A87865"/>
    <w:rsid w:val="00A878F9"/>
    <w:rsid w:val="00A87CA5"/>
    <w:rsid w:val="00A87D1B"/>
    <w:rsid w:val="00A87D2A"/>
    <w:rsid w:val="00A90568"/>
    <w:rsid w:val="00A91763"/>
    <w:rsid w:val="00A9194C"/>
    <w:rsid w:val="00A91B1F"/>
    <w:rsid w:val="00A91D05"/>
    <w:rsid w:val="00A91FEA"/>
    <w:rsid w:val="00A922BE"/>
    <w:rsid w:val="00A923DF"/>
    <w:rsid w:val="00A9243A"/>
    <w:rsid w:val="00A927CB"/>
    <w:rsid w:val="00A928C9"/>
    <w:rsid w:val="00A92C9C"/>
    <w:rsid w:val="00A92CFF"/>
    <w:rsid w:val="00A93280"/>
    <w:rsid w:val="00A934FE"/>
    <w:rsid w:val="00A935BE"/>
    <w:rsid w:val="00A935F8"/>
    <w:rsid w:val="00A939A2"/>
    <w:rsid w:val="00A939A4"/>
    <w:rsid w:val="00A93E25"/>
    <w:rsid w:val="00A94064"/>
    <w:rsid w:val="00A9425A"/>
    <w:rsid w:val="00A94789"/>
    <w:rsid w:val="00A94FAD"/>
    <w:rsid w:val="00A95528"/>
    <w:rsid w:val="00A95624"/>
    <w:rsid w:val="00A9596E"/>
    <w:rsid w:val="00A959C1"/>
    <w:rsid w:val="00A95CE7"/>
    <w:rsid w:val="00A95DF8"/>
    <w:rsid w:val="00A95EFD"/>
    <w:rsid w:val="00A95F86"/>
    <w:rsid w:val="00A96014"/>
    <w:rsid w:val="00A962AE"/>
    <w:rsid w:val="00A96357"/>
    <w:rsid w:val="00A9650A"/>
    <w:rsid w:val="00A9659E"/>
    <w:rsid w:val="00A96609"/>
    <w:rsid w:val="00A9679B"/>
    <w:rsid w:val="00A96887"/>
    <w:rsid w:val="00A971BE"/>
    <w:rsid w:val="00A97390"/>
    <w:rsid w:val="00A978FE"/>
    <w:rsid w:val="00A97D6F"/>
    <w:rsid w:val="00A97E1F"/>
    <w:rsid w:val="00A97EF3"/>
    <w:rsid w:val="00AA0075"/>
    <w:rsid w:val="00AA0088"/>
    <w:rsid w:val="00AA02CC"/>
    <w:rsid w:val="00AA0336"/>
    <w:rsid w:val="00AA057F"/>
    <w:rsid w:val="00AA0784"/>
    <w:rsid w:val="00AA0D5A"/>
    <w:rsid w:val="00AA0EF4"/>
    <w:rsid w:val="00AA10C7"/>
    <w:rsid w:val="00AA1561"/>
    <w:rsid w:val="00AA167B"/>
    <w:rsid w:val="00AA194F"/>
    <w:rsid w:val="00AA1990"/>
    <w:rsid w:val="00AA1AAD"/>
    <w:rsid w:val="00AA1B1F"/>
    <w:rsid w:val="00AA1B97"/>
    <w:rsid w:val="00AA1F6F"/>
    <w:rsid w:val="00AA20DA"/>
    <w:rsid w:val="00AA2106"/>
    <w:rsid w:val="00AA212F"/>
    <w:rsid w:val="00AA23A8"/>
    <w:rsid w:val="00AA252D"/>
    <w:rsid w:val="00AA2855"/>
    <w:rsid w:val="00AA288E"/>
    <w:rsid w:val="00AA2A9E"/>
    <w:rsid w:val="00AA2FAC"/>
    <w:rsid w:val="00AA2FB1"/>
    <w:rsid w:val="00AA318A"/>
    <w:rsid w:val="00AA31F8"/>
    <w:rsid w:val="00AA34E2"/>
    <w:rsid w:val="00AA37F7"/>
    <w:rsid w:val="00AA3868"/>
    <w:rsid w:val="00AA3918"/>
    <w:rsid w:val="00AA3C73"/>
    <w:rsid w:val="00AA4298"/>
    <w:rsid w:val="00AA4557"/>
    <w:rsid w:val="00AA4724"/>
    <w:rsid w:val="00AA4C10"/>
    <w:rsid w:val="00AA504C"/>
    <w:rsid w:val="00AA54A3"/>
    <w:rsid w:val="00AA55DE"/>
    <w:rsid w:val="00AA5768"/>
    <w:rsid w:val="00AA5882"/>
    <w:rsid w:val="00AA5B26"/>
    <w:rsid w:val="00AA5B82"/>
    <w:rsid w:val="00AA5ECD"/>
    <w:rsid w:val="00AA6038"/>
    <w:rsid w:val="00AA60F4"/>
    <w:rsid w:val="00AA65A6"/>
    <w:rsid w:val="00AA670E"/>
    <w:rsid w:val="00AA676A"/>
    <w:rsid w:val="00AA69E3"/>
    <w:rsid w:val="00AA6C7B"/>
    <w:rsid w:val="00AA6D00"/>
    <w:rsid w:val="00AA6DDF"/>
    <w:rsid w:val="00AA6F69"/>
    <w:rsid w:val="00AA741B"/>
    <w:rsid w:val="00AA78EF"/>
    <w:rsid w:val="00AA792C"/>
    <w:rsid w:val="00AA7BCB"/>
    <w:rsid w:val="00AA7BD4"/>
    <w:rsid w:val="00AA7DC2"/>
    <w:rsid w:val="00AB0123"/>
    <w:rsid w:val="00AB03F3"/>
    <w:rsid w:val="00AB0502"/>
    <w:rsid w:val="00AB08D7"/>
    <w:rsid w:val="00AB0C37"/>
    <w:rsid w:val="00AB1013"/>
    <w:rsid w:val="00AB1041"/>
    <w:rsid w:val="00AB1553"/>
    <w:rsid w:val="00AB1573"/>
    <w:rsid w:val="00AB1FA9"/>
    <w:rsid w:val="00AB2235"/>
    <w:rsid w:val="00AB22C2"/>
    <w:rsid w:val="00AB2548"/>
    <w:rsid w:val="00AB2A52"/>
    <w:rsid w:val="00AB2B20"/>
    <w:rsid w:val="00AB2C3F"/>
    <w:rsid w:val="00AB2C9C"/>
    <w:rsid w:val="00AB2EA4"/>
    <w:rsid w:val="00AB32AE"/>
    <w:rsid w:val="00AB36A1"/>
    <w:rsid w:val="00AB3728"/>
    <w:rsid w:val="00AB394A"/>
    <w:rsid w:val="00AB3E9F"/>
    <w:rsid w:val="00AB40B1"/>
    <w:rsid w:val="00AB4111"/>
    <w:rsid w:val="00AB42DF"/>
    <w:rsid w:val="00AB46D0"/>
    <w:rsid w:val="00AB493F"/>
    <w:rsid w:val="00AB4D60"/>
    <w:rsid w:val="00AB4E24"/>
    <w:rsid w:val="00AB5698"/>
    <w:rsid w:val="00AB593D"/>
    <w:rsid w:val="00AB5B5B"/>
    <w:rsid w:val="00AB6A56"/>
    <w:rsid w:val="00AB6BBD"/>
    <w:rsid w:val="00AB6C2A"/>
    <w:rsid w:val="00AB6ECB"/>
    <w:rsid w:val="00AB6F70"/>
    <w:rsid w:val="00AB73FF"/>
    <w:rsid w:val="00AB76E9"/>
    <w:rsid w:val="00AB77A7"/>
    <w:rsid w:val="00AB784C"/>
    <w:rsid w:val="00AB7984"/>
    <w:rsid w:val="00AB79E0"/>
    <w:rsid w:val="00AB7D1B"/>
    <w:rsid w:val="00AC001C"/>
    <w:rsid w:val="00AC02FA"/>
    <w:rsid w:val="00AC03F6"/>
    <w:rsid w:val="00AC093C"/>
    <w:rsid w:val="00AC0E73"/>
    <w:rsid w:val="00AC0EE0"/>
    <w:rsid w:val="00AC0F40"/>
    <w:rsid w:val="00AC0F72"/>
    <w:rsid w:val="00AC116A"/>
    <w:rsid w:val="00AC12F2"/>
    <w:rsid w:val="00AC133E"/>
    <w:rsid w:val="00AC1415"/>
    <w:rsid w:val="00AC1528"/>
    <w:rsid w:val="00AC15BD"/>
    <w:rsid w:val="00AC18E3"/>
    <w:rsid w:val="00AC1A21"/>
    <w:rsid w:val="00AC1C83"/>
    <w:rsid w:val="00AC1CB9"/>
    <w:rsid w:val="00AC1DB1"/>
    <w:rsid w:val="00AC2338"/>
    <w:rsid w:val="00AC2368"/>
    <w:rsid w:val="00AC277F"/>
    <w:rsid w:val="00AC2C89"/>
    <w:rsid w:val="00AC2F85"/>
    <w:rsid w:val="00AC2F93"/>
    <w:rsid w:val="00AC2F9F"/>
    <w:rsid w:val="00AC3418"/>
    <w:rsid w:val="00AC38F3"/>
    <w:rsid w:val="00AC3A98"/>
    <w:rsid w:val="00AC3B49"/>
    <w:rsid w:val="00AC3D3D"/>
    <w:rsid w:val="00AC3DA2"/>
    <w:rsid w:val="00AC3FA1"/>
    <w:rsid w:val="00AC4139"/>
    <w:rsid w:val="00AC4167"/>
    <w:rsid w:val="00AC419F"/>
    <w:rsid w:val="00AC457D"/>
    <w:rsid w:val="00AC4855"/>
    <w:rsid w:val="00AC48D2"/>
    <w:rsid w:val="00AC48EC"/>
    <w:rsid w:val="00AC4F24"/>
    <w:rsid w:val="00AC4F55"/>
    <w:rsid w:val="00AC536B"/>
    <w:rsid w:val="00AC53F0"/>
    <w:rsid w:val="00AC57E7"/>
    <w:rsid w:val="00AC5BE8"/>
    <w:rsid w:val="00AC5D35"/>
    <w:rsid w:val="00AC6101"/>
    <w:rsid w:val="00AC6903"/>
    <w:rsid w:val="00AC6A9B"/>
    <w:rsid w:val="00AC6AB8"/>
    <w:rsid w:val="00AC6D3D"/>
    <w:rsid w:val="00AC6ED0"/>
    <w:rsid w:val="00AC722A"/>
    <w:rsid w:val="00AC7961"/>
    <w:rsid w:val="00AC79D2"/>
    <w:rsid w:val="00AC79D9"/>
    <w:rsid w:val="00AC79FC"/>
    <w:rsid w:val="00AC7CFA"/>
    <w:rsid w:val="00AD0102"/>
    <w:rsid w:val="00AD03B8"/>
    <w:rsid w:val="00AD046D"/>
    <w:rsid w:val="00AD04E2"/>
    <w:rsid w:val="00AD06D9"/>
    <w:rsid w:val="00AD0831"/>
    <w:rsid w:val="00AD0953"/>
    <w:rsid w:val="00AD0964"/>
    <w:rsid w:val="00AD0CB1"/>
    <w:rsid w:val="00AD0DB1"/>
    <w:rsid w:val="00AD0FB4"/>
    <w:rsid w:val="00AD1047"/>
    <w:rsid w:val="00AD1328"/>
    <w:rsid w:val="00AD1784"/>
    <w:rsid w:val="00AD18C0"/>
    <w:rsid w:val="00AD19FC"/>
    <w:rsid w:val="00AD1B5F"/>
    <w:rsid w:val="00AD1E23"/>
    <w:rsid w:val="00AD1FD7"/>
    <w:rsid w:val="00AD25B7"/>
    <w:rsid w:val="00AD2676"/>
    <w:rsid w:val="00AD28F7"/>
    <w:rsid w:val="00AD29A7"/>
    <w:rsid w:val="00AD2B48"/>
    <w:rsid w:val="00AD2CD6"/>
    <w:rsid w:val="00AD2D3B"/>
    <w:rsid w:val="00AD2D7F"/>
    <w:rsid w:val="00AD2FAF"/>
    <w:rsid w:val="00AD3168"/>
    <w:rsid w:val="00AD3283"/>
    <w:rsid w:val="00AD3592"/>
    <w:rsid w:val="00AD3A94"/>
    <w:rsid w:val="00AD3CC9"/>
    <w:rsid w:val="00AD3CD9"/>
    <w:rsid w:val="00AD3F7A"/>
    <w:rsid w:val="00AD4311"/>
    <w:rsid w:val="00AD4489"/>
    <w:rsid w:val="00AD45B5"/>
    <w:rsid w:val="00AD4630"/>
    <w:rsid w:val="00AD4B57"/>
    <w:rsid w:val="00AD4B66"/>
    <w:rsid w:val="00AD4E84"/>
    <w:rsid w:val="00AD51ED"/>
    <w:rsid w:val="00AD5316"/>
    <w:rsid w:val="00AD53F6"/>
    <w:rsid w:val="00AD5576"/>
    <w:rsid w:val="00AD55CA"/>
    <w:rsid w:val="00AD5602"/>
    <w:rsid w:val="00AD56E1"/>
    <w:rsid w:val="00AD57A8"/>
    <w:rsid w:val="00AD5953"/>
    <w:rsid w:val="00AD59B9"/>
    <w:rsid w:val="00AD5CC6"/>
    <w:rsid w:val="00AD5CEB"/>
    <w:rsid w:val="00AD5F11"/>
    <w:rsid w:val="00AD6B16"/>
    <w:rsid w:val="00AD6D63"/>
    <w:rsid w:val="00AD7026"/>
    <w:rsid w:val="00AD7182"/>
    <w:rsid w:val="00AD720C"/>
    <w:rsid w:val="00AD7534"/>
    <w:rsid w:val="00AD7767"/>
    <w:rsid w:val="00AD796C"/>
    <w:rsid w:val="00AD79DA"/>
    <w:rsid w:val="00AD7B8D"/>
    <w:rsid w:val="00AD7F40"/>
    <w:rsid w:val="00AE0146"/>
    <w:rsid w:val="00AE020E"/>
    <w:rsid w:val="00AE0361"/>
    <w:rsid w:val="00AE0775"/>
    <w:rsid w:val="00AE08B8"/>
    <w:rsid w:val="00AE1158"/>
    <w:rsid w:val="00AE11D3"/>
    <w:rsid w:val="00AE11DB"/>
    <w:rsid w:val="00AE11FA"/>
    <w:rsid w:val="00AE1262"/>
    <w:rsid w:val="00AE1314"/>
    <w:rsid w:val="00AE14B1"/>
    <w:rsid w:val="00AE1517"/>
    <w:rsid w:val="00AE1838"/>
    <w:rsid w:val="00AE1CD1"/>
    <w:rsid w:val="00AE1DAD"/>
    <w:rsid w:val="00AE1EA0"/>
    <w:rsid w:val="00AE1F52"/>
    <w:rsid w:val="00AE1F72"/>
    <w:rsid w:val="00AE21B3"/>
    <w:rsid w:val="00AE22CA"/>
    <w:rsid w:val="00AE231B"/>
    <w:rsid w:val="00AE2741"/>
    <w:rsid w:val="00AE2894"/>
    <w:rsid w:val="00AE2942"/>
    <w:rsid w:val="00AE2CCD"/>
    <w:rsid w:val="00AE2D8E"/>
    <w:rsid w:val="00AE3183"/>
    <w:rsid w:val="00AE324B"/>
    <w:rsid w:val="00AE3AB5"/>
    <w:rsid w:val="00AE3BA0"/>
    <w:rsid w:val="00AE3D93"/>
    <w:rsid w:val="00AE3E55"/>
    <w:rsid w:val="00AE435E"/>
    <w:rsid w:val="00AE4639"/>
    <w:rsid w:val="00AE48FA"/>
    <w:rsid w:val="00AE49AD"/>
    <w:rsid w:val="00AE4ABE"/>
    <w:rsid w:val="00AE4D23"/>
    <w:rsid w:val="00AE4F69"/>
    <w:rsid w:val="00AE52B6"/>
    <w:rsid w:val="00AE5630"/>
    <w:rsid w:val="00AE5724"/>
    <w:rsid w:val="00AE5749"/>
    <w:rsid w:val="00AE58DB"/>
    <w:rsid w:val="00AE599C"/>
    <w:rsid w:val="00AE5BE7"/>
    <w:rsid w:val="00AE60FF"/>
    <w:rsid w:val="00AE6425"/>
    <w:rsid w:val="00AE64AC"/>
    <w:rsid w:val="00AE6765"/>
    <w:rsid w:val="00AE6F43"/>
    <w:rsid w:val="00AE6FD4"/>
    <w:rsid w:val="00AE6FDF"/>
    <w:rsid w:val="00AE70ED"/>
    <w:rsid w:val="00AE74DF"/>
    <w:rsid w:val="00AE752E"/>
    <w:rsid w:val="00AE7837"/>
    <w:rsid w:val="00AE7EF2"/>
    <w:rsid w:val="00AF017D"/>
    <w:rsid w:val="00AF0618"/>
    <w:rsid w:val="00AF072F"/>
    <w:rsid w:val="00AF0E63"/>
    <w:rsid w:val="00AF139C"/>
    <w:rsid w:val="00AF1E3A"/>
    <w:rsid w:val="00AF1F43"/>
    <w:rsid w:val="00AF20EE"/>
    <w:rsid w:val="00AF212A"/>
    <w:rsid w:val="00AF239D"/>
    <w:rsid w:val="00AF2465"/>
    <w:rsid w:val="00AF28CA"/>
    <w:rsid w:val="00AF28FF"/>
    <w:rsid w:val="00AF29E3"/>
    <w:rsid w:val="00AF2C44"/>
    <w:rsid w:val="00AF2C95"/>
    <w:rsid w:val="00AF2D69"/>
    <w:rsid w:val="00AF3062"/>
    <w:rsid w:val="00AF348D"/>
    <w:rsid w:val="00AF3533"/>
    <w:rsid w:val="00AF3928"/>
    <w:rsid w:val="00AF3D25"/>
    <w:rsid w:val="00AF43B6"/>
    <w:rsid w:val="00AF507D"/>
    <w:rsid w:val="00AF50FF"/>
    <w:rsid w:val="00AF51E0"/>
    <w:rsid w:val="00AF533B"/>
    <w:rsid w:val="00AF5BB4"/>
    <w:rsid w:val="00AF5E22"/>
    <w:rsid w:val="00AF5F7A"/>
    <w:rsid w:val="00AF600F"/>
    <w:rsid w:val="00AF615F"/>
    <w:rsid w:val="00AF62E0"/>
    <w:rsid w:val="00AF6A4A"/>
    <w:rsid w:val="00AF6A77"/>
    <w:rsid w:val="00AF7093"/>
    <w:rsid w:val="00AF742D"/>
    <w:rsid w:val="00AF7625"/>
    <w:rsid w:val="00AF765C"/>
    <w:rsid w:val="00AF7AB9"/>
    <w:rsid w:val="00AF7B76"/>
    <w:rsid w:val="00AF7BD4"/>
    <w:rsid w:val="00AF7EBE"/>
    <w:rsid w:val="00AF7FD7"/>
    <w:rsid w:val="00B00326"/>
    <w:rsid w:val="00B0034E"/>
    <w:rsid w:val="00B003CB"/>
    <w:rsid w:val="00B00408"/>
    <w:rsid w:val="00B004A4"/>
    <w:rsid w:val="00B008AC"/>
    <w:rsid w:val="00B00DA6"/>
    <w:rsid w:val="00B00DE2"/>
    <w:rsid w:val="00B01186"/>
    <w:rsid w:val="00B01269"/>
    <w:rsid w:val="00B0144E"/>
    <w:rsid w:val="00B01484"/>
    <w:rsid w:val="00B01577"/>
    <w:rsid w:val="00B015E4"/>
    <w:rsid w:val="00B01604"/>
    <w:rsid w:val="00B016CC"/>
    <w:rsid w:val="00B018A8"/>
    <w:rsid w:val="00B01B58"/>
    <w:rsid w:val="00B01BFC"/>
    <w:rsid w:val="00B01E31"/>
    <w:rsid w:val="00B01E3D"/>
    <w:rsid w:val="00B01F4C"/>
    <w:rsid w:val="00B02327"/>
    <w:rsid w:val="00B0257E"/>
    <w:rsid w:val="00B02658"/>
    <w:rsid w:val="00B02727"/>
    <w:rsid w:val="00B028A7"/>
    <w:rsid w:val="00B02AEE"/>
    <w:rsid w:val="00B02D52"/>
    <w:rsid w:val="00B02F0C"/>
    <w:rsid w:val="00B0310B"/>
    <w:rsid w:val="00B03683"/>
    <w:rsid w:val="00B03701"/>
    <w:rsid w:val="00B0371C"/>
    <w:rsid w:val="00B03A6A"/>
    <w:rsid w:val="00B03BBF"/>
    <w:rsid w:val="00B0441A"/>
    <w:rsid w:val="00B0462A"/>
    <w:rsid w:val="00B04852"/>
    <w:rsid w:val="00B04DFB"/>
    <w:rsid w:val="00B05017"/>
    <w:rsid w:val="00B051F4"/>
    <w:rsid w:val="00B05733"/>
    <w:rsid w:val="00B05998"/>
    <w:rsid w:val="00B05A64"/>
    <w:rsid w:val="00B05AB9"/>
    <w:rsid w:val="00B05B00"/>
    <w:rsid w:val="00B05CDF"/>
    <w:rsid w:val="00B06036"/>
    <w:rsid w:val="00B06077"/>
    <w:rsid w:val="00B06096"/>
    <w:rsid w:val="00B062FC"/>
    <w:rsid w:val="00B0680D"/>
    <w:rsid w:val="00B072DC"/>
    <w:rsid w:val="00B07A1F"/>
    <w:rsid w:val="00B07D2A"/>
    <w:rsid w:val="00B103B1"/>
    <w:rsid w:val="00B1074E"/>
    <w:rsid w:val="00B1095C"/>
    <w:rsid w:val="00B10A43"/>
    <w:rsid w:val="00B10BE6"/>
    <w:rsid w:val="00B10ECC"/>
    <w:rsid w:val="00B10FB5"/>
    <w:rsid w:val="00B11964"/>
    <w:rsid w:val="00B11A35"/>
    <w:rsid w:val="00B11AFF"/>
    <w:rsid w:val="00B11BAA"/>
    <w:rsid w:val="00B11BD1"/>
    <w:rsid w:val="00B11C21"/>
    <w:rsid w:val="00B11D71"/>
    <w:rsid w:val="00B120C5"/>
    <w:rsid w:val="00B12215"/>
    <w:rsid w:val="00B128CB"/>
    <w:rsid w:val="00B12B60"/>
    <w:rsid w:val="00B12E28"/>
    <w:rsid w:val="00B1313C"/>
    <w:rsid w:val="00B132E7"/>
    <w:rsid w:val="00B13482"/>
    <w:rsid w:val="00B135B0"/>
    <w:rsid w:val="00B13C56"/>
    <w:rsid w:val="00B13D86"/>
    <w:rsid w:val="00B13F32"/>
    <w:rsid w:val="00B13FEA"/>
    <w:rsid w:val="00B14946"/>
    <w:rsid w:val="00B1499C"/>
    <w:rsid w:val="00B149D2"/>
    <w:rsid w:val="00B14A92"/>
    <w:rsid w:val="00B15095"/>
    <w:rsid w:val="00B1520B"/>
    <w:rsid w:val="00B15419"/>
    <w:rsid w:val="00B154D1"/>
    <w:rsid w:val="00B15554"/>
    <w:rsid w:val="00B15BE8"/>
    <w:rsid w:val="00B15E1A"/>
    <w:rsid w:val="00B15FB4"/>
    <w:rsid w:val="00B16199"/>
    <w:rsid w:val="00B16460"/>
    <w:rsid w:val="00B167A5"/>
    <w:rsid w:val="00B16877"/>
    <w:rsid w:val="00B16A3D"/>
    <w:rsid w:val="00B16C3E"/>
    <w:rsid w:val="00B16D88"/>
    <w:rsid w:val="00B16E6E"/>
    <w:rsid w:val="00B1709C"/>
    <w:rsid w:val="00B17A38"/>
    <w:rsid w:val="00B17D0E"/>
    <w:rsid w:val="00B17D8C"/>
    <w:rsid w:val="00B17F16"/>
    <w:rsid w:val="00B202A1"/>
    <w:rsid w:val="00B20374"/>
    <w:rsid w:val="00B203C8"/>
    <w:rsid w:val="00B203E3"/>
    <w:rsid w:val="00B206BF"/>
    <w:rsid w:val="00B20818"/>
    <w:rsid w:val="00B2082E"/>
    <w:rsid w:val="00B209BF"/>
    <w:rsid w:val="00B20BD6"/>
    <w:rsid w:val="00B20BEC"/>
    <w:rsid w:val="00B21231"/>
    <w:rsid w:val="00B21334"/>
    <w:rsid w:val="00B2135B"/>
    <w:rsid w:val="00B213F2"/>
    <w:rsid w:val="00B21785"/>
    <w:rsid w:val="00B21904"/>
    <w:rsid w:val="00B21935"/>
    <w:rsid w:val="00B21AFE"/>
    <w:rsid w:val="00B21B1B"/>
    <w:rsid w:val="00B21BEB"/>
    <w:rsid w:val="00B21D08"/>
    <w:rsid w:val="00B21D0B"/>
    <w:rsid w:val="00B21F05"/>
    <w:rsid w:val="00B2239B"/>
    <w:rsid w:val="00B225C4"/>
    <w:rsid w:val="00B22600"/>
    <w:rsid w:val="00B227AF"/>
    <w:rsid w:val="00B227EA"/>
    <w:rsid w:val="00B22849"/>
    <w:rsid w:val="00B22930"/>
    <w:rsid w:val="00B22A66"/>
    <w:rsid w:val="00B22C00"/>
    <w:rsid w:val="00B22E03"/>
    <w:rsid w:val="00B23091"/>
    <w:rsid w:val="00B230B7"/>
    <w:rsid w:val="00B2310E"/>
    <w:rsid w:val="00B232EC"/>
    <w:rsid w:val="00B23615"/>
    <w:rsid w:val="00B23647"/>
    <w:rsid w:val="00B23758"/>
    <w:rsid w:val="00B23768"/>
    <w:rsid w:val="00B2384A"/>
    <w:rsid w:val="00B23C36"/>
    <w:rsid w:val="00B23DFD"/>
    <w:rsid w:val="00B24062"/>
    <w:rsid w:val="00B2433C"/>
    <w:rsid w:val="00B244C3"/>
    <w:rsid w:val="00B246D4"/>
    <w:rsid w:val="00B249F2"/>
    <w:rsid w:val="00B24A9C"/>
    <w:rsid w:val="00B24B01"/>
    <w:rsid w:val="00B24FCF"/>
    <w:rsid w:val="00B25056"/>
    <w:rsid w:val="00B25BF9"/>
    <w:rsid w:val="00B263B3"/>
    <w:rsid w:val="00B26532"/>
    <w:rsid w:val="00B26540"/>
    <w:rsid w:val="00B265D0"/>
    <w:rsid w:val="00B268D9"/>
    <w:rsid w:val="00B269AD"/>
    <w:rsid w:val="00B26B53"/>
    <w:rsid w:val="00B26D2C"/>
    <w:rsid w:val="00B26F9C"/>
    <w:rsid w:val="00B270B6"/>
    <w:rsid w:val="00B27313"/>
    <w:rsid w:val="00B27393"/>
    <w:rsid w:val="00B2760D"/>
    <w:rsid w:val="00B27763"/>
    <w:rsid w:val="00B27A65"/>
    <w:rsid w:val="00B300AE"/>
    <w:rsid w:val="00B301FD"/>
    <w:rsid w:val="00B3076D"/>
    <w:rsid w:val="00B307C0"/>
    <w:rsid w:val="00B30859"/>
    <w:rsid w:val="00B30920"/>
    <w:rsid w:val="00B30B1C"/>
    <w:rsid w:val="00B30C90"/>
    <w:rsid w:val="00B30E6B"/>
    <w:rsid w:val="00B31095"/>
    <w:rsid w:val="00B31159"/>
    <w:rsid w:val="00B316A1"/>
    <w:rsid w:val="00B318C8"/>
    <w:rsid w:val="00B31CF0"/>
    <w:rsid w:val="00B31FE2"/>
    <w:rsid w:val="00B3211B"/>
    <w:rsid w:val="00B3218C"/>
    <w:rsid w:val="00B3220E"/>
    <w:rsid w:val="00B329F9"/>
    <w:rsid w:val="00B32D1E"/>
    <w:rsid w:val="00B32D3E"/>
    <w:rsid w:val="00B32D81"/>
    <w:rsid w:val="00B3317C"/>
    <w:rsid w:val="00B333F5"/>
    <w:rsid w:val="00B33591"/>
    <w:rsid w:val="00B33857"/>
    <w:rsid w:val="00B340C5"/>
    <w:rsid w:val="00B344D6"/>
    <w:rsid w:val="00B34B4D"/>
    <w:rsid w:val="00B34B8B"/>
    <w:rsid w:val="00B34C29"/>
    <w:rsid w:val="00B34F72"/>
    <w:rsid w:val="00B354DB"/>
    <w:rsid w:val="00B3554A"/>
    <w:rsid w:val="00B35B06"/>
    <w:rsid w:val="00B35EAD"/>
    <w:rsid w:val="00B360C6"/>
    <w:rsid w:val="00B36262"/>
    <w:rsid w:val="00B3629A"/>
    <w:rsid w:val="00B36442"/>
    <w:rsid w:val="00B367FC"/>
    <w:rsid w:val="00B368DF"/>
    <w:rsid w:val="00B3694A"/>
    <w:rsid w:val="00B36966"/>
    <w:rsid w:val="00B37063"/>
    <w:rsid w:val="00B370D5"/>
    <w:rsid w:val="00B3710A"/>
    <w:rsid w:val="00B3776C"/>
    <w:rsid w:val="00B37969"/>
    <w:rsid w:val="00B4008A"/>
    <w:rsid w:val="00B40690"/>
    <w:rsid w:val="00B4092D"/>
    <w:rsid w:val="00B40ABC"/>
    <w:rsid w:val="00B40D95"/>
    <w:rsid w:val="00B40FEB"/>
    <w:rsid w:val="00B4103B"/>
    <w:rsid w:val="00B41520"/>
    <w:rsid w:val="00B41D2A"/>
    <w:rsid w:val="00B41DA9"/>
    <w:rsid w:val="00B42034"/>
    <w:rsid w:val="00B42363"/>
    <w:rsid w:val="00B425BC"/>
    <w:rsid w:val="00B4269D"/>
    <w:rsid w:val="00B4280D"/>
    <w:rsid w:val="00B4292E"/>
    <w:rsid w:val="00B42B0A"/>
    <w:rsid w:val="00B42CEE"/>
    <w:rsid w:val="00B42E24"/>
    <w:rsid w:val="00B42E4E"/>
    <w:rsid w:val="00B42FC9"/>
    <w:rsid w:val="00B43160"/>
    <w:rsid w:val="00B43659"/>
    <w:rsid w:val="00B4398B"/>
    <w:rsid w:val="00B439BF"/>
    <w:rsid w:val="00B43D8E"/>
    <w:rsid w:val="00B43FF7"/>
    <w:rsid w:val="00B4432F"/>
    <w:rsid w:val="00B4458D"/>
    <w:rsid w:val="00B44747"/>
    <w:rsid w:val="00B44B2C"/>
    <w:rsid w:val="00B44DF3"/>
    <w:rsid w:val="00B44EB6"/>
    <w:rsid w:val="00B45695"/>
    <w:rsid w:val="00B456B3"/>
    <w:rsid w:val="00B45BB7"/>
    <w:rsid w:val="00B4601B"/>
    <w:rsid w:val="00B4608A"/>
    <w:rsid w:val="00B463A5"/>
    <w:rsid w:val="00B463C6"/>
    <w:rsid w:val="00B463E1"/>
    <w:rsid w:val="00B4649C"/>
    <w:rsid w:val="00B46765"/>
    <w:rsid w:val="00B46913"/>
    <w:rsid w:val="00B46943"/>
    <w:rsid w:val="00B46A51"/>
    <w:rsid w:val="00B46F31"/>
    <w:rsid w:val="00B47309"/>
    <w:rsid w:val="00B47593"/>
    <w:rsid w:val="00B4766A"/>
    <w:rsid w:val="00B47812"/>
    <w:rsid w:val="00B47878"/>
    <w:rsid w:val="00B503BC"/>
    <w:rsid w:val="00B50406"/>
    <w:rsid w:val="00B5043C"/>
    <w:rsid w:val="00B50689"/>
    <w:rsid w:val="00B50B42"/>
    <w:rsid w:val="00B50BA8"/>
    <w:rsid w:val="00B50E2F"/>
    <w:rsid w:val="00B515F9"/>
    <w:rsid w:val="00B517EA"/>
    <w:rsid w:val="00B51A45"/>
    <w:rsid w:val="00B51CC6"/>
    <w:rsid w:val="00B51E7B"/>
    <w:rsid w:val="00B52094"/>
    <w:rsid w:val="00B52108"/>
    <w:rsid w:val="00B5220B"/>
    <w:rsid w:val="00B527AB"/>
    <w:rsid w:val="00B5283A"/>
    <w:rsid w:val="00B52A44"/>
    <w:rsid w:val="00B52DD9"/>
    <w:rsid w:val="00B531EB"/>
    <w:rsid w:val="00B532DB"/>
    <w:rsid w:val="00B53870"/>
    <w:rsid w:val="00B5397B"/>
    <w:rsid w:val="00B53A46"/>
    <w:rsid w:val="00B53BCE"/>
    <w:rsid w:val="00B53C5D"/>
    <w:rsid w:val="00B54281"/>
    <w:rsid w:val="00B542E1"/>
    <w:rsid w:val="00B543C4"/>
    <w:rsid w:val="00B54476"/>
    <w:rsid w:val="00B54560"/>
    <w:rsid w:val="00B54785"/>
    <w:rsid w:val="00B548A1"/>
    <w:rsid w:val="00B54B54"/>
    <w:rsid w:val="00B54DEE"/>
    <w:rsid w:val="00B5504B"/>
    <w:rsid w:val="00B550CB"/>
    <w:rsid w:val="00B557AC"/>
    <w:rsid w:val="00B55A2A"/>
    <w:rsid w:val="00B55C86"/>
    <w:rsid w:val="00B55DD7"/>
    <w:rsid w:val="00B56476"/>
    <w:rsid w:val="00B56690"/>
    <w:rsid w:val="00B56796"/>
    <w:rsid w:val="00B56D2B"/>
    <w:rsid w:val="00B56F3E"/>
    <w:rsid w:val="00B56FC3"/>
    <w:rsid w:val="00B56FCD"/>
    <w:rsid w:val="00B57113"/>
    <w:rsid w:val="00B57244"/>
    <w:rsid w:val="00B5752C"/>
    <w:rsid w:val="00B57880"/>
    <w:rsid w:val="00B57B9D"/>
    <w:rsid w:val="00B57E11"/>
    <w:rsid w:val="00B57EAE"/>
    <w:rsid w:val="00B6009E"/>
    <w:rsid w:val="00B60235"/>
    <w:rsid w:val="00B602A9"/>
    <w:rsid w:val="00B60320"/>
    <w:rsid w:val="00B6035D"/>
    <w:rsid w:val="00B603F1"/>
    <w:rsid w:val="00B604DD"/>
    <w:rsid w:val="00B606C8"/>
    <w:rsid w:val="00B60AD7"/>
    <w:rsid w:val="00B60BD5"/>
    <w:rsid w:val="00B60C9E"/>
    <w:rsid w:val="00B6129B"/>
    <w:rsid w:val="00B612D2"/>
    <w:rsid w:val="00B6132B"/>
    <w:rsid w:val="00B6140C"/>
    <w:rsid w:val="00B6144A"/>
    <w:rsid w:val="00B61507"/>
    <w:rsid w:val="00B61572"/>
    <w:rsid w:val="00B6177F"/>
    <w:rsid w:val="00B617FF"/>
    <w:rsid w:val="00B618AF"/>
    <w:rsid w:val="00B61952"/>
    <w:rsid w:val="00B61C32"/>
    <w:rsid w:val="00B620F0"/>
    <w:rsid w:val="00B62287"/>
    <w:rsid w:val="00B626B7"/>
    <w:rsid w:val="00B62971"/>
    <w:rsid w:val="00B62A99"/>
    <w:rsid w:val="00B62B27"/>
    <w:rsid w:val="00B62C78"/>
    <w:rsid w:val="00B62FA0"/>
    <w:rsid w:val="00B63368"/>
    <w:rsid w:val="00B633EF"/>
    <w:rsid w:val="00B6379A"/>
    <w:rsid w:val="00B638D7"/>
    <w:rsid w:val="00B6390C"/>
    <w:rsid w:val="00B6396B"/>
    <w:rsid w:val="00B63EF2"/>
    <w:rsid w:val="00B64019"/>
    <w:rsid w:val="00B64789"/>
    <w:rsid w:val="00B647F4"/>
    <w:rsid w:val="00B649CC"/>
    <w:rsid w:val="00B64A84"/>
    <w:rsid w:val="00B64AC2"/>
    <w:rsid w:val="00B64C3F"/>
    <w:rsid w:val="00B64F42"/>
    <w:rsid w:val="00B654A9"/>
    <w:rsid w:val="00B65881"/>
    <w:rsid w:val="00B65AAD"/>
    <w:rsid w:val="00B65B86"/>
    <w:rsid w:val="00B66810"/>
    <w:rsid w:val="00B66AF9"/>
    <w:rsid w:val="00B66B79"/>
    <w:rsid w:val="00B66B9C"/>
    <w:rsid w:val="00B66D49"/>
    <w:rsid w:val="00B66D5C"/>
    <w:rsid w:val="00B673B3"/>
    <w:rsid w:val="00B67462"/>
    <w:rsid w:val="00B67544"/>
    <w:rsid w:val="00B6778A"/>
    <w:rsid w:val="00B67CB2"/>
    <w:rsid w:val="00B67D70"/>
    <w:rsid w:val="00B703C5"/>
    <w:rsid w:val="00B70B15"/>
    <w:rsid w:val="00B70CF9"/>
    <w:rsid w:val="00B70DE0"/>
    <w:rsid w:val="00B70E71"/>
    <w:rsid w:val="00B70ECD"/>
    <w:rsid w:val="00B70FBF"/>
    <w:rsid w:val="00B71257"/>
    <w:rsid w:val="00B712BE"/>
    <w:rsid w:val="00B713CB"/>
    <w:rsid w:val="00B71976"/>
    <w:rsid w:val="00B71AC8"/>
    <w:rsid w:val="00B71D0B"/>
    <w:rsid w:val="00B71DF9"/>
    <w:rsid w:val="00B71E13"/>
    <w:rsid w:val="00B71E54"/>
    <w:rsid w:val="00B71E62"/>
    <w:rsid w:val="00B71EC7"/>
    <w:rsid w:val="00B71F5A"/>
    <w:rsid w:val="00B720EB"/>
    <w:rsid w:val="00B7215D"/>
    <w:rsid w:val="00B725E2"/>
    <w:rsid w:val="00B72773"/>
    <w:rsid w:val="00B72B9D"/>
    <w:rsid w:val="00B72DF9"/>
    <w:rsid w:val="00B72E32"/>
    <w:rsid w:val="00B7309F"/>
    <w:rsid w:val="00B73AE1"/>
    <w:rsid w:val="00B73D53"/>
    <w:rsid w:val="00B745A6"/>
    <w:rsid w:val="00B747CF"/>
    <w:rsid w:val="00B74808"/>
    <w:rsid w:val="00B74958"/>
    <w:rsid w:val="00B74C7D"/>
    <w:rsid w:val="00B74D16"/>
    <w:rsid w:val="00B7519F"/>
    <w:rsid w:val="00B75205"/>
    <w:rsid w:val="00B752E1"/>
    <w:rsid w:val="00B753AB"/>
    <w:rsid w:val="00B753DE"/>
    <w:rsid w:val="00B75418"/>
    <w:rsid w:val="00B758A2"/>
    <w:rsid w:val="00B75970"/>
    <w:rsid w:val="00B7617F"/>
    <w:rsid w:val="00B76566"/>
    <w:rsid w:val="00B7689A"/>
    <w:rsid w:val="00B76B8B"/>
    <w:rsid w:val="00B77292"/>
    <w:rsid w:val="00B773D7"/>
    <w:rsid w:val="00B77A73"/>
    <w:rsid w:val="00B77B46"/>
    <w:rsid w:val="00B77BF0"/>
    <w:rsid w:val="00B8026C"/>
    <w:rsid w:val="00B803CA"/>
    <w:rsid w:val="00B8048A"/>
    <w:rsid w:val="00B80833"/>
    <w:rsid w:val="00B80A33"/>
    <w:rsid w:val="00B80A8C"/>
    <w:rsid w:val="00B80DBC"/>
    <w:rsid w:val="00B80EC4"/>
    <w:rsid w:val="00B81003"/>
    <w:rsid w:val="00B810A3"/>
    <w:rsid w:val="00B8110F"/>
    <w:rsid w:val="00B81329"/>
    <w:rsid w:val="00B81A75"/>
    <w:rsid w:val="00B820EE"/>
    <w:rsid w:val="00B822EF"/>
    <w:rsid w:val="00B82331"/>
    <w:rsid w:val="00B82FD4"/>
    <w:rsid w:val="00B83059"/>
    <w:rsid w:val="00B831D3"/>
    <w:rsid w:val="00B8373D"/>
    <w:rsid w:val="00B83916"/>
    <w:rsid w:val="00B839BC"/>
    <w:rsid w:val="00B83F5D"/>
    <w:rsid w:val="00B84C25"/>
    <w:rsid w:val="00B84D6E"/>
    <w:rsid w:val="00B84FDB"/>
    <w:rsid w:val="00B85272"/>
    <w:rsid w:val="00B8541F"/>
    <w:rsid w:val="00B8564B"/>
    <w:rsid w:val="00B8585F"/>
    <w:rsid w:val="00B85CCA"/>
    <w:rsid w:val="00B85D62"/>
    <w:rsid w:val="00B85D6C"/>
    <w:rsid w:val="00B85E1F"/>
    <w:rsid w:val="00B85F97"/>
    <w:rsid w:val="00B861EC"/>
    <w:rsid w:val="00B867A9"/>
    <w:rsid w:val="00B86811"/>
    <w:rsid w:val="00B868FE"/>
    <w:rsid w:val="00B86E77"/>
    <w:rsid w:val="00B86F82"/>
    <w:rsid w:val="00B876B8"/>
    <w:rsid w:val="00B876E2"/>
    <w:rsid w:val="00B87951"/>
    <w:rsid w:val="00B87F2F"/>
    <w:rsid w:val="00B9005B"/>
    <w:rsid w:val="00B90680"/>
    <w:rsid w:val="00B90BD0"/>
    <w:rsid w:val="00B90E82"/>
    <w:rsid w:val="00B90EB5"/>
    <w:rsid w:val="00B91000"/>
    <w:rsid w:val="00B91320"/>
    <w:rsid w:val="00B91935"/>
    <w:rsid w:val="00B91AB7"/>
    <w:rsid w:val="00B91C2C"/>
    <w:rsid w:val="00B9201D"/>
    <w:rsid w:val="00B922FC"/>
    <w:rsid w:val="00B92352"/>
    <w:rsid w:val="00B92960"/>
    <w:rsid w:val="00B92973"/>
    <w:rsid w:val="00B9362A"/>
    <w:rsid w:val="00B93B66"/>
    <w:rsid w:val="00B93DAB"/>
    <w:rsid w:val="00B93EFE"/>
    <w:rsid w:val="00B9404B"/>
    <w:rsid w:val="00B9424E"/>
    <w:rsid w:val="00B9428F"/>
    <w:rsid w:val="00B942DC"/>
    <w:rsid w:val="00B9439E"/>
    <w:rsid w:val="00B943E8"/>
    <w:rsid w:val="00B94771"/>
    <w:rsid w:val="00B949C5"/>
    <w:rsid w:val="00B949C9"/>
    <w:rsid w:val="00B94B88"/>
    <w:rsid w:val="00B94E96"/>
    <w:rsid w:val="00B94F6F"/>
    <w:rsid w:val="00B950D7"/>
    <w:rsid w:val="00B95138"/>
    <w:rsid w:val="00B9517A"/>
    <w:rsid w:val="00B952B1"/>
    <w:rsid w:val="00B95411"/>
    <w:rsid w:val="00B9544E"/>
    <w:rsid w:val="00B9562D"/>
    <w:rsid w:val="00B95766"/>
    <w:rsid w:val="00B959CC"/>
    <w:rsid w:val="00B95C0E"/>
    <w:rsid w:val="00B96082"/>
    <w:rsid w:val="00B966FE"/>
    <w:rsid w:val="00B9690E"/>
    <w:rsid w:val="00B96973"/>
    <w:rsid w:val="00B96B79"/>
    <w:rsid w:val="00B96C84"/>
    <w:rsid w:val="00B96D10"/>
    <w:rsid w:val="00B96EF7"/>
    <w:rsid w:val="00B96F0B"/>
    <w:rsid w:val="00B9704F"/>
    <w:rsid w:val="00B97757"/>
    <w:rsid w:val="00B977DF"/>
    <w:rsid w:val="00B97FC2"/>
    <w:rsid w:val="00BA01F3"/>
    <w:rsid w:val="00BA0622"/>
    <w:rsid w:val="00BA0AA1"/>
    <w:rsid w:val="00BA0C72"/>
    <w:rsid w:val="00BA0CBB"/>
    <w:rsid w:val="00BA104E"/>
    <w:rsid w:val="00BA10B2"/>
    <w:rsid w:val="00BA11F5"/>
    <w:rsid w:val="00BA1296"/>
    <w:rsid w:val="00BA1355"/>
    <w:rsid w:val="00BA16DB"/>
    <w:rsid w:val="00BA1746"/>
    <w:rsid w:val="00BA179F"/>
    <w:rsid w:val="00BA17D0"/>
    <w:rsid w:val="00BA1E7A"/>
    <w:rsid w:val="00BA1EE1"/>
    <w:rsid w:val="00BA1F90"/>
    <w:rsid w:val="00BA2006"/>
    <w:rsid w:val="00BA21AC"/>
    <w:rsid w:val="00BA2314"/>
    <w:rsid w:val="00BA2466"/>
    <w:rsid w:val="00BA2645"/>
    <w:rsid w:val="00BA2708"/>
    <w:rsid w:val="00BA2784"/>
    <w:rsid w:val="00BA2877"/>
    <w:rsid w:val="00BA29BD"/>
    <w:rsid w:val="00BA2A4C"/>
    <w:rsid w:val="00BA2B5B"/>
    <w:rsid w:val="00BA2C88"/>
    <w:rsid w:val="00BA2FCF"/>
    <w:rsid w:val="00BA32F1"/>
    <w:rsid w:val="00BA3B7A"/>
    <w:rsid w:val="00BA3C2C"/>
    <w:rsid w:val="00BA3C7A"/>
    <w:rsid w:val="00BA45DA"/>
    <w:rsid w:val="00BA46FB"/>
    <w:rsid w:val="00BA4BB0"/>
    <w:rsid w:val="00BA4ED5"/>
    <w:rsid w:val="00BA5202"/>
    <w:rsid w:val="00BA531B"/>
    <w:rsid w:val="00BA5453"/>
    <w:rsid w:val="00BA56DE"/>
    <w:rsid w:val="00BA5B65"/>
    <w:rsid w:val="00BA64BE"/>
    <w:rsid w:val="00BA6E77"/>
    <w:rsid w:val="00BA7064"/>
    <w:rsid w:val="00BA7277"/>
    <w:rsid w:val="00BA7502"/>
    <w:rsid w:val="00BA77B4"/>
    <w:rsid w:val="00BA7D19"/>
    <w:rsid w:val="00BB025B"/>
    <w:rsid w:val="00BB0905"/>
    <w:rsid w:val="00BB0C02"/>
    <w:rsid w:val="00BB1104"/>
    <w:rsid w:val="00BB1439"/>
    <w:rsid w:val="00BB1447"/>
    <w:rsid w:val="00BB1695"/>
    <w:rsid w:val="00BB16C4"/>
    <w:rsid w:val="00BB194D"/>
    <w:rsid w:val="00BB1967"/>
    <w:rsid w:val="00BB19E3"/>
    <w:rsid w:val="00BB1B2F"/>
    <w:rsid w:val="00BB1CC7"/>
    <w:rsid w:val="00BB1CFA"/>
    <w:rsid w:val="00BB1D08"/>
    <w:rsid w:val="00BB1F66"/>
    <w:rsid w:val="00BB247A"/>
    <w:rsid w:val="00BB2BE3"/>
    <w:rsid w:val="00BB2D92"/>
    <w:rsid w:val="00BB30CA"/>
    <w:rsid w:val="00BB322B"/>
    <w:rsid w:val="00BB35B9"/>
    <w:rsid w:val="00BB3A2F"/>
    <w:rsid w:val="00BB3BF7"/>
    <w:rsid w:val="00BB41DA"/>
    <w:rsid w:val="00BB4241"/>
    <w:rsid w:val="00BB4BEE"/>
    <w:rsid w:val="00BB4FFE"/>
    <w:rsid w:val="00BB5A43"/>
    <w:rsid w:val="00BB5CA9"/>
    <w:rsid w:val="00BB5D24"/>
    <w:rsid w:val="00BB5EA3"/>
    <w:rsid w:val="00BB61BE"/>
    <w:rsid w:val="00BB650A"/>
    <w:rsid w:val="00BB6984"/>
    <w:rsid w:val="00BB6C59"/>
    <w:rsid w:val="00BB6CB6"/>
    <w:rsid w:val="00BB6F0D"/>
    <w:rsid w:val="00BB71B8"/>
    <w:rsid w:val="00BB725D"/>
    <w:rsid w:val="00BB7588"/>
    <w:rsid w:val="00BB75D1"/>
    <w:rsid w:val="00BB7839"/>
    <w:rsid w:val="00BB7854"/>
    <w:rsid w:val="00BB78B1"/>
    <w:rsid w:val="00BB7917"/>
    <w:rsid w:val="00BB7E78"/>
    <w:rsid w:val="00BB7F5E"/>
    <w:rsid w:val="00BB7FD4"/>
    <w:rsid w:val="00BC02DF"/>
    <w:rsid w:val="00BC02FD"/>
    <w:rsid w:val="00BC062A"/>
    <w:rsid w:val="00BC0C76"/>
    <w:rsid w:val="00BC0F21"/>
    <w:rsid w:val="00BC14E9"/>
    <w:rsid w:val="00BC15B9"/>
    <w:rsid w:val="00BC1730"/>
    <w:rsid w:val="00BC17CA"/>
    <w:rsid w:val="00BC1B43"/>
    <w:rsid w:val="00BC1B69"/>
    <w:rsid w:val="00BC1EF3"/>
    <w:rsid w:val="00BC2269"/>
    <w:rsid w:val="00BC230C"/>
    <w:rsid w:val="00BC240A"/>
    <w:rsid w:val="00BC272D"/>
    <w:rsid w:val="00BC2755"/>
    <w:rsid w:val="00BC2C8C"/>
    <w:rsid w:val="00BC2CDB"/>
    <w:rsid w:val="00BC3123"/>
    <w:rsid w:val="00BC313E"/>
    <w:rsid w:val="00BC34BB"/>
    <w:rsid w:val="00BC35F4"/>
    <w:rsid w:val="00BC3940"/>
    <w:rsid w:val="00BC3A68"/>
    <w:rsid w:val="00BC4072"/>
    <w:rsid w:val="00BC40FA"/>
    <w:rsid w:val="00BC41A6"/>
    <w:rsid w:val="00BC4210"/>
    <w:rsid w:val="00BC434C"/>
    <w:rsid w:val="00BC434D"/>
    <w:rsid w:val="00BC43CE"/>
    <w:rsid w:val="00BC456E"/>
    <w:rsid w:val="00BC47A7"/>
    <w:rsid w:val="00BC4D2E"/>
    <w:rsid w:val="00BC510E"/>
    <w:rsid w:val="00BC5307"/>
    <w:rsid w:val="00BC5397"/>
    <w:rsid w:val="00BC53DE"/>
    <w:rsid w:val="00BC552E"/>
    <w:rsid w:val="00BC592D"/>
    <w:rsid w:val="00BC5D41"/>
    <w:rsid w:val="00BC601F"/>
    <w:rsid w:val="00BC607C"/>
    <w:rsid w:val="00BC6271"/>
    <w:rsid w:val="00BC62FE"/>
    <w:rsid w:val="00BC6337"/>
    <w:rsid w:val="00BC6622"/>
    <w:rsid w:val="00BC674F"/>
    <w:rsid w:val="00BC69FC"/>
    <w:rsid w:val="00BC6B43"/>
    <w:rsid w:val="00BC6D91"/>
    <w:rsid w:val="00BC70E7"/>
    <w:rsid w:val="00BC780C"/>
    <w:rsid w:val="00BC78B7"/>
    <w:rsid w:val="00BC7924"/>
    <w:rsid w:val="00BC79F3"/>
    <w:rsid w:val="00BC7ACE"/>
    <w:rsid w:val="00BC7BC7"/>
    <w:rsid w:val="00BD054B"/>
    <w:rsid w:val="00BD0A6B"/>
    <w:rsid w:val="00BD155A"/>
    <w:rsid w:val="00BD165F"/>
    <w:rsid w:val="00BD17E8"/>
    <w:rsid w:val="00BD1E9F"/>
    <w:rsid w:val="00BD2010"/>
    <w:rsid w:val="00BD27B6"/>
    <w:rsid w:val="00BD28B5"/>
    <w:rsid w:val="00BD30BA"/>
    <w:rsid w:val="00BD3600"/>
    <w:rsid w:val="00BD388F"/>
    <w:rsid w:val="00BD391B"/>
    <w:rsid w:val="00BD3D41"/>
    <w:rsid w:val="00BD3E00"/>
    <w:rsid w:val="00BD40C2"/>
    <w:rsid w:val="00BD4122"/>
    <w:rsid w:val="00BD4615"/>
    <w:rsid w:val="00BD47A8"/>
    <w:rsid w:val="00BD4976"/>
    <w:rsid w:val="00BD4E31"/>
    <w:rsid w:val="00BD5117"/>
    <w:rsid w:val="00BD53B3"/>
    <w:rsid w:val="00BD54D5"/>
    <w:rsid w:val="00BD5E05"/>
    <w:rsid w:val="00BD5E94"/>
    <w:rsid w:val="00BD607D"/>
    <w:rsid w:val="00BD63A7"/>
    <w:rsid w:val="00BD63BD"/>
    <w:rsid w:val="00BD66B7"/>
    <w:rsid w:val="00BD69B7"/>
    <w:rsid w:val="00BD6A3D"/>
    <w:rsid w:val="00BD6B2F"/>
    <w:rsid w:val="00BD6D2B"/>
    <w:rsid w:val="00BD6F29"/>
    <w:rsid w:val="00BD6F7F"/>
    <w:rsid w:val="00BD6FD2"/>
    <w:rsid w:val="00BD70EF"/>
    <w:rsid w:val="00BD7268"/>
    <w:rsid w:val="00BD742B"/>
    <w:rsid w:val="00BD7509"/>
    <w:rsid w:val="00BD7534"/>
    <w:rsid w:val="00BD7596"/>
    <w:rsid w:val="00BD75CB"/>
    <w:rsid w:val="00BD76DA"/>
    <w:rsid w:val="00BD782A"/>
    <w:rsid w:val="00BD79BE"/>
    <w:rsid w:val="00BD7B05"/>
    <w:rsid w:val="00BD7D0F"/>
    <w:rsid w:val="00BD7E0A"/>
    <w:rsid w:val="00BD7EC4"/>
    <w:rsid w:val="00BE00B2"/>
    <w:rsid w:val="00BE014F"/>
    <w:rsid w:val="00BE056B"/>
    <w:rsid w:val="00BE0A42"/>
    <w:rsid w:val="00BE0BEC"/>
    <w:rsid w:val="00BE0D93"/>
    <w:rsid w:val="00BE0E47"/>
    <w:rsid w:val="00BE0EB0"/>
    <w:rsid w:val="00BE13F1"/>
    <w:rsid w:val="00BE174A"/>
    <w:rsid w:val="00BE1B50"/>
    <w:rsid w:val="00BE1BA6"/>
    <w:rsid w:val="00BE1D8A"/>
    <w:rsid w:val="00BE2123"/>
    <w:rsid w:val="00BE2343"/>
    <w:rsid w:val="00BE268B"/>
    <w:rsid w:val="00BE2975"/>
    <w:rsid w:val="00BE2B02"/>
    <w:rsid w:val="00BE2F4B"/>
    <w:rsid w:val="00BE3035"/>
    <w:rsid w:val="00BE336D"/>
    <w:rsid w:val="00BE366B"/>
    <w:rsid w:val="00BE3787"/>
    <w:rsid w:val="00BE3C75"/>
    <w:rsid w:val="00BE3E9B"/>
    <w:rsid w:val="00BE4177"/>
    <w:rsid w:val="00BE41B1"/>
    <w:rsid w:val="00BE422E"/>
    <w:rsid w:val="00BE4377"/>
    <w:rsid w:val="00BE4706"/>
    <w:rsid w:val="00BE476D"/>
    <w:rsid w:val="00BE4816"/>
    <w:rsid w:val="00BE489A"/>
    <w:rsid w:val="00BE5058"/>
    <w:rsid w:val="00BE52C6"/>
    <w:rsid w:val="00BE5708"/>
    <w:rsid w:val="00BE584B"/>
    <w:rsid w:val="00BE5933"/>
    <w:rsid w:val="00BE5A79"/>
    <w:rsid w:val="00BE5D62"/>
    <w:rsid w:val="00BE5E33"/>
    <w:rsid w:val="00BE6011"/>
    <w:rsid w:val="00BE650D"/>
    <w:rsid w:val="00BE674E"/>
    <w:rsid w:val="00BE68A7"/>
    <w:rsid w:val="00BE6971"/>
    <w:rsid w:val="00BE6DA4"/>
    <w:rsid w:val="00BE719B"/>
    <w:rsid w:val="00BE7D49"/>
    <w:rsid w:val="00BE7F87"/>
    <w:rsid w:val="00BF03BA"/>
    <w:rsid w:val="00BF0652"/>
    <w:rsid w:val="00BF081E"/>
    <w:rsid w:val="00BF0B78"/>
    <w:rsid w:val="00BF0BFA"/>
    <w:rsid w:val="00BF0C36"/>
    <w:rsid w:val="00BF0FE7"/>
    <w:rsid w:val="00BF1830"/>
    <w:rsid w:val="00BF1B55"/>
    <w:rsid w:val="00BF1D10"/>
    <w:rsid w:val="00BF2581"/>
    <w:rsid w:val="00BF2C37"/>
    <w:rsid w:val="00BF37B5"/>
    <w:rsid w:val="00BF37BF"/>
    <w:rsid w:val="00BF3C8D"/>
    <w:rsid w:val="00BF4168"/>
    <w:rsid w:val="00BF424D"/>
    <w:rsid w:val="00BF42FD"/>
    <w:rsid w:val="00BF433F"/>
    <w:rsid w:val="00BF4631"/>
    <w:rsid w:val="00BF4A47"/>
    <w:rsid w:val="00BF4BB3"/>
    <w:rsid w:val="00BF4C9A"/>
    <w:rsid w:val="00BF4E82"/>
    <w:rsid w:val="00BF5416"/>
    <w:rsid w:val="00BF550B"/>
    <w:rsid w:val="00BF55FE"/>
    <w:rsid w:val="00BF56A0"/>
    <w:rsid w:val="00BF56F0"/>
    <w:rsid w:val="00BF5A0E"/>
    <w:rsid w:val="00BF5B55"/>
    <w:rsid w:val="00BF5E3B"/>
    <w:rsid w:val="00BF5E6D"/>
    <w:rsid w:val="00BF63B2"/>
    <w:rsid w:val="00BF6655"/>
    <w:rsid w:val="00BF6B7F"/>
    <w:rsid w:val="00BF6BDD"/>
    <w:rsid w:val="00BF6F38"/>
    <w:rsid w:val="00BF71B1"/>
    <w:rsid w:val="00BF71F2"/>
    <w:rsid w:val="00BF7304"/>
    <w:rsid w:val="00BF7420"/>
    <w:rsid w:val="00BF75C8"/>
    <w:rsid w:val="00BF7E14"/>
    <w:rsid w:val="00C004A2"/>
    <w:rsid w:val="00C00760"/>
    <w:rsid w:val="00C00776"/>
    <w:rsid w:val="00C00801"/>
    <w:rsid w:val="00C008F9"/>
    <w:rsid w:val="00C009D4"/>
    <w:rsid w:val="00C01010"/>
    <w:rsid w:val="00C01314"/>
    <w:rsid w:val="00C01BCA"/>
    <w:rsid w:val="00C02340"/>
    <w:rsid w:val="00C023EF"/>
    <w:rsid w:val="00C024EE"/>
    <w:rsid w:val="00C029DA"/>
    <w:rsid w:val="00C02F28"/>
    <w:rsid w:val="00C02F76"/>
    <w:rsid w:val="00C03408"/>
    <w:rsid w:val="00C0398C"/>
    <w:rsid w:val="00C03A23"/>
    <w:rsid w:val="00C03A99"/>
    <w:rsid w:val="00C03B02"/>
    <w:rsid w:val="00C03F71"/>
    <w:rsid w:val="00C03FCA"/>
    <w:rsid w:val="00C03FFA"/>
    <w:rsid w:val="00C040C9"/>
    <w:rsid w:val="00C04302"/>
    <w:rsid w:val="00C04486"/>
    <w:rsid w:val="00C04515"/>
    <w:rsid w:val="00C04833"/>
    <w:rsid w:val="00C05253"/>
    <w:rsid w:val="00C054B3"/>
    <w:rsid w:val="00C0552C"/>
    <w:rsid w:val="00C0562A"/>
    <w:rsid w:val="00C05726"/>
    <w:rsid w:val="00C05C9F"/>
    <w:rsid w:val="00C05E0E"/>
    <w:rsid w:val="00C05FA2"/>
    <w:rsid w:val="00C0612E"/>
    <w:rsid w:val="00C06464"/>
    <w:rsid w:val="00C064C4"/>
    <w:rsid w:val="00C067F3"/>
    <w:rsid w:val="00C06B22"/>
    <w:rsid w:val="00C06B3A"/>
    <w:rsid w:val="00C06BE8"/>
    <w:rsid w:val="00C06D90"/>
    <w:rsid w:val="00C06F5D"/>
    <w:rsid w:val="00C06F61"/>
    <w:rsid w:val="00C071D9"/>
    <w:rsid w:val="00C073AF"/>
    <w:rsid w:val="00C07796"/>
    <w:rsid w:val="00C07B0A"/>
    <w:rsid w:val="00C101D9"/>
    <w:rsid w:val="00C10CC0"/>
    <w:rsid w:val="00C1124A"/>
    <w:rsid w:val="00C114FB"/>
    <w:rsid w:val="00C118FB"/>
    <w:rsid w:val="00C11969"/>
    <w:rsid w:val="00C11A64"/>
    <w:rsid w:val="00C11D18"/>
    <w:rsid w:val="00C12404"/>
    <w:rsid w:val="00C1276D"/>
    <w:rsid w:val="00C12841"/>
    <w:rsid w:val="00C1286C"/>
    <w:rsid w:val="00C129C5"/>
    <w:rsid w:val="00C12B27"/>
    <w:rsid w:val="00C12D7C"/>
    <w:rsid w:val="00C12DF5"/>
    <w:rsid w:val="00C1326F"/>
    <w:rsid w:val="00C134A4"/>
    <w:rsid w:val="00C13528"/>
    <w:rsid w:val="00C13591"/>
    <w:rsid w:val="00C1372E"/>
    <w:rsid w:val="00C1394A"/>
    <w:rsid w:val="00C13A8B"/>
    <w:rsid w:val="00C13DC4"/>
    <w:rsid w:val="00C1402D"/>
    <w:rsid w:val="00C14307"/>
    <w:rsid w:val="00C14CC8"/>
    <w:rsid w:val="00C14F37"/>
    <w:rsid w:val="00C15406"/>
    <w:rsid w:val="00C15AD9"/>
    <w:rsid w:val="00C15C6A"/>
    <w:rsid w:val="00C15CE1"/>
    <w:rsid w:val="00C15E4C"/>
    <w:rsid w:val="00C15ECF"/>
    <w:rsid w:val="00C1601A"/>
    <w:rsid w:val="00C162DB"/>
    <w:rsid w:val="00C162EC"/>
    <w:rsid w:val="00C16487"/>
    <w:rsid w:val="00C16581"/>
    <w:rsid w:val="00C16AA0"/>
    <w:rsid w:val="00C16AAC"/>
    <w:rsid w:val="00C17013"/>
    <w:rsid w:val="00C172E8"/>
    <w:rsid w:val="00C17923"/>
    <w:rsid w:val="00C17FBA"/>
    <w:rsid w:val="00C17FD5"/>
    <w:rsid w:val="00C2011F"/>
    <w:rsid w:val="00C2041F"/>
    <w:rsid w:val="00C2054F"/>
    <w:rsid w:val="00C2058A"/>
    <w:rsid w:val="00C2072B"/>
    <w:rsid w:val="00C2072C"/>
    <w:rsid w:val="00C207AF"/>
    <w:rsid w:val="00C207E8"/>
    <w:rsid w:val="00C20CC4"/>
    <w:rsid w:val="00C20DFF"/>
    <w:rsid w:val="00C211A5"/>
    <w:rsid w:val="00C21383"/>
    <w:rsid w:val="00C2138A"/>
    <w:rsid w:val="00C213EE"/>
    <w:rsid w:val="00C21669"/>
    <w:rsid w:val="00C21770"/>
    <w:rsid w:val="00C219C2"/>
    <w:rsid w:val="00C21A89"/>
    <w:rsid w:val="00C21BB0"/>
    <w:rsid w:val="00C21E84"/>
    <w:rsid w:val="00C2245A"/>
    <w:rsid w:val="00C225AA"/>
    <w:rsid w:val="00C2275B"/>
    <w:rsid w:val="00C228E9"/>
    <w:rsid w:val="00C22C37"/>
    <w:rsid w:val="00C22C3C"/>
    <w:rsid w:val="00C22D01"/>
    <w:rsid w:val="00C22D04"/>
    <w:rsid w:val="00C2323D"/>
    <w:rsid w:val="00C235E7"/>
    <w:rsid w:val="00C238E7"/>
    <w:rsid w:val="00C23914"/>
    <w:rsid w:val="00C2398B"/>
    <w:rsid w:val="00C239AC"/>
    <w:rsid w:val="00C239E1"/>
    <w:rsid w:val="00C23E3A"/>
    <w:rsid w:val="00C242CE"/>
    <w:rsid w:val="00C244AA"/>
    <w:rsid w:val="00C24B0B"/>
    <w:rsid w:val="00C24BFB"/>
    <w:rsid w:val="00C24CB5"/>
    <w:rsid w:val="00C24F9C"/>
    <w:rsid w:val="00C25120"/>
    <w:rsid w:val="00C2539B"/>
    <w:rsid w:val="00C2568A"/>
    <w:rsid w:val="00C25C06"/>
    <w:rsid w:val="00C25EC4"/>
    <w:rsid w:val="00C25EE3"/>
    <w:rsid w:val="00C25F59"/>
    <w:rsid w:val="00C260EA"/>
    <w:rsid w:val="00C26136"/>
    <w:rsid w:val="00C261D3"/>
    <w:rsid w:val="00C2623D"/>
    <w:rsid w:val="00C263F1"/>
    <w:rsid w:val="00C269BA"/>
    <w:rsid w:val="00C26F31"/>
    <w:rsid w:val="00C27115"/>
    <w:rsid w:val="00C27679"/>
    <w:rsid w:val="00C27765"/>
    <w:rsid w:val="00C27BE7"/>
    <w:rsid w:val="00C27FB9"/>
    <w:rsid w:val="00C3034D"/>
    <w:rsid w:val="00C305D7"/>
    <w:rsid w:val="00C3071A"/>
    <w:rsid w:val="00C30B0C"/>
    <w:rsid w:val="00C312F8"/>
    <w:rsid w:val="00C3175E"/>
    <w:rsid w:val="00C31760"/>
    <w:rsid w:val="00C3187A"/>
    <w:rsid w:val="00C3198A"/>
    <w:rsid w:val="00C31A35"/>
    <w:rsid w:val="00C31BCF"/>
    <w:rsid w:val="00C31BDF"/>
    <w:rsid w:val="00C32076"/>
    <w:rsid w:val="00C322C5"/>
    <w:rsid w:val="00C32994"/>
    <w:rsid w:val="00C32D32"/>
    <w:rsid w:val="00C33647"/>
    <w:rsid w:val="00C3373C"/>
    <w:rsid w:val="00C337E1"/>
    <w:rsid w:val="00C339C7"/>
    <w:rsid w:val="00C33BEC"/>
    <w:rsid w:val="00C33D86"/>
    <w:rsid w:val="00C33EA3"/>
    <w:rsid w:val="00C3421A"/>
    <w:rsid w:val="00C34819"/>
    <w:rsid w:val="00C34846"/>
    <w:rsid w:val="00C34998"/>
    <w:rsid w:val="00C34B5D"/>
    <w:rsid w:val="00C34C26"/>
    <w:rsid w:val="00C34FE2"/>
    <w:rsid w:val="00C351A7"/>
    <w:rsid w:val="00C353A5"/>
    <w:rsid w:val="00C353D3"/>
    <w:rsid w:val="00C353F4"/>
    <w:rsid w:val="00C357A4"/>
    <w:rsid w:val="00C3587D"/>
    <w:rsid w:val="00C359DB"/>
    <w:rsid w:val="00C35BA8"/>
    <w:rsid w:val="00C35BBC"/>
    <w:rsid w:val="00C3625F"/>
    <w:rsid w:val="00C363C5"/>
    <w:rsid w:val="00C3647A"/>
    <w:rsid w:val="00C36719"/>
    <w:rsid w:val="00C36A48"/>
    <w:rsid w:val="00C36C2B"/>
    <w:rsid w:val="00C36F01"/>
    <w:rsid w:val="00C36FBC"/>
    <w:rsid w:val="00C37491"/>
    <w:rsid w:val="00C37DCF"/>
    <w:rsid w:val="00C4075C"/>
    <w:rsid w:val="00C40804"/>
    <w:rsid w:val="00C40975"/>
    <w:rsid w:val="00C40AA1"/>
    <w:rsid w:val="00C40AFC"/>
    <w:rsid w:val="00C41448"/>
    <w:rsid w:val="00C41976"/>
    <w:rsid w:val="00C41C5D"/>
    <w:rsid w:val="00C41E93"/>
    <w:rsid w:val="00C41EEB"/>
    <w:rsid w:val="00C424FE"/>
    <w:rsid w:val="00C42613"/>
    <w:rsid w:val="00C42945"/>
    <w:rsid w:val="00C42A56"/>
    <w:rsid w:val="00C42C3E"/>
    <w:rsid w:val="00C42C7C"/>
    <w:rsid w:val="00C43007"/>
    <w:rsid w:val="00C430BE"/>
    <w:rsid w:val="00C4325E"/>
    <w:rsid w:val="00C43397"/>
    <w:rsid w:val="00C435EC"/>
    <w:rsid w:val="00C436BC"/>
    <w:rsid w:val="00C43917"/>
    <w:rsid w:val="00C43AAE"/>
    <w:rsid w:val="00C43B02"/>
    <w:rsid w:val="00C43C2C"/>
    <w:rsid w:val="00C43CFE"/>
    <w:rsid w:val="00C43EB9"/>
    <w:rsid w:val="00C44395"/>
    <w:rsid w:val="00C44908"/>
    <w:rsid w:val="00C44CB1"/>
    <w:rsid w:val="00C44E60"/>
    <w:rsid w:val="00C44EC2"/>
    <w:rsid w:val="00C450B6"/>
    <w:rsid w:val="00C4541E"/>
    <w:rsid w:val="00C45696"/>
    <w:rsid w:val="00C456FE"/>
    <w:rsid w:val="00C458F5"/>
    <w:rsid w:val="00C459AE"/>
    <w:rsid w:val="00C45C7E"/>
    <w:rsid w:val="00C45E20"/>
    <w:rsid w:val="00C465E0"/>
    <w:rsid w:val="00C4695B"/>
    <w:rsid w:val="00C46C43"/>
    <w:rsid w:val="00C4719A"/>
    <w:rsid w:val="00C47369"/>
    <w:rsid w:val="00C4752A"/>
    <w:rsid w:val="00C4755C"/>
    <w:rsid w:val="00C47593"/>
    <w:rsid w:val="00C4780E"/>
    <w:rsid w:val="00C47826"/>
    <w:rsid w:val="00C47920"/>
    <w:rsid w:val="00C47E51"/>
    <w:rsid w:val="00C47EC1"/>
    <w:rsid w:val="00C50273"/>
    <w:rsid w:val="00C50350"/>
    <w:rsid w:val="00C503CB"/>
    <w:rsid w:val="00C506AA"/>
    <w:rsid w:val="00C50BFC"/>
    <w:rsid w:val="00C50C02"/>
    <w:rsid w:val="00C5185F"/>
    <w:rsid w:val="00C51928"/>
    <w:rsid w:val="00C51BF8"/>
    <w:rsid w:val="00C51C9C"/>
    <w:rsid w:val="00C51D1E"/>
    <w:rsid w:val="00C51FDE"/>
    <w:rsid w:val="00C52329"/>
    <w:rsid w:val="00C5274C"/>
    <w:rsid w:val="00C52ED0"/>
    <w:rsid w:val="00C52EF1"/>
    <w:rsid w:val="00C530AA"/>
    <w:rsid w:val="00C530EA"/>
    <w:rsid w:val="00C535D4"/>
    <w:rsid w:val="00C53727"/>
    <w:rsid w:val="00C53843"/>
    <w:rsid w:val="00C538E3"/>
    <w:rsid w:val="00C53E10"/>
    <w:rsid w:val="00C544A0"/>
    <w:rsid w:val="00C5473E"/>
    <w:rsid w:val="00C5482D"/>
    <w:rsid w:val="00C548FF"/>
    <w:rsid w:val="00C54927"/>
    <w:rsid w:val="00C549E9"/>
    <w:rsid w:val="00C54AF2"/>
    <w:rsid w:val="00C54F77"/>
    <w:rsid w:val="00C55189"/>
    <w:rsid w:val="00C55251"/>
    <w:rsid w:val="00C55389"/>
    <w:rsid w:val="00C554B5"/>
    <w:rsid w:val="00C555C0"/>
    <w:rsid w:val="00C555D3"/>
    <w:rsid w:val="00C5563E"/>
    <w:rsid w:val="00C5572F"/>
    <w:rsid w:val="00C5579F"/>
    <w:rsid w:val="00C5582B"/>
    <w:rsid w:val="00C5585D"/>
    <w:rsid w:val="00C55C65"/>
    <w:rsid w:val="00C55E41"/>
    <w:rsid w:val="00C55E61"/>
    <w:rsid w:val="00C55E9B"/>
    <w:rsid w:val="00C55ED9"/>
    <w:rsid w:val="00C56143"/>
    <w:rsid w:val="00C56377"/>
    <w:rsid w:val="00C566AF"/>
    <w:rsid w:val="00C56A00"/>
    <w:rsid w:val="00C56AC3"/>
    <w:rsid w:val="00C56C4F"/>
    <w:rsid w:val="00C56CAF"/>
    <w:rsid w:val="00C573BC"/>
    <w:rsid w:val="00C57817"/>
    <w:rsid w:val="00C5783B"/>
    <w:rsid w:val="00C57925"/>
    <w:rsid w:val="00C57A78"/>
    <w:rsid w:val="00C6001A"/>
    <w:rsid w:val="00C6016D"/>
    <w:rsid w:val="00C60830"/>
    <w:rsid w:val="00C6084A"/>
    <w:rsid w:val="00C60970"/>
    <w:rsid w:val="00C60C7E"/>
    <w:rsid w:val="00C60CFA"/>
    <w:rsid w:val="00C60DFB"/>
    <w:rsid w:val="00C61156"/>
    <w:rsid w:val="00C6120F"/>
    <w:rsid w:val="00C612BA"/>
    <w:rsid w:val="00C61302"/>
    <w:rsid w:val="00C618F6"/>
    <w:rsid w:val="00C618FC"/>
    <w:rsid w:val="00C61945"/>
    <w:rsid w:val="00C61C5B"/>
    <w:rsid w:val="00C62020"/>
    <w:rsid w:val="00C6207A"/>
    <w:rsid w:val="00C620D6"/>
    <w:rsid w:val="00C621DA"/>
    <w:rsid w:val="00C622FE"/>
    <w:rsid w:val="00C624EE"/>
    <w:rsid w:val="00C62C3A"/>
    <w:rsid w:val="00C631B0"/>
    <w:rsid w:val="00C631B2"/>
    <w:rsid w:val="00C632AB"/>
    <w:rsid w:val="00C632D1"/>
    <w:rsid w:val="00C638D6"/>
    <w:rsid w:val="00C639EA"/>
    <w:rsid w:val="00C63A6F"/>
    <w:rsid w:val="00C63AFE"/>
    <w:rsid w:val="00C63CA0"/>
    <w:rsid w:val="00C63E26"/>
    <w:rsid w:val="00C64076"/>
    <w:rsid w:val="00C64670"/>
    <w:rsid w:val="00C648F9"/>
    <w:rsid w:val="00C649C2"/>
    <w:rsid w:val="00C64A4E"/>
    <w:rsid w:val="00C64DF6"/>
    <w:rsid w:val="00C64F3F"/>
    <w:rsid w:val="00C65753"/>
    <w:rsid w:val="00C65874"/>
    <w:rsid w:val="00C659B5"/>
    <w:rsid w:val="00C65A9A"/>
    <w:rsid w:val="00C65C04"/>
    <w:rsid w:val="00C65EF5"/>
    <w:rsid w:val="00C65F19"/>
    <w:rsid w:val="00C65F8D"/>
    <w:rsid w:val="00C6606C"/>
    <w:rsid w:val="00C66842"/>
    <w:rsid w:val="00C6689C"/>
    <w:rsid w:val="00C66C67"/>
    <w:rsid w:val="00C66FCB"/>
    <w:rsid w:val="00C67368"/>
    <w:rsid w:val="00C673F1"/>
    <w:rsid w:val="00C6749D"/>
    <w:rsid w:val="00C674EE"/>
    <w:rsid w:val="00C67501"/>
    <w:rsid w:val="00C678E8"/>
    <w:rsid w:val="00C678E9"/>
    <w:rsid w:val="00C6793B"/>
    <w:rsid w:val="00C67B2C"/>
    <w:rsid w:val="00C67C64"/>
    <w:rsid w:val="00C67F9F"/>
    <w:rsid w:val="00C70034"/>
    <w:rsid w:val="00C702F4"/>
    <w:rsid w:val="00C70460"/>
    <w:rsid w:val="00C7098F"/>
    <w:rsid w:val="00C70A68"/>
    <w:rsid w:val="00C70C15"/>
    <w:rsid w:val="00C70CED"/>
    <w:rsid w:val="00C70F76"/>
    <w:rsid w:val="00C71541"/>
    <w:rsid w:val="00C715C9"/>
    <w:rsid w:val="00C71CF0"/>
    <w:rsid w:val="00C71DE9"/>
    <w:rsid w:val="00C722A9"/>
    <w:rsid w:val="00C723C3"/>
    <w:rsid w:val="00C72485"/>
    <w:rsid w:val="00C724D1"/>
    <w:rsid w:val="00C725CF"/>
    <w:rsid w:val="00C7272E"/>
    <w:rsid w:val="00C72769"/>
    <w:rsid w:val="00C72CDA"/>
    <w:rsid w:val="00C72E47"/>
    <w:rsid w:val="00C72ECD"/>
    <w:rsid w:val="00C72F46"/>
    <w:rsid w:val="00C72FC0"/>
    <w:rsid w:val="00C7310B"/>
    <w:rsid w:val="00C73187"/>
    <w:rsid w:val="00C732F8"/>
    <w:rsid w:val="00C733B6"/>
    <w:rsid w:val="00C73456"/>
    <w:rsid w:val="00C73504"/>
    <w:rsid w:val="00C73770"/>
    <w:rsid w:val="00C737B8"/>
    <w:rsid w:val="00C737E9"/>
    <w:rsid w:val="00C74005"/>
    <w:rsid w:val="00C74225"/>
    <w:rsid w:val="00C743EE"/>
    <w:rsid w:val="00C744C0"/>
    <w:rsid w:val="00C745D1"/>
    <w:rsid w:val="00C7473F"/>
    <w:rsid w:val="00C7478B"/>
    <w:rsid w:val="00C749BF"/>
    <w:rsid w:val="00C74A83"/>
    <w:rsid w:val="00C74B7D"/>
    <w:rsid w:val="00C74BEB"/>
    <w:rsid w:val="00C74C8A"/>
    <w:rsid w:val="00C74D46"/>
    <w:rsid w:val="00C75128"/>
    <w:rsid w:val="00C756B1"/>
    <w:rsid w:val="00C757C5"/>
    <w:rsid w:val="00C757F9"/>
    <w:rsid w:val="00C76066"/>
    <w:rsid w:val="00C7607B"/>
    <w:rsid w:val="00C761C1"/>
    <w:rsid w:val="00C76505"/>
    <w:rsid w:val="00C7667C"/>
    <w:rsid w:val="00C769AB"/>
    <w:rsid w:val="00C7707B"/>
    <w:rsid w:val="00C7751A"/>
    <w:rsid w:val="00C7755D"/>
    <w:rsid w:val="00C77679"/>
    <w:rsid w:val="00C77CF9"/>
    <w:rsid w:val="00C77DE1"/>
    <w:rsid w:val="00C77E2B"/>
    <w:rsid w:val="00C77FEC"/>
    <w:rsid w:val="00C80060"/>
    <w:rsid w:val="00C8017C"/>
    <w:rsid w:val="00C8043D"/>
    <w:rsid w:val="00C804C2"/>
    <w:rsid w:val="00C806CD"/>
    <w:rsid w:val="00C80953"/>
    <w:rsid w:val="00C80C62"/>
    <w:rsid w:val="00C80F27"/>
    <w:rsid w:val="00C81074"/>
    <w:rsid w:val="00C81261"/>
    <w:rsid w:val="00C81367"/>
    <w:rsid w:val="00C81457"/>
    <w:rsid w:val="00C8153A"/>
    <w:rsid w:val="00C8159E"/>
    <w:rsid w:val="00C81720"/>
    <w:rsid w:val="00C817AF"/>
    <w:rsid w:val="00C82387"/>
    <w:rsid w:val="00C823B9"/>
    <w:rsid w:val="00C829D9"/>
    <w:rsid w:val="00C82AC1"/>
    <w:rsid w:val="00C82BE1"/>
    <w:rsid w:val="00C82C42"/>
    <w:rsid w:val="00C82D8F"/>
    <w:rsid w:val="00C82FED"/>
    <w:rsid w:val="00C830FD"/>
    <w:rsid w:val="00C83228"/>
    <w:rsid w:val="00C832F8"/>
    <w:rsid w:val="00C833AA"/>
    <w:rsid w:val="00C836BA"/>
    <w:rsid w:val="00C837C5"/>
    <w:rsid w:val="00C83816"/>
    <w:rsid w:val="00C8397E"/>
    <w:rsid w:val="00C840BC"/>
    <w:rsid w:val="00C8448C"/>
    <w:rsid w:val="00C84519"/>
    <w:rsid w:val="00C847FA"/>
    <w:rsid w:val="00C848B8"/>
    <w:rsid w:val="00C84FED"/>
    <w:rsid w:val="00C8564D"/>
    <w:rsid w:val="00C860FC"/>
    <w:rsid w:val="00C862A2"/>
    <w:rsid w:val="00C862CF"/>
    <w:rsid w:val="00C8638C"/>
    <w:rsid w:val="00C8647A"/>
    <w:rsid w:val="00C86516"/>
    <w:rsid w:val="00C86B61"/>
    <w:rsid w:val="00C870BA"/>
    <w:rsid w:val="00C870BC"/>
    <w:rsid w:val="00C8727B"/>
    <w:rsid w:val="00C87581"/>
    <w:rsid w:val="00C8777C"/>
    <w:rsid w:val="00C879FD"/>
    <w:rsid w:val="00C87A43"/>
    <w:rsid w:val="00C87C55"/>
    <w:rsid w:val="00C87D0E"/>
    <w:rsid w:val="00C87DC2"/>
    <w:rsid w:val="00C87F39"/>
    <w:rsid w:val="00C90085"/>
    <w:rsid w:val="00C900A1"/>
    <w:rsid w:val="00C90167"/>
    <w:rsid w:val="00C901EC"/>
    <w:rsid w:val="00C9067B"/>
    <w:rsid w:val="00C90987"/>
    <w:rsid w:val="00C9116B"/>
    <w:rsid w:val="00C91253"/>
    <w:rsid w:val="00C9135C"/>
    <w:rsid w:val="00C916E2"/>
    <w:rsid w:val="00C91A42"/>
    <w:rsid w:val="00C91B66"/>
    <w:rsid w:val="00C923EF"/>
    <w:rsid w:val="00C924BB"/>
    <w:rsid w:val="00C92675"/>
    <w:rsid w:val="00C926CD"/>
    <w:rsid w:val="00C92A2C"/>
    <w:rsid w:val="00C92CAF"/>
    <w:rsid w:val="00C92D74"/>
    <w:rsid w:val="00C92DA5"/>
    <w:rsid w:val="00C92E17"/>
    <w:rsid w:val="00C92E87"/>
    <w:rsid w:val="00C93012"/>
    <w:rsid w:val="00C930FA"/>
    <w:rsid w:val="00C9315C"/>
    <w:rsid w:val="00C931C0"/>
    <w:rsid w:val="00C9395A"/>
    <w:rsid w:val="00C93A10"/>
    <w:rsid w:val="00C93BC0"/>
    <w:rsid w:val="00C93F94"/>
    <w:rsid w:val="00C9400E"/>
    <w:rsid w:val="00C945F4"/>
    <w:rsid w:val="00C94686"/>
    <w:rsid w:val="00C94844"/>
    <w:rsid w:val="00C94E85"/>
    <w:rsid w:val="00C94F34"/>
    <w:rsid w:val="00C95207"/>
    <w:rsid w:val="00C95365"/>
    <w:rsid w:val="00C95579"/>
    <w:rsid w:val="00C95694"/>
    <w:rsid w:val="00C959BC"/>
    <w:rsid w:val="00C959FD"/>
    <w:rsid w:val="00C95C35"/>
    <w:rsid w:val="00C961FA"/>
    <w:rsid w:val="00C962B4"/>
    <w:rsid w:val="00C963B6"/>
    <w:rsid w:val="00C964AA"/>
    <w:rsid w:val="00C967BF"/>
    <w:rsid w:val="00C96AC8"/>
    <w:rsid w:val="00C96ACD"/>
    <w:rsid w:val="00C96C0F"/>
    <w:rsid w:val="00C96FF1"/>
    <w:rsid w:val="00C971EA"/>
    <w:rsid w:val="00C97731"/>
    <w:rsid w:val="00C97831"/>
    <w:rsid w:val="00C97935"/>
    <w:rsid w:val="00C979EE"/>
    <w:rsid w:val="00C97A0F"/>
    <w:rsid w:val="00C97C2D"/>
    <w:rsid w:val="00CA0A84"/>
    <w:rsid w:val="00CA0CA7"/>
    <w:rsid w:val="00CA0F03"/>
    <w:rsid w:val="00CA0FD6"/>
    <w:rsid w:val="00CA10A6"/>
    <w:rsid w:val="00CA145C"/>
    <w:rsid w:val="00CA166D"/>
    <w:rsid w:val="00CA1672"/>
    <w:rsid w:val="00CA1BF5"/>
    <w:rsid w:val="00CA1DB9"/>
    <w:rsid w:val="00CA1DF5"/>
    <w:rsid w:val="00CA1E78"/>
    <w:rsid w:val="00CA1EED"/>
    <w:rsid w:val="00CA1FAB"/>
    <w:rsid w:val="00CA2570"/>
    <w:rsid w:val="00CA26EA"/>
    <w:rsid w:val="00CA2824"/>
    <w:rsid w:val="00CA2BA0"/>
    <w:rsid w:val="00CA2E68"/>
    <w:rsid w:val="00CA3067"/>
    <w:rsid w:val="00CA30AC"/>
    <w:rsid w:val="00CA30B7"/>
    <w:rsid w:val="00CA3386"/>
    <w:rsid w:val="00CA340D"/>
    <w:rsid w:val="00CA365D"/>
    <w:rsid w:val="00CA37FD"/>
    <w:rsid w:val="00CA3BBB"/>
    <w:rsid w:val="00CA4267"/>
    <w:rsid w:val="00CA4317"/>
    <w:rsid w:val="00CA45E2"/>
    <w:rsid w:val="00CA46E7"/>
    <w:rsid w:val="00CA4864"/>
    <w:rsid w:val="00CA4B34"/>
    <w:rsid w:val="00CA558D"/>
    <w:rsid w:val="00CA567A"/>
    <w:rsid w:val="00CA5777"/>
    <w:rsid w:val="00CA5856"/>
    <w:rsid w:val="00CA59BE"/>
    <w:rsid w:val="00CA5A4E"/>
    <w:rsid w:val="00CA66A8"/>
    <w:rsid w:val="00CA6782"/>
    <w:rsid w:val="00CA67A8"/>
    <w:rsid w:val="00CA67B0"/>
    <w:rsid w:val="00CA6826"/>
    <w:rsid w:val="00CA7198"/>
    <w:rsid w:val="00CA71E0"/>
    <w:rsid w:val="00CA735B"/>
    <w:rsid w:val="00CA749A"/>
    <w:rsid w:val="00CA74E0"/>
    <w:rsid w:val="00CA773D"/>
    <w:rsid w:val="00CA7B09"/>
    <w:rsid w:val="00CA7B39"/>
    <w:rsid w:val="00CA7D85"/>
    <w:rsid w:val="00CA7EDB"/>
    <w:rsid w:val="00CB0362"/>
    <w:rsid w:val="00CB0743"/>
    <w:rsid w:val="00CB0978"/>
    <w:rsid w:val="00CB09D1"/>
    <w:rsid w:val="00CB0A9D"/>
    <w:rsid w:val="00CB0B14"/>
    <w:rsid w:val="00CB0BAE"/>
    <w:rsid w:val="00CB0DE0"/>
    <w:rsid w:val="00CB12E7"/>
    <w:rsid w:val="00CB140B"/>
    <w:rsid w:val="00CB1493"/>
    <w:rsid w:val="00CB163A"/>
    <w:rsid w:val="00CB1761"/>
    <w:rsid w:val="00CB1891"/>
    <w:rsid w:val="00CB23AD"/>
    <w:rsid w:val="00CB253A"/>
    <w:rsid w:val="00CB2B26"/>
    <w:rsid w:val="00CB2B42"/>
    <w:rsid w:val="00CB2BA3"/>
    <w:rsid w:val="00CB2BFB"/>
    <w:rsid w:val="00CB2F0A"/>
    <w:rsid w:val="00CB301F"/>
    <w:rsid w:val="00CB35AA"/>
    <w:rsid w:val="00CB39F9"/>
    <w:rsid w:val="00CB3B13"/>
    <w:rsid w:val="00CB3CB4"/>
    <w:rsid w:val="00CB3F22"/>
    <w:rsid w:val="00CB3FC2"/>
    <w:rsid w:val="00CB40EE"/>
    <w:rsid w:val="00CB41EA"/>
    <w:rsid w:val="00CB4262"/>
    <w:rsid w:val="00CB446F"/>
    <w:rsid w:val="00CB4784"/>
    <w:rsid w:val="00CB4ABF"/>
    <w:rsid w:val="00CB4CCE"/>
    <w:rsid w:val="00CB5011"/>
    <w:rsid w:val="00CB50B4"/>
    <w:rsid w:val="00CB51D8"/>
    <w:rsid w:val="00CB52E7"/>
    <w:rsid w:val="00CB55FF"/>
    <w:rsid w:val="00CB582F"/>
    <w:rsid w:val="00CB5926"/>
    <w:rsid w:val="00CB5AA8"/>
    <w:rsid w:val="00CB5B37"/>
    <w:rsid w:val="00CB5F61"/>
    <w:rsid w:val="00CB608F"/>
    <w:rsid w:val="00CB63C7"/>
    <w:rsid w:val="00CB6E35"/>
    <w:rsid w:val="00CB6EB9"/>
    <w:rsid w:val="00CB7040"/>
    <w:rsid w:val="00CB772E"/>
    <w:rsid w:val="00CB7993"/>
    <w:rsid w:val="00CB7AB5"/>
    <w:rsid w:val="00CB7E33"/>
    <w:rsid w:val="00CC0170"/>
    <w:rsid w:val="00CC01F2"/>
    <w:rsid w:val="00CC02F2"/>
    <w:rsid w:val="00CC065F"/>
    <w:rsid w:val="00CC0748"/>
    <w:rsid w:val="00CC078E"/>
    <w:rsid w:val="00CC116A"/>
    <w:rsid w:val="00CC13E3"/>
    <w:rsid w:val="00CC1413"/>
    <w:rsid w:val="00CC1451"/>
    <w:rsid w:val="00CC1573"/>
    <w:rsid w:val="00CC1583"/>
    <w:rsid w:val="00CC158F"/>
    <w:rsid w:val="00CC16EA"/>
    <w:rsid w:val="00CC17C7"/>
    <w:rsid w:val="00CC1B2D"/>
    <w:rsid w:val="00CC2156"/>
    <w:rsid w:val="00CC2333"/>
    <w:rsid w:val="00CC2DB1"/>
    <w:rsid w:val="00CC31DE"/>
    <w:rsid w:val="00CC37E1"/>
    <w:rsid w:val="00CC40E5"/>
    <w:rsid w:val="00CC41A2"/>
    <w:rsid w:val="00CC44DF"/>
    <w:rsid w:val="00CC4523"/>
    <w:rsid w:val="00CC4537"/>
    <w:rsid w:val="00CC4726"/>
    <w:rsid w:val="00CC4B9E"/>
    <w:rsid w:val="00CC5171"/>
    <w:rsid w:val="00CC545D"/>
    <w:rsid w:val="00CC5633"/>
    <w:rsid w:val="00CC57C6"/>
    <w:rsid w:val="00CC5FA4"/>
    <w:rsid w:val="00CC617A"/>
    <w:rsid w:val="00CC6734"/>
    <w:rsid w:val="00CC68EE"/>
    <w:rsid w:val="00CC6A6C"/>
    <w:rsid w:val="00CC6DD5"/>
    <w:rsid w:val="00CC6F61"/>
    <w:rsid w:val="00CC6FD7"/>
    <w:rsid w:val="00CC70A2"/>
    <w:rsid w:val="00CC7520"/>
    <w:rsid w:val="00CC75B9"/>
    <w:rsid w:val="00CC764A"/>
    <w:rsid w:val="00CC76B1"/>
    <w:rsid w:val="00CC79AA"/>
    <w:rsid w:val="00CC7B07"/>
    <w:rsid w:val="00CC7B51"/>
    <w:rsid w:val="00CC7CC6"/>
    <w:rsid w:val="00CC7D01"/>
    <w:rsid w:val="00CC7E7A"/>
    <w:rsid w:val="00CD04BC"/>
    <w:rsid w:val="00CD0784"/>
    <w:rsid w:val="00CD083E"/>
    <w:rsid w:val="00CD0C08"/>
    <w:rsid w:val="00CD0C5B"/>
    <w:rsid w:val="00CD0F25"/>
    <w:rsid w:val="00CD0FF5"/>
    <w:rsid w:val="00CD1129"/>
    <w:rsid w:val="00CD157B"/>
    <w:rsid w:val="00CD158E"/>
    <w:rsid w:val="00CD1992"/>
    <w:rsid w:val="00CD1A2F"/>
    <w:rsid w:val="00CD1BB6"/>
    <w:rsid w:val="00CD1C80"/>
    <w:rsid w:val="00CD1E3B"/>
    <w:rsid w:val="00CD21A3"/>
    <w:rsid w:val="00CD254A"/>
    <w:rsid w:val="00CD2834"/>
    <w:rsid w:val="00CD2BF8"/>
    <w:rsid w:val="00CD2C0D"/>
    <w:rsid w:val="00CD3149"/>
    <w:rsid w:val="00CD3603"/>
    <w:rsid w:val="00CD3696"/>
    <w:rsid w:val="00CD3943"/>
    <w:rsid w:val="00CD4166"/>
    <w:rsid w:val="00CD469D"/>
    <w:rsid w:val="00CD49DD"/>
    <w:rsid w:val="00CD4A96"/>
    <w:rsid w:val="00CD4C63"/>
    <w:rsid w:val="00CD50B5"/>
    <w:rsid w:val="00CD513A"/>
    <w:rsid w:val="00CD517E"/>
    <w:rsid w:val="00CD51BB"/>
    <w:rsid w:val="00CD5358"/>
    <w:rsid w:val="00CD590B"/>
    <w:rsid w:val="00CD604C"/>
    <w:rsid w:val="00CD62E8"/>
    <w:rsid w:val="00CD6538"/>
    <w:rsid w:val="00CD661E"/>
    <w:rsid w:val="00CD6AEC"/>
    <w:rsid w:val="00CD6C25"/>
    <w:rsid w:val="00CD7016"/>
    <w:rsid w:val="00CD71DD"/>
    <w:rsid w:val="00CD7229"/>
    <w:rsid w:val="00CD7333"/>
    <w:rsid w:val="00CD73C1"/>
    <w:rsid w:val="00CD74F4"/>
    <w:rsid w:val="00CD7CAD"/>
    <w:rsid w:val="00CD7E51"/>
    <w:rsid w:val="00CD7E93"/>
    <w:rsid w:val="00CD7ED1"/>
    <w:rsid w:val="00CE002E"/>
    <w:rsid w:val="00CE0671"/>
    <w:rsid w:val="00CE09DE"/>
    <w:rsid w:val="00CE0AEB"/>
    <w:rsid w:val="00CE0C94"/>
    <w:rsid w:val="00CE0D01"/>
    <w:rsid w:val="00CE156E"/>
    <w:rsid w:val="00CE1628"/>
    <w:rsid w:val="00CE1C6B"/>
    <w:rsid w:val="00CE1ED6"/>
    <w:rsid w:val="00CE21BB"/>
    <w:rsid w:val="00CE2385"/>
    <w:rsid w:val="00CE26B9"/>
    <w:rsid w:val="00CE2AF7"/>
    <w:rsid w:val="00CE2BB8"/>
    <w:rsid w:val="00CE2D69"/>
    <w:rsid w:val="00CE2F9E"/>
    <w:rsid w:val="00CE308D"/>
    <w:rsid w:val="00CE33DF"/>
    <w:rsid w:val="00CE3861"/>
    <w:rsid w:val="00CE39EA"/>
    <w:rsid w:val="00CE3B3E"/>
    <w:rsid w:val="00CE3CBB"/>
    <w:rsid w:val="00CE3D77"/>
    <w:rsid w:val="00CE3DFD"/>
    <w:rsid w:val="00CE3EFE"/>
    <w:rsid w:val="00CE3F3D"/>
    <w:rsid w:val="00CE40E2"/>
    <w:rsid w:val="00CE4474"/>
    <w:rsid w:val="00CE4A19"/>
    <w:rsid w:val="00CE4C6C"/>
    <w:rsid w:val="00CE4CE1"/>
    <w:rsid w:val="00CE4DC6"/>
    <w:rsid w:val="00CE4FD5"/>
    <w:rsid w:val="00CE5407"/>
    <w:rsid w:val="00CE5644"/>
    <w:rsid w:val="00CE57B5"/>
    <w:rsid w:val="00CE5820"/>
    <w:rsid w:val="00CE5837"/>
    <w:rsid w:val="00CE5842"/>
    <w:rsid w:val="00CE5A7A"/>
    <w:rsid w:val="00CE5B07"/>
    <w:rsid w:val="00CE5FC0"/>
    <w:rsid w:val="00CE6130"/>
    <w:rsid w:val="00CE6323"/>
    <w:rsid w:val="00CE6556"/>
    <w:rsid w:val="00CE6833"/>
    <w:rsid w:val="00CE6D56"/>
    <w:rsid w:val="00CE6DFB"/>
    <w:rsid w:val="00CE700C"/>
    <w:rsid w:val="00CE700D"/>
    <w:rsid w:val="00CE73D9"/>
    <w:rsid w:val="00CE751E"/>
    <w:rsid w:val="00CE755F"/>
    <w:rsid w:val="00CE76B4"/>
    <w:rsid w:val="00CE7904"/>
    <w:rsid w:val="00CE79C4"/>
    <w:rsid w:val="00CE7B60"/>
    <w:rsid w:val="00CE7CF8"/>
    <w:rsid w:val="00CF00FB"/>
    <w:rsid w:val="00CF0513"/>
    <w:rsid w:val="00CF0706"/>
    <w:rsid w:val="00CF0910"/>
    <w:rsid w:val="00CF0BD9"/>
    <w:rsid w:val="00CF0DBD"/>
    <w:rsid w:val="00CF0E9B"/>
    <w:rsid w:val="00CF0EAB"/>
    <w:rsid w:val="00CF1192"/>
    <w:rsid w:val="00CF1242"/>
    <w:rsid w:val="00CF1269"/>
    <w:rsid w:val="00CF15D2"/>
    <w:rsid w:val="00CF16BE"/>
    <w:rsid w:val="00CF1778"/>
    <w:rsid w:val="00CF1F7A"/>
    <w:rsid w:val="00CF225E"/>
    <w:rsid w:val="00CF22E4"/>
    <w:rsid w:val="00CF2590"/>
    <w:rsid w:val="00CF289F"/>
    <w:rsid w:val="00CF2D0B"/>
    <w:rsid w:val="00CF2D40"/>
    <w:rsid w:val="00CF3020"/>
    <w:rsid w:val="00CF3147"/>
    <w:rsid w:val="00CF31CC"/>
    <w:rsid w:val="00CF3278"/>
    <w:rsid w:val="00CF346F"/>
    <w:rsid w:val="00CF3635"/>
    <w:rsid w:val="00CF3A22"/>
    <w:rsid w:val="00CF3A3C"/>
    <w:rsid w:val="00CF4175"/>
    <w:rsid w:val="00CF4189"/>
    <w:rsid w:val="00CF4371"/>
    <w:rsid w:val="00CF43F0"/>
    <w:rsid w:val="00CF4A63"/>
    <w:rsid w:val="00CF4D1A"/>
    <w:rsid w:val="00CF4D45"/>
    <w:rsid w:val="00CF4DC6"/>
    <w:rsid w:val="00CF54B4"/>
    <w:rsid w:val="00CF5521"/>
    <w:rsid w:val="00CF554F"/>
    <w:rsid w:val="00CF5829"/>
    <w:rsid w:val="00CF58FE"/>
    <w:rsid w:val="00CF5AE5"/>
    <w:rsid w:val="00CF5D42"/>
    <w:rsid w:val="00CF5DCC"/>
    <w:rsid w:val="00CF5F17"/>
    <w:rsid w:val="00CF6286"/>
    <w:rsid w:val="00CF62B7"/>
    <w:rsid w:val="00CF656F"/>
    <w:rsid w:val="00CF6993"/>
    <w:rsid w:val="00CF6A35"/>
    <w:rsid w:val="00CF6A86"/>
    <w:rsid w:val="00CF70B0"/>
    <w:rsid w:val="00CF75BB"/>
    <w:rsid w:val="00CF7797"/>
    <w:rsid w:val="00CF794C"/>
    <w:rsid w:val="00CF7BB2"/>
    <w:rsid w:val="00CF7D6A"/>
    <w:rsid w:val="00CF7DA3"/>
    <w:rsid w:val="00D0007C"/>
    <w:rsid w:val="00D007D4"/>
    <w:rsid w:val="00D009C0"/>
    <w:rsid w:val="00D00AEF"/>
    <w:rsid w:val="00D00DEF"/>
    <w:rsid w:val="00D00FD6"/>
    <w:rsid w:val="00D01861"/>
    <w:rsid w:val="00D01B41"/>
    <w:rsid w:val="00D01FA6"/>
    <w:rsid w:val="00D0206E"/>
    <w:rsid w:val="00D0210F"/>
    <w:rsid w:val="00D025A1"/>
    <w:rsid w:val="00D02608"/>
    <w:rsid w:val="00D02C69"/>
    <w:rsid w:val="00D02CAE"/>
    <w:rsid w:val="00D02D95"/>
    <w:rsid w:val="00D02F55"/>
    <w:rsid w:val="00D0304D"/>
    <w:rsid w:val="00D03240"/>
    <w:rsid w:val="00D03CB9"/>
    <w:rsid w:val="00D03CF7"/>
    <w:rsid w:val="00D03EE3"/>
    <w:rsid w:val="00D03FAA"/>
    <w:rsid w:val="00D03FC6"/>
    <w:rsid w:val="00D040D0"/>
    <w:rsid w:val="00D040DF"/>
    <w:rsid w:val="00D04112"/>
    <w:rsid w:val="00D04221"/>
    <w:rsid w:val="00D04756"/>
    <w:rsid w:val="00D0494F"/>
    <w:rsid w:val="00D049BD"/>
    <w:rsid w:val="00D04FAE"/>
    <w:rsid w:val="00D04FBA"/>
    <w:rsid w:val="00D05169"/>
    <w:rsid w:val="00D05B34"/>
    <w:rsid w:val="00D05B8D"/>
    <w:rsid w:val="00D05BC2"/>
    <w:rsid w:val="00D05C45"/>
    <w:rsid w:val="00D06467"/>
    <w:rsid w:val="00D0647D"/>
    <w:rsid w:val="00D066C9"/>
    <w:rsid w:val="00D06726"/>
    <w:rsid w:val="00D06830"/>
    <w:rsid w:val="00D06980"/>
    <w:rsid w:val="00D06A61"/>
    <w:rsid w:val="00D07203"/>
    <w:rsid w:val="00D07400"/>
    <w:rsid w:val="00D07523"/>
    <w:rsid w:val="00D075E4"/>
    <w:rsid w:val="00D076A8"/>
    <w:rsid w:val="00D077E2"/>
    <w:rsid w:val="00D07D45"/>
    <w:rsid w:val="00D07DC5"/>
    <w:rsid w:val="00D07EB7"/>
    <w:rsid w:val="00D1018E"/>
    <w:rsid w:val="00D1070E"/>
    <w:rsid w:val="00D10CCF"/>
    <w:rsid w:val="00D10FB9"/>
    <w:rsid w:val="00D110BE"/>
    <w:rsid w:val="00D114E6"/>
    <w:rsid w:val="00D11532"/>
    <w:rsid w:val="00D11A9C"/>
    <w:rsid w:val="00D11AC3"/>
    <w:rsid w:val="00D11DCC"/>
    <w:rsid w:val="00D12095"/>
    <w:rsid w:val="00D12178"/>
    <w:rsid w:val="00D122E9"/>
    <w:rsid w:val="00D123C8"/>
    <w:rsid w:val="00D12500"/>
    <w:rsid w:val="00D12641"/>
    <w:rsid w:val="00D129EF"/>
    <w:rsid w:val="00D12AC5"/>
    <w:rsid w:val="00D12B7A"/>
    <w:rsid w:val="00D12C1F"/>
    <w:rsid w:val="00D13069"/>
    <w:rsid w:val="00D13137"/>
    <w:rsid w:val="00D13148"/>
    <w:rsid w:val="00D133FC"/>
    <w:rsid w:val="00D13553"/>
    <w:rsid w:val="00D13568"/>
    <w:rsid w:val="00D13712"/>
    <w:rsid w:val="00D137AC"/>
    <w:rsid w:val="00D137CE"/>
    <w:rsid w:val="00D13804"/>
    <w:rsid w:val="00D13878"/>
    <w:rsid w:val="00D13B54"/>
    <w:rsid w:val="00D13B7C"/>
    <w:rsid w:val="00D1413C"/>
    <w:rsid w:val="00D14384"/>
    <w:rsid w:val="00D1446A"/>
    <w:rsid w:val="00D1461D"/>
    <w:rsid w:val="00D14E17"/>
    <w:rsid w:val="00D15025"/>
    <w:rsid w:val="00D15254"/>
    <w:rsid w:val="00D15269"/>
    <w:rsid w:val="00D15475"/>
    <w:rsid w:val="00D1574C"/>
    <w:rsid w:val="00D15798"/>
    <w:rsid w:val="00D157C9"/>
    <w:rsid w:val="00D158CC"/>
    <w:rsid w:val="00D15A0F"/>
    <w:rsid w:val="00D15D0F"/>
    <w:rsid w:val="00D15EA5"/>
    <w:rsid w:val="00D15FD1"/>
    <w:rsid w:val="00D15FE0"/>
    <w:rsid w:val="00D161DA"/>
    <w:rsid w:val="00D164EA"/>
    <w:rsid w:val="00D16A49"/>
    <w:rsid w:val="00D16D3C"/>
    <w:rsid w:val="00D16F02"/>
    <w:rsid w:val="00D17349"/>
    <w:rsid w:val="00D17420"/>
    <w:rsid w:val="00D175FE"/>
    <w:rsid w:val="00D17894"/>
    <w:rsid w:val="00D17E70"/>
    <w:rsid w:val="00D17FD3"/>
    <w:rsid w:val="00D20376"/>
    <w:rsid w:val="00D2038F"/>
    <w:rsid w:val="00D20671"/>
    <w:rsid w:val="00D207AB"/>
    <w:rsid w:val="00D20C85"/>
    <w:rsid w:val="00D20DB9"/>
    <w:rsid w:val="00D20E62"/>
    <w:rsid w:val="00D210A5"/>
    <w:rsid w:val="00D215DE"/>
    <w:rsid w:val="00D21666"/>
    <w:rsid w:val="00D21812"/>
    <w:rsid w:val="00D219F4"/>
    <w:rsid w:val="00D21B72"/>
    <w:rsid w:val="00D21C73"/>
    <w:rsid w:val="00D2215C"/>
    <w:rsid w:val="00D2234D"/>
    <w:rsid w:val="00D223B6"/>
    <w:rsid w:val="00D2287E"/>
    <w:rsid w:val="00D22981"/>
    <w:rsid w:val="00D22991"/>
    <w:rsid w:val="00D22B3C"/>
    <w:rsid w:val="00D22C09"/>
    <w:rsid w:val="00D22D5A"/>
    <w:rsid w:val="00D22E4F"/>
    <w:rsid w:val="00D2321D"/>
    <w:rsid w:val="00D23274"/>
    <w:rsid w:val="00D2329D"/>
    <w:rsid w:val="00D2339D"/>
    <w:rsid w:val="00D23787"/>
    <w:rsid w:val="00D23B00"/>
    <w:rsid w:val="00D23FB1"/>
    <w:rsid w:val="00D2427A"/>
    <w:rsid w:val="00D242AF"/>
    <w:rsid w:val="00D24914"/>
    <w:rsid w:val="00D24A9F"/>
    <w:rsid w:val="00D24AB4"/>
    <w:rsid w:val="00D251FD"/>
    <w:rsid w:val="00D25287"/>
    <w:rsid w:val="00D2528B"/>
    <w:rsid w:val="00D2528D"/>
    <w:rsid w:val="00D258DB"/>
    <w:rsid w:val="00D25F0D"/>
    <w:rsid w:val="00D2618B"/>
    <w:rsid w:val="00D261C4"/>
    <w:rsid w:val="00D2621C"/>
    <w:rsid w:val="00D2641C"/>
    <w:rsid w:val="00D26434"/>
    <w:rsid w:val="00D26BD9"/>
    <w:rsid w:val="00D26C10"/>
    <w:rsid w:val="00D26E53"/>
    <w:rsid w:val="00D26EA7"/>
    <w:rsid w:val="00D27037"/>
    <w:rsid w:val="00D27042"/>
    <w:rsid w:val="00D271B6"/>
    <w:rsid w:val="00D271E5"/>
    <w:rsid w:val="00D272B2"/>
    <w:rsid w:val="00D27319"/>
    <w:rsid w:val="00D2788F"/>
    <w:rsid w:val="00D27B2D"/>
    <w:rsid w:val="00D27BF3"/>
    <w:rsid w:val="00D27D43"/>
    <w:rsid w:val="00D27E35"/>
    <w:rsid w:val="00D30018"/>
    <w:rsid w:val="00D301B3"/>
    <w:rsid w:val="00D30268"/>
    <w:rsid w:val="00D306C4"/>
    <w:rsid w:val="00D30F2D"/>
    <w:rsid w:val="00D31164"/>
    <w:rsid w:val="00D313B6"/>
    <w:rsid w:val="00D316E6"/>
    <w:rsid w:val="00D31C06"/>
    <w:rsid w:val="00D31C15"/>
    <w:rsid w:val="00D31C5F"/>
    <w:rsid w:val="00D322FB"/>
    <w:rsid w:val="00D32450"/>
    <w:rsid w:val="00D32705"/>
    <w:rsid w:val="00D3295B"/>
    <w:rsid w:val="00D32B20"/>
    <w:rsid w:val="00D32C63"/>
    <w:rsid w:val="00D3329C"/>
    <w:rsid w:val="00D332D2"/>
    <w:rsid w:val="00D333B0"/>
    <w:rsid w:val="00D33449"/>
    <w:rsid w:val="00D335BE"/>
    <w:rsid w:val="00D335DC"/>
    <w:rsid w:val="00D336E0"/>
    <w:rsid w:val="00D337F1"/>
    <w:rsid w:val="00D338D7"/>
    <w:rsid w:val="00D33BBA"/>
    <w:rsid w:val="00D34222"/>
    <w:rsid w:val="00D343F6"/>
    <w:rsid w:val="00D3449D"/>
    <w:rsid w:val="00D345BA"/>
    <w:rsid w:val="00D345C3"/>
    <w:rsid w:val="00D3463A"/>
    <w:rsid w:val="00D34A2A"/>
    <w:rsid w:val="00D34C22"/>
    <w:rsid w:val="00D34CA6"/>
    <w:rsid w:val="00D350A0"/>
    <w:rsid w:val="00D352CE"/>
    <w:rsid w:val="00D35672"/>
    <w:rsid w:val="00D35773"/>
    <w:rsid w:val="00D358B2"/>
    <w:rsid w:val="00D35985"/>
    <w:rsid w:val="00D35BC8"/>
    <w:rsid w:val="00D36211"/>
    <w:rsid w:val="00D3669C"/>
    <w:rsid w:val="00D367CA"/>
    <w:rsid w:val="00D36A88"/>
    <w:rsid w:val="00D377ED"/>
    <w:rsid w:val="00D379FA"/>
    <w:rsid w:val="00D37F5B"/>
    <w:rsid w:val="00D4022B"/>
    <w:rsid w:val="00D402CC"/>
    <w:rsid w:val="00D4041A"/>
    <w:rsid w:val="00D404DF"/>
    <w:rsid w:val="00D406B0"/>
    <w:rsid w:val="00D406E9"/>
    <w:rsid w:val="00D407E4"/>
    <w:rsid w:val="00D409EB"/>
    <w:rsid w:val="00D40A74"/>
    <w:rsid w:val="00D40CC2"/>
    <w:rsid w:val="00D40D70"/>
    <w:rsid w:val="00D40ED9"/>
    <w:rsid w:val="00D41008"/>
    <w:rsid w:val="00D41696"/>
    <w:rsid w:val="00D41724"/>
    <w:rsid w:val="00D41782"/>
    <w:rsid w:val="00D41B89"/>
    <w:rsid w:val="00D41C60"/>
    <w:rsid w:val="00D41EE7"/>
    <w:rsid w:val="00D4218F"/>
    <w:rsid w:val="00D42208"/>
    <w:rsid w:val="00D42506"/>
    <w:rsid w:val="00D42BBE"/>
    <w:rsid w:val="00D42FC7"/>
    <w:rsid w:val="00D437EF"/>
    <w:rsid w:val="00D43BB1"/>
    <w:rsid w:val="00D43D10"/>
    <w:rsid w:val="00D43DF8"/>
    <w:rsid w:val="00D44321"/>
    <w:rsid w:val="00D4453B"/>
    <w:rsid w:val="00D4456C"/>
    <w:rsid w:val="00D4466A"/>
    <w:rsid w:val="00D44FC2"/>
    <w:rsid w:val="00D45161"/>
    <w:rsid w:val="00D454D0"/>
    <w:rsid w:val="00D45815"/>
    <w:rsid w:val="00D45C8F"/>
    <w:rsid w:val="00D45E0D"/>
    <w:rsid w:val="00D45FE2"/>
    <w:rsid w:val="00D46335"/>
    <w:rsid w:val="00D463CC"/>
    <w:rsid w:val="00D46517"/>
    <w:rsid w:val="00D46623"/>
    <w:rsid w:val="00D4671B"/>
    <w:rsid w:val="00D468EB"/>
    <w:rsid w:val="00D469C3"/>
    <w:rsid w:val="00D4709E"/>
    <w:rsid w:val="00D4710B"/>
    <w:rsid w:val="00D47701"/>
    <w:rsid w:val="00D47766"/>
    <w:rsid w:val="00D47A60"/>
    <w:rsid w:val="00D47B22"/>
    <w:rsid w:val="00D47E5F"/>
    <w:rsid w:val="00D5013C"/>
    <w:rsid w:val="00D503F6"/>
    <w:rsid w:val="00D50585"/>
    <w:rsid w:val="00D50589"/>
    <w:rsid w:val="00D50737"/>
    <w:rsid w:val="00D5076B"/>
    <w:rsid w:val="00D508E7"/>
    <w:rsid w:val="00D50A57"/>
    <w:rsid w:val="00D50CD7"/>
    <w:rsid w:val="00D51422"/>
    <w:rsid w:val="00D516BD"/>
    <w:rsid w:val="00D517A7"/>
    <w:rsid w:val="00D5184A"/>
    <w:rsid w:val="00D5192C"/>
    <w:rsid w:val="00D51957"/>
    <w:rsid w:val="00D51A21"/>
    <w:rsid w:val="00D51E2C"/>
    <w:rsid w:val="00D51F9A"/>
    <w:rsid w:val="00D51FE0"/>
    <w:rsid w:val="00D5229C"/>
    <w:rsid w:val="00D523F6"/>
    <w:rsid w:val="00D524D5"/>
    <w:rsid w:val="00D526D3"/>
    <w:rsid w:val="00D528E7"/>
    <w:rsid w:val="00D52973"/>
    <w:rsid w:val="00D5299F"/>
    <w:rsid w:val="00D52CB8"/>
    <w:rsid w:val="00D52CD8"/>
    <w:rsid w:val="00D531B1"/>
    <w:rsid w:val="00D5328B"/>
    <w:rsid w:val="00D53546"/>
    <w:rsid w:val="00D53626"/>
    <w:rsid w:val="00D538A3"/>
    <w:rsid w:val="00D538E3"/>
    <w:rsid w:val="00D539F2"/>
    <w:rsid w:val="00D53B87"/>
    <w:rsid w:val="00D53BEF"/>
    <w:rsid w:val="00D53CFA"/>
    <w:rsid w:val="00D53EA9"/>
    <w:rsid w:val="00D53F11"/>
    <w:rsid w:val="00D54DD2"/>
    <w:rsid w:val="00D55048"/>
    <w:rsid w:val="00D5543C"/>
    <w:rsid w:val="00D55470"/>
    <w:rsid w:val="00D5584D"/>
    <w:rsid w:val="00D55D76"/>
    <w:rsid w:val="00D55E3F"/>
    <w:rsid w:val="00D55ED1"/>
    <w:rsid w:val="00D560CE"/>
    <w:rsid w:val="00D561F6"/>
    <w:rsid w:val="00D56211"/>
    <w:rsid w:val="00D56255"/>
    <w:rsid w:val="00D563E6"/>
    <w:rsid w:val="00D56827"/>
    <w:rsid w:val="00D56B9A"/>
    <w:rsid w:val="00D56F2D"/>
    <w:rsid w:val="00D570AD"/>
    <w:rsid w:val="00D57128"/>
    <w:rsid w:val="00D5772F"/>
    <w:rsid w:val="00D57B65"/>
    <w:rsid w:val="00D57DDF"/>
    <w:rsid w:val="00D60417"/>
    <w:rsid w:val="00D60604"/>
    <w:rsid w:val="00D6076B"/>
    <w:rsid w:val="00D607E6"/>
    <w:rsid w:val="00D608DD"/>
    <w:rsid w:val="00D608EC"/>
    <w:rsid w:val="00D60B61"/>
    <w:rsid w:val="00D60FF7"/>
    <w:rsid w:val="00D61442"/>
    <w:rsid w:val="00D6169E"/>
    <w:rsid w:val="00D61B39"/>
    <w:rsid w:val="00D61B9C"/>
    <w:rsid w:val="00D61D98"/>
    <w:rsid w:val="00D61FAE"/>
    <w:rsid w:val="00D621FE"/>
    <w:rsid w:val="00D62433"/>
    <w:rsid w:val="00D6253D"/>
    <w:rsid w:val="00D6264C"/>
    <w:rsid w:val="00D6289B"/>
    <w:rsid w:val="00D6292B"/>
    <w:rsid w:val="00D62933"/>
    <w:rsid w:val="00D62EEE"/>
    <w:rsid w:val="00D62F97"/>
    <w:rsid w:val="00D6310B"/>
    <w:rsid w:val="00D63133"/>
    <w:rsid w:val="00D631C1"/>
    <w:rsid w:val="00D63381"/>
    <w:rsid w:val="00D633EF"/>
    <w:rsid w:val="00D6390E"/>
    <w:rsid w:val="00D63D18"/>
    <w:rsid w:val="00D64176"/>
    <w:rsid w:val="00D64182"/>
    <w:rsid w:val="00D641C1"/>
    <w:rsid w:val="00D64294"/>
    <w:rsid w:val="00D644DB"/>
    <w:rsid w:val="00D6471F"/>
    <w:rsid w:val="00D64857"/>
    <w:rsid w:val="00D64ADC"/>
    <w:rsid w:val="00D64D18"/>
    <w:rsid w:val="00D65173"/>
    <w:rsid w:val="00D654BD"/>
    <w:rsid w:val="00D65B15"/>
    <w:rsid w:val="00D65BD3"/>
    <w:rsid w:val="00D65BEB"/>
    <w:rsid w:val="00D65CD5"/>
    <w:rsid w:val="00D6600F"/>
    <w:rsid w:val="00D6606D"/>
    <w:rsid w:val="00D66682"/>
    <w:rsid w:val="00D6680B"/>
    <w:rsid w:val="00D66843"/>
    <w:rsid w:val="00D66907"/>
    <w:rsid w:val="00D66952"/>
    <w:rsid w:val="00D66A5F"/>
    <w:rsid w:val="00D673B9"/>
    <w:rsid w:val="00D6741F"/>
    <w:rsid w:val="00D6785D"/>
    <w:rsid w:val="00D67B58"/>
    <w:rsid w:val="00D702AB"/>
    <w:rsid w:val="00D70828"/>
    <w:rsid w:val="00D70E25"/>
    <w:rsid w:val="00D70F62"/>
    <w:rsid w:val="00D70FF7"/>
    <w:rsid w:val="00D710AE"/>
    <w:rsid w:val="00D716F8"/>
    <w:rsid w:val="00D719F8"/>
    <w:rsid w:val="00D71A11"/>
    <w:rsid w:val="00D71BA2"/>
    <w:rsid w:val="00D71DCF"/>
    <w:rsid w:val="00D72266"/>
    <w:rsid w:val="00D725F5"/>
    <w:rsid w:val="00D7293C"/>
    <w:rsid w:val="00D72979"/>
    <w:rsid w:val="00D72A87"/>
    <w:rsid w:val="00D72B05"/>
    <w:rsid w:val="00D72CD7"/>
    <w:rsid w:val="00D72DAB"/>
    <w:rsid w:val="00D730EC"/>
    <w:rsid w:val="00D731D9"/>
    <w:rsid w:val="00D7344E"/>
    <w:rsid w:val="00D739C2"/>
    <w:rsid w:val="00D73C6D"/>
    <w:rsid w:val="00D73D0E"/>
    <w:rsid w:val="00D740D7"/>
    <w:rsid w:val="00D741BC"/>
    <w:rsid w:val="00D74397"/>
    <w:rsid w:val="00D7465C"/>
    <w:rsid w:val="00D7477B"/>
    <w:rsid w:val="00D7487A"/>
    <w:rsid w:val="00D74909"/>
    <w:rsid w:val="00D74AE4"/>
    <w:rsid w:val="00D74C4B"/>
    <w:rsid w:val="00D74CCF"/>
    <w:rsid w:val="00D74D82"/>
    <w:rsid w:val="00D74ED6"/>
    <w:rsid w:val="00D7555B"/>
    <w:rsid w:val="00D75734"/>
    <w:rsid w:val="00D75969"/>
    <w:rsid w:val="00D75B82"/>
    <w:rsid w:val="00D75FF4"/>
    <w:rsid w:val="00D76218"/>
    <w:rsid w:val="00D763C9"/>
    <w:rsid w:val="00D76578"/>
    <w:rsid w:val="00D76F8D"/>
    <w:rsid w:val="00D77246"/>
    <w:rsid w:val="00D778A4"/>
    <w:rsid w:val="00D77F3E"/>
    <w:rsid w:val="00D80012"/>
    <w:rsid w:val="00D800CD"/>
    <w:rsid w:val="00D801A0"/>
    <w:rsid w:val="00D805E2"/>
    <w:rsid w:val="00D80881"/>
    <w:rsid w:val="00D80BE8"/>
    <w:rsid w:val="00D80BF0"/>
    <w:rsid w:val="00D80C7B"/>
    <w:rsid w:val="00D80DB2"/>
    <w:rsid w:val="00D80E6E"/>
    <w:rsid w:val="00D8111B"/>
    <w:rsid w:val="00D811A4"/>
    <w:rsid w:val="00D811CF"/>
    <w:rsid w:val="00D813D4"/>
    <w:rsid w:val="00D8166A"/>
    <w:rsid w:val="00D81F03"/>
    <w:rsid w:val="00D82037"/>
    <w:rsid w:val="00D8222A"/>
    <w:rsid w:val="00D822E5"/>
    <w:rsid w:val="00D822EA"/>
    <w:rsid w:val="00D82434"/>
    <w:rsid w:val="00D8282F"/>
    <w:rsid w:val="00D82994"/>
    <w:rsid w:val="00D82F2A"/>
    <w:rsid w:val="00D83484"/>
    <w:rsid w:val="00D83545"/>
    <w:rsid w:val="00D83736"/>
    <w:rsid w:val="00D8387E"/>
    <w:rsid w:val="00D83C35"/>
    <w:rsid w:val="00D83C72"/>
    <w:rsid w:val="00D845F5"/>
    <w:rsid w:val="00D84696"/>
    <w:rsid w:val="00D847FF"/>
    <w:rsid w:val="00D84975"/>
    <w:rsid w:val="00D84BA2"/>
    <w:rsid w:val="00D84D63"/>
    <w:rsid w:val="00D84DA7"/>
    <w:rsid w:val="00D84E59"/>
    <w:rsid w:val="00D8520F"/>
    <w:rsid w:val="00D8547F"/>
    <w:rsid w:val="00D8563D"/>
    <w:rsid w:val="00D85B09"/>
    <w:rsid w:val="00D85BC4"/>
    <w:rsid w:val="00D85C5F"/>
    <w:rsid w:val="00D86678"/>
    <w:rsid w:val="00D866A7"/>
    <w:rsid w:val="00D86759"/>
    <w:rsid w:val="00D86C25"/>
    <w:rsid w:val="00D86F07"/>
    <w:rsid w:val="00D86FED"/>
    <w:rsid w:val="00D870B1"/>
    <w:rsid w:val="00D870B7"/>
    <w:rsid w:val="00D870C0"/>
    <w:rsid w:val="00D87141"/>
    <w:rsid w:val="00D87471"/>
    <w:rsid w:val="00D874BA"/>
    <w:rsid w:val="00D878BA"/>
    <w:rsid w:val="00D87A0D"/>
    <w:rsid w:val="00D87DF9"/>
    <w:rsid w:val="00D87E90"/>
    <w:rsid w:val="00D87F1F"/>
    <w:rsid w:val="00D900D2"/>
    <w:rsid w:val="00D90891"/>
    <w:rsid w:val="00D90F67"/>
    <w:rsid w:val="00D91013"/>
    <w:rsid w:val="00D9123D"/>
    <w:rsid w:val="00D9145B"/>
    <w:rsid w:val="00D9164F"/>
    <w:rsid w:val="00D91D02"/>
    <w:rsid w:val="00D91E3E"/>
    <w:rsid w:val="00D92600"/>
    <w:rsid w:val="00D92630"/>
    <w:rsid w:val="00D9276B"/>
    <w:rsid w:val="00D92A7B"/>
    <w:rsid w:val="00D92B1B"/>
    <w:rsid w:val="00D92EA0"/>
    <w:rsid w:val="00D938C3"/>
    <w:rsid w:val="00D93902"/>
    <w:rsid w:val="00D93B81"/>
    <w:rsid w:val="00D93F44"/>
    <w:rsid w:val="00D9421A"/>
    <w:rsid w:val="00D94560"/>
    <w:rsid w:val="00D94B21"/>
    <w:rsid w:val="00D94B7E"/>
    <w:rsid w:val="00D94BD5"/>
    <w:rsid w:val="00D94D40"/>
    <w:rsid w:val="00D94F94"/>
    <w:rsid w:val="00D94FFF"/>
    <w:rsid w:val="00D9507B"/>
    <w:rsid w:val="00D9562C"/>
    <w:rsid w:val="00D9596D"/>
    <w:rsid w:val="00D95ACE"/>
    <w:rsid w:val="00D95B2F"/>
    <w:rsid w:val="00D95BF2"/>
    <w:rsid w:val="00D95EA5"/>
    <w:rsid w:val="00D95EDF"/>
    <w:rsid w:val="00D96051"/>
    <w:rsid w:val="00D96930"/>
    <w:rsid w:val="00D96B71"/>
    <w:rsid w:val="00D96CA0"/>
    <w:rsid w:val="00D9747C"/>
    <w:rsid w:val="00D97567"/>
    <w:rsid w:val="00D976F7"/>
    <w:rsid w:val="00D97794"/>
    <w:rsid w:val="00D97939"/>
    <w:rsid w:val="00D97AA7"/>
    <w:rsid w:val="00D97BBC"/>
    <w:rsid w:val="00D97F67"/>
    <w:rsid w:val="00DA011D"/>
    <w:rsid w:val="00DA0443"/>
    <w:rsid w:val="00DA0665"/>
    <w:rsid w:val="00DA0696"/>
    <w:rsid w:val="00DA0AC9"/>
    <w:rsid w:val="00DA0C39"/>
    <w:rsid w:val="00DA0E99"/>
    <w:rsid w:val="00DA1111"/>
    <w:rsid w:val="00DA12CE"/>
    <w:rsid w:val="00DA1968"/>
    <w:rsid w:val="00DA1980"/>
    <w:rsid w:val="00DA19A2"/>
    <w:rsid w:val="00DA1BE6"/>
    <w:rsid w:val="00DA2379"/>
    <w:rsid w:val="00DA2736"/>
    <w:rsid w:val="00DA2DA8"/>
    <w:rsid w:val="00DA3248"/>
    <w:rsid w:val="00DA335F"/>
    <w:rsid w:val="00DA3403"/>
    <w:rsid w:val="00DA34F2"/>
    <w:rsid w:val="00DA35D2"/>
    <w:rsid w:val="00DA39AE"/>
    <w:rsid w:val="00DA3C11"/>
    <w:rsid w:val="00DA3C43"/>
    <w:rsid w:val="00DA3DEF"/>
    <w:rsid w:val="00DA4474"/>
    <w:rsid w:val="00DA4961"/>
    <w:rsid w:val="00DA4CD8"/>
    <w:rsid w:val="00DA4FDB"/>
    <w:rsid w:val="00DA5132"/>
    <w:rsid w:val="00DA52E4"/>
    <w:rsid w:val="00DA551A"/>
    <w:rsid w:val="00DA5672"/>
    <w:rsid w:val="00DA5691"/>
    <w:rsid w:val="00DA576A"/>
    <w:rsid w:val="00DA57D0"/>
    <w:rsid w:val="00DA589A"/>
    <w:rsid w:val="00DA5BBF"/>
    <w:rsid w:val="00DA5BD5"/>
    <w:rsid w:val="00DA5EFA"/>
    <w:rsid w:val="00DA616C"/>
    <w:rsid w:val="00DA6204"/>
    <w:rsid w:val="00DA6422"/>
    <w:rsid w:val="00DA6B1C"/>
    <w:rsid w:val="00DA6DBF"/>
    <w:rsid w:val="00DA7044"/>
    <w:rsid w:val="00DA797F"/>
    <w:rsid w:val="00DA79D6"/>
    <w:rsid w:val="00DA7C57"/>
    <w:rsid w:val="00DB010E"/>
    <w:rsid w:val="00DB02F7"/>
    <w:rsid w:val="00DB05F2"/>
    <w:rsid w:val="00DB0873"/>
    <w:rsid w:val="00DB0B10"/>
    <w:rsid w:val="00DB0BA1"/>
    <w:rsid w:val="00DB0EEF"/>
    <w:rsid w:val="00DB13B9"/>
    <w:rsid w:val="00DB140A"/>
    <w:rsid w:val="00DB18C6"/>
    <w:rsid w:val="00DB1C29"/>
    <w:rsid w:val="00DB1CCB"/>
    <w:rsid w:val="00DB226E"/>
    <w:rsid w:val="00DB2587"/>
    <w:rsid w:val="00DB25B6"/>
    <w:rsid w:val="00DB2660"/>
    <w:rsid w:val="00DB281F"/>
    <w:rsid w:val="00DB2A3E"/>
    <w:rsid w:val="00DB2AFD"/>
    <w:rsid w:val="00DB2E34"/>
    <w:rsid w:val="00DB2EDD"/>
    <w:rsid w:val="00DB3010"/>
    <w:rsid w:val="00DB3171"/>
    <w:rsid w:val="00DB3797"/>
    <w:rsid w:val="00DB3C19"/>
    <w:rsid w:val="00DB3CF0"/>
    <w:rsid w:val="00DB3D1C"/>
    <w:rsid w:val="00DB3D80"/>
    <w:rsid w:val="00DB40B6"/>
    <w:rsid w:val="00DB41F2"/>
    <w:rsid w:val="00DB4619"/>
    <w:rsid w:val="00DB47DE"/>
    <w:rsid w:val="00DB4830"/>
    <w:rsid w:val="00DB4F70"/>
    <w:rsid w:val="00DB4FC0"/>
    <w:rsid w:val="00DB5046"/>
    <w:rsid w:val="00DB5055"/>
    <w:rsid w:val="00DB506A"/>
    <w:rsid w:val="00DB5112"/>
    <w:rsid w:val="00DB534F"/>
    <w:rsid w:val="00DB58E4"/>
    <w:rsid w:val="00DB5B2F"/>
    <w:rsid w:val="00DB5C15"/>
    <w:rsid w:val="00DB5E12"/>
    <w:rsid w:val="00DB6250"/>
    <w:rsid w:val="00DB6280"/>
    <w:rsid w:val="00DB63E7"/>
    <w:rsid w:val="00DB675D"/>
    <w:rsid w:val="00DB67B4"/>
    <w:rsid w:val="00DB6BA2"/>
    <w:rsid w:val="00DB6EEA"/>
    <w:rsid w:val="00DB7386"/>
    <w:rsid w:val="00DB77F7"/>
    <w:rsid w:val="00DB7AE6"/>
    <w:rsid w:val="00DB7BD5"/>
    <w:rsid w:val="00DB7CA6"/>
    <w:rsid w:val="00DB7D08"/>
    <w:rsid w:val="00DB7EB2"/>
    <w:rsid w:val="00DC00DB"/>
    <w:rsid w:val="00DC0368"/>
    <w:rsid w:val="00DC04F2"/>
    <w:rsid w:val="00DC08A2"/>
    <w:rsid w:val="00DC08E1"/>
    <w:rsid w:val="00DC0AE8"/>
    <w:rsid w:val="00DC0C32"/>
    <w:rsid w:val="00DC13B6"/>
    <w:rsid w:val="00DC1536"/>
    <w:rsid w:val="00DC1556"/>
    <w:rsid w:val="00DC1E95"/>
    <w:rsid w:val="00DC1FAB"/>
    <w:rsid w:val="00DC2067"/>
    <w:rsid w:val="00DC23A2"/>
    <w:rsid w:val="00DC2775"/>
    <w:rsid w:val="00DC278D"/>
    <w:rsid w:val="00DC2841"/>
    <w:rsid w:val="00DC2ADA"/>
    <w:rsid w:val="00DC2BB0"/>
    <w:rsid w:val="00DC2DAE"/>
    <w:rsid w:val="00DC2DF5"/>
    <w:rsid w:val="00DC2E5D"/>
    <w:rsid w:val="00DC2FE7"/>
    <w:rsid w:val="00DC3017"/>
    <w:rsid w:val="00DC30BF"/>
    <w:rsid w:val="00DC3793"/>
    <w:rsid w:val="00DC37C4"/>
    <w:rsid w:val="00DC4403"/>
    <w:rsid w:val="00DC44FB"/>
    <w:rsid w:val="00DC4566"/>
    <w:rsid w:val="00DC4685"/>
    <w:rsid w:val="00DC4FB6"/>
    <w:rsid w:val="00DC5072"/>
    <w:rsid w:val="00DC52CC"/>
    <w:rsid w:val="00DC540E"/>
    <w:rsid w:val="00DC5544"/>
    <w:rsid w:val="00DC569B"/>
    <w:rsid w:val="00DC5BC2"/>
    <w:rsid w:val="00DC5E23"/>
    <w:rsid w:val="00DC5EDF"/>
    <w:rsid w:val="00DC5F02"/>
    <w:rsid w:val="00DC66CA"/>
    <w:rsid w:val="00DC6736"/>
    <w:rsid w:val="00DC6982"/>
    <w:rsid w:val="00DC6B63"/>
    <w:rsid w:val="00DC6C95"/>
    <w:rsid w:val="00DC75C9"/>
    <w:rsid w:val="00DC75CB"/>
    <w:rsid w:val="00DC763A"/>
    <w:rsid w:val="00DC7A6C"/>
    <w:rsid w:val="00DC7D71"/>
    <w:rsid w:val="00DC7F54"/>
    <w:rsid w:val="00DC7FD5"/>
    <w:rsid w:val="00DD0283"/>
    <w:rsid w:val="00DD044B"/>
    <w:rsid w:val="00DD048C"/>
    <w:rsid w:val="00DD05D1"/>
    <w:rsid w:val="00DD0BC4"/>
    <w:rsid w:val="00DD0D32"/>
    <w:rsid w:val="00DD107B"/>
    <w:rsid w:val="00DD1580"/>
    <w:rsid w:val="00DD19F5"/>
    <w:rsid w:val="00DD1DBD"/>
    <w:rsid w:val="00DD1E02"/>
    <w:rsid w:val="00DD208B"/>
    <w:rsid w:val="00DD244C"/>
    <w:rsid w:val="00DD2C2C"/>
    <w:rsid w:val="00DD2C71"/>
    <w:rsid w:val="00DD32BB"/>
    <w:rsid w:val="00DD37DF"/>
    <w:rsid w:val="00DD37E5"/>
    <w:rsid w:val="00DD3B94"/>
    <w:rsid w:val="00DD3FEB"/>
    <w:rsid w:val="00DD4036"/>
    <w:rsid w:val="00DD4313"/>
    <w:rsid w:val="00DD438E"/>
    <w:rsid w:val="00DD4431"/>
    <w:rsid w:val="00DD452A"/>
    <w:rsid w:val="00DD4952"/>
    <w:rsid w:val="00DD4A1B"/>
    <w:rsid w:val="00DD4F5C"/>
    <w:rsid w:val="00DD4FD0"/>
    <w:rsid w:val="00DD521B"/>
    <w:rsid w:val="00DD53FC"/>
    <w:rsid w:val="00DD55DF"/>
    <w:rsid w:val="00DD57B7"/>
    <w:rsid w:val="00DD57FE"/>
    <w:rsid w:val="00DD5A5C"/>
    <w:rsid w:val="00DD5FC6"/>
    <w:rsid w:val="00DD6100"/>
    <w:rsid w:val="00DD6220"/>
    <w:rsid w:val="00DD6502"/>
    <w:rsid w:val="00DD6C46"/>
    <w:rsid w:val="00DD6C67"/>
    <w:rsid w:val="00DD6E56"/>
    <w:rsid w:val="00DD6FBE"/>
    <w:rsid w:val="00DD7148"/>
    <w:rsid w:val="00DD7311"/>
    <w:rsid w:val="00DD7468"/>
    <w:rsid w:val="00DD74BB"/>
    <w:rsid w:val="00DD78CC"/>
    <w:rsid w:val="00DD791E"/>
    <w:rsid w:val="00DD794F"/>
    <w:rsid w:val="00DD7BD2"/>
    <w:rsid w:val="00DD7C0A"/>
    <w:rsid w:val="00DD7CA4"/>
    <w:rsid w:val="00DD7D99"/>
    <w:rsid w:val="00DD7FB2"/>
    <w:rsid w:val="00DE0056"/>
    <w:rsid w:val="00DE00CF"/>
    <w:rsid w:val="00DE02FD"/>
    <w:rsid w:val="00DE04B5"/>
    <w:rsid w:val="00DE063C"/>
    <w:rsid w:val="00DE0931"/>
    <w:rsid w:val="00DE09FD"/>
    <w:rsid w:val="00DE0BD4"/>
    <w:rsid w:val="00DE0DE8"/>
    <w:rsid w:val="00DE0E55"/>
    <w:rsid w:val="00DE0E70"/>
    <w:rsid w:val="00DE0F3F"/>
    <w:rsid w:val="00DE104A"/>
    <w:rsid w:val="00DE123D"/>
    <w:rsid w:val="00DE1499"/>
    <w:rsid w:val="00DE224A"/>
    <w:rsid w:val="00DE26A3"/>
    <w:rsid w:val="00DE2ACB"/>
    <w:rsid w:val="00DE2CA5"/>
    <w:rsid w:val="00DE315B"/>
    <w:rsid w:val="00DE32FB"/>
    <w:rsid w:val="00DE33D8"/>
    <w:rsid w:val="00DE3403"/>
    <w:rsid w:val="00DE3576"/>
    <w:rsid w:val="00DE382D"/>
    <w:rsid w:val="00DE3C95"/>
    <w:rsid w:val="00DE3D81"/>
    <w:rsid w:val="00DE3E27"/>
    <w:rsid w:val="00DE4070"/>
    <w:rsid w:val="00DE44C8"/>
    <w:rsid w:val="00DE462B"/>
    <w:rsid w:val="00DE4907"/>
    <w:rsid w:val="00DE4922"/>
    <w:rsid w:val="00DE4BA9"/>
    <w:rsid w:val="00DE4BC2"/>
    <w:rsid w:val="00DE4CB0"/>
    <w:rsid w:val="00DE4E77"/>
    <w:rsid w:val="00DE4EF8"/>
    <w:rsid w:val="00DE52AC"/>
    <w:rsid w:val="00DE5A4A"/>
    <w:rsid w:val="00DE5C42"/>
    <w:rsid w:val="00DE5CE2"/>
    <w:rsid w:val="00DE5E52"/>
    <w:rsid w:val="00DE5EEB"/>
    <w:rsid w:val="00DE5F46"/>
    <w:rsid w:val="00DE606A"/>
    <w:rsid w:val="00DE6231"/>
    <w:rsid w:val="00DE6344"/>
    <w:rsid w:val="00DE657F"/>
    <w:rsid w:val="00DE66C3"/>
    <w:rsid w:val="00DE68D8"/>
    <w:rsid w:val="00DE6A15"/>
    <w:rsid w:val="00DE6AA7"/>
    <w:rsid w:val="00DE6C77"/>
    <w:rsid w:val="00DE6E95"/>
    <w:rsid w:val="00DE708A"/>
    <w:rsid w:val="00DE7275"/>
    <w:rsid w:val="00DE734F"/>
    <w:rsid w:val="00DE76A6"/>
    <w:rsid w:val="00DE7851"/>
    <w:rsid w:val="00DE78A4"/>
    <w:rsid w:val="00DF01DE"/>
    <w:rsid w:val="00DF03DE"/>
    <w:rsid w:val="00DF0641"/>
    <w:rsid w:val="00DF0883"/>
    <w:rsid w:val="00DF0A0D"/>
    <w:rsid w:val="00DF0DAF"/>
    <w:rsid w:val="00DF0E92"/>
    <w:rsid w:val="00DF1083"/>
    <w:rsid w:val="00DF1865"/>
    <w:rsid w:val="00DF197B"/>
    <w:rsid w:val="00DF1A9A"/>
    <w:rsid w:val="00DF1CF7"/>
    <w:rsid w:val="00DF1E45"/>
    <w:rsid w:val="00DF1E76"/>
    <w:rsid w:val="00DF1EC7"/>
    <w:rsid w:val="00DF1EE7"/>
    <w:rsid w:val="00DF1F92"/>
    <w:rsid w:val="00DF20DC"/>
    <w:rsid w:val="00DF2286"/>
    <w:rsid w:val="00DF2361"/>
    <w:rsid w:val="00DF23FB"/>
    <w:rsid w:val="00DF2537"/>
    <w:rsid w:val="00DF2654"/>
    <w:rsid w:val="00DF2803"/>
    <w:rsid w:val="00DF313A"/>
    <w:rsid w:val="00DF3196"/>
    <w:rsid w:val="00DF3716"/>
    <w:rsid w:val="00DF37BF"/>
    <w:rsid w:val="00DF39C3"/>
    <w:rsid w:val="00DF3CCC"/>
    <w:rsid w:val="00DF3DD0"/>
    <w:rsid w:val="00DF404C"/>
    <w:rsid w:val="00DF40DB"/>
    <w:rsid w:val="00DF41E7"/>
    <w:rsid w:val="00DF4911"/>
    <w:rsid w:val="00DF491D"/>
    <w:rsid w:val="00DF495D"/>
    <w:rsid w:val="00DF4CA7"/>
    <w:rsid w:val="00DF4F52"/>
    <w:rsid w:val="00DF56C4"/>
    <w:rsid w:val="00DF5913"/>
    <w:rsid w:val="00DF5926"/>
    <w:rsid w:val="00DF5BC8"/>
    <w:rsid w:val="00DF5D6E"/>
    <w:rsid w:val="00DF5D8D"/>
    <w:rsid w:val="00DF5E35"/>
    <w:rsid w:val="00DF62EE"/>
    <w:rsid w:val="00DF6337"/>
    <w:rsid w:val="00DF6397"/>
    <w:rsid w:val="00DF655B"/>
    <w:rsid w:val="00DF67B7"/>
    <w:rsid w:val="00DF6D0E"/>
    <w:rsid w:val="00DF6D3F"/>
    <w:rsid w:val="00DF6DF5"/>
    <w:rsid w:val="00DF6E72"/>
    <w:rsid w:val="00DF6FAC"/>
    <w:rsid w:val="00DF6FB1"/>
    <w:rsid w:val="00DF6FB9"/>
    <w:rsid w:val="00DF72DD"/>
    <w:rsid w:val="00DF735D"/>
    <w:rsid w:val="00DF7CBC"/>
    <w:rsid w:val="00DF7E0B"/>
    <w:rsid w:val="00E000F1"/>
    <w:rsid w:val="00E003A4"/>
    <w:rsid w:val="00E0041D"/>
    <w:rsid w:val="00E0058A"/>
    <w:rsid w:val="00E009CB"/>
    <w:rsid w:val="00E00B26"/>
    <w:rsid w:val="00E00BDA"/>
    <w:rsid w:val="00E00C8B"/>
    <w:rsid w:val="00E00D3E"/>
    <w:rsid w:val="00E00F13"/>
    <w:rsid w:val="00E01806"/>
    <w:rsid w:val="00E01A2B"/>
    <w:rsid w:val="00E01F0C"/>
    <w:rsid w:val="00E022BF"/>
    <w:rsid w:val="00E0249F"/>
    <w:rsid w:val="00E02627"/>
    <w:rsid w:val="00E02649"/>
    <w:rsid w:val="00E028E4"/>
    <w:rsid w:val="00E029A7"/>
    <w:rsid w:val="00E02C09"/>
    <w:rsid w:val="00E02D42"/>
    <w:rsid w:val="00E02DD0"/>
    <w:rsid w:val="00E02F24"/>
    <w:rsid w:val="00E0334E"/>
    <w:rsid w:val="00E03447"/>
    <w:rsid w:val="00E035E2"/>
    <w:rsid w:val="00E038CC"/>
    <w:rsid w:val="00E0391F"/>
    <w:rsid w:val="00E03AC5"/>
    <w:rsid w:val="00E03B06"/>
    <w:rsid w:val="00E03E93"/>
    <w:rsid w:val="00E03FE1"/>
    <w:rsid w:val="00E0434D"/>
    <w:rsid w:val="00E04388"/>
    <w:rsid w:val="00E043A3"/>
    <w:rsid w:val="00E04746"/>
    <w:rsid w:val="00E04B23"/>
    <w:rsid w:val="00E04BF5"/>
    <w:rsid w:val="00E04CBA"/>
    <w:rsid w:val="00E04DBF"/>
    <w:rsid w:val="00E05291"/>
    <w:rsid w:val="00E05305"/>
    <w:rsid w:val="00E0545B"/>
    <w:rsid w:val="00E0568A"/>
    <w:rsid w:val="00E0581D"/>
    <w:rsid w:val="00E05826"/>
    <w:rsid w:val="00E05B10"/>
    <w:rsid w:val="00E05CB2"/>
    <w:rsid w:val="00E060F3"/>
    <w:rsid w:val="00E061ED"/>
    <w:rsid w:val="00E06262"/>
    <w:rsid w:val="00E065C1"/>
    <w:rsid w:val="00E066A1"/>
    <w:rsid w:val="00E06A21"/>
    <w:rsid w:val="00E06A34"/>
    <w:rsid w:val="00E06BB2"/>
    <w:rsid w:val="00E06BFB"/>
    <w:rsid w:val="00E06F07"/>
    <w:rsid w:val="00E0737E"/>
    <w:rsid w:val="00E0747C"/>
    <w:rsid w:val="00E07835"/>
    <w:rsid w:val="00E079AF"/>
    <w:rsid w:val="00E07AC8"/>
    <w:rsid w:val="00E07BDC"/>
    <w:rsid w:val="00E07CE7"/>
    <w:rsid w:val="00E07E6C"/>
    <w:rsid w:val="00E101AD"/>
    <w:rsid w:val="00E10375"/>
    <w:rsid w:val="00E10845"/>
    <w:rsid w:val="00E108A2"/>
    <w:rsid w:val="00E10A98"/>
    <w:rsid w:val="00E10DB1"/>
    <w:rsid w:val="00E10DCD"/>
    <w:rsid w:val="00E10DD1"/>
    <w:rsid w:val="00E10F82"/>
    <w:rsid w:val="00E11416"/>
    <w:rsid w:val="00E114DD"/>
    <w:rsid w:val="00E11662"/>
    <w:rsid w:val="00E118C7"/>
    <w:rsid w:val="00E11CC1"/>
    <w:rsid w:val="00E11CD4"/>
    <w:rsid w:val="00E11F56"/>
    <w:rsid w:val="00E122EA"/>
    <w:rsid w:val="00E12355"/>
    <w:rsid w:val="00E123C5"/>
    <w:rsid w:val="00E12524"/>
    <w:rsid w:val="00E12775"/>
    <w:rsid w:val="00E127BF"/>
    <w:rsid w:val="00E12937"/>
    <w:rsid w:val="00E12987"/>
    <w:rsid w:val="00E12B35"/>
    <w:rsid w:val="00E134A5"/>
    <w:rsid w:val="00E134E9"/>
    <w:rsid w:val="00E136DD"/>
    <w:rsid w:val="00E1378A"/>
    <w:rsid w:val="00E13A68"/>
    <w:rsid w:val="00E13C09"/>
    <w:rsid w:val="00E13C51"/>
    <w:rsid w:val="00E13E43"/>
    <w:rsid w:val="00E13EED"/>
    <w:rsid w:val="00E145AD"/>
    <w:rsid w:val="00E14778"/>
    <w:rsid w:val="00E14844"/>
    <w:rsid w:val="00E14A87"/>
    <w:rsid w:val="00E14DEA"/>
    <w:rsid w:val="00E14E35"/>
    <w:rsid w:val="00E14F7F"/>
    <w:rsid w:val="00E152A2"/>
    <w:rsid w:val="00E158F8"/>
    <w:rsid w:val="00E15B1C"/>
    <w:rsid w:val="00E15D51"/>
    <w:rsid w:val="00E15FA2"/>
    <w:rsid w:val="00E16159"/>
    <w:rsid w:val="00E16321"/>
    <w:rsid w:val="00E16351"/>
    <w:rsid w:val="00E165F3"/>
    <w:rsid w:val="00E167A5"/>
    <w:rsid w:val="00E168F0"/>
    <w:rsid w:val="00E16A21"/>
    <w:rsid w:val="00E16BE7"/>
    <w:rsid w:val="00E16DE5"/>
    <w:rsid w:val="00E16E3A"/>
    <w:rsid w:val="00E171EC"/>
    <w:rsid w:val="00E17393"/>
    <w:rsid w:val="00E174D7"/>
    <w:rsid w:val="00E175F1"/>
    <w:rsid w:val="00E177BC"/>
    <w:rsid w:val="00E177F8"/>
    <w:rsid w:val="00E1786A"/>
    <w:rsid w:val="00E20312"/>
    <w:rsid w:val="00E20745"/>
    <w:rsid w:val="00E20806"/>
    <w:rsid w:val="00E208FC"/>
    <w:rsid w:val="00E20C9B"/>
    <w:rsid w:val="00E20CC4"/>
    <w:rsid w:val="00E20F38"/>
    <w:rsid w:val="00E210DC"/>
    <w:rsid w:val="00E21438"/>
    <w:rsid w:val="00E215A5"/>
    <w:rsid w:val="00E21769"/>
    <w:rsid w:val="00E21A18"/>
    <w:rsid w:val="00E21E66"/>
    <w:rsid w:val="00E21EB3"/>
    <w:rsid w:val="00E221E8"/>
    <w:rsid w:val="00E22302"/>
    <w:rsid w:val="00E2297B"/>
    <w:rsid w:val="00E2352F"/>
    <w:rsid w:val="00E23601"/>
    <w:rsid w:val="00E23654"/>
    <w:rsid w:val="00E236CD"/>
    <w:rsid w:val="00E23A14"/>
    <w:rsid w:val="00E23AE7"/>
    <w:rsid w:val="00E23AF1"/>
    <w:rsid w:val="00E23E38"/>
    <w:rsid w:val="00E24163"/>
    <w:rsid w:val="00E24707"/>
    <w:rsid w:val="00E248DE"/>
    <w:rsid w:val="00E24A92"/>
    <w:rsid w:val="00E24CF0"/>
    <w:rsid w:val="00E24DB4"/>
    <w:rsid w:val="00E24DD7"/>
    <w:rsid w:val="00E24E76"/>
    <w:rsid w:val="00E250C2"/>
    <w:rsid w:val="00E254C4"/>
    <w:rsid w:val="00E25960"/>
    <w:rsid w:val="00E25B75"/>
    <w:rsid w:val="00E261C2"/>
    <w:rsid w:val="00E26215"/>
    <w:rsid w:val="00E26223"/>
    <w:rsid w:val="00E2624C"/>
    <w:rsid w:val="00E26401"/>
    <w:rsid w:val="00E26591"/>
    <w:rsid w:val="00E27440"/>
    <w:rsid w:val="00E275C9"/>
    <w:rsid w:val="00E27914"/>
    <w:rsid w:val="00E279C6"/>
    <w:rsid w:val="00E27A56"/>
    <w:rsid w:val="00E27B61"/>
    <w:rsid w:val="00E27CF4"/>
    <w:rsid w:val="00E27FE1"/>
    <w:rsid w:val="00E30489"/>
    <w:rsid w:val="00E3085F"/>
    <w:rsid w:val="00E30A3F"/>
    <w:rsid w:val="00E30DDE"/>
    <w:rsid w:val="00E30E05"/>
    <w:rsid w:val="00E31516"/>
    <w:rsid w:val="00E31678"/>
    <w:rsid w:val="00E316D8"/>
    <w:rsid w:val="00E3173E"/>
    <w:rsid w:val="00E317A2"/>
    <w:rsid w:val="00E31C2B"/>
    <w:rsid w:val="00E31F77"/>
    <w:rsid w:val="00E320EE"/>
    <w:rsid w:val="00E3225B"/>
    <w:rsid w:val="00E32681"/>
    <w:rsid w:val="00E32816"/>
    <w:rsid w:val="00E32A5D"/>
    <w:rsid w:val="00E32B86"/>
    <w:rsid w:val="00E32B95"/>
    <w:rsid w:val="00E32E84"/>
    <w:rsid w:val="00E32F58"/>
    <w:rsid w:val="00E32FB1"/>
    <w:rsid w:val="00E33390"/>
    <w:rsid w:val="00E333B7"/>
    <w:rsid w:val="00E334B8"/>
    <w:rsid w:val="00E337FE"/>
    <w:rsid w:val="00E339C8"/>
    <w:rsid w:val="00E339E1"/>
    <w:rsid w:val="00E33E05"/>
    <w:rsid w:val="00E33E21"/>
    <w:rsid w:val="00E33E52"/>
    <w:rsid w:val="00E33E6A"/>
    <w:rsid w:val="00E33E81"/>
    <w:rsid w:val="00E34925"/>
    <w:rsid w:val="00E34F3C"/>
    <w:rsid w:val="00E35061"/>
    <w:rsid w:val="00E3550B"/>
    <w:rsid w:val="00E35A02"/>
    <w:rsid w:val="00E35BA0"/>
    <w:rsid w:val="00E35BAD"/>
    <w:rsid w:val="00E35EF1"/>
    <w:rsid w:val="00E36130"/>
    <w:rsid w:val="00E365F1"/>
    <w:rsid w:val="00E366D6"/>
    <w:rsid w:val="00E367A5"/>
    <w:rsid w:val="00E36A60"/>
    <w:rsid w:val="00E36A79"/>
    <w:rsid w:val="00E36C40"/>
    <w:rsid w:val="00E36D0B"/>
    <w:rsid w:val="00E3702C"/>
    <w:rsid w:val="00E3702E"/>
    <w:rsid w:val="00E37209"/>
    <w:rsid w:val="00E3781F"/>
    <w:rsid w:val="00E37D35"/>
    <w:rsid w:val="00E37EF8"/>
    <w:rsid w:val="00E40750"/>
    <w:rsid w:val="00E4084B"/>
    <w:rsid w:val="00E409D2"/>
    <w:rsid w:val="00E40CC0"/>
    <w:rsid w:val="00E40CF2"/>
    <w:rsid w:val="00E40D67"/>
    <w:rsid w:val="00E40E36"/>
    <w:rsid w:val="00E40E3A"/>
    <w:rsid w:val="00E411DC"/>
    <w:rsid w:val="00E415D4"/>
    <w:rsid w:val="00E417FD"/>
    <w:rsid w:val="00E41993"/>
    <w:rsid w:val="00E41EDE"/>
    <w:rsid w:val="00E41F57"/>
    <w:rsid w:val="00E4201F"/>
    <w:rsid w:val="00E4210B"/>
    <w:rsid w:val="00E42190"/>
    <w:rsid w:val="00E422AA"/>
    <w:rsid w:val="00E42331"/>
    <w:rsid w:val="00E424DD"/>
    <w:rsid w:val="00E42816"/>
    <w:rsid w:val="00E42D7B"/>
    <w:rsid w:val="00E42E0F"/>
    <w:rsid w:val="00E42E69"/>
    <w:rsid w:val="00E43067"/>
    <w:rsid w:val="00E430A4"/>
    <w:rsid w:val="00E43361"/>
    <w:rsid w:val="00E4336A"/>
    <w:rsid w:val="00E4347B"/>
    <w:rsid w:val="00E434E5"/>
    <w:rsid w:val="00E437A2"/>
    <w:rsid w:val="00E43A5A"/>
    <w:rsid w:val="00E43CC1"/>
    <w:rsid w:val="00E443B3"/>
    <w:rsid w:val="00E44443"/>
    <w:rsid w:val="00E444F5"/>
    <w:rsid w:val="00E44586"/>
    <w:rsid w:val="00E447EA"/>
    <w:rsid w:val="00E44D87"/>
    <w:rsid w:val="00E44F49"/>
    <w:rsid w:val="00E44F85"/>
    <w:rsid w:val="00E45866"/>
    <w:rsid w:val="00E45BDD"/>
    <w:rsid w:val="00E45DDA"/>
    <w:rsid w:val="00E45FB1"/>
    <w:rsid w:val="00E46106"/>
    <w:rsid w:val="00E4623B"/>
    <w:rsid w:val="00E4655D"/>
    <w:rsid w:val="00E4675C"/>
    <w:rsid w:val="00E467FA"/>
    <w:rsid w:val="00E468EB"/>
    <w:rsid w:val="00E46C27"/>
    <w:rsid w:val="00E46F8B"/>
    <w:rsid w:val="00E470F3"/>
    <w:rsid w:val="00E47100"/>
    <w:rsid w:val="00E4717C"/>
    <w:rsid w:val="00E47470"/>
    <w:rsid w:val="00E47472"/>
    <w:rsid w:val="00E475B4"/>
    <w:rsid w:val="00E47665"/>
    <w:rsid w:val="00E4769A"/>
    <w:rsid w:val="00E4770F"/>
    <w:rsid w:val="00E477A2"/>
    <w:rsid w:val="00E4790E"/>
    <w:rsid w:val="00E47942"/>
    <w:rsid w:val="00E47B53"/>
    <w:rsid w:val="00E47ECB"/>
    <w:rsid w:val="00E5001C"/>
    <w:rsid w:val="00E50382"/>
    <w:rsid w:val="00E50670"/>
    <w:rsid w:val="00E50D74"/>
    <w:rsid w:val="00E50E19"/>
    <w:rsid w:val="00E510BE"/>
    <w:rsid w:val="00E51217"/>
    <w:rsid w:val="00E514E3"/>
    <w:rsid w:val="00E51975"/>
    <w:rsid w:val="00E51A15"/>
    <w:rsid w:val="00E51AF9"/>
    <w:rsid w:val="00E52032"/>
    <w:rsid w:val="00E5234E"/>
    <w:rsid w:val="00E524A6"/>
    <w:rsid w:val="00E5273C"/>
    <w:rsid w:val="00E52A2F"/>
    <w:rsid w:val="00E52ABD"/>
    <w:rsid w:val="00E52B14"/>
    <w:rsid w:val="00E52B87"/>
    <w:rsid w:val="00E53013"/>
    <w:rsid w:val="00E539DE"/>
    <w:rsid w:val="00E53ADF"/>
    <w:rsid w:val="00E53B90"/>
    <w:rsid w:val="00E53BCD"/>
    <w:rsid w:val="00E53D41"/>
    <w:rsid w:val="00E54057"/>
    <w:rsid w:val="00E5409A"/>
    <w:rsid w:val="00E540B6"/>
    <w:rsid w:val="00E542FB"/>
    <w:rsid w:val="00E543A3"/>
    <w:rsid w:val="00E5482C"/>
    <w:rsid w:val="00E54D85"/>
    <w:rsid w:val="00E55140"/>
    <w:rsid w:val="00E552A8"/>
    <w:rsid w:val="00E557D4"/>
    <w:rsid w:val="00E5593E"/>
    <w:rsid w:val="00E55CDD"/>
    <w:rsid w:val="00E55D66"/>
    <w:rsid w:val="00E56455"/>
    <w:rsid w:val="00E566DC"/>
    <w:rsid w:val="00E56B40"/>
    <w:rsid w:val="00E56C0E"/>
    <w:rsid w:val="00E56CE6"/>
    <w:rsid w:val="00E56ED0"/>
    <w:rsid w:val="00E56F57"/>
    <w:rsid w:val="00E5717B"/>
    <w:rsid w:val="00E573A0"/>
    <w:rsid w:val="00E57770"/>
    <w:rsid w:val="00E578E2"/>
    <w:rsid w:val="00E5799B"/>
    <w:rsid w:val="00E579A2"/>
    <w:rsid w:val="00E57F0C"/>
    <w:rsid w:val="00E60556"/>
    <w:rsid w:val="00E606BD"/>
    <w:rsid w:val="00E60948"/>
    <w:rsid w:val="00E60F93"/>
    <w:rsid w:val="00E611D4"/>
    <w:rsid w:val="00E617E6"/>
    <w:rsid w:val="00E61AEC"/>
    <w:rsid w:val="00E61BCF"/>
    <w:rsid w:val="00E61C0D"/>
    <w:rsid w:val="00E6209E"/>
    <w:rsid w:val="00E6231A"/>
    <w:rsid w:val="00E62620"/>
    <w:rsid w:val="00E62624"/>
    <w:rsid w:val="00E6267D"/>
    <w:rsid w:val="00E62F45"/>
    <w:rsid w:val="00E62F63"/>
    <w:rsid w:val="00E63874"/>
    <w:rsid w:val="00E639FB"/>
    <w:rsid w:val="00E63B9F"/>
    <w:rsid w:val="00E63D14"/>
    <w:rsid w:val="00E64090"/>
    <w:rsid w:val="00E64273"/>
    <w:rsid w:val="00E647B9"/>
    <w:rsid w:val="00E64905"/>
    <w:rsid w:val="00E64A11"/>
    <w:rsid w:val="00E64C41"/>
    <w:rsid w:val="00E64CC9"/>
    <w:rsid w:val="00E64D2A"/>
    <w:rsid w:val="00E64DCE"/>
    <w:rsid w:val="00E652B8"/>
    <w:rsid w:val="00E65400"/>
    <w:rsid w:val="00E654A3"/>
    <w:rsid w:val="00E65630"/>
    <w:rsid w:val="00E656D3"/>
    <w:rsid w:val="00E657A2"/>
    <w:rsid w:val="00E65802"/>
    <w:rsid w:val="00E65977"/>
    <w:rsid w:val="00E65D1E"/>
    <w:rsid w:val="00E65E7C"/>
    <w:rsid w:val="00E661E7"/>
    <w:rsid w:val="00E664EA"/>
    <w:rsid w:val="00E66809"/>
    <w:rsid w:val="00E66A4B"/>
    <w:rsid w:val="00E66DDE"/>
    <w:rsid w:val="00E66E96"/>
    <w:rsid w:val="00E66F30"/>
    <w:rsid w:val="00E670F9"/>
    <w:rsid w:val="00E671AC"/>
    <w:rsid w:val="00E6741D"/>
    <w:rsid w:val="00E67485"/>
    <w:rsid w:val="00E6778D"/>
    <w:rsid w:val="00E6788D"/>
    <w:rsid w:val="00E6796E"/>
    <w:rsid w:val="00E67B35"/>
    <w:rsid w:val="00E70096"/>
    <w:rsid w:val="00E7013C"/>
    <w:rsid w:val="00E70296"/>
    <w:rsid w:val="00E704CD"/>
    <w:rsid w:val="00E709B1"/>
    <w:rsid w:val="00E710BA"/>
    <w:rsid w:val="00E711FC"/>
    <w:rsid w:val="00E71837"/>
    <w:rsid w:val="00E71868"/>
    <w:rsid w:val="00E722F7"/>
    <w:rsid w:val="00E7241E"/>
    <w:rsid w:val="00E72864"/>
    <w:rsid w:val="00E72A72"/>
    <w:rsid w:val="00E72DE1"/>
    <w:rsid w:val="00E72E67"/>
    <w:rsid w:val="00E72E84"/>
    <w:rsid w:val="00E72F5C"/>
    <w:rsid w:val="00E72FAF"/>
    <w:rsid w:val="00E733D6"/>
    <w:rsid w:val="00E73828"/>
    <w:rsid w:val="00E73910"/>
    <w:rsid w:val="00E73C06"/>
    <w:rsid w:val="00E73C43"/>
    <w:rsid w:val="00E73C6C"/>
    <w:rsid w:val="00E73D54"/>
    <w:rsid w:val="00E7400C"/>
    <w:rsid w:val="00E74105"/>
    <w:rsid w:val="00E7420D"/>
    <w:rsid w:val="00E74344"/>
    <w:rsid w:val="00E74352"/>
    <w:rsid w:val="00E744DB"/>
    <w:rsid w:val="00E74582"/>
    <w:rsid w:val="00E745BC"/>
    <w:rsid w:val="00E745E9"/>
    <w:rsid w:val="00E74644"/>
    <w:rsid w:val="00E748AB"/>
    <w:rsid w:val="00E749E2"/>
    <w:rsid w:val="00E74A91"/>
    <w:rsid w:val="00E74E1E"/>
    <w:rsid w:val="00E74E26"/>
    <w:rsid w:val="00E74F45"/>
    <w:rsid w:val="00E75213"/>
    <w:rsid w:val="00E75522"/>
    <w:rsid w:val="00E7589A"/>
    <w:rsid w:val="00E75952"/>
    <w:rsid w:val="00E75955"/>
    <w:rsid w:val="00E75969"/>
    <w:rsid w:val="00E76196"/>
    <w:rsid w:val="00E76492"/>
    <w:rsid w:val="00E76503"/>
    <w:rsid w:val="00E7685C"/>
    <w:rsid w:val="00E76BB5"/>
    <w:rsid w:val="00E76D85"/>
    <w:rsid w:val="00E76EA6"/>
    <w:rsid w:val="00E7705E"/>
    <w:rsid w:val="00E771ED"/>
    <w:rsid w:val="00E77272"/>
    <w:rsid w:val="00E77892"/>
    <w:rsid w:val="00E7797C"/>
    <w:rsid w:val="00E77B1A"/>
    <w:rsid w:val="00E80209"/>
    <w:rsid w:val="00E802E8"/>
    <w:rsid w:val="00E802F3"/>
    <w:rsid w:val="00E80B65"/>
    <w:rsid w:val="00E80E3D"/>
    <w:rsid w:val="00E8118E"/>
    <w:rsid w:val="00E816B8"/>
    <w:rsid w:val="00E81BB3"/>
    <w:rsid w:val="00E81C43"/>
    <w:rsid w:val="00E81F81"/>
    <w:rsid w:val="00E82095"/>
    <w:rsid w:val="00E82548"/>
    <w:rsid w:val="00E82763"/>
    <w:rsid w:val="00E8280C"/>
    <w:rsid w:val="00E82829"/>
    <w:rsid w:val="00E82A2A"/>
    <w:rsid w:val="00E82AB7"/>
    <w:rsid w:val="00E82F93"/>
    <w:rsid w:val="00E83074"/>
    <w:rsid w:val="00E83330"/>
    <w:rsid w:val="00E8338B"/>
    <w:rsid w:val="00E83451"/>
    <w:rsid w:val="00E83488"/>
    <w:rsid w:val="00E8384D"/>
    <w:rsid w:val="00E83A60"/>
    <w:rsid w:val="00E83AE7"/>
    <w:rsid w:val="00E83C0C"/>
    <w:rsid w:val="00E83C1C"/>
    <w:rsid w:val="00E83E4B"/>
    <w:rsid w:val="00E84093"/>
    <w:rsid w:val="00E840F1"/>
    <w:rsid w:val="00E84416"/>
    <w:rsid w:val="00E8441F"/>
    <w:rsid w:val="00E8448E"/>
    <w:rsid w:val="00E84691"/>
    <w:rsid w:val="00E8495C"/>
    <w:rsid w:val="00E84BC9"/>
    <w:rsid w:val="00E84BDE"/>
    <w:rsid w:val="00E84C2A"/>
    <w:rsid w:val="00E84C60"/>
    <w:rsid w:val="00E84F7A"/>
    <w:rsid w:val="00E84FF9"/>
    <w:rsid w:val="00E85277"/>
    <w:rsid w:val="00E853FC"/>
    <w:rsid w:val="00E85926"/>
    <w:rsid w:val="00E85C51"/>
    <w:rsid w:val="00E85F81"/>
    <w:rsid w:val="00E8627F"/>
    <w:rsid w:val="00E86502"/>
    <w:rsid w:val="00E866F8"/>
    <w:rsid w:val="00E868A4"/>
    <w:rsid w:val="00E86C57"/>
    <w:rsid w:val="00E86C70"/>
    <w:rsid w:val="00E86CCD"/>
    <w:rsid w:val="00E86EC2"/>
    <w:rsid w:val="00E8770D"/>
    <w:rsid w:val="00E879DA"/>
    <w:rsid w:val="00E87AC4"/>
    <w:rsid w:val="00E87C8B"/>
    <w:rsid w:val="00E87DDE"/>
    <w:rsid w:val="00E87DE9"/>
    <w:rsid w:val="00E909D6"/>
    <w:rsid w:val="00E90EFD"/>
    <w:rsid w:val="00E910D1"/>
    <w:rsid w:val="00E91351"/>
    <w:rsid w:val="00E91353"/>
    <w:rsid w:val="00E914F8"/>
    <w:rsid w:val="00E915C8"/>
    <w:rsid w:val="00E91682"/>
    <w:rsid w:val="00E916B9"/>
    <w:rsid w:val="00E91779"/>
    <w:rsid w:val="00E9179F"/>
    <w:rsid w:val="00E91E54"/>
    <w:rsid w:val="00E91E90"/>
    <w:rsid w:val="00E91F3D"/>
    <w:rsid w:val="00E91F54"/>
    <w:rsid w:val="00E92068"/>
    <w:rsid w:val="00E92C80"/>
    <w:rsid w:val="00E92D38"/>
    <w:rsid w:val="00E92D6F"/>
    <w:rsid w:val="00E92E1F"/>
    <w:rsid w:val="00E92E5D"/>
    <w:rsid w:val="00E92FBE"/>
    <w:rsid w:val="00E933D4"/>
    <w:rsid w:val="00E93454"/>
    <w:rsid w:val="00E935D3"/>
    <w:rsid w:val="00E93AFB"/>
    <w:rsid w:val="00E93BB9"/>
    <w:rsid w:val="00E93CDD"/>
    <w:rsid w:val="00E940BF"/>
    <w:rsid w:val="00E943A3"/>
    <w:rsid w:val="00E94402"/>
    <w:rsid w:val="00E945D3"/>
    <w:rsid w:val="00E94674"/>
    <w:rsid w:val="00E946F9"/>
    <w:rsid w:val="00E94CB3"/>
    <w:rsid w:val="00E94CE2"/>
    <w:rsid w:val="00E95287"/>
    <w:rsid w:val="00E954DE"/>
    <w:rsid w:val="00E955AC"/>
    <w:rsid w:val="00E956FB"/>
    <w:rsid w:val="00E9583E"/>
    <w:rsid w:val="00E958C2"/>
    <w:rsid w:val="00E95CA1"/>
    <w:rsid w:val="00E9640A"/>
    <w:rsid w:val="00E968C0"/>
    <w:rsid w:val="00E96ACF"/>
    <w:rsid w:val="00E96B66"/>
    <w:rsid w:val="00E96F9D"/>
    <w:rsid w:val="00E9701B"/>
    <w:rsid w:val="00E970F3"/>
    <w:rsid w:val="00E972BD"/>
    <w:rsid w:val="00E97369"/>
    <w:rsid w:val="00E9778D"/>
    <w:rsid w:val="00E97B47"/>
    <w:rsid w:val="00EA0030"/>
    <w:rsid w:val="00EA0725"/>
    <w:rsid w:val="00EA09CB"/>
    <w:rsid w:val="00EA0A2C"/>
    <w:rsid w:val="00EA0A30"/>
    <w:rsid w:val="00EA0BEE"/>
    <w:rsid w:val="00EA0C3A"/>
    <w:rsid w:val="00EA101C"/>
    <w:rsid w:val="00EA109C"/>
    <w:rsid w:val="00EA116F"/>
    <w:rsid w:val="00EA1366"/>
    <w:rsid w:val="00EA148F"/>
    <w:rsid w:val="00EA191F"/>
    <w:rsid w:val="00EA1FF3"/>
    <w:rsid w:val="00EA223D"/>
    <w:rsid w:val="00EA230C"/>
    <w:rsid w:val="00EA2529"/>
    <w:rsid w:val="00EA25A0"/>
    <w:rsid w:val="00EA2DB6"/>
    <w:rsid w:val="00EA2E8B"/>
    <w:rsid w:val="00EA2FC2"/>
    <w:rsid w:val="00EA329B"/>
    <w:rsid w:val="00EA36AB"/>
    <w:rsid w:val="00EA3B00"/>
    <w:rsid w:val="00EA3C9E"/>
    <w:rsid w:val="00EA3CA9"/>
    <w:rsid w:val="00EA401C"/>
    <w:rsid w:val="00EA408D"/>
    <w:rsid w:val="00EA4777"/>
    <w:rsid w:val="00EA4922"/>
    <w:rsid w:val="00EA5284"/>
    <w:rsid w:val="00EA5BB4"/>
    <w:rsid w:val="00EA5BF8"/>
    <w:rsid w:val="00EA619F"/>
    <w:rsid w:val="00EA6308"/>
    <w:rsid w:val="00EA65B8"/>
    <w:rsid w:val="00EA6650"/>
    <w:rsid w:val="00EA67A5"/>
    <w:rsid w:val="00EA688D"/>
    <w:rsid w:val="00EA6B28"/>
    <w:rsid w:val="00EA6B6D"/>
    <w:rsid w:val="00EA6BB9"/>
    <w:rsid w:val="00EA7642"/>
    <w:rsid w:val="00EA76B7"/>
    <w:rsid w:val="00EA7883"/>
    <w:rsid w:val="00EA7ECC"/>
    <w:rsid w:val="00EA7F07"/>
    <w:rsid w:val="00EB037D"/>
    <w:rsid w:val="00EB04E9"/>
    <w:rsid w:val="00EB08CA"/>
    <w:rsid w:val="00EB102D"/>
    <w:rsid w:val="00EB149F"/>
    <w:rsid w:val="00EB15A2"/>
    <w:rsid w:val="00EB18BF"/>
    <w:rsid w:val="00EB1929"/>
    <w:rsid w:val="00EB1C36"/>
    <w:rsid w:val="00EB1F8D"/>
    <w:rsid w:val="00EB2037"/>
    <w:rsid w:val="00EB2519"/>
    <w:rsid w:val="00EB2B49"/>
    <w:rsid w:val="00EB2B4C"/>
    <w:rsid w:val="00EB2C1D"/>
    <w:rsid w:val="00EB2C33"/>
    <w:rsid w:val="00EB2EE9"/>
    <w:rsid w:val="00EB322B"/>
    <w:rsid w:val="00EB33AE"/>
    <w:rsid w:val="00EB39B5"/>
    <w:rsid w:val="00EB3EBB"/>
    <w:rsid w:val="00EB3EFE"/>
    <w:rsid w:val="00EB42F8"/>
    <w:rsid w:val="00EB4483"/>
    <w:rsid w:val="00EB46A3"/>
    <w:rsid w:val="00EB4A2A"/>
    <w:rsid w:val="00EB4A75"/>
    <w:rsid w:val="00EB4B26"/>
    <w:rsid w:val="00EB55A7"/>
    <w:rsid w:val="00EB591A"/>
    <w:rsid w:val="00EB5A3D"/>
    <w:rsid w:val="00EB5AFA"/>
    <w:rsid w:val="00EB5BA5"/>
    <w:rsid w:val="00EB611E"/>
    <w:rsid w:val="00EB66FB"/>
    <w:rsid w:val="00EB67F7"/>
    <w:rsid w:val="00EB695A"/>
    <w:rsid w:val="00EB6EA4"/>
    <w:rsid w:val="00EB70A0"/>
    <w:rsid w:val="00EB7223"/>
    <w:rsid w:val="00EB72BC"/>
    <w:rsid w:val="00EB733C"/>
    <w:rsid w:val="00EB7619"/>
    <w:rsid w:val="00EB7629"/>
    <w:rsid w:val="00EB77C9"/>
    <w:rsid w:val="00EB7901"/>
    <w:rsid w:val="00EB79E7"/>
    <w:rsid w:val="00EB7EF0"/>
    <w:rsid w:val="00EB7EF1"/>
    <w:rsid w:val="00EC033D"/>
    <w:rsid w:val="00EC05DA"/>
    <w:rsid w:val="00EC092D"/>
    <w:rsid w:val="00EC096C"/>
    <w:rsid w:val="00EC10BC"/>
    <w:rsid w:val="00EC1F73"/>
    <w:rsid w:val="00EC227A"/>
    <w:rsid w:val="00EC245D"/>
    <w:rsid w:val="00EC288D"/>
    <w:rsid w:val="00EC2893"/>
    <w:rsid w:val="00EC2B7F"/>
    <w:rsid w:val="00EC2CD5"/>
    <w:rsid w:val="00EC2D1D"/>
    <w:rsid w:val="00EC32EA"/>
    <w:rsid w:val="00EC33B5"/>
    <w:rsid w:val="00EC3611"/>
    <w:rsid w:val="00EC364F"/>
    <w:rsid w:val="00EC36FE"/>
    <w:rsid w:val="00EC3877"/>
    <w:rsid w:val="00EC3A06"/>
    <w:rsid w:val="00EC3CF8"/>
    <w:rsid w:val="00EC3D62"/>
    <w:rsid w:val="00EC4055"/>
    <w:rsid w:val="00EC4099"/>
    <w:rsid w:val="00EC439D"/>
    <w:rsid w:val="00EC46FB"/>
    <w:rsid w:val="00EC488D"/>
    <w:rsid w:val="00EC49A0"/>
    <w:rsid w:val="00EC4B94"/>
    <w:rsid w:val="00EC4C8F"/>
    <w:rsid w:val="00EC52C8"/>
    <w:rsid w:val="00EC5421"/>
    <w:rsid w:val="00EC569F"/>
    <w:rsid w:val="00EC5752"/>
    <w:rsid w:val="00EC591E"/>
    <w:rsid w:val="00EC594C"/>
    <w:rsid w:val="00EC5A05"/>
    <w:rsid w:val="00EC5D2F"/>
    <w:rsid w:val="00EC5DE5"/>
    <w:rsid w:val="00EC5F73"/>
    <w:rsid w:val="00EC6106"/>
    <w:rsid w:val="00EC61E0"/>
    <w:rsid w:val="00EC6429"/>
    <w:rsid w:val="00EC662D"/>
    <w:rsid w:val="00EC6762"/>
    <w:rsid w:val="00EC682E"/>
    <w:rsid w:val="00EC6852"/>
    <w:rsid w:val="00EC6892"/>
    <w:rsid w:val="00EC6CDA"/>
    <w:rsid w:val="00EC6E1A"/>
    <w:rsid w:val="00EC6E3B"/>
    <w:rsid w:val="00EC6EB6"/>
    <w:rsid w:val="00EC6F7D"/>
    <w:rsid w:val="00EC72BC"/>
    <w:rsid w:val="00EC7445"/>
    <w:rsid w:val="00EC7505"/>
    <w:rsid w:val="00EC77F9"/>
    <w:rsid w:val="00EC783B"/>
    <w:rsid w:val="00EC7A5B"/>
    <w:rsid w:val="00EC7B57"/>
    <w:rsid w:val="00EC7E8B"/>
    <w:rsid w:val="00ED0207"/>
    <w:rsid w:val="00ED031D"/>
    <w:rsid w:val="00ED050D"/>
    <w:rsid w:val="00ED0815"/>
    <w:rsid w:val="00ED087A"/>
    <w:rsid w:val="00ED0900"/>
    <w:rsid w:val="00ED0FC2"/>
    <w:rsid w:val="00ED12F2"/>
    <w:rsid w:val="00ED1A81"/>
    <w:rsid w:val="00ED1ED4"/>
    <w:rsid w:val="00ED2255"/>
    <w:rsid w:val="00ED22E0"/>
    <w:rsid w:val="00ED233E"/>
    <w:rsid w:val="00ED2555"/>
    <w:rsid w:val="00ED2CC8"/>
    <w:rsid w:val="00ED2F00"/>
    <w:rsid w:val="00ED3180"/>
    <w:rsid w:val="00ED326C"/>
    <w:rsid w:val="00ED33A1"/>
    <w:rsid w:val="00ED3593"/>
    <w:rsid w:val="00ED35FA"/>
    <w:rsid w:val="00ED3666"/>
    <w:rsid w:val="00ED3A45"/>
    <w:rsid w:val="00ED45A4"/>
    <w:rsid w:val="00ED47FE"/>
    <w:rsid w:val="00ED4CF4"/>
    <w:rsid w:val="00ED513F"/>
    <w:rsid w:val="00ED56EB"/>
    <w:rsid w:val="00ED597C"/>
    <w:rsid w:val="00ED599F"/>
    <w:rsid w:val="00ED5D91"/>
    <w:rsid w:val="00ED5F94"/>
    <w:rsid w:val="00ED602F"/>
    <w:rsid w:val="00ED6179"/>
    <w:rsid w:val="00ED6559"/>
    <w:rsid w:val="00ED662E"/>
    <w:rsid w:val="00ED6640"/>
    <w:rsid w:val="00ED6AFD"/>
    <w:rsid w:val="00ED6CBF"/>
    <w:rsid w:val="00ED763D"/>
    <w:rsid w:val="00ED76B2"/>
    <w:rsid w:val="00ED76B6"/>
    <w:rsid w:val="00ED77BB"/>
    <w:rsid w:val="00ED7889"/>
    <w:rsid w:val="00ED7945"/>
    <w:rsid w:val="00ED7AEF"/>
    <w:rsid w:val="00ED7B8A"/>
    <w:rsid w:val="00ED7CB2"/>
    <w:rsid w:val="00EE022E"/>
    <w:rsid w:val="00EE05AD"/>
    <w:rsid w:val="00EE06A0"/>
    <w:rsid w:val="00EE082F"/>
    <w:rsid w:val="00EE09BB"/>
    <w:rsid w:val="00EE0B9A"/>
    <w:rsid w:val="00EE0BCB"/>
    <w:rsid w:val="00EE0D7A"/>
    <w:rsid w:val="00EE0DDF"/>
    <w:rsid w:val="00EE0E49"/>
    <w:rsid w:val="00EE0F73"/>
    <w:rsid w:val="00EE1000"/>
    <w:rsid w:val="00EE100D"/>
    <w:rsid w:val="00EE11D2"/>
    <w:rsid w:val="00EE13EC"/>
    <w:rsid w:val="00EE1449"/>
    <w:rsid w:val="00EE1697"/>
    <w:rsid w:val="00EE16EA"/>
    <w:rsid w:val="00EE170C"/>
    <w:rsid w:val="00EE17BF"/>
    <w:rsid w:val="00EE1BF3"/>
    <w:rsid w:val="00EE215D"/>
    <w:rsid w:val="00EE23DC"/>
    <w:rsid w:val="00EE25B7"/>
    <w:rsid w:val="00EE2655"/>
    <w:rsid w:val="00EE2D7B"/>
    <w:rsid w:val="00EE2F86"/>
    <w:rsid w:val="00EE300D"/>
    <w:rsid w:val="00EE320F"/>
    <w:rsid w:val="00EE3456"/>
    <w:rsid w:val="00EE376F"/>
    <w:rsid w:val="00EE3842"/>
    <w:rsid w:val="00EE3E8A"/>
    <w:rsid w:val="00EE4300"/>
    <w:rsid w:val="00EE44B8"/>
    <w:rsid w:val="00EE4793"/>
    <w:rsid w:val="00EE47B3"/>
    <w:rsid w:val="00EE4959"/>
    <w:rsid w:val="00EE4A78"/>
    <w:rsid w:val="00EE4B91"/>
    <w:rsid w:val="00EE4D70"/>
    <w:rsid w:val="00EE4F6B"/>
    <w:rsid w:val="00EE4FF5"/>
    <w:rsid w:val="00EE521D"/>
    <w:rsid w:val="00EE59CC"/>
    <w:rsid w:val="00EE5A24"/>
    <w:rsid w:val="00EE5D4B"/>
    <w:rsid w:val="00EE6041"/>
    <w:rsid w:val="00EE623D"/>
    <w:rsid w:val="00EE6450"/>
    <w:rsid w:val="00EE6632"/>
    <w:rsid w:val="00EE6B79"/>
    <w:rsid w:val="00EE6CFC"/>
    <w:rsid w:val="00EE71F4"/>
    <w:rsid w:val="00EE75D4"/>
    <w:rsid w:val="00EE7964"/>
    <w:rsid w:val="00EE7A25"/>
    <w:rsid w:val="00EE7D26"/>
    <w:rsid w:val="00EE7E53"/>
    <w:rsid w:val="00EF04C7"/>
    <w:rsid w:val="00EF05CD"/>
    <w:rsid w:val="00EF05F4"/>
    <w:rsid w:val="00EF0A82"/>
    <w:rsid w:val="00EF0AEB"/>
    <w:rsid w:val="00EF0C6F"/>
    <w:rsid w:val="00EF1146"/>
    <w:rsid w:val="00EF140E"/>
    <w:rsid w:val="00EF19DA"/>
    <w:rsid w:val="00EF1B03"/>
    <w:rsid w:val="00EF1D88"/>
    <w:rsid w:val="00EF2712"/>
    <w:rsid w:val="00EF2922"/>
    <w:rsid w:val="00EF2C36"/>
    <w:rsid w:val="00EF2C83"/>
    <w:rsid w:val="00EF2DB4"/>
    <w:rsid w:val="00EF2E32"/>
    <w:rsid w:val="00EF2F56"/>
    <w:rsid w:val="00EF3200"/>
    <w:rsid w:val="00EF32AC"/>
    <w:rsid w:val="00EF34F7"/>
    <w:rsid w:val="00EF36BA"/>
    <w:rsid w:val="00EF383D"/>
    <w:rsid w:val="00EF3AA0"/>
    <w:rsid w:val="00EF3DE5"/>
    <w:rsid w:val="00EF439D"/>
    <w:rsid w:val="00EF464E"/>
    <w:rsid w:val="00EF46F5"/>
    <w:rsid w:val="00EF499F"/>
    <w:rsid w:val="00EF4BB1"/>
    <w:rsid w:val="00EF4CF6"/>
    <w:rsid w:val="00EF4E32"/>
    <w:rsid w:val="00EF50A5"/>
    <w:rsid w:val="00EF521E"/>
    <w:rsid w:val="00EF55D5"/>
    <w:rsid w:val="00EF560D"/>
    <w:rsid w:val="00EF580E"/>
    <w:rsid w:val="00EF5937"/>
    <w:rsid w:val="00EF5DB7"/>
    <w:rsid w:val="00EF610D"/>
    <w:rsid w:val="00EF635B"/>
    <w:rsid w:val="00EF6780"/>
    <w:rsid w:val="00EF6D35"/>
    <w:rsid w:val="00EF6E9B"/>
    <w:rsid w:val="00EF714D"/>
    <w:rsid w:val="00EF7543"/>
    <w:rsid w:val="00EF754A"/>
    <w:rsid w:val="00EF75B3"/>
    <w:rsid w:val="00EF772A"/>
    <w:rsid w:val="00EF7932"/>
    <w:rsid w:val="00EF7A65"/>
    <w:rsid w:val="00EF7A78"/>
    <w:rsid w:val="00EF7B60"/>
    <w:rsid w:val="00EF7CFD"/>
    <w:rsid w:val="00EF7E25"/>
    <w:rsid w:val="00EF7E6E"/>
    <w:rsid w:val="00F00345"/>
    <w:rsid w:val="00F0071F"/>
    <w:rsid w:val="00F00C18"/>
    <w:rsid w:val="00F00C2C"/>
    <w:rsid w:val="00F00CC0"/>
    <w:rsid w:val="00F00D25"/>
    <w:rsid w:val="00F00D2A"/>
    <w:rsid w:val="00F01326"/>
    <w:rsid w:val="00F01461"/>
    <w:rsid w:val="00F014B7"/>
    <w:rsid w:val="00F015CC"/>
    <w:rsid w:val="00F01603"/>
    <w:rsid w:val="00F01C62"/>
    <w:rsid w:val="00F01D2E"/>
    <w:rsid w:val="00F0234D"/>
    <w:rsid w:val="00F0247B"/>
    <w:rsid w:val="00F024B4"/>
    <w:rsid w:val="00F02520"/>
    <w:rsid w:val="00F02748"/>
    <w:rsid w:val="00F02AB5"/>
    <w:rsid w:val="00F02BA3"/>
    <w:rsid w:val="00F02DBF"/>
    <w:rsid w:val="00F03016"/>
    <w:rsid w:val="00F0355E"/>
    <w:rsid w:val="00F03A72"/>
    <w:rsid w:val="00F03AAC"/>
    <w:rsid w:val="00F03C1D"/>
    <w:rsid w:val="00F03EF6"/>
    <w:rsid w:val="00F04526"/>
    <w:rsid w:val="00F04662"/>
    <w:rsid w:val="00F0467A"/>
    <w:rsid w:val="00F048AE"/>
    <w:rsid w:val="00F04EF2"/>
    <w:rsid w:val="00F04F3A"/>
    <w:rsid w:val="00F051F5"/>
    <w:rsid w:val="00F052E7"/>
    <w:rsid w:val="00F0550F"/>
    <w:rsid w:val="00F05534"/>
    <w:rsid w:val="00F05631"/>
    <w:rsid w:val="00F05929"/>
    <w:rsid w:val="00F05979"/>
    <w:rsid w:val="00F05B42"/>
    <w:rsid w:val="00F05C57"/>
    <w:rsid w:val="00F05C97"/>
    <w:rsid w:val="00F05D62"/>
    <w:rsid w:val="00F05DCF"/>
    <w:rsid w:val="00F05E08"/>
    <w:rsid w:val="00F0617F"/>
    <w:rsid w:val="00F064D6"/>
    <w:rsid w:val="00F066D0"/>
    <w:rsid w:val="00F0680F"/>
    <w:rsid w:val="00F06853"/>
    <w:rsid w:val="00F06870"/>
    <w:rsid w:val="00F06C60"/>
    <w:rsid w:val="00F06D26"/>
    <w:rsid w:val="00F06EEE"/>
    <w:rsid w:val="00F06EFF"/>
    <w:rsid w:val="00F071B9"/>
    <w:rsid w:val="00F071FB"/>
    <w:rsid w:val="00F0723F"/>
    <w:rsid w:val="00F0769A"/>
    <w:rsid w:val="00F076D2"/>
    <w:rsid w:val="00F0784F"/>
    <w:rsid w:val="00F07B28"/>
    <w:rsid w:val="00F07FCB"/>
    <w:rsid w:val="00F07FF1"/>
    <w:rsid w:val="00F102D2"/>
    <w:rsid w:val="00F1038C"/>
    <w:rsid w:val="00F106C7"/>
    <w:rsid w:val="00F10911"/>
    <w:rsid w:val="00F10C43"/>
    <w:rsid w:val="00F10FFE"/>
    <w:rsid w:val="00F1148E"/>
    <w:rsid w:val="00F116A0"/>
    <w:rsid w:val="00F116FC"/>
    <w:rsid w:val="00F117C2"/>
    <w:rsid w:val="00F11BAD"/>
    <w:rsid w:val="00F121AE"/>
    <w:rsid w:val="00F12536"/>
    <w:rsid w:val="00F12767"/>
    <w:rsid w:val="00F128E4"/>
    <w:rsid w:val="00F12BFC"/>
    <w:rsid w:val="00F12CCF"/>
    <w:rsid w:val="00F12D62"/>
    <w:rsid w:val="00F133FD"/>
    <w:rsid w:val="00F135CD"/>
    <w:rsid w:val="00F13794"/>
    <w:rsid w:val="00F142C3"/>
    <w:rsid w:val="00F1481C"/>
    <w:rsid w:val="00F14A9D"/>
    <w:rsid w:val="00F14B21"/>
    <w:rsid w:val="00F14C28"/>
    <w:rsid w:val="00F14EA6"/>
    <w:rsid w:val="00F14F09"/>
    <w:rsid w:val="00F14F2E"/>
    <w:rsid w:val="00F15333"/>
    <w:rsid w:val="00F156CC"/>
    <w:rsid w:val="00F157E7"/>
    <w:rsid w:val="00F157EB"/>
    <w:rsid w:val="00F1589C"/>
    <w:rsid w:val="00F15DFC"/>
    <w:rsid w:val="00F161C4"/>
    <w:rsid w:val="00F16719"/>
    <w:rsid w:val="00F1678E"/>
    <w:rsid w:val="00F16828"/>
    <w:rsid w:val="00F16871"/>
    <w:rsid w:val="00F16933"/>
    <w:rsid w:val="00F16AEE"/>
    <w:rsid w:val="00F16C51"/>
    <w:rsid w:val="00F16D84"/>
    <w:rsid w:val="00F16E67"/>
    <w:rsid w:val="00F17078"/>
    <w:rsid w:val="00F17081"/>
    <w:rsid w:val="00F17568"/>
    <w:rsid w:val="00F175AC"/>
    <w:rsid w:val="00F17606"/>
    <w:rsid w:val="00F206BF"/>
    <w:rsid w:val="00F207DE"/>
    <w:rsid w:val="00F20CC2"/>
    <w:rsid w:val="00F20D23"/>
    <w:rsid w:val="00F212BC"/>
    <w:rsid w:val="00F213FD"/>
    <w:rsid w:val="00F2157C"/>
    <w:rsid w:val="00F21701"/>
    <w:rsid w:val="00F21932"/>
    <w:rsid w:val="00F21940"/>
    <w:rsid w:val="00F21ED9"/>
    <w:rsid w:val="00F21F27"/>
    <w:rsid w:val="00F2201F"/>
    <w:rsid w:val="00F220F0"/>
    <w:rsid w:val="00F221C9"/>
    <w:rsid w:val="00F2244F"/>
    <w:rsid w:val="00F22611"/>
    <w:rsid w:val="00F22638"/>
    <w:rsid w:val="00F22E47"/>
    <w:rsid w:val="00F22FAF"/>
    <w:rsid w:val="00F23294"/>
    <w:rsid w:val="00F2342D"/>
    <w:rsid w:val="00F2359F"/>
    <w:rsid w:val="00F235E3"/>
    <w:rsid w:val="00F239E2"/>
    <w:rsid w:val="00F23CC4"/>
    <w:rsid w:val="00F23E33"/>
    <w:rsid w:val="00F243E5"/>
    <w:rsid w:val="00F244FA"/>
    <w:rsid w:val="00F24587"/>
    <w:rsid w:val="00F24AD8"/>
    <w:rsid w:val="00F24F4E"/>
    <w:rsid w:val="00F250E5"/>
    <w:rsid w:val="00F255FB"/>
    <w:rsid w:val="00F258D4"/>
    <w:rsid w:val="00F25D30"/>
    <w:rsid w:val="00F25D4F"/>
    <w:rsid w:val="00F25F4A"/>
    <w:rsid w:val="00F263F0"/>
    <w:rsid w:val="00F26483"/>
    <w:rsid w:val="00F269BB"/>
    <w:rsid w:val="00F26B36"/>
    <w:rsid w:val="00F26DF5"/>
    <w:rsid w:val="00F26E98"/>
    <w:rsid w:val="00F2701B"/>
    <w:rsid w:val="00F27532"/>
    <w:rsid w:val="00F277D4"/>
    <w:rsid w:val="00F27B9B"/>
    <w:rsid w:val="00F27E08"/>
    <w:rsid w:val="00F302A2"/>
    <w:rsid w:val="00F303BB"/>
    <w:rsid w:val="00F30482"/>
    <w:rsid w:val="00F305CD"/>
    <w:rsid w:val="00F30735"/>
    <w:rsid w:val="00F308E5"/>
    <w:rsid w:val="00F30CD1"/>
    <w:rsid w:val="00F3118B"/>
    <w:rsid w:val="00F31309"/>
    <w:rsid w:val="00F313D0"/>
    <w:rsid w:val="00F31664"/>
    <w:rsid w:val="00F31719"/>
    <w:rsid w:val="00F31CD7"/>
    <w:rsid w:val="00F32305"/>
    <w:rsid w:val="00F329FF"/>
    <w:rsid w:val="00F32CB8"/>
    <w:rsid w:val="00F32D4C"/>
    <w:rsid w:val="00F33144"/>
    <w:rsid w:val="00F3336D"/>
    <w:rsid w:val="00F33605"/>
    <w:rsid w:val="00F33891"/>
    <w:rsid w:val="00F338E3"/>
    <w:rsid w:val="00F33B09"/>
    <w:rsid w:val="00F340C4"/>
    <w:rsid w:val="00F341C3"/>
    <w:rsid w:val="00F3424A"/>
    <w:rsid w:val="00F34BD3"/>
    <w:rsid w:val="00F35301"/>
    <w:rsid w:val="00F3542B"/>
    <w:rsid w:val="00F35692"/>
    <w:rsid w:val="00F3573D"/>
    <w:rsid w:val="00F359B0"/>
    <w:rsid w:val="00F35B09"/>
    <w:rsid w:val="00F35BAB"/>
    <w:rsid w:val="00F35DCE"/>
    <w:rsid w:val="00F36129"/>
    <w:rsid w:val="00F36265"/>
    <w:rsid w:val="00F36343"/>
    <w:rsid w:val="00F36723"/>
    <w:rsid w:val="00F3676B"/>
    <w:rsid w:val="00F3691B"/>
    <w:rsid w:val="00F36AF3"/>
    <w:rsid w:val="00F36C74"/>
    <w:rsid w:val="00F36EA1"/>
    <w:rsid w:val="00F3711F"/>
    <w:rsid w:val="00F3722E"/>
    <w:rsid w:val="00F372CC"/>
    <w:rsid w:val="00F37479"/>
    <w:rsid w:val="00F37624"/>
    <w:rsid w:val="00F37A2C"/>
    <w:rsid w:val="00F37AB7"/>
    <w:rsid w:val="00F37BFA"/>
    <w:rsid w:val="00F37D97"/>
    <w:rsid w:val="00F40326"/>
    <w:rsid w:val="00F404A1"/>
    <w:rsid w:val="00F40528"/>
    <w:rsid w:val="00F40613"/>
    <w:rsid w:val="00F406D9"/>
    <w:rsid w:val="00F41513"/>
    <w:rsid w:val="00F4165B"/>
    <w:rsid w:val="00F41AE7"/>
    <w:rsid w:val="00F41C49"/>
    <w:rsid w:val="00F42031"/>
    <w:rsid w:val="00F4217D"/>
    <w:rsid w:val="00F423B1"/>
    <w:rsid w:val="00F42509"/>
    <w:rsid w:val="00F42555"/>
    <w:rsid w:val="00F4279F"/>
    <w:rsid w:val="00F4294A"/>
    <w:rsid w:val="00F42EE4"/>
    <w:rsid w:val="00F42EE8"/>
    <w:rsid w:val="00F436E9"/>
    <w:rsid w:val="00F43862"/>
    <w:rsid w:val="00F43FFD"/>
    <w:rsid w:val="00F44123"/>
    <w:rsid w:val="00F443A2"/>
    <w:rsid w:val="00F44498"/>
    <w:rsid w:val="00F4449B"/>
    <w:rsid w:val="00F44565"/>
    <w:rsid w:val="00F44BCB"/>
    <w:rsid w:val="00F44C49"/>
    <w:rsid w:val="00F44F37"/>
    <w:rsid w:val="00F45003"/>
    <w:rsid w:val="00F45027"/>
    <w:rsid w:val="00F45069"/>
    <w:rsid w:val="00F450B4"/>
    <w:rsid w:val="00F45170"/>
    <w:rsid w:val="00F45760"/>
    <w:rsid w:val="00F458EA"/>
    <w:rsid w:val="00F45C0A"/>
    <w:rsid w:val="00F45C2B"/>
    <w:rsid w:val="00F45E1F"/>
    <w:rsid w:val="00F45EC1"/>
    <w:rsid w:val="00F45F0C"/>
    <w:rsid w:val="00F46065"/>
    <w:rsid w:val="00F461BC"/>
    <w:rsid w:val="00F462E1"/>
    <w:rsid w:val="00F46408"/>
    <w:rsid w:val="00F46454"/>
    <w:rsid w:val="00F465AB"/>
    <w:rsid w:val="00F4672C"/>
    <w:rsid w:val="00F46776"/>
    <w:rsid w:val="00F4681A"/>
    <w:rsid w:val="00F469D4"/>
    <w:rsid w:val="00F46CF7"/>
    <w:rsid w:val="00F475BD"/>
    <w:rsid w:val="00F47911"/>
    <w:rsid w:val="00F47A38"/>
    <w:rsid w:val="00F47CC6"/>
    <w:rsid w:val="00F47F33"/>
    <w:rsid w:val="00F47F34"/>
    <w:rsid w:val="00F5000E"/>
    <w:rsid w:val="00F50660"/>
    <w:rsid w:val="00F508DD"/>
    <w:rsid w:val="00F50C11"/>
    <w:rsid w:val="00F50CC1"/>
    <w:rsid w:val="00F50CF2"/>
    <w:rsid w:val="00F5145D"/>
    <w:rsid w:val="00F51B4B"/>
    <w:rsid w:val="00F51ECD"/>
    <w:rsid w:val="00F522FF"/>
    <w:rsid w:val="00F5238B"/>
    <w:rsid w:val="00F5268C"/>
    <w:rsid w:val="00F52808"/>
    <w:rsid w:val="00F52B49"/>
    <w:rsid w:val="00F53118"/>
    <w:rsid w:val="00F53AB5"/>
    <w:rsid w:val="00F53F40"/>
    <w:rsid w:val="00F5412B"/>
    <w:rsid w:val="00F542CE"/>
    <w:rsid w:val="00F549BC"/>
    <w:rsid w:val="00F549E4"/>
    <w:rsid w:val="00F54A26"/>
    <w:rsid w:val="00F54FEE"/>
    <w:rsid w:val="00F55422"/>
    <w:rsid w:val="00F555C1"/>
    <w:rsid w:val="00F555F1"/>
    <w:rsid w:val="00F561F2"/>
    <w:rsid w:val="00F565B0"/>
    <w:rsid w:val="00F56E24"/>
    <w:rsid w:val="00F57070"/>
    <w:rsid w:val="00F574D9"/>
    <w:rsid w:val="00F5774F"/>
    <w:rsid w:val="00F57D76"/>
    <w:rsid w:val="00F600CB"/>
    <w:rsid w:val="00F602AC"/>
    <w:rsid w:val="00F60631"/>
    <w:rsid w:val="00F60717"/>
    <w:rsid w:val="00F609EC"/>
    <w:rsid w:val="00F60AFD"/>
    <w:rsid w:val="00F60B26"/>
    <w:rsid w:val="00F60BD1"/>
    <w:rsid w:val="00F60C1B"/>
    <w:rsid w:val="00F60DD6"/>
    <w:rsid w:val="00F60F98"/>
    <w:rsid w:val="00F61065"/>
    <w:rsid w:val="00F6107F"/>
    <w:rsid w:val="00F610DA"/>
    <w:rsid w:val="00F61B06"/>
    <w:rsid w:val="00F61B43"/>
    <w:rsid w:val="00F61C6A"/>
    <w:rsid w:val="00F61DF8"/>
    <w:rsid w:val="00F61E8B"/>
    <w:rsid w:val="00F62047"/>
    <w:rsid w:val="00F623BF"/>
    <w:rsid w:val="00F625B2"/>
    <w:rsid w:val="00F628EA"/>
    <w:rsid w:val="00F62CD5"/>
    <w:rsid w:val="00F62CF9"/>
    <w:rsid w:val="00F62F9F"/>
    <w:rsid w:val="00F631C7"/>
    <w:rsid w:val="00F6322F"/>
    <w:rsid w:val="00F636BD"/>
    <w:rsid w:val="00F63E8C"/>
    <w:rsid w:val="00F63EC9"/>
    <w:rsid w:val="00F64198"/>
    <w:rsid w:val="00F6444D"/>
    <w:rsid w:val="00F646CE"/>
    <w:rsid w:val="00F64B49"/>
    <w:rsid w:val="00F64F04"/>
    <w:rsid w:val="00F650E3"/>
    <w:rsid w:val="00F65323"/>
    <w:rsid w:val="00F65809"/>
    <w:rsid w:val="00F6583B"/>
    <w:rsid w:val="00F65C99"/>
    <w:rsid w:val="00F6600E"/>
    <w:rsid w:val="00F660D4"/>
    <w:rsid w:val="00F66463"/>
    <w:rsid w:val="00F665CA"/>
    <w:rsid w:val="00F665DD"/>
    <w:rsid w:val="00F66730"/>
    <w:rsid w:val="00F667DB"/>
    <w:rsid w:val="00F6691B"/>
    <w:rsid w:val="00F66A7F"/>
    <w:rsid w:val="00F66CF5"/>
    <w:rsid w:val="00F66E0F"/>
    <w:rsid w:val="00F66F55"/>
    <w:rsid w:val="00F66FC8"/>
    <w:rsid w:val="00F67038"/>
    <w:rsid w:val="00F67047"/>
    <w:rsid w:val="00F67048"/>
    <w:rsid w:val="00F673B1"/>
    <w:rsid w:val="00F674FB"/>
    <w:rsid w:val="00F675C1"/>
    <w:rsid w:val="00F67BAC"/>
    <w:rsid w:val="00F67DD9"/>
    <w:rsid w:val="00F67FA3"/>
    <w:rsid w:val="00F70011"/>
    <w:rsid w:val="00F7002B"/>
    <w:rsid w:val="00F701FF"/>
    <w:rsid w:val="00F704F4"/>
    <w:rsid w:val="00F7059A"/>
    <w:rsid w:val="00F7079A"/>
    <w:rsid w:val="00F70850"/>
    <w:rsid w:val="00F7088E"/>
    <w:rsid w:val="00F7095F"/>
    <w:rsid w:val="00F70CC8"/>
    <w:rsid w:val="00F70EF1"/>
    <w:rsid w:val="00F7124C"/>
    <w:rsid w:val="00F71267"/>
    <w:rsid w:val="00F713AA"/>
    <w:rsid w:val="00F718A3"/>
    <w:rsid w:val="00F71AB3"/>
    <w:rsid w:val="00F71C51"/>
    <w:rsid w:val="00F7200A"/>
    <w:rsid w:val="00F7205A"/>
    <w:rsid w:val="00F7207B"/>
    <w:rsid w:val="00F720DA"/>
    <w:rsid w:val="00F722AB"/>
    <w:rsid w:val="00F7242A"/>
    <w:rsid w:val="00F72493"/>
    <w:rsid w:val="00F726E4"/>
    <w:rsid w:val="00F72A35"/>
    <w:rsid w:val="00F72B96"/>
    <w:rsid w:val="00F72BF1"/>
    <w:rsid w:val="00F72DC0"/>
    <w:rsid w:val="00F72FAC"/>
    <w:rsid w:val="00F730C1"/>
    <w:rsid w:val="00F731D3"/>
    <w:rsid w:val="00F737A9"/>
    <w:rsid w:val="00F7385D"/>
    <w:rsid w:val="00F7390F"/>
    <w:rsid w:val="00F73D98"/>
    <w:rsid w:val="00F740B7"/>
    <w:rsid w:val="00F740E3"/>
    <w:rsid w:val="00F7412D"/>
    <w:rsid w:val="00F745EE"/>
    <w:rsid w:val="00F74921"/>
    <w:rsid w:val="00F74A7D"/>
    <w:rsid w:val="00F74BF6"/>
    <w:rsid w:val="00F74D81"/>
    <w:rsid w:val="00F7500E"/>
    <w:rsid w:val="00F75487"/>
    <w:rsid w:val="00F75A91"/>
    <w:rsid w:val="00F75B3B"/>
    <w:rsid w:val="00F75C5D"/>
    <w:rsid w:val="00F75D90"/>
    <w:rsid w:val="00F7619D"/>
    <w:rsid w:val="00F762D8"/>
    <w:rsid w:val="00F762FC"/>
    <w:rsid w:val="00F76A20"/>
    <w:rsid w:val="00F76A30"/>
    <w:rsid w:val="00F76BD3"/>
    <w:rsid w:val="00F76BEA"/>
    <w:rsid w:val="00F76DD6"/>
    <w:rsid w:val="00F77031"/>
    <w:rsid w:val="00F774E1"/>
    <w:rsid w:val="00F779AD"/>
    <w:rsid w:val="00F77AA5"/>
    <w:rsid w:val="00F77EB1"/>
    <w:rsid w:val="00F80590"/>
    <w:rsid w:val="00F808CE"/>
    <w:rsid w:val="00F80A67"/>
    <w:rsid w:val="00F80CA7"/>
    <w:rsid w:val="00F80D5A"/>
    <w:rsid w:val="00F81099"/>
    <w:rsid w:val="00F81406"/>
    <w:rsid w:val="00F818CC"/>
    <w:rsid w:val="00F81917"/>
    <w:rsid w:val="00F81998"/>
    <w:rsid w:val="00F819F5"/>
    <w:rsid w:val="00F81A99"/>
    <w:rsid w:val="00F81AA5"/>
    <w:rsid w:val="00F81B26"/>
    <w:rsid w:val="00F81C49"/>
    <w:rsid w:val="00F81C81"/>
    <w:rsid w:val="00F81DC0"/>
    <w:rsid w:val="00F82025"/>
    <w:rsid w:val="00F8220F"/>
    <w:rsid w:val="00F822AF"/>
    <w:rsid w:val="00F822C5"/>
    <w:rsid w:val="00F822D6"/>
    <w:rsid w:val="00F82469"/>
    <w:rsid w:val="00F824DB"/>
    <w:rsid w:val="00F824E0"/>
    <w:rsid w:val="00F8288A"/>
    <w:rsid w:val="00F82AFD"/>
    <w:rsid w:val="00F82BC2"/>
    <w:rsid w:val="00F82D8F"/>
    <w:rsid w:val="00F82F8D"/>
    <w:rsid w:val="00F82FA8"/>
    <w:rsid w:val="00F8316D"/>
    <w:rsid w:val="00F8319E"/>
    <w:rsid w:val="00F833BA"/>
    <w:rsid w:val="00F8360C"/>
    <w:rsid w:val="00F83668"/>
    <w:rsid w:val="00F83681"/>
    <w:rsid w:val="00F836F3"/>
    <w:rsid w:val="00F837D0"/>
    <w:rsid w:val="00F8385D"/>
    <w:rsid w:val="00F83BB6"/>
    <w:rsid w:val="00F83DC6"/>
    <w:rsid w:val="00F83E66"/>
    <w:rsid w:val="00F83EFA"/>
    <w:rsid w:val="00F83FD9"/>
    <w:rsid w:val="00F84125"/>
    <w:rsid w:val="00F8446E"/>
    <w:rsid w:val="00F8449F"/>
    <w:rsid w:val="00F8450D"/>
    <w:rsid w:val="00F846AE"/>
    <w:rsid w:val="00F847FE"/>
    <w:rsid w:val="00F84C3C"/>
    <w:rsid w:val="00F84D40"/>
    <w:rsid w:val="00F84E39"/>
    <w:rsid w:val="00F84FEA"/>
    <w:rsid w:val="00F85110"/>
    <w:rsid w:val="00F851EF"/>
    <w:rsid w:val="00F85476"/>
    <w:rsid w:val="00F85545"/>
    <w:rsid w:val="00F8562B"/>
    <w:rsid w:val="00F856B7"/>
    <w:rsid w:val="00F85889"/>
    <w:rsid w:val="00F85A3A"/>
    <w:rsid w:val="00F85BF0"/>
    <w:rsid w:val="00F85DA4"/>
    <w:rsid w:val="00F85F94"/>
    <w:rsid w:val="00F86028"/>
    <w:rsid w:val="00F8632F"/>
    <w:rsid w:val="00F86448"/>
    <w:rsid w:val="00F86C4F"/>
    <w:rsid w:val="00F870D7"/>
    <w:rsid w:val="00F872BA"/>
    <w:rsid w:val="00F872F4"/>
    <w:rsid w:val="00F874AD"/>
    <w:rsid w:val="00F876A5"/>
    <w:rsid w:val="00F877B3"/>
    <w:rsid w:val="00F8781F"/>
    <w:rsid w:val="00F87AD5"/>
    <w:rsid w:val="00F87DCA"/>
    <w:rsid w:val="00F87E4E"/>
    <w:rsid w:val="00F9046E"/>
    <w:rsid w:val="00F9092B"/>
    <w:rsid w:val="00F90FE2"/>
    <w:rsid w:val="00F912FE"/>
    <w:rsid w:val="00F913A3"/>
    <w:rsid w:val="00F916EA"/>
    <w:rsid w:val="00F91768"/>
    <w:rsid w:val="00F9224D"/>
    <w:rsid w:val="00F92490"/>
    <w:rsid w:val="00F92537"/>
    <w:rsid w:val="00F929BC"/>
    <w:rsid w:val="00F92AB8"/>
    <w:rsid w:val="00F92F98"/>
    <w:rsid w:val="00F930A6"/>
    <w:rsid w:val="00F9333C"/>
    <w:rsid w:val="00F9343E"/>
    <w:rsid w:val="00F936B0"/>
    <w:rsid w:val="00F938C8"/>
    <w:rsid w:val="00F93948"/>
    <w:rsid w:val="00F93D1E"/>
    <w:rsid w:val="00F94004"/>
    <w:rsid w:val="00F9416E"/>
    <w:rsid w:val="00F94756"/>
    <w:rsid w:val="00F94805"/>
    <w:rsid w:val="00F9492D"/>
    <w:rsid w:val="00F94D0B"/>
    <w:rsid w:val="00F94FF3"/>
    <w:rsid w:val="00F9513B"/>
    <w:rsid w:val="00F9531F"/>
    <w:rsid w:val="00F95496"/>
    <w:rsid w:val="00F954E2"/>
    <w:rsid w:val="00F955D0"/>
    <w:rsid w:val="00F95C7E"/>
    <w:rsid w:val="00F95DB8"/>
    <w:rsid w:val="00F95FA2"/>
    <w:rsid w:val="00F96043"/>
    <w:rsid w:val="00F960F4"/>
    <w:rsid w:val="00F961D4"/>
    <w:rsid w:val="00F9624B"/>
    <w:rsid w:val="00F963A9"/>
    <w:rsid w:val="00F966D2"/>
    <w:rsid w:val="00F96C8D"/>
    <w:rsid w:val="00F96DC1"/>
    <w:rsid w:val="00F96FF8"/>
    <w:rsid w:val="00F97365"/>
    <w:rsid w:val="00F97446"/>
    <w:rsid w:val="00F97699"/>
    <w:rsid w:val="00F97850"/>
    <w:rsid w:val="00F979C1"/>
    <w:rsid w:val="00F97ADF"/>
    <w:rsid w:val="00F97CC8"/>
    <w:rsid w:val="00F97D3E"/>
    <w:rsid w:val="00F97EBA"/>
    <w:rsid w:val="00F97F26"/>
    <w:rsid w:val="00F97FBB"/>
    <w:rsid w:val="00FA0960"/>
    <w:rsid w:val="00FA0BE2"/>
    <w:rsid w:val="00FA0D59"/>
    <w:rsid w:val="00FA10C8"/>
    <w:rsid w:val="00FA13D3"/>
    <w:rsid w:val="00FA1AD8"/>
    <w:rsid w:val="00FA20ED"/>
    <w:rsid w:val="00FA233C"/>
    <w:rsid w:val="00FA2551"/>
    <w:rsid w:val="00FA26D3"/>
    <w:rsid w:val="00FA288D"/>
    <w:rsid w:val="00FA29B1"/>
    <w:rsid w:val="00FA2A58"/>
    <w:rsid w:val="00FA2ACE"/>
    <w:rsid w:val="00FA2C38"/>
    <w:rsid w:val="00FA2C43"/>
    <w:rsid w:val="00FA2E7A"/>
    <w:rsid w:val="00FA307C"/>
    <w:rsid w:val="00FA3335"/>
    <w:rsid w:val="00FA3463"/>
    <w:rsid w:val="00FA34D6"/>
    <w:rsid w:val="00FA373F"/>
    <w:rsid w:val="00FA38BA"/>
    <w:rsid w:val="00FA3CB7"/>
    <w:rsid w:val="00FA3EB8"/>
    <w:rsid w:val="00FA3F60"/>
    <w:rsid w:val="00FA4029"/>
    <w:rsid w:val="00FA43E0"/>
    <w:rsid w:val="00FA4605"/>
    <w:rsid w:val="00FA46BA"/>
    <w:rsid w:val="00FA4AEF"/>
    <w:rsid w:val="00FA4E7E"/>
    <w:rsid w:val="00FA4E98"/>
    <w:rsid w:val="00FA4F87"/>
    <w:rsid w:val="00FA4FC1"/>
    <w:rsid w:val="00FA52E1"/>
    <w:rsid w:val="00FA54C0"/>
    <w:rsid w:val="00FA5530"/>
    <w:rsid w:val="00FA5763"/>
    <w:rsid w:val="00FA577A"/>
    <w:rsid w:val="00FA58B8"/>
    <w:rsid w:val="00FA5ADB"/>
    <w:rsid w:val="00FA5DD5"/>
    <w:rsid w:val="00FA5E0A"/>
    <w:rsid w:val="00FA5F64"/>
    <w:rsid w:val="00FA6047"/>
    <w:rsid w:val="00FA6063"/>
    <w:rsid w:val="00FA6246"/>
    <w:rsid w:val="00FA62BF"/>
    <w:rsid w:val="00FA683C"/>
    <w:rsid w:val="00FA6C8A"/>
    <w:rsid w:val="00FA6CF4"/>
    <w:rsid w:val="00FA701F"/>
    <w:rsid w:val="00FA7120"/>
    <w:rsid w:val="00FA7387"/>
    <w:rsid w:val="00FA74BE"/>
    <w:rsid w:val="00FA7735"/>
    <w:rsid w:val="00FA7886"/>
    <w:rsid w:val="00FA7EC0"/>
    <w:rsid w:val="00FB04E9"/>
    <w:rsid w:val="00FB052F"/>
    <w:rsid w:val="00FB054C"/>
    <w:rsid w:val="00FB07BB"/>
    <w:rsid w:val="00FB0D9F"/>
    <w:rsid w:val="00FB0DEE"/>
    <w:rsid w:val="00FB0ED8"/>
    <w:rsid w:val="00FB1AF1"/>
    <w:rsid w:val="00FB1C88"/>
    <w:rsid w:val="00FB1CCB"/>
    <w:rsid w:val="00FB20C1"/>
    <w:rsid w:val="00FB2133"/>
    <w:rsid w:val="00FB2155"/>
    <w:rsid w:val="00FB2477"/>
    <w:rsid w:val="00FB2562"/>
    <w:rsid w:val="00FB265D"/>
    <w:rsid w:val="00FB27AB"/>
    <w:rsid w:val="00FB2A4D"/>
    <w:rsid w:val="00FB37D8"/>
    <w:rsid w:val="00FB37FF"/>
    <w:rsid w:val="00FB3914"/>
    <w:rsid w:val="00FB3FD2"/>
    <w:rsid w:val="00FB40CE"/>
    <w:rsid w:val="00FB41C7"/>
    <w:rsid w:val="00FB4487"/>
    <w:rsid w:val="00FB47C4"/>
    <w:rsid w:val="00FB47CB"/>
    <w:rsid w:val="00FB495D"/>
    <w:rsid w:val="00FB4B61"/>
    <w:rsid w:val="00FB4B75"/>
    <w:rsid w:val="00FB4DD2"/>
    <w:rsid w:val="00FB4EB3"/>
    <w:rsid w:val="00FB5084"/>
    <w:rsid w:val="00FB5155"/>
    <w:rsid w:val="00FB521B"/>
    <w:rsid w:val="00FB52E5"/>
    <w:rsid w:val="00FB5502"/>
    <w:rsid w:val="00FB595F"/>
    <w:rsid w:val="00FB5BC9"/>
    <w:rsid w:val="00FB5D9F"/>
    <w:rsid w:val="00FB6201"/>
    <w:rsid w:val="00FB6326"/>
    <w:rsid w:val="00FB66E9"/>
    <w:rsid w:val="00FB672E"/>
    <w:rsid w:val="00FB67E8"/>
    <w:rsid w:val="00FB6867"/>
    <w:rsid w:val="00FB68DF"/>
    <w:rsid w:val="00FB6CC5"/>
    <w:rsid w:val="00FB7028"/>
    <w:rsid w:val="00FB7131"/>
    <w:rsid w:val="00FB722F"/>
    <w:rsid w:val="00FB7293"/>
    <w:rsid w:val="00FB7307"/>
    <w:rsid w:val="00FB7315"/>
    <w:rsid w:val="00FB7F3D"/>
    <w:rsid w:val="00FB7FFD"/>
    <w:rsid w:val="00FC003B"/>
    <w:rsid w:val="00FC0130"/>
    <w:rsid w:val="00FC044C"/>
    <w:rsid w:val="00FC0515"/>
    <w:rsid w:val="00FC059F"/>
    <w:rsid w:val="00FC0BAA"/>
    <w:rsid w:val="00FC1115"/>
    <w:rsid w:val="00FC11C0"/>
    <w:rsid w:val="00FC193B"/>
    <w:rsid w:val="00FC1EC1"/>
    <w:rsid w:val="00FC2050"/>
    <w:rsid w:val="00FC2112"/>
    <w:rsid w:val="00FC213C"/>
    <w:rsid w:val="00FC251A"/>
    <w:rsid w:val="00FC2865"/>
    <w:rsid w:val="00FC2C48"/>
    <w:rsid w:val="00FC2D68"/>
    <w:rsid w:val="00FC2DD7"/>
    <w:rsid w:val="00FC3653"/>
    <w:rsid w:val="00FC3C57"/>
    <w:rsid w:val="00FC3ED3"/>
    <w:rsid w:val="00FC3F31"/>
    <w:rsid w:val="00FC414A"/>
    <w:rsid w:val="00FC4224"/>
    <w:rsid w:val="00FC434E"/>
    <w:rsid w:val="00FC4469"/>
    <w:rsid w:val="00FC47F6"/>
    <w:rsid w:val="00FC495A"/>
    <w:rsid w:val="00FC4EEE"/>
    <w:rsid w:val="00FC53EC"/>
    <w:rsid w:val="00FC5754"/>
    <w:rsid w:val="00FC5814"/>
    <w:rsid w:val="00FC5BB4"/>
    <w:rsid w:val="00FC5DC9"/>
    <w:rsid w:val="00FC5E10"/>
    <w:rsid w:val="00FC5E33"/>
    <w:rsid w:val="00FC605B"/>
    <w:rsid w:val="00FC61F3"/>
    <w:rsid w:val="00FC656A"/>
    <w:rsid w:val="00FC65E9"/>
    <w:rsid w:val="00FC66A8"/>
    <w:rsid w:val="00FC6DA3"/>
    <w:rsid w:val="00FC6E96"/>
    <w:rsid w:val="00FC6EE6"/>
    <w:rsid w:val="00FC715B"/>
    <w:rsid w:val="00FC7536"/>
    <w:rsid w:val="00FC7A99"/>
    <w:rsid w:val="00FC7CBA"/>
    <w:rsid w:val="00FC7E20"/>
    <w:rsid w:val="00FD0146"/>
    <w:rsid w:val="00FD047D"/>
    <w:rsid w:val="00FD0722"/>
    <w:rsid w:val="00FD0BA1"/>
    <w:rsid w:val="00FD0BCD"/>
    <w:rsid w:val="00FD0C94"/>
    <w:rsid w:val="00FD0D59"/>
    <w:rsid w:val="00FD0F76"/>
    <w:rsid w:val="00FD1142"/>
    <w:rsid w:val="00FD1288"/>
    <w:rsid w:val="00FD1805"/>
    <w:rsid w:val="00FD1893"/>
    <w:rsid w:val="00FD1D7E"/>
    <w:rsid w:val="00FD1DE8"/>
    <w:rsid w:val="00FD1F76"/>
    <w:rsid w:val="00FD22D7"/>
    <w:rsid w:val="00FD2666"/>
    <w:rsid w:val="00FD2B7E"/>
    <w:rsid w:val="00FD2C3F"/>
    <w:rsid w:val="00FD2D59"/>
    <w:rsid w:val="00FD30A3"/>
    <w:rsid w:val="00FD30C6"/>
    <w:rsid w:val="00FD32C6"/>
    <w:rsid w:val="00FD3593"/>
    <w:rsid w:val="00FD3706"/>
    <w:rsid w:val="00FD38E2"/>
    <w:rsid w:val="00FD39E3"/>
    <w:rsid w:val="00FD413D"/>
    <w:rsid w:val="00FD4385"/>
    <w:rsid w:val="00FD44A5"/>
    <w:rsid w:val="00FD44D2"/>
    <w:rsid w:val="00FD4A1F"/>
    <w:rsid w:val="00FD4B7A"/>
    <w:rsid w:val="00FD4CF8"/>
    <w:rsid w:val="00FD4E72"/>
    <w:rsid w:val="00FD4EA1"/>
    <w:rsid w:val="00FD4F34"/>
    <w:rsid w:val="00FD50A1"/>
    <w:rsid w:val="00FD52A0"/>
    <w:rsid w:val="00FD583D"/>
    <w:rsid w:val="00FD5DF7"/>
    <w:rsid w:val="00FD6094"/>
    <w:rsid w:val="00FD646B"/>
    <w:rsid w:val="00FD68CD"/>
    <w:rsid w:val="00FD6A00"/>
    <w:rsid w:val="00FD6AD9"/>
    <w:rsid w:val="00FD6E59"/>
    <w:rsid w:val="00FD6F7E"/>
    <w:rsid w:val="00FD6FF2"/>
    <w:rsid w:val="00FD7017"/>
    <w:rsid w:val="00FD7088"/>
    <w:rsid w:val="00FD7243"/>
    <w:rsid w:val="00FD75F4"/>
    <w:rsid w:val="00FD7B14"/>
    <w:rsid w:val="00FD7C2A"/>
    <w:rsid w:val="00FD7C8D"/>
    <w:rsid w:val="00FD7DB2"/>
    <w:rsid w:val="00FE0304"/>
    <w:rsid w:val="00FE06C6"/>
    <w:rsid w:val="00FE0837"/>
    <w:rsid w:val="00FE117B"/>
    <w:rsid w:val="00FE11D9"/>
    <w:rsid w:val="00FE127F"/>
    <w:rsid w:val="00FE14F7"/>
    <w:rsid w:val="00FE155C"/>
    <w:rsid w:val="00FE158A"/>
    <w:rsid w:val="00FE19D0"/>
    <w:rsid w:val="00FE19EE"/>
    <w:rsid w:val="00FE19F9"/>
    <w:rsid w:val="00FE1C09"/>
    <w:rsid w:val="00FE1D67"/>
    <w:rsid w:val="00FE1EE9"/>
    <w:rsid w:val="00FE218A"/>
    <w:rsid w:val="00FE21C1"/>
    <w:rsid w:val="00FE2618"/>
    <w:rsid w:val="00FE27DC"/>
    <w:rsid w:val="00FE28E4"/>
    <w:rsid w:val="00FE2B5A"/>
    <w:rsid w:val="00FE2C06"/>
    <w:rsid w:val="00FE2D0D"/>
    <w:rsid w:val="00FE2F05"/>
    <w:rsid w:val="00FE30DB"/>
    <w:rsid w:val="00FE3363"/>
    <w:rsid w:val="00FE34F4"/>
    <w:rsid w:val="00FE37AC"/>
    <w:rsid w:val="00FE3C3F"/>
    <w:rsid w:val="00FE43D2"/>
    <w:rsid w:val="00FE4577"/>
    <w:rsid w:val="00FE46D9"/>
    <w:rsid w:val="00FE4707"/>
    <w:rsid w:val="00FE4BA0"/>
    <w:rsid w:val="00FE4D32"/>
    <w:rsid w:val="00FE4E78"/>
    <w:rsid w:val="00FE4FEC"/>
    <w:rsid w:val="00FE536E"/>
    <w:rsid w:val="00FE54FA"/>
    <w:rsid w:val="00FE564F"/>
    <w:rsid w:val="00FE5915"/>
    <w:rsid w:val="00FE5B04"/>
    <w:rsid w:val="00FE5CDD"/>
    <w:rsid w:val="00FE5E5F"/>
    <w:rsid w:val="00FE6714"/>
    <w:rsid w:val="00FE67E3"/>
    <w:rsid w:val="00FE6A61"/>
    <w:rsid w:val="00FE706D"/>
    <w:rsid w:val="00FE7182"/>
    <w:rsid w:val="00FE7228"/>
    <w:rsid w:val="00FE74A5"/>
    <w:rsid w:val="00FE7768"/>
    <w:rsid w:val="00FE7B05"/>
    <w:rsid w:val="00FE7FE2"/>
    <w:rsid w:val="00FF002A"/>
    <w:rsid w:val="00FF0060"/>
    <w:rsid w:val="00FF01B7"/>
    <w:rsid w:val="00FF02AA"/>
    <w:rsid w:val="00FF0356"/>
    <w:rsid w:val="00FF09C3"/>
    <w:rsid w:val="00FF0B8C"/>
    <w:rsid w:val="00FF0BA9"/>
    <w:rsid w:val="00FF0CC1"/>
    <w:rsid w:val="00FF0D12"/>
    <w:rsid w:val="00FF0E0E"/>
    <w:rsid w:val="00FF0E2E"/>
    <w:rsid w:val="00FF0E9D"/>
    <w:rsid w:val="00FF1407"/>
    <w:rsid w:val="00FF1449"/>
    <w:rsid w:val="00FF1604"/>
    <w:rsid w:val="00FF20E7"/>
    <w:rsid w:val="00FF288B"/>
    <w:rsid w:val="00FF2BCB"/>
    <w:rsid w:val="00FF2E49"/>
    <w:rsid w:val="00FF3471"/>
    <w:rsid w:val="00FF386B"/>
    <w:rsid w:val="00FF3963"/>
    <w:rsid w:val="00FF39B4"/>
    <w:rsid w:val="00FF3A2E"/>
    <w:rsid w:val="00FF3AFF"/>
    <w:rsid w:val="00FF403C"/>
    <w:rsid w:val="00FF404E"/>
    <w:rsid w:val="00FF41F9"/>
    <w:rsid w:val="00FF4206"/>
    <w:rsid w:val="00FF42F2"/>
    <w:rsid w:val="00FF443F"/>
    <w:rsid w:val="00FF4512"/>
    <w:rsid w:val="00FF4667"/>
    <w:rsid w:val="00FF46B0"/>
    <w:rsid w:val="00FF4ADA"/>
    <w:rsid w:val="00FF4C2D"/>
    <w:rsid w:val="00FF4D91"/>
    <w:rsid w:val="00FF4E84"/>
    <w:rsid w:val="00FF50CF"/>
    <w:rsid w:val="00FF5309"/>
    <w:rsid w:val="00FF532B"/>
    <w:rsid w:val="00FF5438"/>
    <w:rsid w:val="00FF579E"/>
    <w:rsid w:val="00FF596A"/>
    <w:rsid w:val="00FF5D0D"/>
    <w:rsid w:val="00FF6061"/>
    <w:rsid w:val="00FF6191"/>
    <w:rsid w:val="00FF62AE"/>
    <w:rsid w:val="00FF6357"/>
    <w:rsid w:val="00FF65D5"/>
    <w:rsid w:val="00FF65DD"/>
    <w:rsid w:val="00FF67DE"/>
    <w:rsid w:val="00FF69C9"/>
    <w:rsid w:val="00FF69D9"/>
    <w:rsid w:val="00FF6A35"/>
    <w:rsid w:val="00FF6AE2"/>
    <w:rsid w:val="00FF6CAE"/>
    <w:rsid w:val="00FF6D35"/>
    <w:rsid w:val="00FF6D3E"/>
    <w:rsid w:val="00FF6D66"/>
    <w:rsid w:val="00FF6E87"/>
    <w:rsid w:val="00FF6FC0"/>
    <w:rsid w:val="00FF6FE9"/>
    <w:rsid w:val="00FF702B"/>
    <w:rsid w:val="00FF703B"/>
    <w:rsid w:val="00FF737E"/>
    <w:rsid w:val="00FF7803"/>
    <w:rsid w:val="00FF7CD3"/>
    <w:rsid w:val="00FF7D96"/>
    <w:rsid w:val="011FE673"/>
    <w:rsid w:val="026087A3"/>
    <w:rsid w:val="02BB5302"/>
    <w:rsid w:val="0310D157"/>
    <w:rsid w:val="031BE2B3"/>
    <w:rsid w:val="03E29F5B"/>
    <w:rsid w:val="045661FC"/>
    <w:rsid w:val="0497467E"/>
    <w:rsid w:val="05169F83"/>
    <w:rsid w:val="05578214"/>
    <w:rsid w:val="056893BD"/>
    <w:rsid w:val="05AC00E5"/>
    <w:rsid w:val="05C35078"/>
    <w:rsid w:val="05E930FC"/>
    <w:rsid w:val="05F06C44"/>
    <w:rsid w:val="0652B9B1"/>
    <w:rsid w:val="065BFD72"/>
    <w:rsid w:val="065CF093"/>
    <w:rsid w:val="067D4667"/>
    <w:rsid w:val="067F41F2"/>
    <w:rsid w:val="06B596C1"/>
    <w:rsid w:val="06DE3BAA"/>
    <w:rsid w:val="0715383B"/>
    <w:rsid w:val="076ECBB4"/>
    <w:rsid w:val="0782BFCB"/>
    <w:rsid w:val="07A32B50"/>
    <w:rsid w:val="0819E00E"/>
    <w:rsid w:val="081FDF34"/>
    <w:rsid w:val="082CD570"/>
    <w:rsid w:val="084BCA10"/>
    <w:rsid w:val="0889040F"/>
    <w:rsid w:val="089785E4"/>
    <w:rsid w:val="08BEF70C"/>
    <w:rsid w:val="096D3F60"/>
    <w:rsid w:val="09715785"/>
    <w:rsid w:val="099C99CA"/>
    <w:rsid w:val="09BB01FC"/>
    <w:rsid w:val="09D66D9A"/>
    <w:rsid w:val="0A1854C3"/>
    <w:rsid w:val="0A27EFF0"/>
    <w:rsid w:val="0A4BA772"/>
    <w:rsid w:val="0A5B4AA9"/>
    <w:rsid w:val="0AAF10E9"/>
    <w:rsid w:val="0AEF7B78"/>
    <w:rsid w:val="0B44481C"/>
    <w:rsid w:val="0C5FCA8A"/>
    <w:rsid w:val="0C89B414"/>
    <w:rsid w:val="0C95F79B"/>
    <w:rsid w:val="0CCE333C"/>
    <w:rsid w:val="0D05A6B4"/>
    <w:rsid w:val="0D52ACB7"/>
    <w:rsid w:val="0D57942C"/>
    <w:rsid w:val="0D5BD91A"/>
    <w:rsid w:val="0E04D530"/>
    <w:rsid w:val="0E05AFBA"/>
    <w:rsid w:val="0E0F1A34"/>
    <w:rsid w:val="0E3488E7"/>
    <w:rsid w:val="0E62E258"/>
    <w:rsid w:val="0E6DCAAE"/>
    <w:rsid w:val="0EBCD2C1"/>
    <w:rsid w:val="0ECD65CA"/>
    <w:rsid w:val="0ED2346E"/>
    <w:rsid w:val="0F509909"/>
    <w:rsid w:val="0F51E8EA"/>
    <w:rsid w:val="0F5D2751"/>
    <w:rsid w:val="0F64F3A5"/>
    <w:rsid w:val="0F650ABD"/>
    <w:rsid w:val="0FA86F4B"/>
    <w:rsid w:val="0FB7FD93"/>
    <w:rsid w:val="0FC74B95"/>
    <w:rsid w:val="0FCFC711"/>
    <w:rsid w:val="0FE6DCBB"/>
    <w:rsid w:val="1002795C"/>
    <w:rsid w:val="102180A0"/>
    <w:rsid w:val="10545FF2"/>
    <w:rsid w:val="1074E151"/>
    <w:rsid w:val="1097154D"/>
    <w:rsid w:val="10A5040E"/>
    <w:rsid w:val="10C0CA20"/>
    <w:rsid w:val="11230E5D"/>
    <w:rsid w:val="112970C6"/>
    <w:rsid w:val="11870F29"/>
    <w:rsid w:val="126875BC"/>
    <w:rsid w:val="129A8E76"/>
    <w:rsid w:val="12B3DAC2"/>
    <w:rsid w:val="12C36E9B"/>
    <w:rsid w:val="12EA809E"/>
    <w:rsid w:val="13054EF7"/>
    <w:rsid w:val="1342D073"/>
    <w:rsid w:val="13487307"/>
    <w:rsid w:val="136E2E26"/>
    <w:rsid w:val="13AA5FE6"/>
    <w:rsid w:val="13CC1007"/>
    <w:rsid w:val="14163A7D"/>
    <w:rsid w:val="14E93184"/>
    <w:rsid w:val="14F0F232"/>
    <w:rsid w:val="15154E10"/>
    <w:rsid w:val="1525E472"/>
    <w:rsid w:val="154A6774"/>
    <w:rsid w:val="15822FDC"/>
    <w:rsid w:val="159F86A9"/>
    <w:rsid w:val="15C45009"/>
    <w:rsid w:val="161E5272"/>
    <w:rsid w:val="1647A263"/>
    <w:rsid w:val="168FF8ED"/>
    <w:rsid w:val="16A10A86"/>
    <w:rsid w:val="16B2FF49"/>
    <w:rsid w:val="16B9E31B"/>
    <w:rsid w:val="16C91414"/>
    <w:rsid w:val="16D8CD40"/>
    <w:rsid w:val="171CC123"/>
    <w:rsid w:val="1724D13C"/>
    <w:rsid w:val="1734EDBF"/>
    <w:rsid w:val="173D9B73"/>
    <w:rsid w:val="17A5F93C"/>
    <w:rsid w:val="17C1D0ED"/>
    <w:rsid w:val="181146F5"/>
    <w:rsid w:val="181AAA88"/>
    <w:rsid w:val="1837EA79"/>
    <w:rsid w:val="184227DD"/>
    <w:rsid w:val="1851A4BD"/>
    <w:rsid w:val="187A80A3"/>
    <w:rsid w:val="1889F50B"/>
    <w:rsid w:val="18926420"/>
    <w:rsid w:val="190A5A01"/>
    <w:rsid w:val="191B2C75"/>
    <w:rsid w:val="19777B6C"/>
    <w:rsid w:val="19C80ECA"/>
    <w:rsid w:val="19D6942B"/>
    <w:rsid w:val="1A150F7F"/>
    <w:rsid w:val="1AA91AD2"/>
    <w:rsid w:val="1AE9BB2B"/>
    <w:rsid w:val="1B05E0B3"/>
    <w:rsid w:val="1B703D2C"/>
    <w:rsid w:val="1B811DBF"/>
    <w:rsid w:val="1BBA882E"/>
    <w:rsid w:val="1C02479C"/>
    <w:rsid w:val="1C7D7709"/>
    <w:rsid w:val="1CA2E693"/>
    <w:rsid w:val="1CF949CB"/>
    <w:rsid w:val="1CFCA816"/>
    <w:rsid w:val="1D70F815"/>
    <w:rsid w:val="1D9B4B49"/>
    <w:rsid w:val="1DDF4B15"/>
    <w:rsid w:val="1DE99D53"/>
    <w:rsid w:val="1E4031C4"/>
    <w:rsid w:val="1EC55E0D"/>
    <w:rsid w:val="1EC56B27"/>
    <w:rsid w:val="1F1EC7E7"/>
    <w:rsid w:val="1F41786B"/>
    <w:rsid w:val="1F493577"/>
    <w:rsid w:val="1F62FD86"/>
    <w:rsid w:val="1FD3FFD3"/>
    <w:rsid w:val="1FEB0A84"/>
    <w:rsid w:val="2007FD7F"/>
    <w:rsid w:val="2011FC8D"/>
    <w:rsid w:val="202FFE27"/>
    <w:rsid w:val="2047D0DA"/>
    <w:rsid w:val="20644888"/>
    <w:rsid w:val="210630FE"/>
    <w:rsid w:val="2147DC96"/>
    <w:rsid w:val="215C7BBD"/>
    <w:rsid w:val="22358C4E"/>
    <w:rsid w:val="2236D0A5"/>
    <w:rsid w:val="223EEF74"/>
    <w:rsid w:val="2276571B"/>
    <w:rsid w:val="2291EFE1"/>
    <w:rsid w:val="22B6C669"/>
    <w:rsid w:val="22C289D2"/>
    <w:rsid w:val="22F515C0"/>
    <w:rsid w:val="23114ACF"/>
    <w:rsid w:val="2313A408"/>
    <w:rsid w:val="2323AFBD"/>
    <w:rsid w:val="232DB021"/>
    <w:rsid w:val="2407825A"/>
    <w:rsid w:val="242CAB92"/>
    <w:rsid w:val="245F259F"/>
    <w:rsid w:val="24AE15D7"/>
    <w:rsid w:val="24E263A8"/>
    <w:rsid w:val="24EB98E9"/>
    <w:rsid w:val="24FB6ACB"/>
    <w:rsid w:val="24FF73EF"/>
    <w:rsid w:val="254BBCDC"/>
    <w:rsid w:val="256AAE14"/>
    <w:rsid w:val="25734CAA"/>
    <w:rsid w:val="257AE005"/>
    <w:rsid w:val="25A2FD25"/>
    <w:rsid w:val="25DB7B7C"/>
    <w:rsid w:val="25EA095C"/>
    <w:rsid w:val="25EE67A3"/>
    <w:rsid w:val="262154A5"/>
    <w:rsid w:val="262A3B24"/>
    <w:rsid w:val="264321A6"/>
    <w:rsid w:val="265FEF7C"/>
    <w:rsid w:val="26672870"/>
    <w:rsid w:val="2682A5EA"/>
    <w:rsid w:val="2688701C"/>
    <w:rsid w:val="26A4E788"/>
    <w:rsid w:val="270BE522"/>
    <w:rsid w:val="2727D2C1"/>
    <w:rsid w:val="2734908A"/>
    <w:rsid w:val="273EA3E5"/>
    <w:rsid w:val="278BF877"/>
    <w:rsid w:val="27937643"/>
    <w:rsid w:val="27A6B398"/>
    <w:rsid w:val="27AA68AD"/>
    <w:rsid w:val="27BB9535"/>
    <w:rsid w:val="27DAFB45"/>
    <w:rsid w:val="27F81DD9"/>
    <w:rsid w:val="27F9FF24"/>
    <w:rsid w:val="2868D4B5"/>
    <w:rsid w:val="2886E565"/>
    <w:rsid w:val="28A5AB64"/>
    <w:rsid w:val="28DF54C1"/>
    <w:rsid w:val="28E39EFA"/>
    <w:rsid w:val="28E68C17"/>
    <w:rsid w:val="28E6E4E8"/>
    <w:rsid w:val="297BF6E1"/>
    <w:rsid w:val="29A290A4"/>
    <w:rsid w:val="29A5D787"/>
    <w:rsid w:val="29E0480F"/>
    <w:rsid w:val="29E77DA2"/>
    <w:rsid w:val="2A0EF375"/>
    <w:rsid w:val="2A1A8435"/>
    <w:rsid w:val="2A863A33"/>
    <w:rsid w:val="2AA9F992"/>
    <w:rsid w:val="2B2ACF0E"/>
    <w:rsid w:val="2B578555"/>
    <w:rsid w:val="2B7203C9"/>
    <w:rsid w:val="2B8A7550"/>
    <w:rsid w:val="2B8ED848"/>
    <w:rsid w:val="2BA8711F"/>
    <w:rsid w:val="2BAEEF1D"/>
    <w:rsid w:val="2BD31879"/>
    <w:rsid w:val="2C1DC549"/>
    <w:rsid w:val="2C6EDD1E"/>
    <w:rsid w:val="2C880541"/>
    <w:rsid w:val="2CB6D199"/>
    <w:rsid w:val="2CD0A962"/>
    <w:rsid w:val="2CFCC28E"/>
    <w:rsid w:val="2D02567F"/>
    <w:rsid w:val="2D3C910B"/>
    <w:rsid w:val="2D6F8F7D"/>
    <w:rsid w:val="2DF16F21"/>
    <w:rsid w:val="2DF39739"/>
    <w:rsid w:val="2E504D94"/>
    <w:rsid w:val="2EA0E830"/>
    <w:rsid w:val="2F4975C9"/>
    <w:rsid w:val="2F7BA9CA"/>
    <w:rsid w:val="2FCB2909"/>
    <w:rsid w:val="2FF05FAA"/>
    <w:rsid w:val="30001D4A"/>
    <w:rsid w:val="30C4D5B0"/>
    <w:rsid w:val="30DF1D73"/>
    <w:rsid w:val="311699A4"/>
    <w:rsid w:val="31197B24"/>
    <w:rsid w:val="3194161E"/>
    <w:rsid w:val="32282980"/>
    <w:rsid w:val="3239CCB4"/>
    <w:rsid w:val="32F2E2A7"/>
    <w:rsid w:val="33197C7A"/>
    <w:rsid w:val="331FEEFF"/>
    <w:rsid w:val="33BEE942"/>
    <w:rsid w:val="33D3ED2F"/>
    <w:rsid w:val="33EECA3B"/>
    <w:rsid w:val="34246194"/>
    <w:rsid w:val="3448C0A9"/>
    <w:rsid w:val="3471888B"/>
    <w:rsid w:val="347DB2C7"/>
    <w:rsid w:val="34CF0DCA"/>
    <w:rsid w:val="34D604DE"/>
    <w:rsid w:val="35369840"/>
    <w:rsid w:val="353DEF54"/>
    <w:rsid w:val="356C3BA1"/>
    <w:rsid w:val="3597CF0F"/>
    <w:rsid w:val="359C5B18"/>
    <w:rsid w:val="35C1ABB0"/>
    <w:rsid w:val="35C434E6"/>
    <w:rsid w:val="35FFF4E6"/>
    <w:rsid w:val="36756026"/>
    <w:rsid w:val="36AFD253"/>
    <w:rsid w:val="36BA81F6"/>
    <w:rsid w:val="36C694D4"/>
    <w:rsid w:val="36E6B350"/>
    <w:rsid w:val="370A943D"/>
    <w:rsid w:val="3710466E"/>
    <w:rsid w:val="374CBD28"/>
    <w:rsid w:val="37686675"/>
    <w:rsid w:val="3776B11E"/>
    <w:rsid w:val="377752D9"/>
    <w:rsid w:val="37815D86"/>
    <w:rsid w:val="379C89C4"/>
    <w:rsid w:val="37B21269"/>
    <w:rsid w:val="37FAEF42"/>
    <w:rsid w:val="38253103"/>
    <w:rsid w:val="383C3F4E"/>
    <w:rsid w:val="384D0FC6"/>
    <w:rsid w:val="385C23BB"/>
    <w:rsid w:val="388F99BA"/>
    <w:rsid w:val="38E29822"/>
    <w:rsid w:val="393B46F5"/>
    <w:rsid w:val="3954C57B"/>
    <w:rsid w:val="39B7EEAA"/>
    <w:rsid w:val="39DDDF78"/>
    <w:rsid w:val="39E700EB"/>
    <w:rsid w:val="3A21681D"/>
    <w:rsid w:val="3A718B4A"/>
    <w:rsid w:val="3A7E13C9"/>
    <w:rsid w:val="3A945B16"/>
    <w:rsid w:val="3AF9E1F4"/>
    <w:rsid w:val="3B398995"/>
    <w:rsid w:val="3BE043EF"/>
    <w:rsid w:val="3C0D4A73"/>
    <w:rsid w:val="3C0EC978"/>
    <w:rsid w:val="3C5B8CB0"/>
    <w:rsid w:val="3CC23051"/>
    <w:rsid w:val="3CEE2ED2"/>
    <w:rsid w:val="3D2E7C11"/>
    <w:rsid w:val="3D3B350A"/>
    <w:rsid w:val="3D633F9F"/>
    <w:rsid w:val="3D851CF0"/>
    <w:rsid w:val="3DE984BC"/>
    <w:rsid w:val="3E458F9A"/>
    <w:rsid w:val="3E45A602"/>
    <w:rsid w:val="3EC32713"/>
    <w:rsid w:val="3ED6A140"/>
    <w:rsid w:val="3F0DB6C1"/>
    <w:rsid w:val="3F0F318B"/>
    <w:rsid w:val="3F195E28"/>
    <w:rsid w:val="3F1EC19B"/>
    <w:rsid w:val="3F2815BE"/>
    <w:rsid w:val="4036C31F"/>
    <w:rsid w:val="407006D4"/>
    <w:rsid w:val="409F8010"/>
    <w:rsid w:val="40EE40B3"/>
    <w:rsid w:val="41226A2D"/>
    <w:rsid w:val="415FD392"/>
    <w:rsid w:val="41707A13"/>
    <w:rsid w:val="41745EB8"/>
    <w:rsid w:val="41B15062"/>
    <w:rsid w:val="420B2F5B"/>
    <w:rsid w:val="423B6CA4"/>
    <w:rsid w:val="42D9496A"/>
    <w:rsid w:val="42DA3ACC"/>
    <w:rsid w:val="42F690BE"/>
    <w:rsid w:val="439BB7E8"/>
    <w:rsid w:val="44114995"/>
    <w:rsid w:val="4448284F"/>
    <w:rsid w:val="448442B0"/>
    <w:rsid w:val="449554FB"/>
    <w:rsid w:val="44BCF2AE"/>
    <w:rsid w:val="44C5DD1A"/>
    <w:rsid w:val="45014BFE"/>
    <w:rsid w:val="453128C4"/>
    <w:rsid w:val="453EE514"/>
    <w:rsid w:val="454B73FC"/>
    <w:rsid w:val="458D645B"/>
    <w:rsid w:val="46250B0D"/>
    <w:rsid w:val="4664908F"/>
    <w:rsid w:val="4678E284"/>
    <w:rsid w:val="46A0D841"/>
    <w:rsid w:val="46A44D41"/>
    <w:rsid w:val="46A68374"/>
    <w:rsid w:val="46C7D636"/>
    <w:rsid w:val="470F0792"/>
    <w:rsid w:val="471A5D3E"/>
    <w:rsid w:val="4775AE36"/>
    <w:rsid w:val="47EC4D3E"/>
    <w:rsid w:val="48506541"/>
    <w:rsid w:val="4891957D"/>
    <w:rsid w:val="48C9CCC5"/>
    <w:rsid w:val="491E08AA"/>
    <w:rsid w:val="49449590"/>
    <w:rsid w:val="49536870"/>
    <w:rsid w:val="49753272"/>
    <w:rsid w:val="497A2BAC"/>
    <w:rsid w:val="4A968D3D"/>
    <w:rsid w:val="4AA334B0"/>
    <w:rsid w:val="4ADCA3AC"/>
    <w:rsid w:val="4B52F64C"/>
    <w:rsid w:val="4B75822E"/>
    <w:rsid w:val="4B7688B8"/>
    <w:rsid w:val="4C022035"/>
    <w:rsid w:val="4C50B9CC"/>
    <w:rsid w:val="4C56C7C3"/>
    <w:rsid w:val="4C6DE8C9"/>
    <w:rsid w:val="4C7B4282"/>
    <w:rsid w:val="4D017042"/>
    <w:rsid w:val="4D75EF08"/>
    <w:rsid w:val="4DA97AD7"/>
    <w:rsid w:val="4DAB15CD"/>
    <w:rsid w:val="4DDABDAC"/>
    <w:rsid w:val="4E2D3AE1"/>
    <w:rsid w:val="4E378266"/>
    <w:rsid w:val="4E99EAFC"/>
    <w:rsid w:val="4ED3BE6E"/>
    <w:rsid w:val="4EE8C07C"/>
    <w:rsid w:val="4EEF4245"/>
    <w:rsid w:val="4F520BFD"/>
    <w:rsid w:val="4F98D43A"/>
    <w:rsid w:val="500A56BE"/>
    <w:rsid w:val="506BC5B3"/>
    <w:rsid w:val="50CA4648"/>
    <w:rsid w:val="513CF220"/>
    <w:rsid w:val="515DAFA2"/>
    <w:rsid w:val="51604896"/>
    <w:rsid w:val="51EB8F1C"/>
    <w:rsid w:val="51F3C153"/>
    <w:rsid w:val="529056C8"/>
    <w:rsid w:val="52A8EAB9"/>
    <w:rsid w:val="52B68981"/>
    <w:rsid w:val="531FB1FB"/>
    <w:rsid w:val="535AC335"/>
    <w:rsid w:val="536230B2"/>
    <w:rsid w:val="53D3D9ED"/>
    <w:rsid w:val="53F2B701"/>
    <w:rsid w:val="54181994"/>
    <w:rsid w:val="541AE146"/>
    <w:rsid w:val="54344026"/>
    <w:rsid w:val="5443118E"/>
    <w:rsid w:val="54A5DD56"/>
    <w:rsid w:val="54CB33B6"/>
    <w:rsid w:val="550FDF3A"/>
    <w:rsid w:val="554A935B"/>
    <w:rsid w:val="557737D3"/>
    <w:rsid w:val="55AAD9CC"/>
    <w:rsid w:val="5604A3A6"/>
    <w:rsid w:val="56A4401A"/>
    <w:rsid w:val="56D575EC"/>
    <w:rsid w:val="56D8F0F5"/>
    <w:rsid w:val="56F27271"/>
    <w:rsid w:val="573812C1"/>
    <w:rsid w:val="575AEBBF"/>
    <w:rsid w:val="579BAD70"/>
    <w:rsid w:val="57C5BD73"/>
    <w:rsid w:val="57E60DAC"/>
    <w:rsid w:val="57E6A663"/>
    <w:rsid w:val="582B7106"/>
    <w:rsid w:val="58617BA6"/>
    <w:rsid w:val="587F92EF"/>
    <w:rsid w:val="5898E757"/>
    <w:rsid w:val="58BB37D1"/>
    <w:rsid w:val="58BB641A"/>
    <w:rsid w:val="5900693B"/>
    <w:rsid w:val="5966C615"/>
    <w:rsid w:val="597A3C83"/>
    <w:rsid w:val="599FC1A0"/>
    <w:rsid w:val="59AD8A28"/>
    <w:rsid w:val="59C2358D"/>
    <w:rsid w:val="59EAD7C1"/>
    <w:rsid w:val="5A7B4AB9"/>
    <w:rsid w:val="5A7FE1C6"/>
    <w:rsid w:val="5AAC7194"/>
    <w:rsid w:val="5AF478B1"/>
    <w:rsid w:val="5B0D3281"/>
    <w:rsid w:val="5B3D216D"/>
    <w:rsid w:val="5C358999"/>
    <w:rsid w:val="5C7402A9"/>
    <w:rsid w:val="5C7B6478"/>
    <w:rsid w:val="5CCF25F6"/>
    <w:rsid w:val="5CDC9299"/>
    <w:rsid w:val="5CE25350"/>
    <w:rsid w:val="5CEB0281"/>
    <w:rsid w:val="5D20F37B"/>
    <w:rsid w:val="5D34A18A"/>
    <w:rsid w:val="5DA724BC"/>
    <w:rsid w:val="5DF6CFEA"/>
    <w:rsid w:val="5E99B2CD"/>
    <w:rsid w:val="5EA4A222"/>
    <w:rsid w:val="5EB9679D"/>
    <w:rsid w:val="5F018695"/>
    <w:rsid w:val="5F0A4FD4"/>
    <w:rsid w:val="5F3A92F6"/>
    <w:rsid w:val="5F4A7543"/>
    <w:rsid w:val="5F65635E"/>
    <w:rsid w:val="5FAE8678"/>
    <w:rsid w:val="5FCF4614"/>
    <w:rsid w:val="601DE3D0"/>
    <w:rsid w:val="60D90F09"/>
    <w:rsid w:val="612010F8"/>
    <w:rsid w:val="61209CA2"/>
    <w:rsid w:val="6126BBA5"/>
    <w:rsid w:val="612E8D5A"/>
    <w:rsid w:val="619CAF75"/>
    <w:rsid w:val="61DAD036"/>
    <w:rsid w:val="61EC20DD"/>
    <w:rsid w:val="62432D09"/>
    <w:rsid w:val="6280D1AE"/>
    <w:rsid w:val="62C1DF28"/>
    <w:rsid w:val="62FA2877"/>
    <w:rsid w:val="63691D67"/>
    <w:rsid w:val="63832DB7"/>
    <w:rsid w:val="63B9D31F"/>
    <w:rsid w:val="63E0109F"/>
    <w:rsid w:val="6419882B"/>
    <w:rsid w:val="641E05A6"/>
    <w:rsid w:val="64408423"/>
    <w:rsid w:val="648C3E63"/>
    <w:rsid w:val="64ABBEBD"/>
    <w:rsid w:val="64DBB0A9"/>
    <w:rsid w:val="64E06E0B"/>
    <w:rsid w:val="651A64EA"/>
    <w:rsid w:val="655ED15E"/>
    <w:rsid w:val="659E57A6"/>
    <w:rsid w:val="65ECCE25"/>
    <w:rsid w:val="65F1EC06"/>
    <w:rsid w:val="663C88E9"/>
    <w:rsid w:val="665BF7C6"/>
    <w:rsid w:val="6681E081"/>
    <w:rsid w:val="66AB9680"/>
    <w:rsid w:val="66C0943A"/>
    <w:rsid w:val="66D01B98"/>
    <w:rsid w:val="67346D95"/>
    <w:rsid w:val="67908E4E"/>
    <w:rsid w:val="679D8E9D"/>
    <w:rsid w:val="67F48613"/>
    <w:rsid w:val="680672D6"/>
    <w:rsid w:val="682C758D"/>
    <w:rsid w:val="68964A1E"/>
    <w:rsid w:val="68A4C8DC"/>
    <w:rsid w:val="68BA737C"/>
    <w:rsid w:val="693C51FA"/>
    <w:rsid w:val="693EA563"/>
    <w:rsid w:val="69455265"/>
    <w:rsid w:val="697B7C1D"/>
    <w:rsid w:val="6A136E69"/>
    <w:rsid w:val="6A15A282"/>
    <w:rsid w:val="6A308EBE"/>
    <w:rsid w:val="6A38A4B1"/>
    <w:rsid w:val="6A656ED1"/>
    <w:rsid w:val="6A89F17B"/>
    <w:rsid w:val="6AD8DCBB"/>
    <w:rsid w:val="6AF0E539"/>
    <w:rsid w:val="6B43C6AF"/>
    <w:rsid w:val="6B5A9FC0"/>
    <w:rsid w:val="6BDC2190"/>
    <w:rsid w:val="6C0C087F"/>
    <w:rsid w:val="6C393BA6"/>
    <w:rsid w:val="6C414CAD"/>
    <w:rsid w:val="6CA4E229"/>
    <w:rsid w:val="6CBDA007"/>
    <w:rsid w:val="6D138358"/>
    <w:rsid w:val="6D7C0C93"/>
    <w:rsid w:val="6D99148E"/>
    <w:rsid w:val="6D9ADEE1"/>
    <w:rsid w:val="6D9AF96A"/>
    <w:rsid w:val="6DDFE597"/>
    <w:rsid w:val="6E0B4D92"/>
    <w:rsid w:val="6E184637"/>
    <w:rsid w:val="6E4835EA"/>
    <w:rsid w:val="6ECA72DB"/>
    <w:rsid w:val="6EFC2E1C"/>
    <w:rsid w:val="6F19173C"/>
    <w:rsid w:val="6F1DB495"/>
    <w:rsid w:val="6F29F9AD"/>
    <w:rsid w:val="6F5658C3"/>
    <w:rsid w:val="6F7897EE"/>
    <w:rsid w:val="6FD3320F"/>
    <w:rsid w:val="70105852"/>
    <w:rsid w:val="7011D6FB"/>
    <w:rsid w:val="7021CF5C"/>
    <w:rsid w:val="703E6BF1"/>
    <w:rsid w:val="706177D5"/>
    <w:rsid w:val="70722D79"/>
    <w:rsid w:val="7084AEF3"/>
    <w:rsid w:val="709B8720"/>
    <w:rsid w:val="70F7E075"/>
    <w:rsid w:val="7162EC80"/>
    <w:rsid w:val="71700ED9"/>
    <w:rsid w:val="71CA6421"/>
    <w:rsid w:val="71F9DF98"/>
    <w:rsid w:val="72498342"/>
    <w:rsid w:val="72584F53"/>
    <w:rsid w:val="7282E041"/>
    <w:rsid w:val="728AD19A"/>
    <w:rsid w:val="72B2DC8D"/>
    <w:rsid w:val="72DC20FF"/>
    <w:rsid w:val="737C5F67"/>
    <w:rsid w:val="73D50BE3"/>
    <w:rsid w:val="73E1DFB6"/>
    <w:rsid w:val="74336A26"/>
    <w:rsid w:val="7499E454"/>
    <w:rsid w:val="74B424A5"/>
    <w:rsid w:val="7503DA15"/>
    <w:rsid w:val="7518AC96"/>
    <w:rsid w:val="751BD386"/>
    <w:rsid w:val="753129C7"/>
    <w:rsid w:val="7548179A"/>
    <w:rsid w:val="754E765A"/>
    <w:rsid w:val="75881939"/>
    <w:rsid w:val="75A6A12E"/>
    <w:rsid w:val="75BA7704"/>
    <w:rsid w:val="75D48B8E"/>
    <w:rsid w:val="75E744CC"/>
    <w:rsid w:val="7645C36D"/>
    <w:rsid w:val="765F90D9"/>
    <w:rsid w:val="76C13AFD"/>
    <w:rsid w:val="76E84415"/>
    <w:rsid w:val="773B3EBF"/>
    <w:rsid w:val="77618A84"/>
    <w:rsid w:val="77886BB3"/>
    <w:rsid w:val="77B9B256"/>
    <w:rsid w:val="77EF333F"/>
    <w:rsid w:val="780CF7BA"/>
    <w:rsid w:val="782B766E"/>
    <w:rsid w:val="7841891D"/>
    <w:rsid w:val="788BC319"/>
    <w:rsid w:val="78A31748"/>
    <w:rsid w:val="78BABDEC"/>
    <w:rsid w:val="78DF0956"/>
    <w:rsid w:val="78DF667B"/>
    <w:rsid w:val="793E411B"/>
    <w:rsid w:val="795763F4"/>
    <w:rsid w:val="7972CC1E"/>
    <w:rsid w:val="79AC55C0"/>
    <w:rsid w:val="79D58297"/>
    <w:rsid w:val="79FE387A"/>
    <w:rsid w:val="7A0D16DB"/>
    <w:rsid w:val="7AA7F456"/>
    <w:rsid w:val="7AF1B2EF"/>
    <w:rsid w:val="7B0FE073"/>
    <w:rsid w:val="7B19117B"/>
    <w:rsid w:val="7B3C2FD4"/>
    <w:rsid w:val="7B7525A7"/>
    <w:rsid w:val="7BA9D6D1"/>
    <w:rsid w:val="7BD0CC9F"/>
    <w:rsid w:val="7BF27934"/>
    <w:rsid w:val="7C084168"/>
    <w:rsid w:val="7C431AD5"/>
    <w:rsid w:val="7C4730BB"/>
    <w:rsid w:val="7C6A34FC"/>
    <w:rsid w:val="7C7BA064"/>
    <w:rsid w:val="7C878F7F"/>
    <w:rsid w:val="7CA462F0"/>
    <w:rsid w:val="7CDDAB44"/>
    <w:rsid w:val="7CE153AA"/>
    <w:rsid w:val="7D0231B8"/>
    <w:rsid w:val="7D432322"/>
    <w:rsid w:val="7DB8D2BC"/>
    <w:rsid w:val="7DEF7150"/>
    <w:rsid w:val="7E524E62"/>
    <w:rsid w:val="7E7CF295"/>
    <w:rsid w:val="7E894D2B"/>
    <w:rsid w:val="7EEF8442"/>
    <w:rsid w:val="7EF57D30"/>
    <w:rsid w:val="7FAA4321"/>
    <w:rsid w:val="7FB35BC2"/>
    <w:rsid w:val="7FD419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68DB1A"/>
  <w15:docId w15:val="{B4B59006-5DF7-4758-9CCD-AF07526B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7D2"/>
  </w:style>
  <w:style w:type="paragraph" w:styleId="Heading1">
    <w:name w:val="heading 1"/>
    <w:basedOn w:val="Normal"/>
    <w:next w:val="BodyText"/>
    <w:link w:val="Heading1Char"/>
    <w:qFormat/>
    <w:rsid w:val="004614F7"/>
    <w:pPr>
      <w:keepNext/>
      <w:spacing w:before="360" w:after="240" w:line="480" w:lineRule="atLeast"/>
      <w:outlineLvl w:val="0"/>
    </w:pPr>
    <w:rPr>
      <w:rFonts w:ascii="Arial" w:eastAsiaTheme="majorEastAsia" w:hAnsi="Arial" w:cs="Arial"/>
      <w:bCs/>
      <w:color w:val="201547"/>
      <w:spacing w:val="-4"/>
      <w:sz w:val="40"/>
      <w:szCs w:val="40"/>
    </w:rPr>
  </w:style>
  <w:style w:type="paragraph" w:styleId="Heading2">
    <w:name w:val="heading 2"/>
    <w:basedOn w:val="Normal"/>
    <w:next w:val="BodyText"/>
    <w:link w:val="Heading2Char"/>
    <w:qFormat/>
    <w:rsid w:val="00B62C78"/>
    <w:pPr>
      <w:keepNext/>
      <w:keepLines/>
      <w:spacing w:before="240" w:line="380" w:lineRule="atLeast"/>
      <w:outlineLvl w:val="1"/>
    </w:pPr>
    <w:rPr>
      <w:rFonts w:ascii="Arial" w:eastAsiaTheme="majorEastAsia" w:hAnsi="Arial" w:cs="Arial"/>
      <w:b/>
      <w:bCs/>
      <w:color w:val="201547"/>
      <w:spacing w:val="-2"/>
      <w:sz w:val="32"/>
      <w:szCs w:val="26"/>
    </w:rPr>
  </w:style>
  <w:style w:type="paragraph" w:styleId="Heading3">
    <w:name w:val="heading 3"/>
    <w:basedOn w:val="Normal"/>
    <w:next w:val="BodyText"/>
    <w:link w:val="Heading3Char"/>
    <w:qFormat/>
    <w:rsid w:val="00B62C78"/>
    <w:pPr>
      <w:keepNext/>
      <w:keepLines/>
      <w:spacing w:before="200" w:line="340" w:lineRule="atLeast"/>
      <w:outlineLvl w:val="2"/>
    </w:pPr>
    <w:rPr>
      <w:rFonts w:ascii="Arial" w:eastAsiaTheme="majorEastAsia" w:hAnsi="Arial" w:cs="Arial"/>
      <w:bCs/>
      <w:color w:val="201547"/>
      <w:sz w:val="28"/>
      <w:szCs w:val="26"/>
    </w:rPr>
  </w:style>
  <w:style w:type="paragraph" w:styleId="Heading4">
    <w:name w:val="heading 4"/>
    <w:basedOn w:val="BodyText"/>
    <w:next w:val="BodyText"/>
    <w:link w:val="Heading4Char"/>
    <w:qFormat/>
    <w:rsid w:val="00B62C78"/>
    <w:pPr>
      <w:spacing w:before="200" w:line="300" w:lineRule="atLeast"/>
      <w:outlineLvl w:val="3"/>
    </w:pPr>
    <w:rPr>
      <w:rFonts w:ascii="Arial" w:hAnsi="Arial" w:cs="Arial"/>
      <w:b/>
      <w:bCs/>
      <w:color w:val="201547"/>
      <w:sz w:val="24"/>
      <w:szCs w:val="24"/>
    </w:rPr>
  </w:style>
  <w:style w:type="paragraph" w:styleId="Heading5">
    <w:name w:val="heading 5"/>
    <w:basedOn w:val="Normal"/>
    <w:next w:val="BodyText"/>
    <w:link w:val="Heading5Char"/>
    <w:rsid w:val="00B62C78"/>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462258"/>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4614F7"/>
    <w:rPr>
      <w:rFonts w:ascii="Arial" w:eastAsiaTheme="majorEastAsia" w:hAnsi="Arial" w:cs="Arial"/>
      <w:bCs/>
      <w:color w:val="201547"/>
      <w:spacing w:val="-4"/>
      <w:sz w:val="40"/>
      <w:szCs w:val="40"/>
    </w:rPr>
  </w:style>
  <w:style w:type="character" w:customStyle="1" w:styleId="Heading2Char">
    <w:name w:val="Heading 2 Char"/>
    <w:basedOn w:val="DefaultParagraphFont"/>
    <w:link w:val="Heading2"/>
    <w:rsid w:val="00B62C78"/>
    <w:rPr>
      <w:rFonts w:ascii="Arial" w:eastAsiaTheme="majorEastAsia" w:hAnsi="Arial" w:cs="Arial"/>
      <w:b/>
      <w:bCs/>
      <w:color w:val="201547"/>
      <w:spacing w:val="-2"/>
      <w:sz w:val="32"/>
      <w:szCs w:val="26"/>
    </w:rPr>
  </w:style>
  <w:style w:type="character" w:customStyle="1" w:styleId="Heading3Char">
    <w:name w:val="Heading 3 Char"/>
    <w:basedOn w:val="DefaultParagraphFont"/>
    <w:link w:val="Heading3"/>
    <w:rsid w:val="00B62C78"/>
    <w:rPr>
      <w:rFonts w:ascii="Arial" w:eastAsiaTheme="majorEastAsia" w:hAnsi="Arial" w:cs="Arial"/>
      <w:bCs/>
      <w:color w:val="201547"/>
      <w:sz w:val="28"/>
      <w:szCs w:val="26"/>
    </w:rPr>
  </w:style>
  <w:style w:type="character" w:customStyle="1" w:styleId="Heading4Char">
    <w:name w:val="Heading 4 Char"/>
    <w:basedOn w:val="DefaultParagraphFont"/>
    <w:link w:val="Heading4"/>
    <w:rsid w:val="00B62C78"/>
    <w:rPr>
      <w:rFonts w:ascii="Arial" w:hAnsi="Arial" w:cs="Arial"/>
      <w:b/>
      <w:bCs/>
      <w:color w:val="201547"/>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506E26"/>
  </w:style>
  <w:style w:type="paragraph" w:styleId="ListBullet2">
    <w:name w:val="List Bullet 2"/>
    <w:basedOn w:val="ListBullet"/>
    <w:qFormat/>
    <w:rsid w:val="00506E26"/>
    <w:pPr>
      <w:numPr>
        <w:ilvl w:val="1"/>
        <w:numId w:val="7"/>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76577"/>
    <w:pPr>
      <w:spacing w:before="0" w:after="0" w:line="240" w:lineRule="auto"/>
    </w:pPr>
    <w:rPr>
      <w:rFonts w:asciiTheme="majorHAnsi" w:hAnsiTheme="majorHAnsi"/>
      <w:b/>
      <w:color w:val="201547" w:themeColor="text2"/>
      <w:sz w:val="41"/>
    </w:rPr>
  </w:style>
  <w:style w:type="character" w:customStyle="1" w:styleId="TitleChar">
    <w:name w:val="Title Char"/>
    <w:basedOn w:val="DefaultParagraphFont"/>
    <w:link w:val="Title"/>
    <w:uiPriority w:val="3"/>
    <w:rsid w:val="00576577"/>
    <w:rPr>
      <w:rFonts w:asciiTheme="majorHAnsi" w:hAnsiTheme="majorHAnsi"/>
      <w:b/>
      <w:color w:val="201547" w:themeColor="text2"/>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6">
    <w:name w:val="toc 6"/>
    <w:basedOn w:val="Normal"/>
    <w:next w:val="Normal"/>
    <w:autoRedefine/>
    <w:rsid w:val="00F7242A"/>
    <w:pPr>
      <w:spacing w:before="0" w:after="100"/>
      <w:ind w:left="1000"/>
    </w:pPr>
    <w:rPr>
      <w:rFonts w:cs="Arial"/>
      <w:color w:val="232222" w:themeColor="text1"/>
    </w:rPr>
  </w:style>
  <w:style w:type="paragraph" w:styleId="TOC7">
    <w:name w:val="toc 7"/>
    <w:basedOn w:val="Normal"/>
    <w:next w:val="Normal"/>
    <w:autoRedefine/>
    <w:rsid w:val="00F7242A"/>
    <w:pPr>
      <w:spacing w:before="0" w:after="100"/>
      <w:ind w:left="1200"/>
    </w:pPr>
    <w:rPr>
      <w:rFonts w:cs="Arial"/>
      <w:color w:val="232222" w:themeColor="text1"/>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B62C78"/>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462258"/>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AAFFE7" w:themeFill="accent1" w:themeFillTint="33"/>
    </w:tcPr>
    <w:tblStylePr w:type="firstRow">
      <w:rPr>
        <w:b/>
        <w:bCs/>
      </w:rPr>
      <w:tblPr/>
      <w:tcPr>
        <w:shd w:val="clear" w:color="auto" w:fill="55FFCF" w:themeFill="accent1" w:themeFillTint="66"/>
      </w:tcPr>
    </w:tblStylePr>
    <w:tblStylePr w:type="lastRow">
      <w:rPr>
        <w:b/>
        <w:bCs/>
        <w:color w:val="232222" w:themeColor="text1"/>
      </w:rPr>
      <w:tblPr/>
      <w:tcPr>
        <w:shd w:val="clear" w:color="auto" w:fill="55FFCF" w:themeFill="accent1" w:themeFillTint="66"/>
      </w:tcPr>
    </w:tblStylePr>
    <w:tblStylePr w:type="firstCol">
      <w:rPr>
        <w:color w:val="FFFFFF" w:themeColor="background1"/>
      </w:rPr>
      <w:tblPr/>
      <w:tcPr>
        <w:shd w:val="clear" w:color="auto" w:fill="00412E" w:themeFill="accent1" w:themeFillShade="BF"/>
      </w:tcPr>
    </w:tblStylePr>
    <w:tblStylePr w:type="lastCol">
      <w:rPr>
        <w:color w:val="FFFFFF" w:themeColor="background1"/>
      </w:rPr>
      <w:tblPr/>
      <w:tcPr>
        <w:shd w:val="clear" w:color="auto" w:fill="00412E" w:themeFill="accent1" w:themeFillShade="BF"/>
      </w:tcPr>
    </w:tblStylePr>
    <w:tblStylePr w:type="band1Vert">
      <w:tblPr/>
      <w:tcPr>
        <w:shd w:val="clear" w:color="auto" w:fill="2CFFC4" w:themeFill="accent1" w:themeFillTint="7F"/>
      </w:tcPr>
    </w:tblStylePr>
    <w:tblStylePr w:type="band1Horz">
      <w:tblPr/>
      <w:tcPr>
        <w:shd w:val="clear" w:color="auto" w:fill="2CFFC4"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F8F6F2" w:themeFill="accent2" w:themeFillTint="33"/>
    </w:tcPr>
    <w:tblStylePr w:type="firstRow">
      <w:rPr>
        <w:b/>
        <w:bCs/>
      </w:rPr>
      <w:tblPr/>
      <w:tcPr>
        <w:shd w:val="clear" w:color="auto" w:fill="F1EDE6" w:themeFill="accent2" w:themeFillTint="66"/>
      </w:tcPr>
    </w:tblStylePr>
    <w:tblStylePr w:type="lastRow">
      <w:rPr>
        <w:b/>
        <w:bCs/>
        <w:color w:val="232222" w:themeColor="text1"/>
      </w:rPr>
      <w:tblPr/>
      <w:tcPr>
        <w:shd w:val="clear" w:color="auto" w:fill="F1EDE6" w:themeFill="accent2" w:themeFillTint="66"/>
      </w:tcPr>
    </w:tblStylePr>
    <w:tblStylePr w:type="firstCol">
      <w:rPr>
        <w:color w:val="FFFFFF" w:themeColor="background1"/>
      </w:rPr>
      <w:tblPr/>
      <w:tcPr>
        <w:shd w:val="clear" w:color="auto" w:fill="B7A47F" w:themeFill="accent2" w:themeFillShade="BF"/>
      </w:tcPr>
    </w:tblStylePr>
    <w:tblStylePr w:type="lastCol">
      <w:rPr>
        <w:color w:val="FFFFFF" w:themeColor="background1"/>
      </w:rPr>
      <w:tblPr/>
      <w:tcPr>
        <w:shd w:val="clear" w:color="auto" w:fill="B7A47F" w:themeFill="accent2" w:themeFillShade="BF"/>
      </w:tcPr>
    </w:tblStylePr>
    <w:tblStylePr w:type="band1Vert">
      <w:tblPr/>
      <w:tcPr>
        <w:shd w:val="clear" w:color="auto" w:fill="EEE9E0" w:themeFill="accent2" w:themeFillTint="7F"/>
      </w:tcPr>
    </w:tblStylePr>
    <w:tblStylePr w:type="band1Horz">
      <w:tblPr/>
      <w:tcPr>
        <w:shd w:val="clear" w:color="auto" w:fill="EEE9E0"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AE7" w:themeFill="accent5" w:themeFillTint="33"/>
    </w:tcPr>
    <w:tblStylePr w:type="firstRow">
      <w:rPr>
        <w:b/>
        <w:bCs/>
      </w:rPr>
      <w:tblPr/>
      <w:tcPr>
        <w:shd w:val="clear" w:color="auto" w:fill="C1D6D0" w:themeFill="accent5" w:themeFillTint="66"/>
      </w:tcPr>
    </w:tblStylePr>
    <w:tblStylePr w:type="lastRow">
      <w:rPr>
        <w:b/>
        <w:bCs/>
        <w:color w:val="232222" w:themeColor="text1"/>
      </w:rPr>
      <w:tblPr/>
      <w:tcPr>
        <w:shd w:val="clear" w:color="auto" w:fill="C1D6D0" w:themeFill="accent5" w:themeFillTint="66"/>
      </w:tcPr>
    </w:tblStylePr>
    <w:tblStylePr w:type="firstCol">
      <w:rPr>
        <w:color w:val="FFFFFF" w:themeColor="background1"/>
      </w:rPr>
      <w:tblPr/>
      <w:tcPr>
        <w:shd w:val="clear" w:color="auto" w:fill="4C7368" w:themeFill="accent5" w:themeFillShade="BF"/>
      </w:tcPr>
    </w:tblStylePr>
    <w:tblStylePr w:type="lastCol">
      <w:rPr>
        <w:color w:val="FFFFFF" w:themeColor="background1"/>
      </w:rPr>
      <w:tblPr/>
      <w:tcPr>
        <w:shd w:val="clear" w:color="auto" w:fill="4C7368" w:themeFill="accent5" w:themeFillShade="BF"/>
      </w:tcPr>
    </w:tblStylePr>
    <w:tblStylePr w:type="band1Vert">
      <w:tblPr/>
      <w:tcPr>
        <w:shd w:val="clear" w:color="auto" w:fill="B2CCC5" w:themeFill="accent5" w:themeFillTint="7F"/>
      </w:tcPr>
    </w:tblStylePr>
    <w:tblStylePr w:type="band1Horz">
      <w:tblPr/>
      <w:tcPr>
        <w:shd w:val="clear" w:color="auto" w:fill="B2CCC5"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BF9F7" w:themeFill="accent6" w:themeFillTint="33"/>
    </w:tcPr>
    <w:tblStylePr w:type="firstRow">
      <w:rPr>
        <w:b/>
        <w:bCs/>
      </w:rPr>
      <w:tblPr/>
      <w:tcPr>
        <w:shd w:val="clear" w:color="auto" w:fill="F7F4F0" w:themeFill="accent6" w:themeFillTint="66"/>
      </w:tcPr>
    </w:tblStylePr>
    <w:tblStylePr w:type="lastRow">
      <w:rPr>
        <w:b/>
        <w:bCs/>
        <w:color w:val="232222" w:themeColor="text1"/>
      </w:rPr>
      <w:tblPr/>
      <w:tcPr>
        <w:shd w:val="clear" w:color="auto" w:fill="F7F4F0" w:themeFill="accent6" w:themeFillTint="66"/>
      </w:tcPr>
    </w:tblStylePr>
    <w:tblStylePr w:type="firstCol">
      <w:rPr>
        <w:color w:val="FFFFFF" w:themeColor="background1"/>
      </w:rPr>
      <w:tblPr/>
      <w:tcPr>
        <w:shd w:val="clear" w:color="auto" w:fill="C3B190" w:themeFill="accent6" w:themeFillShade="BF"/>
      </w:tcPr>
    </w:tblStylePr>
    <w:tblStylePr w:type="lastCol">
      <w:rPr>
        <w:color w:val="FFFFFF" w:themeColor="background1"/>
      </w:rPr>
      <w:tblPr/>
      <w:tcPr>
        <w:shd w:val="clear" w:color="auto" w:fill="C3B190" w:themeFill="accent6" w:themeFillShade="BF"/>
      </w:tcPr>
    </w:tblStylePr>
    <w:tblStylePr w:type="band1Vert">
      <w:tblPr/>
      <w:tcPr>
        <w:shd w:val="clear" w:color="auto" w:fill="F5F1EC" w:themeFill="accent6" w:themeFillTint="7F"/>
      </w:tcPr>
    </w:tblStylePr>
    <w:tblStylePr w:type="band1Horz">
      <w:tblPr/>
      <w:tcPr>
        <w:shd w:val="clear" w:color="auto" w:fill="F5F1EC"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BFAE8C" w:themeFill="accent2" w:themeFillShade="CC"/>
      </w:tcPr>
    </w:tblStylePr>
    <w:tblStylePr w:type="lastRow">
      <w:rPr>
        <w:b/>
        <w:bCs/>
        <w:color w:val="BFAE8C"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5FFF3" w:themeFill="accent1" w:themeFillTint="19"/>
    </w:tcPr>
    <w:tblStylePr w:type="firstRow">
      <w:rPr>
        <w:b/>
        <w:bCs/>
        <w:color w:val="FFFFFF" w:themeColor="background1"/>
      </w:rPr>
      <w:tblPr/>
      <w:tcPr>
        <w:tcBorders>
          <w:bottom w:val="single" w:sz="12" w:space="0" w:color="FFFFFF" w:themeColor="background1"/>
        </w:tcBorders>
        <w:shd w:val="clear" w:color="auto" w:fill="BFAE8C" w:themeFill="accent2" w:themeFillShade="CC"/>
      </w:tcPr>
    </w:tblStylePr>
    <w:tblStylePr w:type="lastRow">
      <w:rPr>
        <w:b/>
        <w:bCs/>
        <w:color w:val="BFAE8C"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FE1" w:themeFill="accent1" w:themeFillTint="3F"/>
      </w:tcPr>
    </w:tblStylePr>
    <w:tblStylePr w:type="band1Horz">
      <w:tblPr/>
      <w:tcPr>
        <w:shd w:val="clear" w:color="auto" w:fill="AAFFE7"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BFAF9" w:themeFill="accent2" w:themeFillTint="19"/>
    </w:tcPr>
    <w:tblStylePr w:type="firstRow">
      <w:rPr>
        <w:b/>
        <w:bCs/>
        <w:color w:val="FFFFFF" w:themeColor="background1"/>
      </w:rPr>
      <w:tblPr/>
      <w:tcPr>
        <w:tcBorders>
          <w:bottom w:val="single" w:sz="12" w:space="0" w:color="FFFFFF" w:themeColor="background1"/>
        </w:tcBorders>
        <w:shd w:val="clear" w:color="auto" w:fill="BFAE8C" w:themeFill="accent2" w:themeFillShade="CC"/>
      </w:tcPr>
    </w:tblStylePr>
    <w:tblStylePr w:type="lastRow">
      <w:rPr>
        <w:b/>
        <w:bCs/>
        <w:color w:val="BFAE8C"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EF" w:themeFill="accent2" w:themeFillTint="3F"/>
      </w:tcPr>
    </w:tblStylePr>
    <w:tblStylePr w:type="band1Horz">
      <w:tblPr/>
      <w:tcPr>
        <w:shd w:val="clear" w:color="auto" w:fill="F8F6F2"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5F3" w:themeFill="accent5" w:themeFillTint="19"/>
    </w:tcPr>
    <w:tblStylePr w:type="firstRow">
      <w:rPr>
        <w:b/>
        <w:bCs/>
        <w:color w:val="FFFFFF" w:themeColor="background1"/>
      </w:rPr>
      <w:tblPr/>
      <w:tcPr>
        <w:tcBorders>
          <w:bottom w:val="single" w:sz="12" w:space="0" w:color="FFFFFF" w:themeColor="background1"/>
        </w:tcBorders>
        <w:shd w:val="clear" w:color="auto" w:fill="CBBB9F" w:themeFill="accent6" w:themeFillShade="CC"/>
      </w:tcPr>
    </w:tblStylePr>
    <w:tblStylePr w:type="lastRow">
      <w:rPr>
        <w:b/>
        <w:bCs/>
        <w:color w:val="CBBB9F"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E2" w:themeFill="accent5" w:themeFillTint="3F"/>
      </w:tcPr>
    </w:tblStylePr>
    <w:tblStylePr w:type="band1Horz">
      <w:tblPr/>
      <w:tcPr>
        <w:shd w:val="clear" w:color="auto" w:fill="E0EAE7"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DFCFB" w:themeFill="accent6" w:themeFillTint="19"/>
    </w:tcPr>
    <w:tblStylePr w:type="firstRow">
      <w:rPr>
        <w:b/>
        <w:bCs/>
        <w:color w:val="FFFFFF" w:themeColor="background1"/>
      </w:rPr>
      <w:tblPr/>
      <w:tcPr>
        <w:tcBorders>
          <w:bottom w:val="single" w:sz="12" w:space="0" w:color="FFFFFF" w:themeColor="background1"/>
        </w:tcBorders>
        <w:shd w:val="clear" w:color="auto" w:fill="517B6F" w:themeFill="accent5" w:themeFillShade="CC"/>
      </w:tcPr>
    </w:tblStylePr>
    <w:tblStylePr w:type="lastRow">
      <w:rPr>
        <w:b/>
        <w:bCs/>
        <w:color w:val="517B6F"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8F5" w:themeFill="accent6" w:themeFillTint="3F"/>
      </w:tcPr>
    </w:tblStylePr>
    <w:tblStylePr w:type="band1Horz">
      <w:tblPr/>
      <w:tcPr>
        <w:shd w:val="clear" w:color="auto" w:fill="FBF9F7"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DDD4C2"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DDD4C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DDD4C2" w:themeColor="accent2"/>
        <w:left w:val="single" w:sz="4" w:space="0" w:color="00573F" w:themeColor="accent1"/>
        <w:bottom w:val="single" w:sz="4" w:space="0" w:color="00573F" w:themeColor="accent1"/>
        <w:right w:val="single" w:sz="4" w:space="0" w:color="00573F" w:themeColor="accent1"/>
        <w:insideH w:val="single" w:sz="4" w:space="0" w:color="FFFFFF" w:themeColor="background1"/>
        <w:insideV w:val="single" w:sz="4" w:space="0" w:color="FFFFFF" w:themeColor="background1"/>
      </w:tblBorders>
    </w:tblPr>
    <w:tcPr>
      <w:shd w:val="clear" w:color="auto" w:fill="D5FFF3" w:themeFill="accent1" w:themeFillTint="19"/>
    </w:tcPr>
    <w:tblStylePr w:type="firstRow">
      <w:rPr>
        <w:b/>
        <w:bCs/>
      </w:rPr>
      <w:tblPr/>
      <w:tcPr>
        <w:tcBorders>
          <w:top w:val="nil"/>
          <w:left w:val="nil"/>
          <w:bottom w:val="single" w:sz="24" w:space="0" w:color="DDD4C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425" w:themeFill="accent1" w:themeFillShade="99"/>
      </w:tcPr>
    </w:tblStylePr>
    <w:tblStylePr w:type="firstCol">
      <w:rPr>
        <w:color w:val="FFFFFF" w:themeColor="background1"/>
      </w:rPr>
      <w:tblPr/>
      <w:tcPr>
        <w:tcBorders>
          <w:top w:val="nil"/>
          <w:left w:val="nil"/>
          <w:bottom w:val="nil"/>
          <w:right w:val="nil"/>
          <w:insideH w:val="single" w:sz="4" w:space="0" w:color="003425" w:themeColor="accent1" w:themeShade="99"/>
          <w:insideV w:val="nil"/>
        </w:tcBorders>
        <w:shd w:val="clear" w:color="auto" w:fill="00342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425" w:themeFill="accent1" w:themeFillShade="99"/>
      </w:tcPr>
    </w:tblStylePr>
    <w:tblStylePr w:type="band1Vert">
      <w:tblPr/>
      <w:tcPr>
        <w:shd w:val="clear" w:color="auto" w:fill="55FFCF" w:themeFill="accent1" w:themeFillTint="66"/>
      </w:tcPr>
    </w:tblStylePr>
    <w:tblStylePr w:type="band1Horz">
      <w:tblPr/>
      <w:tcPr>
        <w:shd w:val="clear" w:color="auto" w:fill="2CFFC4"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DDD4C2" w:themeColor="accent2"/>
        <w:left w:val="single" w:sz="4" w:space="0" w:color="DDD4C2" w:themeColor="accent2"/>
        <w:bottom w:val="single" w:sz="4" w:space="0" w:color="DDD4C2" w:themeColor="accent2"/>
        <w:right w:val="single" w:sz="4" w:space="0" w:color="DDD4C2" w:themeColor="accent2"/>
        <w:insideH w:val="single" w:sz="4" w:space="0" w:color="FFFFFF" w:themeColor="background1"/>
        <w:insideV w:val="single" w:sz="4" w:space="0" w:color="FFFFFF" w:themeColor="background1"/>
      </w:tblBorders>
    </w:tblPr>
    <w:tcPr>
      <w:shd w:val="clear" w:color="auto" w:fill="FBFAF9" w:themeFill="accent2" w:themeFillTint="19"/>
    </w:tcPr>
    <w:tblStylePr w:type="firstRow">
      <w:rPr>
        <w:b/>
        <w:bCs/>
      </w:rPr>
      <w:tblPr/>
      <w:tcPr>
        <w:tcBorders>
          <w:top w:val="nil"/>
          <w:left w:val="nil"/>
          <w:bottom w:val="single" w:sz="24" w:space="0" w:color="DDD4C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8859" w:themeFill="accent2" w:themeFillShade="99"/>
      </w:tcPr>
    </w:tblStylePr>
    <w:tblStylePr w:type="firstCol">
      <w:rPr>
        <w:color w:val="FFFFFF" w:themeColor="background1"/>
      </w:rPr>
      <w:tblPr/>
      <w:tcPr>
        <w:tcBorders>
          <w:top w:val="nil"/>
          <w:left w:val="nil"/>
          <w:bottom w:val="nil"/>
          <w:right w:val="nil"/>
          <w:insideH w:val="single" w:sz="4" w:space="0" w:color="9F8859" w:themeColor="accent2" w:themeShade="99"/>
          <w:insideV w:val="nil"/>
        </w:tcBorders>
        <w:shd w:val="clear" w:color="auto" w:fill="9F885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8859" w:themeFill="accent2" w:themeFillShade="99"/>
      </w:tcPr>
    </w:tblStylePr>
    <w:tblStylePr w:type="band1Vert">
      <w:tblPr/>
      <w:tcPr>
        <w:shd w:val="clear" w:color="auto" w:fill="F1EDE6" w:themeFill="accent2" w:themeFillTint="66"/>
      </w:tcPr>
    </w:tblStylePr>
    <w:tblStylePr w:type="band1Horz">
      <w:tblPr/>
      <w:tcPr>
        <w:shd w:val="clear" w:color="auto" w:fill="EEE9E0"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BE5DA" w:themeColor="accent6"/>
        <w:left w:val="single" w:sz="4" w:space="0" w:color="669A8C" w:themeColor="accent5"/>
        <w:bottom w:val="single" w:sz="4" w:space="0" w:color="669A8C" w:themeColor="accent5"/>
        <w:right w:val="single" w:sz="4" w:space="0" w:color="669A8C" w:themeColor="accent5"/>
        <w:insideH w:val="single" w:sz="4" w:space="0" w:color="FFFFFF" w:themeColor="background1"/>
        <w:insideV w:val="single" w:sz="4" w:space="0" w:color="FFFFFF" w:themeColor="background1"/>
      </w:tblBorders>
    </w:tblPr>
    <w:tcPr>
      <w:shd w:val="clear" w:color="auto" w:fill="EFF5F3" w:themeFill="accent5" w:themeFillTint="19"/>
    </w:tcPr>
    <w:tblStylePr w:type="firstRow">
      <w:rPr>
        <w:b/>
        <w:bCs/>
      </w:rPr>
      <w:tblPr/>
      <w:tcPr>
        <w:tcBorders>
          <w:top w:val="nil"/>
          <w:left w:val="nil"/>
          <w:bottom w:val="single" w:sz="24" w:space="0" w:color="EBE5D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5C53" w:themeFill="accent5" w:themeFillShade="99"/>
      </w:tcPr>
    </w:tblStylePr>
    <w:tblStylePr w:type="firstCol">
      <w:rPr>
        <w:color w:val="FFFFFF" w:themeColor="background1"/>
      </w:rPr>
      <w:tblPr/>
      <w:tcPr>
        <w:tcBorders>
          <w:top w:val="nil"/>
          <w:left w:val="nil"/>
          <w:bottom w:val="nil"/>
          <w:right w:val="nil"/>
          <w:insideH w:val="single" w:sz="4" w:space="0" w:color="3D5C53" w:themeColor="accent5" w:themeShade="99"/>
          <w:insideV w:val="nil"/>
        </w:tcBorders>
        <w:shd w:val="clear" w:color="auto" w:fill="3D5C5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5C53" w:themeFill="accent5" w:themeFillShade="99"/>
      </w:tcPr>
    </w:tblStylePr>
    <w:tblStylePr w:type="band1Vert">
      <w:tblPr/>
      <w:tcPr>
        <w:shd w:val="clear" w:color="auto" w:fill="C1D6D0" w:themeFill="accent5" w:themeFillTint="66"/>
      </w:tcPr>
    </w:tblStylePr>
    <w:tblStylePr w:type="band1Horz">
      <w:tblPr/>
      <w:tcPr>
        <w:shd w:val="clear" w:color="auto" w:fill="B2CCC5"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A8C" w:themeColor="accent5"/>
        <w:left w:val="single" w:sz="4" w:space="0" w:color="EBE5DA" w:themeColor="accent6"/>
        <w:bottom w:val="single" w:sz="4" w:space="0" w:color="EBE5DA" w:themeColor="accent6"/>
        <w:right w:val="single" w:sz="4" w:space="0" w:color="EBE5DA" w:themeColor="accent6"/>
        <w:insideH w:val="single" w:sz="4" w:space="0" w:color="FFFFFF" w:themeColor="background1"/>
        <w:insideV w:val="single" w:sz="4" w:space="0" w:color="FFFFFF" w:themeColor="background1"/>
      </w:tblBorders>
    </w:tblPr>
    <w:tcPr>
      <w:shd w:val="clear" w:color="auto" w:fill="FDFCFB" w:themeFill="accent6" w:themeFillTint="19"/>
    </w:tcPr>
    <w:tblStylePr w:type="firstRow">
      <w:rPr>
        <w:b/>
        <w:bCs/>
      </w:rPr>
      <w:tblPr/>
      <w:tcPr>
        <w:tcBorders>
          <w:top w:val="nil"/>
          <w:left w:val="nil"/>
          <w:bottom w:val="single" w:sz="24" w:space="0" w:color="669A8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B9264" w:themeFill="accent6" w:themeFillShade="99"/>
      </w:tcPr>
    </w:tblStylePr>
    <w:tblStylePr w:type="firstCol">
      <w:rPr>
        <w:color w:val="FFFFFF" w:themeColor="background1"/>
      </w:rPr>
      <w:tblPr/>
      <w:tcPr>
        <w:tcBorders>
          <w:top w:val="nil"/>
          <w:left w:val="nil"/>
          <w:bottom w:val="nil"/>
          <w:right w:val="nil"/>
          <w:insideH w:val="single" w:sz="4" w:space="0" w:color="AB9264" w:themeColor="accent6" w:themeShade="99"/>
          <w:insideV w:val="nil"/>
        </w:tcBorders>
        <w:shd w:val="clear" w:color="auto" w:fill="AB92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B9264" w:themeFill="accent6" w:themeFillShade="99"/>
      </w:tcPr>
    </w:tblStylePr>
    <w:tblStylePr w:type="band1Vert">
      <w:tblPr/>
      <w:tcPr>
        <w:shd w:val="clear" w:color="auto" w:fill="F7F4F0" w:themeFill="accent6" w:themeFillTint="66"/>
      </w:tcPr>
    </w:tblStylePr>
    <w:tblStylePr w:type="band1Horz">
      <w:tblPr/>
      <w:tcPr>
        <w:shd w:val="clear" w:color="auto" w:fill="F5F1EC"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573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B1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12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12E" w:themeFill="accent1" w:themeFillShade="BF"/>
      </w:tcPr>
    </w:tblStylePr>
    <w:tblStylePr w:type="band1Vert">
      <w:tblPr/>
      <w:tcPr>
        <w:tcBorders>
          <w:top w:val="nil"/>
          <w:left w:val="nil"/>
          <w:bottom w:val="nil"/>
          <w:right w:val="nil"/>
          <w:insideH w:val="nil"/>
          <w:insideV w:val="nil"/>
        </w:tcBorders>
        <w:shd w:val="clear" w:color="auto" w:fill="00412E" w:themeFill="accent1" w:themeFillShade="BF"/>
      </w:tcPr>
    </w:tblStylePr>
    <w:tblStylePr w:type="band1Horz">
      <w:tblPr/>
      <w:tcPr>
        <w:tcBorders>
          <w:top w:val="nil"/>
          <w:left w:val="nil"/>
          <w:bottom w:val="nil"/>
          <w:right w:val="nil"/>
          <w:insideH w:val="nil"/>
          <w:insideV w:val="nil"/>
        </w:tcBorders>
        <w:shd w:val="clear" w:color="auto" w:fill="00412E"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DDD4C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84714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7A47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7A47F" w:themeFill="accent2" w:themeFillShade="BF"/>
      </w:tcPr>
    </w:tblStylePr>
    <w:tblStylePr w:type="band1Vert">
      <w:tblPr/>
      <w:tcPr>
        <w:tcBorders>
          <w:top w:val="nil"/>
          <w:left w:val="nil"/>
          <w:bottom w:val="nil"/>
          <w:right w:val="nil"/>
          <w:insideH w:val="nil"/>
          <w:insideV w:val="nil"/>
        </w:tcBorders>
        <w:shd w:val="clear" w:color="auto" w:fill="B7A47F" w:themeFill="accent2" w:themeFillShade="BF"/>
      </w:tcPr>
    </w:tblStylePr>
    <w:tblStylePr w:type="band1Horz">
      <w:tblPr/>
      <w:tcPr>
        <w:tcBorders>
          <w:top w:val="nil"/>
          <w:left w:val="nil"/>
          <w:bottom w:val="nil"/>
          <w:right w:val="nil"/>
          <w:insideH w:val="nil"/>
          <w:insideV w:val="nil"/>
        </w:tcBorders>
        <w:shd w:val="clear" w:color="auto" w:fill="B7A47F"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A8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324C4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C736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C7368" w:themeFill="accent5" w:themeFillShade="BF"/>
      </w:tcPr>
    </w:tblStylePr>
    <w:tblStylePr w:type="band1Vert">
      <w:tblPr/>
      <w:tcPr>
        <w:tcBorders>
          <w:top w:val="nil"/>
          <w:left w:val="nil"/>
          <w:bottom w:val="nil"/>
          <w:right w:val="nil"/>
          <w:insideH w:val="nil"/>
          <w:insideV w:val="nil"/>
        </w:tcBorders>
        <w:shd w:val="clear" w:color="auto" w:fill="4C7368" w:themeFill="accent5" w:themeFillShade="BF"/>
      </w:tcPr>
    </w:tblStylePr>
    <w:tblStylePr w:type="band1Horz">
      <w:tblPr/>
      <w:tcPr>
        <w:tcBorders>
          <w:top w:val="nil"/>
          <w:left w:val="nil"/>
          <w:bottom w:val="nil"/>
          <w:right w:val="nil"/>
          <w:insideH w:val="nil"/>
          <w:insideV w:val="nil"/>
        </w:tcBorders>
        <w:shd w:val="clear" w:color="auto" w:fill="4C7368"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BE5D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927A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3B19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3B190" w:themeFill="accent6" w:themeFillShade="BF"/>
      </w:tcPr>
    </w:tblStylePr>
    <w:tblStylePr w:type="band1Vert">
      <w:tblPr/>
      <w:tcPr>
        <w:tcBorders>
          <w:top w:val="nil"/>
          <w:left w:val="nil"/>
          <w:bottom w:val="nil"/>
          <w:right w:val="nil"/>
          <w:insideH w:val="nil"/>
          <w:insideV w:val="nil"/>
        </w:tcBorders>
        <w:shd w:val="clear" w:color="auto" w:fill="C3B190" w:themeFill="accent6" w:themeFillShade="BF"/>
      </w:tcPr>
    </w:tblStylePr>
    <w:tblStylePr w:type="band1Horz">
      <w:tblPr/>
      <w:tcPr>
        <w:tcBorders>
          <w:top w:val="nil"/>
          <w:left w:val="nil"/>
          <w:bottom w:val="nil"/>
          <w:right w:val="nil"/>
          <w:insideH w:val="nil"/>
          <w:insideV w:val="nil"/>
        </w:tcBorders>
        <w:shd w:val="clear" w:color="auto" w:fill="C3B190"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55FFCF" w:themeColor="accent1" w:themeTint="66"/>
        <w:left w:val="single" w:sz="4" w:space="0" w:color="55FFCF" w:themeColor="accent1" w:themeTint="66"/>
        <w:bottom w:val="single" w:sz="4" w:space="0" w:color="55FFCF" w:themeColor="accent1" w:themeTint="66"/>
        <w:right w:val="single" w:sz="4" w:space="0" w:color="55FFCF" w:themeColor="accent1" w:themeTint="66"/>
        <w:insideH w:val="single" w:sz="4" w:space="0" w:color="55FFCF" w:themeColor="accent1" w:themeTint="66"/>
        <w:insideV w:val="single" w:sz="4" w:space="0" w:color="55FFCF" w:themeColor="accent1" w:themeTint="66"/>
      </w:tblBorders>
    </w:tblPr>
    <w:tblStylePr w:type="firstRow">
      <w:rPr>
        <w:b/>
        <w:bCs/>
      </w:rPr>
      <w:tblPr/>
      <w:tcPr>
        <w:tcBorders>
          <w:bottom w:val="single" w:sz="12" w:space="0" w:color="01FFB8" w:themeColor="accent1" w:themeTint="99"/>
        </w:tcBorders>
      </w:tcPr>
    </w:tblStylePr>
    <w:tblStylePr w:type="lastRow">
      <w:rPr>
        <w:b/>
        <w:bCs/>
      </w:rPr>
      <w:tblPr/>
      <w:tcPr>
        <w:tcBorders>
          <w:top w:val="double" w:sz="2" w:space="0" w:color="01FFB8"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F1EDE6" w:themeColor="accent2" w:themeTint="66"/>
        <w:left w:val="single" w:sz="4" w:space="0" w:color="F1EDE6" w:themeColor="accent2" w:themeTint="66"/>
        <w:bottom w:val="single" w:sz="4" w:space="0" w:color="F1EDE6" w:themeColor="accent2" w:themeTint="66"/>
        <w:right w:val="single" w:sz="4" w:space="0" w:color="F1EDE6" w:themeColor="accent2" w:themeTint="66"/>
        <w:insideH w:val="single" w:sz="4" w:space="0" w:color="F1EDE6" w:themeColor="accent2" w:themeTint="66"/>
        <w:insideV w:val="single" w:sz="4" w:space="0" w:color="F1EDE6" w:themeColor="accent2" w:themeTint="66"/>
      </w:tblBorders>
    </w:tblPr>
    <w:tblStylePr w:type="firstRow">
      <w:rPr>
        <w:b/>
        <w:bCs/>
      </w:rPr>
      <w:tblPr/>
      <w:tcPr>
        <w:tcBorders>
          <w:bottom w:val="single" w:sz="12" w:space="0" w:color="EAE5DA" w:themeColor="accent2" w:themeTint="99"/>
        </w:tcBorders>
      </w:tcPr>
    </w:tblStylePr>
    <w:tblStylePr w:type="lastRow">
      <w:rPr>
        <w:b/>
        <w:bCs/>
      </w:rPr>
      <w:tblPr/>
      <w:tcPr>
        <w:tcBorders>
          <w:top w:val="double" w:sz="2" w:space="0" w:color="EAE5D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6D0" w:themeColor="accent5" w:themeTint="66"/>
        <w:left w:val="single" w:sz="4" w:space="0" w:color="C1D6D0" w:themeColor="accent5" w:themeTint="66"/>
        <w:bottom w:val="single" w:sz="4" w:space="0" w:color="C1D6D0" w:themeColor="accent5" w:themeTint="66"/>
        <w:right w:val="single" w:sz="4" w:space="0" w:color="C1D6D0" w:themeColor="accent5" w:themeTint="66"/>
        <w:insideH w:val="single" w:sz="4" w:space="0" w:color="C1D6D0" w:themeColor="accent5" w:themeTint="66"/>
        <w:insideV w:val="single" w:sz="4" w:space="0" w:color="C1D6D0" w:themeColor="accent5" w:themeTint="66"/>
      </w:tblBorders>
    </w:tblPr>
    <w:tblStylePr w:type="firstRow">
      <w:rPr>
        <w:b/>
        <w:bCs/>
      </w:rPr>
      <w:tblPr/>
      <w:tcPr>
        <w:tcBorders>
          <w:bottom w:val="single" w:sz="12" w:space="0" w:color="A3C2B9" w:themeColor="accent5" w:themeTint="99"/>
        </w:tcBorders>
      </w:tcPr>
    </w:tblStylePr>
    <w:tblStylePr w:type="lastRow">
      <w:rPr>
        <w:b/>
        <w:bCs/>
      </w:rPr>
      <w:tblPr/>
      <w:tcPr>
        <w:tcBorders>
          <w:top w:val="double" w:sz="2" w:space="0" w:color="A3C2B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7F4F0" w:themeColor="accent6" w:themeTint="66"/>
        <w:left w:val="single" w:sz="4" w:space="0" w:color="F7F4F0" w:themeColor="accent6" w:themeTint="66"/>
        <w:bottom w:val="single" w:sz="4" w:space="0" w:color="F7F4F0" w:themeColor="accent6" w:themeTint="66"/>
        <w:right w:val="single" w:sz="4" w:space="0" w:color="F7F4F0" w:themeColor="accent6" w:themeTint="66"/>
        <w:insideH w:val="single" w:sz="4" w:space="0" w:color="F7F4F0" w:themeColor="accent6" w:themeTint="66"/>
        <w:insideV w:val="single" w:sz="4" w:space="0" w:color="F7F4F0" w:themeColor="accent6" w:themeTint="66"/>
      </w:tblBorders>
    </w:tblPr>
    <w:tblStylePr w:type="firstRow">
      <w:rPr>
        <w:b/>
        <w:bCs/>
      </w:rPr>
      <w:tblPr/>
      <w:tcPr>
        <w:tcBorders>
          <w:bottom w:val="single" w:sz="12" w:space="0" w:color="F3EFE8" w:themeColor="accent6" w:themeTint="99"/>
        </w:tcBorders>
      </w:tcPr>
    </w:tblStylePr>
    <w:tblStylePr w:type="lastRow">
      <w:rPr>
        <w:b/>
        <w:bCs/>
      </w:rPr>
      <w:tblPr/>
      <w:tcPr>
        <w:tcBorders>
          <w:top w:val="double" w:sz="2" w:space="0" w:color="F3EFE8"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01FFB8" w:themeColor="accent1" w:themeTint="99"/>
        <w:bottom w:val="single" w:sz="2" w:space="0" w:color="01FFB8" w:themeColor="accent1" w:themeTint="99"/>
        <w:insideH w:val="single" w:sz="2" w:space="0" w:color="01FFB8" w:themeColor="accent1" w:themeTint="99"/>
        <w:insideV w:val="single" w:sz="2" w:space="0" w:color="01FFB8" w:themeColor="accent1" w:themeTint="99"/>
      </w:tblBorders>
    </w:tblPr>
    <w:tblStylePr w:type="firstRow">
      <w:rPr>
        <w:b/>
        <w:bCs/>
      </w:rPr>
      <w:tblPr/>
      <w:tcPr>
        <w:tcBorders>
          <w:top w:val="nil"/>
          <w:bottom w:val="single" w:sz="12" w:space="0" w:color="01FFB8" w:themeColor="accent1" w:themeTint="99"/>
          <w:insideH w:val="nil"/>
          <w:insideV w:val="nil"/>
        </w:tcBorders>
        <w:shd w:val="clear" w:color="auto" w:fill="FFFFFF" w:themeFill="background1"/>
      </w:tcPr>
    </w:tblStylePr>
    <w:tblStylePr w:type="lastRow">
      <w:rPr>
        <w:b/>
        <w:bCs/>
      </w:rPr>
      <w:tblPr/>
      <w:tcPr>
        <w:tcBorders>
          <w:top w:val="double" w:sz="2" w:space="0" w:color="01FFB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FE7" w:themeFill="accent1" w:themeFillTint="33"/>
      </w:tcPr>
    </w:tblStylePr>
    <w:tblStylePr w:type="band1Horz">
      <w:tblPr/>
      <w:tcPr>
        <w:shd w:val="clear" w:color="auto" w:fill="AAFFE7"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EAE5DA" w:themeColor="accent2" w:themeTint="99"/>
        <w:bottom w:val="single" w:sz="2" w:space="0" w:color="EAE5DA" w:themeColor="accent2" w:themeTint="99"/>
        <w:insideH w:val="single" w:sz="2" w:space="0" w:color="EAE5DA" w:themeColor="accent2" w:themeTint="99"/>
        <w:insideV w:val="single" w:sz="2" w:space="0" w:color="EAE5DA" w:themeColor="accent2" w:themeTint="99"/>
      </w:tblBorders>
    </w:tblPr>
    <w:tblStylePr w:type="firstRow">
      <w:rPr>
        <w:b/>
        <w:bCs/>
      </w:rPr>
      <w:tblPr/>
      <w:tcPr>
        <w:tcBorders>
          <w:top w:val="nil"/>
          <w:bottom w:val="single" w:sz="12" w:space="0" w:color="EAE5DA" w:themeColor="accent2" w:themeTint="99"/>
          <w:insideH w:val="nil"/>
          <w:insideV w:val="nil"/>
        </w:tcBorders>
        <w:shd w:val="clear" w:color="auto" w:fill="FFFFFF" w:themeFill="background1"/>
      </w:tcPr>
    </w:tblStylePr>
    <w:tblStylePr w:type="lastRow">
      <w:rPr>
        <w:b/>
        <w:bCs/>
      </w:rPr>
      <w:tblPr/>
      <w:tcPr>
        <w:tcBorders>
          <w:top w:val="double" w:sz="2" w:space="0" w:color="EAE5D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6F2" w:themeFill="accent2" w:themeFillTint="33"/>
      </w:tcPr>
    </w:tblStylePr>
    <w:tblStylePr w:type="band1Horz">
      <w:tblPr/>
      <w:tcPr>
        <w:shd w:val="clear" w:color="auto" w:fill="F8F6F2"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C2B9" w:themeColor="accent5" w:themeTint="99"/>
        <w:bottom w:val="single" w:sz="2" w:space="0" w:color="A3C2B9" w:themeColor="accent5" w:themeTint="99"/>
        <w:insideH w:val="single" w:sz="2" w:space="0" w:color="A3C2B9" w:themeColor="accent5" w:themeTint="99"/>
        <w:insideV w:val="single" w:sz="2" w:space="0" w:color="A3C2B9" w:themeColor="accent5" w:themeTint="99"/>
      </w:tblBorders>
    </w:tblPr>
    <w:tblStylePr w:type="firstRow">
      <w:rPr>
        <w:b/>
        <w:bCs/>
      </w:rPr>
      <w:tblPr/>
      <w:tcPr>
        <w:tcBorders>
          <w:top w:val="nil"/>
          <w:bottom w:val="single" w:sz="12" w:space="0" w:color="A3C2B9" w:themeColor="accent5" w:themeTint="99"/>
          <w:insideH w:val="nil"/>
          <w:insideV w:val="nil"/>
        </w:tcBorders>
        <w:shd w:val="clear" w:color="auto" w:fill="FFFFFF" w:themeFill="background1"/>
      </w:tcPr>
    </w:tblStylePr>
    <w:tblStylePr w:type="lastRow">
      <w:rPr>
        <w:b/>
        <w:bCs/>
      </w:rPr>
      <w:tblPr/>
      <w:tcPr>
        <w:tcBorders>
          <w:top w:val="double" w:sz="2" w:space="0" w:color="A3C2B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E7" w:themeFill="accent5" w:themeFillTint="33"/>
      </w:tcPr>
    </w:tblStylePr>
    <w:tblStylePr w:type="band1Horz">
      <w:tblPr/>
      <w:tcPr>
        <w:shd w:val="clear" w:color="auto" w:fill="E0EAE7"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3EFE8" w:themeColor="accent6" w:themeTint="99"/>
        <w:bottom w:val="single" w:sz="2" w:space="0" w:color="F3EFE8" w:themeColor="accent6" w:themeTint="99"/>
        <w:insideH w:val="single" w:sz="2" w:space="0" w:color="F3EFE8" w:themeColor="accent6" w:themeTint="99"/>
        <w:insideV w:val="single" w:sz="2" w:space="0" w:color="F3EFE8" w:themeColor="accent6" w:themeTint="99"/>
      </w:tblBorders>
    </w:tblPr>
    <w:tblStylePr w:type="firstRow">
      <w:rPr>
        <w:b/>
        <w:bCs/>
      </w:rPr>
      <w:tblPr/>
      <w:tcPr>
        <w:tcBorders>
          <w:top w:val="nil"/>
          <w:bottom w:val="single" w:sz="12" w:space="0" w:color="F3EFE8" w:themeColor="accent6" w:themeTint="99"/>
          <w:insideH w:val="nil"/>
          <w:insideV w:val="nil"/>
        </w:tcBorders>
        <w:shd w:val="clear" w:color="auto" w:fill="FFFFFF" w:themeFill="background1"/>
      </w:tcPr>
    </w:tblStylePr>
    <w:tblStylePr w:type="lastRow">
      <w:rPr>
        <w:b/>
        <w:bCs/>
      </w:rPr>
      <w:tblPr/>
      <w:tcPr>
        <w:tcBorders>
          <w:top w:val="double" w:sz="2" w:space="0" w:color="F3EFE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9F7" w:themeFill="accent6" w:themeFillTint="33"/>
      </w:tcPr>
    </w:tblStylePr>
    <w:tblStylePr w:type="band1Horz">
      <w:tblPr/>
      <w:tcPr>
        <w:shd w:val="clear" w:color="auto" w:fill="FBF9F7"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01FFB8" w:themeColor="accent1" w:themeTint="99"/>
        <w:left w:val="single" w:sz="4" w:space="0" w:color="01FFB8" w:themeColor="accent1" w:themeTint="99"/>
        <w:bottom w:val="single" w:sz="4" w:space="0" w:color="01FFB8" w:themeColor="accent1" w:themeTint="99"/>
        <w:right w:val="single" w:sz="4" w:space="0" w:color="01FFB8" w:themeColor="accent1" w:themeTint="99"/>
        <w:insideH w:val="single" w:sz="4" w:space="0" w:color="01FFB8" w:themeColor="accent1" w:themeTint="99"/>
        <w:insideV w:val="single" w:sz="4" w:space="0" w:color="01FFB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FE7" w:themeFill="accent1" w:themeFillTint="33"/>
      </w:tcPr>
    </w:tblStylePr>
    <w:tblStylePr w:type="band1Horz">
      <w:tblPr/>
      <w:tcPr>
        <w:shd w:val="clear" w:color="auto" w:fill="AAFFE7" w:themeFill="accent1" w:themeFillTint="33"/>
      </w:tcPr>
    </w:tblStylePr>
    <w:tblStylePr w:type="neCell">
      <w:tblPr/>
      <w:tcPr>
        <w:tcBorders>
          <w:bottom w:val="single" w:sz="4" w:space="0" w:color="01FFB8" w:themeColor="accent1" w:themeTint="99"/>
        </w:tcBorders>
      </w:tcPr>
    </w:tblStylePr>
    <w:tblStylePr w:type="nwCell">
      <w:tblPr/>
      <w:tcPr>
        <w:tcBorders>
          <w:bottom w:val="single" w:sz="4" w:space="0" w:color="01FFB8" w:themeColor="accent1" w:themeTint="99"/>
        </w:tcBorders>
      </w:tcPr>
    </w:tblStylePr>
    <w:tblStylePr w:type="seCell">
      <w:tblPr/>
      <w:tcPr>
        <w:tcBorders>
          <w:top w:val="single" w:sz="4" w:space="0" w:color="01FFB8" w:themeColor="accent1" w:themeTint="99"/>
        </w:tcBorders>
      </w:tcPr>
    </w:tblStylePr>
    <w:tblStylePr w:type="swCell">
      <w:tblPr/>
      <w:tcPr>
        <w:tcBorders>
          <w:top w:val="single" w:sz="4" w:space="0" w:color="01FFB8"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EAE5DA" w:themeColor="accent2" w:themeTint="99"/>
        <w:left w:val="single" w:sz="4" w:space="0" w:color="EAE5DA" w:themeColor="accent2" w:themeTint="99"/>
        <w:bottom w:val="single" w:sz="4" w:space="0" w:color="EAE5DA" w:themeColor="accent2" w:themeTint="99"/>
        <w:right w:val="single" w:sz="4" w:space="0" w:color="EAE5DA" w:themeColor="accent2" w:themeTint="99"/>
        <w:insideH w:val="single" w:sz="4" w:space="0" w:color="EAE5DA" w:themeColor="accent2" w:themeTint="99"/>
        <w:insideV w:val="single" w:sz="4" w:space="0" w:color="EAE5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6F2" w:themeFill="accent2" w:themeFillTint="33"/>
      </w:tcPr>
    </w:tblStylePr>
    <w:tblStylePr w:type="band1Horz">
      <w:tblPr/>
      <w:tcPr>
        <w:shd w:val="clear" w:color="auto" w:fill="F8F6F2" w:themeFill="accent2" w:themeFillTint="33"/>
      </w:tcPr>
    </w:tblStylePr>
    <w:tblStylePr w:type="neCell">
      <w:tblPr/>
      <w:tcPr>
        <w:tcBorders>
          <w:bottom w:val="single" w:sz="4" w:space="0" w:color="EAE5DA" w:themeColor="accent2" w:themeTint="99"/>
        </w:tcBorders>
      </w:tcPr>
    </w:tblStylePr>
    <w:tblStylePr w:type="nwCell">
      <w:tblPr/>
      <w:tcPr>
        <w:tcBorders>
          <w:bottom w:val="single" w:sz="4" w:space="0" w:color="EAE5DA" w:themeColor="accent2" w:themeTint="99"/>
        </w:tcBorders>
      </w:tcPr>
    </w:tblStylePr>
    <w:tblStylePr w:type="seCell">
      <w:tblPr/>
      <w:tcPr>
        <w:tcBorders>
          <w:top w:val="single" w:sz="4" w:space="0" w:color="EAE5DA" w:themeColor="accent2" w:themeTint="99"/>
        </w:tcBorders>
      </w:tcPr>
    </w:tblStylePr>
    <w:tblStylePr w:type="swCell">
      <w:tblPr/>
      <w:tcPr>
        <w:tcBorders>
          <w:top w:val="single" w:sz="4" w:space="0" w:color="EAE5DA"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C2B9" w:themeColor="accent5" w:themeTint="99"/>
        <w:left w:val="single" w:sz="4" w:space="0" w:color="A3C2B9" w:themeColor="accent5" w:themeTint="99"/>
        <w:bottom w:val="single" w:sz="4" w:space="0" w:color="A3C2B9" w:themeColor="accent5" w:themeTint="99"/>
        <w:right w:val="single" w:sz="4" w:space="0" w:color="A3C2B9" w:themeColor="accent5" w:themeTint="99"/>
        <w:insideH w:val="single" w:sz="4" w:space="0" w:color="A3C2B9" w:themeColor="accent5" w:themeTint="99"/>
        <w:insideV w:val="single" w:sz="4" w:space="0" w:color="A3C2B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E7" w:themeFill="accent5" w:themeFillTint="33"/>
      </w:tcPr>
    </w:tblStylePr>
    <w:tblStylePr w:type="band1Horz">
      <w:tblPr/>
      <w:tcPr>
        <w:shd w:val="clear" w:color="auto" w:fill="E0EAE7" w:themeFill="accent5" w:themeFillTint="33"/>
      </w:tcPr>
    </w:tblStylePr>
    <w:tblStylePr w:type="neCell">
      <w:tblPr/>
      <w:tcPr>
        <w:tcBorders>
          <w:bottom w:val="single" w:sz="4" w:space="0" w:color="A3C2B9" w:themeColor="accent5" w:themeTint="99"/>
        </w:tcBorders>
      </w:tcPr>
    </w:tblStylePr>
    <w:tblStylePr w:type="nwCell">
      <w:tblPr/>
      <w:tcPr>
        <w:tcBorders>
          <w:bottom w:val="single" w:sz="4" w:space="0" w:color="A3C2B9" w:themeColor="accent5" w:themeTint="99"/>
        </w:tcBorders>
      </w:tcPr>
    </w:tblStylePr>
    <w:tblStylePr w:type="seCell">
      <w:tblPr/>
      <w:tcPr>
        <w:tcBorders>
          <w:top w:val="single" w:sz="4" w:space="0" w:color="A3C2B9" w:themeColor="accent5" w:themeTint="99"/>
        </w:tcBorders>
      </w:tcPr>
    </w:tblStylePr>
    <w:tblStylePr w:type="swCell">
      <w:tblPr/>
      <w:tcPr>
        <w:tcBorders>
          <w:top w:val="single" w:sz="4" w:space="0" w:color="A3C2B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3EFE8" w:themeColor="accent6" w:themeTint="99"/>
        <w:left w:val="single" w:sz="4" w:space="0" w:color="F3EFE8" w:themeColor="accent6" w:themeTint="99"/>
        <w:bottom w:val="single" w:sz="4" w:space="0" w:color="F3EFE8" w:themeColor="accent6" w:themeTint="99"/>
        <w:right w:val="single" w:sz="4" w:space="0" w:color="F3EFE8" w:themeColor="accent6" w:themeTint="99"/>
        <w:insideH w:val="single" w:sz="4" w:space="0" w:color="F3EFE8" w:themeColor="accent6" w:themeTint="99"/>
        <w:insideV w:val="single" w:sz="4" w:space="0" w:color="F3EFE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9F7" w:themeFill="accent6" w:themeFillTint="33"/>
      </w:tcPr>
    </w:tblStylePr>
    <w:tblStylePr w:type="band1Horz">
      <w:tblPr/>
      <w:tcPr>
        <w:shd w:val="clear" w:color="auto" w:fill="FBF9F7" w:themeFill="accent6" w:themeFillTint="33"/>
      </w:tcPr>
    </w:tblStylePr>
    <w:tblStylePr w:type="neCell">
      <w:tblPr/>
      <w:tcPr>
        <w:tcBorders>
          <w:bottom w:val="single" w:sz="4" w:space="0" w:color="F3EFE8" w:themeColor="accent6" w:themeTint="99"/>
        </w:tcBorders>
      </w:tcPr>
    </w:tblStylePr>
    <w:tblStylePr w:type="nwCell">
      <w:tblPr/>
      <w:tcPr>
        <w:tcBorders>
          <w:bottom w:val="single" w:sz="4" w:space="0" w:color="F3EFE8" w:themeColor="accent6" w:themeTint="99"/>
        </w:tcBorders>
      </w:tcPr>
    </w:tblStylePr>
    <w:tblStylePr w:type="seCell">
      <w:tblPr/>
      <w:tcPr>
        <w:tcBorders>
          <w:top w:val="single" w:sz="4" w:space="0" w:color="F3EFE8" w:themeColor="accent6" w:themeTint="99"/>
        </w:tcBorders>
      </w:tcPr>
    </w:tblStylePr>
    <w:tblStylePr w:type="swCell">
      <w:tblPr/>
      <w:tcPr>
        <w:tcBorders>
          <w:top w:val="single" w:sz="4" w:space="0" w:color="F3EFE8"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01FFB8" w:themeColor="accent1" w:themeTint="99"/>
        <w:left w:val="single" w:sz="4" w:space="0" w:color="01FFB8" w:themeColor="accent1" w:themeTint="99"/>
        <w:bottom w:val="single" w:sz="4" w:space="0" w:color="01FFB8" w:themeColor="accent1" w:themeTint="99"/>
        <w:right w:val="single" w:sz="4" w:space="0" w:color="01FFB8" w:themeColor="accent1" w:themeTint="99"/>
        <w:insideH w:val="single" w:sz="4" w:space="0" w:color="01FFB8" w:themeColor="accent1" w:themeTint="99"/>
        <w:insideV w:val="single" w:sz="4" w:space="0" w:color="01FFB8" w:themeColor="accent1" w:themeTint="99"/>
      </w:tblBorders>
    </w:tblPr>
    <w:tblStylePr w:type="firstRow">
      <w:rPr>
        <w:b/>
        <w:bCs/>
        <w:color w:val="FFFFFF" w:themeColor="background1"/>
      </w:rPr>
      <w:tblPr/>
      <w:tcPr>
        <w:tcBorders>
          <w:top w:val="single" w:sz="4" w:space="0" w:color="00573F" w:themeColor="accent1"/>
          <w:left w:val="single" w:sz="4" w:space="0" w:color="00573F" w:themeColor="accent1"/>
          <w:bottom w:val="single" w:sz="4" w:space="0" w:color="00573F" w:themeColor="accent1"/>
          <w:right w:val="single" w:sz="4" w:space="0" w:color="00573F" w:themeColor="accent1"/>
          <w:insideH w:val="nil"/>
          <w:insideV w:val="nil"/>
        </w:tcBorders>
        <w:shd w:val="clear" w:color="auto" w:fill="00573F" w:themeFill="accent1"/>
      </w:tcPr>
    </w:tblStylePr>
    <w:tblStylePr w:type="lastRow">
      <w:rPr>
        <w:b/>
        <w:bCs/>
      </w:rPr>
      <w:tblPr/>
      <w:tcPr>
        <w:tcBorders>
          <w:top w:val="double" w:sz="4" w:space="0" w:color="00573F" w:themeColor="accent1"/>
        </w:tcBorders>
      </w:tcPr>
    </w:tblStylePr>
    <w:tblStylePr w:type="firstCol">
      <w:rPr>
        <w:b/>
        <w:bCs/>
      </w:rPr>
    </w:tblStylePr>
    <w:tblStylePr w:type="lastCol">
      <w:rPr>
        <w:b/>
        <w:bCs/>
      </w:rPr>
    </w:tblStylePr>
    <w:tblStylePr w:type="band1Vert">
      <w:tblPr/>
      <w:tcPr>
        <w:shd w:val="clear" w:color="auto" w:fill="AAFFE7" w:themeFill="accent1" w:themeFillTint="33"/>
      </w:tcPr>
    </w:tblStylePr>
    <w:tblStylePr w:type="band1Horz">
      <w:tblPr/>
      <w:tcPr>
        <w:shd w:val="clear" w:color="auto" w:fill="AAFFE7"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EAE5DA" w:themeColor="accent2" w:themeTint="99"/>
        <w:left w:val="single" w:sz="4" w:space="0" w:color="EAE5DA" w:themeColor="accent2" w:themeTint="99"/>
        <w:bottom w:val="single" w:sz="4" w:space="0" w:color="EAE5DA" w:themeColor="accent2" w:themeTint="99"/>
        <w:right w:val="single" w:sz="4" w:space="0" w:color="EAE5DA" w:themeColor="accent2" w:themeTint="99"/>
        <w:insideH w:val="single" w:sz="4" w:space="0" w:color="EAE5DA" w:themeColor="accent2" w:themeTint="99"/>
        <w:insideV w:val="single" w:sz="4" w:space="0" w:color="EAE5DA" w:themeColor="accent2" w:themeTint="99"/>
      </w:tblBorders>
    </w:tblPr>
    <w:tblStylePr w:type="firstRow">
      <w:rPr>
        <w:b/>
        <w:bCs/>
        <w:color w:val="FFFFFF" w:themeColor="background1"/>
      </w:rPr>
      <w:tblPr/>
      <w:tcPr>
        <w:tcBorders>
          <w:top w:val="single" w:sz="4" w:space="0" w:color="DDD4C2" w:themeColor="accent2"/>
          <w:left w:val="single" w:sz="4" w:space="0" w:color="DDD4C2" w:themeColor="accent2"/>
          <w:bottom w:val="single" w:sz="4" w:space="0" w:color="DDD4C2" w:themeColor="accent2"/>
          <w:right w:val="single" w:sz="4" w:space="0" w:color="DDD4C2" w:themeColor="accent2"/>
          <w:insideH w:val="nil"/>
          <w:insideV w:val="nil"/>
        </w:tcBorders>
        <w:shd w:val="clear" w:color="auto" w:fill="DDD4C2" w:themeFill="accent2"/>
      </w:tcPr>
    </w:tblStylePr>
    <w:tblStylePr w:type="lastRow">
      <w:rPr>
        <w:b/>
        <w:bCs/>
      </w:rPr>
      <w:tblPr/>
      <w:tcPr>
        <w:tcBorders>
          <w:top w:val="double" w:sz="4" w:space="0" w:color="DDD4C2" w:themeColor="accent2"/>
        </w:tcBorders>
      </w:tcPr>
    </w:tblStylePr>
    <w:tblStylePr w:type="firstCol">
      <w:rPr>
        <w:b/>
        <w:bCs/>
      </w:rPr>
    </w:tblStylePr>
    <w:tblStylePr w:type="lastCol">
      <w:rPr>
        <w:b/>
        <w:bCs/>
      </w:rPr>
    </w:tblStylePr>
    <w:tblStylePr w:type="band1Vert">
      <w:tblPr/>
      <w:tcPr>
        <w:shd w:val="clear" w:color="auto" w:fill="F8F6F2" w:themeFill="accent2" w:themeFillTint="33"/>
      </w:tcPr>
    </w:tblStylePr>
    <w:tblStylePr w:type="band1Horz">
      <w:tblPr/>
      <w:tcPr>
        <w:shd w:val="clear" w:color="auto" w:fill="F8F6F2"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C2B9" w:themeColor="accent5" w:themeTint="99"/>
        <w:left w:val="single" w:sz="4" w:space="0" w:color="A3C2B9" w:themeColor="accent5" w:themeTint="99"/>
        <w:bottom w:val="single" w:sz="4" w:space="0" w:color="A3C2B9" w:themeColor="accent5" w:themeTint="99"/>
        <w:right w:val="single" w:sz="4" w:space="0" w:color="A3C2B9" w:themeColor="accent5" w:themeTint="99"/>
        <w:insideH w:val="single" w:sz="4" w:space="0" w:color="A3C2B9" w:themeColor="accent5" w:themeTint="99"/>
        <w:insideV w:val="single" w:sz="4" w:space="0" w:color="A3C2B9" w:themeColor="accent5" w:themeTint="99"/>
      </w:tblBorders>
    </w:tblPr>
    <w:tblStylePr w:type="firstRow">
      <w:rPr>
        <w:b/>
        <w:bCs/>
        <w:color w:val="FFFFFF" w:themeColor="background1"/>
      </w:rPr>
      <w:tblPr/>
      <w:tcPr>
        <w:tcBorders>
          <w:top w:val="single" w:sz="4" w:space="0" w:color="669A8C" w:themeColor="accent5"/>
          <w:left w:val="single" w:sz="4" w:space="0" w:color="669A8C" w:themeColor="accent5"/>
          <w:bottom w:val="single" w:sz="4" w:space="0" w:color="669A8C" w:themeColor="accent5"/>
          <w:right w:val="single" w:sz="4" w:space="0" w:color="669A8C" w:themeColor="accent5"/>
          <w:insideH w:val="nil"/>
          <w:insideV w:val="nil"/>
        </w:tcBorders>
        <w:shd w:val="clear" w:color="auto" w:fill="669A8C" w:themeFill="accent5"/>
      </w:tcPr>
    </w:tblStylePr>
    <w:tblStylePr w:type="lastRow">
      <w:rPr>
        <w:b/>
        <w:bCs/>
      </w:rPr>
      <w:tblPr/>
      <w:tcPr>
        <w:tcBorders>
          <w:top w:val="double" w:sz="4" w:space="0" w:color="669A8C" w:themeColor="accent5"/>
        </w:tcBorders>
      </w:tcPr>
    </w:tblStylePr>
    <w:tblStylePr w:type="firstCol">
      <w:rPr>
        <w:b/>
        <w:bCs/>
      </w:rPr>
    </w:tblStylePr>
    <w:tblStylePr w:type="lastCol">
      <w:rPr>
        <w:b/>
        <w:bCs/>
      </w:rPr>
    </w:tblStylePr>
    <w:tblStylePr w:type="band1Vert">
      <w:tblPr/>
      <w:tcPr>
        <w:shd w:val="clear" w:color="auto" w:fill="E0EAE7" w:themeFill="accent5" w:themeFillTint="33"/>
      </w:tcPr>
    </w:tblStylePr>
    <w:tblStylePr w:type="band1Horz">
      <w:tblPr/>
      <w:tcPr>
        <w:shd w:val="clear" w:color="auto" w:fill="E0EAE7"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3EFE8" w:themeColor="accent6" w:themeTint="99"/>
        <w:left w:val="single" w:sz="4" w:space="0" w:color="F3EFE8" w:themeColor="accent6" w:themeTint="99"/>
        <w:bottom w:val="single" w:sz="4" w:space="0" w:color="F3EFE8" w:themeColor="accent6" w:themeTint="99"/>
        <w:right w:val="single" w:sz="4" w:space="0" w:color="F3EFE8" w:themeColor="accent6" w:themeTint="99"/>
        <w:insideH w:val="single" w:sz="4" w:space="0" w:color="F3EFE8" w:themeColor="accent6" w:themeTint="99"/>
        <w:insideV w:val="single" w:sz="4" w:space="0" w:color="F3EFE8" w:themeColor="accent6" w:themeTint="99"/>
      </w:tblBorders>
    </w:tblPr>
    <w:tblStylePr w:type="firstRow">
      <w:rPr>
        <w:b/>
        <w:bCs/>
        <w:color w:val="FFFFFF" w:themeColor="background1"/>
      </w:rPr>
      <w:tblPr/>
      <w:tcPr>
        <w:tcBorders>
          <w:top w:val="single" w:sz="4" w:space="0" w:color="EBE5DA" w:themeColor="accent6"/>
          <w:left w:val="single" w:sz="4" w:space="0" w:color="EBE5DA" w:themeColor="accent6"/>
          <w:bottom w:val="single" w:sz="4" w:space="0" w:color="EBE5DA" w:themeColor="accent6"/>
          <w:right w:val="single" w:sz="4" w:space="0" w:color="EBE5DA" w:themeColor="accent6"/>
          <w:insideH w:val="nil"/>
          <w:insideV w:val="nil"/>
        </w:tcBorders>
        <w:shd w:val="clear" w:color="auto" w:fill="EBE5DA" w:themeFill="accent6"/>
      </w:tcPr>
    </w:tblStylePr>
    <w:tblStylePr w:type="lastRow">
      <w:rPr>
        <w:b/>
        <w:bCs/>
      </w:rPr>
      <w:tblPr/>
      <w:tcPr>
        <w:tcBorders>
          <w:top w:val="double" w:sz="4" w:space="0" w:color="EBE5DA" w:themeColor="accent6"/>
        </w:tcBorders>
      </w:tcPr>
    </w:tblStylePr>
    <w:tblStylePr w:type="firstCol">
      <w:rPr>
        <w:b/>
        <w:bCs/>
      </w:rPr>
    </w:tblStylePr>
    <w:tblStylePr w:type="lastCol">
      <w:rPr>
        <w:b/>
        <w:bCs/>
      </w:rPr>
    </w:tblStylePr>
    <w:tblStylePr w:type="band1Vert">
      <w:tblPr/>
      <w:tcPr>
        <w:shd w:val="clear" w:color="auto" w:fill="FBF9F7" w:themeFill="accent6" w:themeFillTint="33"/>
      </w:tcPr>
    </w:tblStylePr>
    <w:tblStylePr w:type="band1Horz">
      <w:tblPr/>
      <w:tcPr>
        <w:shd w:val="clear" w:color="auto" w:fill="FBF9F7"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F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73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73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73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73F" w:themeFill="accent1"/>
      </w:tcPr>
    </w:tblStylePr>
    <w:tblStylePr w:type="band1Vert">
      <w:tblPr/>
      <w:tcPr>
        <w:shd w:val="clear" w:color="auto" w:fill="55FFCF" w:themeFill="accent1" w:themeFillTint="66"/>
      </w:tcPr>
    </w:tblStylePr>
    <w:tblStylePr w:type="band1Horz">
      <w:tblPr/>
      <w:tcPr>
        <w:shd w:val="clear" w:color="auto" w:fill="55FFC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6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4C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4C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4C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4C2" w:themeFill="accent2"/>
      </w:tcPr>
    </w:tblStylePr>
    <w:tblStylePr w:type="band1Vert">
      <w:tblPr/>
      <w:tcPr>
        <w:shd w:val="clear" w:color="auto" w:fill="F1EDE6" w:themeFill="accent2" w:themeFillTint="66"/>
      </w:tcPr>
    </w:tblStylePr>
    <w:tblStylePr w:type="band1Horz">
      <w:tblPr/>
      <w:tcPr>
        <w:shd w:val="clear" w:color="auto" w:fill="F1EDE6"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A8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A8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A8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A8C" w:themeFill="accent5"/>
      </w:tcPr>
    </w:tblStylePr>
    <w:tblStylePr w:type="band1Vert">
      <w:tblPr/>
      <w:tcPr>
        <w:shd w:val="clear" w:color="auto" w:fill="C1D6D0" w:themeFill="accent5" w:themeFillTint="66"/>
      </w:tcPr>
    </w:tblStylePr>
    <w:tblStylePr w:type="band1Horz">
      <w:tblPr/>
      <w:tcPr>
        <w:shd w:val="clear" w:color="auto" w:fill="C1D6D0"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9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E5D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E5D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E5D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E5DA" w:themeFill="accent6"/>
      </w:tcPr>
    </w:tblStylePr>
    <w:tblStylePr w:type="band1Vert">
      <w:tblPr/>
      <w:tcPr>
        <w:shd w:val="clear" w:color="auto" w:fill="F7F4F0" w:themeFill="accent6" w:themeFillTint="66"/>
      </w:tcPr>
    </w:tblStylePr>
    <w:tblStylePr w:type="band1Horz">
      <w:tblPr/>
      <w:tcPr>
        <w:shd w:val="clear" w:color="auto" w:fill="F7F4F0"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412E" w:themeColor="accent1" w:themeShade="BF"/>
    </w:rPr>
    <w:tblPr>
      <w:tblStyleRowBandSize w:val="1"/>
      <w:tblStyleColBandSize w:val="1"/>
      <w:tblBorders>
        <w:top w:val="single" w:sz="4" w:space="0" w:color="01FFB8" w:themeColor="accent1" w:themeTint="99"/>
        <w:left w:val="single" w:sz="4" w:space="0" w:color="01FFB8" w:themeColor="accent1" w:themeTint="99"/>
        <w:bottom w:val="single" w:sz="4" w:space="0" w:color="01FFB8" w:themeColor="accent1" w:themeTint="99"/>
        <w:right w:val="single" w:sz="4" w:space="0" w:color="01FFB8" w:themeColor="accent1" w:themeTint="99"/>
        <w:insideH w:val="single" w:sz="4" w:space="0" w:color="01FFB8" w:themeColor="accent1" w:themeTint="99"/>
        <w:insideV w:val="single" w:sz="4" w:space="0" w:color="01FFB8" w:themeColor="accent1" w:themeTint="99"/>
      </w:tblBorders>
    </w:tblPr>
    <w:tblStylePr w:type="firstRow">
      <w:rPr>
        <w:b/>
        <w:bCs/>
      </w:rPr>
      <w:tblPr/>
      <w:tcPr>
        <w:tcBorders>
          <w:bottom w:val="single" w:sz="12" w:space="0" w:color="01FFB8" w:themeColor="accent1" w:themeTint="99"/>
        </w:tcBorders>
      </w:tcPr>
    </w:tblStylePr>
    <w:tblStylePr w:type="lastRow">
      <w:rPr>
        <w:b/>
        <w:bCs/>
      </w:rPr>
      <w:tblPr/>
      <w:tcPr>
        <w:tcBorders>
          <w:top w:val="double" w:sz="4" w:space="0" w:color="01FFB8" w:themeColor="accent1" w:themeTint="99"/>
        </w:tcBorders>
      </w:tcPr>
    </w:tblStylePr>
    <w:tblStylePr w:type="firstCol">
      <w:rPr>
        <w:b/>
        <w:bCs/>
      </w:rPr>
    </w:tblStylePr>
    <w:tblStylePr w:type="lastCol">
      <w:rPr>
        <w:b/>
        <w:bCs/>
      </w:rPr>
    </w:tblStylePr>
    <w:tblStylePr w:type="band1Vert">
      <w:tblPr/>
      <w:tcPr>
        <w:shd w:val="clear" w:color="auto" w:fill="AAFFE7" w:themeFill="accent1" w:themeFillTint="33"/>
      </w:tcPr>
    </w:tblStylePr>
    <w:tblStylePr w:type="band1Horz">
      <w:tblPr/>
      <w:tcPr>
        <w:shd w:val="clear" w:color="auto" w:fill="AAFFE7" w:themeFill="accent1" w:themeFillTint="33"/>
      </w:tcPr>
    </w:tblStylePr>
  </w:style>
  <w:style w:type="table" w:styleId="GridTable6Colorful-Accent2">
    <w:name w:val="Grid Table 6 Colorful Accent 2"/>
    <w:basedOn w:val="TableNormal"/>
    <w:uiPriority w:val="51"/>
    <w:semiHidden/>
    <w:rsid w:val="0058629F"/>
    <w:rPr>
      <w:color w:val="B7A47F" w:themeColor="accent2" w:themeShade="BF"/>
    </w:rPr>
    <w:tblPr>
      <w:tblStyleRowBandSize w:val="1"/>
      <w:tblStyleColBandSize w:val="1"/>
      <w:tblBorders>
        <w:top w:val="single" w:sz="4" w:space="0" w:color="EAE5DA" w:themeColor="accent2" w:themeTint="99"/>
        <w:left w:val="single" w:sz="4" w:space="0" w:color="EAE5DA" w:themeColor="accent2" w:themeTint="99"/>
        <w:bottom w:val="single" w:sz="4" w:space="0" w:color="EAE5DA" w:themeColor="accent2" w:themeTint="99"/>
        <w:right w:val="single" w:sz="4" w:space="0" w:color="EAE5DA" w:themeColor="accent2" w:themeTint="99"/>
        <w:insideH w:val="single" w:sz="4" w:space="0" w:color="EAE5DA" w:themeColor="accent2" w:themeTint="99"/>
        <w:insideV w:val="single" w:sz="4" w:space="0" w:color="EAE5DA" w:themeColor="accent2" w:themeTint="99"/>
      </w:tblBorders>
    </w:tblPr>
    <w:tblStylePr w:type="firstRow">
      <w:rPr>
        <w:b/>
        <w:bCs/>
      </w:rPr>
      <w:tblPr/>
      <w:tcPr>
        <w:tcBorders>
          <w:bottom w:val="single" w:sz="12" w:space="0" w:color="EAE5DA" w:themeColor="accent2" w:themeTint="99"/>
        </w:tcBorders>
      </w:tcPr>
    </w:tblStylePr>
    <w:tblStylePr w:type="lastRow">
      <w:rPr>
        <w:b/>
        <w:bCs/>
      </w:rPr>
      <w:tblPr/>
      <w:tcPr>
        <w:tcBorders>
          <w:top w:val="double" w:sz="4" w:space="0" w:color="EAE5DA" w:themeColor="accent2" w:themeTint="99"/>
        </w:tcBorders>
      </w:tcPr>
    </w:tblStylePr>
    <w:tblStylePr w:type="firstCol">
      <w:rPr>
        <w:b/>
        <w:bCs/>
      </w:rPr>
    </w:tblStylePr>
    <w:tblStylePr w:type="lastCol">
      <w:rPr>
        <w:b/>
        <w:bCs/>
      </w:rPr>
    </w:tblStylePr>
    <w:tblStylePr w:type="band1Vert">
      <w:tblPr/>
      <w:tcPr>
        <w:shd w:val="clear" w:color="auto" w:fill="F8F6F2" w:themeFill="accent2" w:themeFillTint="33"/>
      </w:tcPr>
    </w:tblStylePr>
    <w:tblStylePr w:type="band1Horz">
      <w:tblPr/>
      <w:tcPr>
        <w:shd w:val="clear" w:color="auto" w:fill="F8F6F2"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4C7368" w:themeColor="accent5" w:themeShade="BF"/>
    </w:rPr>
    <w:tblPr>
      <w:tblStyleRowBandSize w:val="1"/>
      <w:tblStyleColBandSize w:val="1"/>
      <w:tblBorders>
        <w:top w:val="single" w:sz="4" w:space="0" w:color="A3C2B9" w:themeColor="accent5" w:themeTint="99"/>
        <w:left w:val="single" w:sz="4" w:space="0" w:color="A3C2B9" w:themeColor="accent5" w:themeTint="99"/>
        <w:bottom w:val="single" w:sz="4" w:space="0" w:color="A3C2B9" w:themeColor="accent5" w:themeTint="99"/>
        <w:right w:val="single" w:sz="4" w:space="0" w:color="A3C2B9" w:themeColor="accent5" w:themeTint="99"/>
        <w:insideH w:val="single" w:sz="4" w:space="0" w:color="A3C2B9" w:themeColor="accent5" w:themeTint="99"/>
        <w:insideV w:val="single" w:sz="4" w:space="0" w:color="A3C2B9" w:themeColor="accent5" w:themeTint="99"/>
      </w:tblBorders>
    </w:tblPr>
    <w:tblStylePr w:type="firstRow">
      <w:rPr>
        <w:b/>
        <w:bCs/>
      </w:rPr>
      <w:tblPr/>
      <w:tcPr>
        <w:tcBorders>
          <w:bottom w:val="single" w:sz="12" w:space="0" w:color="A3C2B9" w:themeColor="accent5" w:themeTint="99"/>
        </w:tcBorders>
      </w:tcPr>
    </w:tblStylePr>
    <w:tblStylePr w:type="lastRow">
      <w:rPr>
        <w:b/>
        <w:bCs/>
      </w:rPr>
      <w:tblPr/>
      <w:tcPr>
        <w:tcBorders>
          <w:top w:val="double" w:sz="4" w:space="0" w:color="A3C2B9" w:themeColor="accent5" w:themeTint="99"/>
        </w:tcBorders>
      </w:tcPr>
    </w:tblStylePr>
    <w:tblStylePr w:type="firstCol">
      <w:rPr>
        <w:b/>
        <w:bCs/>
      </w:rPr>
    </w:tblStylePr>
    <w:tblStylePr w:type="lastCol">
      <w:rPr>
        <w:b/>
        <w:bCs/>
      </w:rPr>
    </w:tblStylePr>
    <w:tblStylePr w:type="band1Vert">
      <w:tblPr/>
      <w:tcPr>
        <w:shd w:val="clear" w:color="auto" w:fill="E0EAE7" w:themeFill="accent5" w:themeFillTint="33"/>
      </w:tcPr>
    </w:tblStylePr>
    <w:tblStylePr w:type="band1Horz">
      <w:tblPr/>
      <w:tcPr>
        <w:shd w:val="clear" w:color="auto" w:fill="E0EAE7" w:themeFill="accent5" w:themeFillTint="33"/>
      </w:tcPr>
    </w:tblStylePr>
  </w:style>
  <w:style w:type="table" w:styleId="GridTable6Colorful-Accent6">
    <w:name w:val="Grid Table 6 Colorful Accent 6"/>
    <w:basedOn w:val="TableNormal"/>
    <w:uiPriority w:val="51"/>
    <w:semiHidden/>
    <w:rsid w:val="0058629F"/>
    <w:rPr>
      <w:color w:val="C3B190" w:themeColor="accent6" w:themeShade="BF"/>
    </w:rPr>
    <w:tblPr>
      <w:tblStyleRowBandSize w:val="1"/>
      <w:tblStyleColBandSize w:val="1"/>
      <w:tblBorders>
        <w:top w:val="single" w:sz="4" w:space="0" w:color="F3EFE8" w:themeColor="accent6" w:themeTint="99"/>
        <w:left w:val="single" w:sz="4" w:space="0" w:color="F3EFE8" w:themeColor="accent6" w:themeTint="99"/>
        <w:bottom w:val="single" w:sz="4" w:space="0" w:color="F3EFE8" w:themeColor="accent6" w:themeTint="99"/>
        <w:right w:val="single" w:sz="4" w:space="0" w:color="F3EFE8" w:themeColor="accent6" w:themeTint="99"/>
        <w:insideH w:val="single" w:sz="4" w:space="0" w:color="F3EFE8" w:themeColor="accent6" w:themeTint="99"/>
        <w:insideV w:val="single" w:sz="4" w:space="0" w:color="F3EFE8" w:themeColor="accent6" w:themeTint="99"/>
      </w:tblBorders>
    </w:tblPr>
    <w:tblStylePr w:type="firstRow">
      <w:rPr>
        <w:b/>
        <w:bCs/>
      </w:rPr>
      <w:tblPr/>
      <w:tcPr>
        <w:tcBorders>
          <w:bottom w:val="single" w:sz="12" w:space="0" w:color="F3EFE8" w:themeColor="accent6" w:themeTint="99"/>
        </w:tcBorders>
      </w:tcPr>
    </w:tblStylePr>
    <w:tblStylePr w:type="lastRow">
      <w:rPr>
        <w:b/>
        <w:bCs/>
      </w:rPr>
      <w:tblPr/>
      <w:tcPr>
        <w:tcBorders>
          <w:top w:val="double" w:sz="4" w:space="0" w:color="F3EFE8" w:themeColor="accent6" w:themeTint="99"/>
        </w:tcBorders>
      </w:tcPr>
    </w:tblStylePr>
    <w:tblStylePr w:type="firstCol">
      <w:rPr>
        <w:b/>
        <w:bCs/>
      </w:rPr>
    </w:tblStylePr>
    <w:tblStylePr w:type="lastCol">
      <w:rPr>
        <w:b/>
        <w:bCs/>
      </w:rPr>
    </w:tblStylePr>
    <w:tblStylePr w:type="band1Vert">
      <w:tblPr/>
      <w:tcPr>
        <w:shd w:val="clear" w:color="auto" w:fill="FBF9F7" w:themeFill="accent6" w:themeFillTint="33"/>
      </w:tcPr>
    </w:tblStylePr>
    <w:tblStylePr w:type="band1Horz">
      <w:tblPr/>
      <w:tcPr>
        <w:shd w:val="clear" w:color="auto" w:fill="FBF9F7"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412E" w:themeColor="accent1" w:themeShade="BF"/>
    </w:rPr>
    <w:tblPr>
      <w:tblStyleRowBandSize w:val="1"/>
      <w:tblStyleColBandSize w:val="1"/>
      <w:tblBorders>
        <w:top w:val="single" w:sz="4" w:space="0" w:color="01FFB8" w:themeColor="accent1" w:themeTint="99"/>
        <w:left w:val="single" w:sz="4" w:space="0" w:color="01FFB8" w:themeColor="accent1" w:themeTint="99"/>
        <w:bottom w:val="single" w:sz="4" w:space="0" w:color="01FFB8" w:themeColor="accent1" w:themeTint="99"/>
        <w:right w:val="single" w:sz="4" w:space="0" w:color="01FFB8" w:themeColor="accent1" w:themeTint="99"/>
        <w:insideH w:val="single" w:sz="4" w:space="0" w:color="01FFB8" w:themeColor="accent1" w:themeTint="99"/>
        <w:insideV w:val="single" w:sz="4" w:space="0" w:color="01FFB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FE7" w:themeFill="accent1" w:themeFillTint="33"/>
      </w:tcPr>
    </w:tblStylePr>
    <w:tblStylePr w:type="band1Horz">
      <w:tblPr/>
      <w:tcPr>
        <w:shd w:val="clear" w:color="auto" w:fill="AAFFE7" w:themeFill="accent1" w:themeFillTint="33"/>
      </w:tcPr>
    </w:tblStylePr>
    <w:tblStylePr w:type="neCell">
      <w:tblPr/>
      <w:tcPr>
        <w:tcBorders>
          <w:bottom w:val="single" w:sz="4" w:space="0" w:color="01FFB8" w:themeColor="accent1" w:themeTint="99"/>
        </w:tcBorders>
      </w:tcPr>
    </w:tblStylePr>
    <w:tblStylePr w:type="nwCell">
      <w:tblPr/>
      <w:tcPr>
        <w:tcBorders>
          <w:bottom w:val="single" w:sz="4" w:space="0" w:color="01FFB8" w:themeColor="accent1" w:themeTint="99"/>
        </w:tcBorders>
      </w:tcPr>
    </w:tblStylePr>
    <w:tblStylePr w:type="seCell">
      <w:tblPr/>
      <w:tcPr>
        <w:tcBorders>
          <w:top w:val="single" w:sz="4" w:space="0" w:color="01FFB8" w:themeColor="accent1" w:themeTint="99"/>
        </w:tcBorders>
      </w:tcPr>
    </w:tblStylePr>
    <w:tblStylePr w:type="swCell">
      <w:tblPr/>
      <w:tcPr>
        <w:tcBorders>
          <w:top w:val="single" w:sz="4" w:space="0" w:color="01FFB8" w:themeColor="accent1" w:themeTint="99"/>
        </w:tcBorders>
      </w:tcPr>
    </w:tblStylePr>
  </w:style>
  <w:style w:type="table" w:styleId="GridTable7Colorful-Accent2">
    <w:name w:val="Grid Table 7 Colorful Accent 2"/>
    <w:basedOn w:val="TableNormal"/>
    <w:uiPriority w:val="52"/>
    <w:semiHidden/>
    <w:rsid w:val="0058629F"/>
    <w:rPr>
      <w:color w:val="B7A47F" w:themeColor="accent2" w:themeShade="BF"/>
    </w:rPr>
    <w:tblPr>
      <w:tblStyleRowBandSize w:val="1"/>
      <w:tblStyleColBandSize w:val="1"/>
      <w:tblBorders>
        <w:top w:val="single" w:sz="4" w:space="0" w:color="EAE5DA" w:themeColor="accent2" w:themeTint="99"/>
        <w:left w:val="single" w:sz="4" w:space="0" w:color="EAE5DA" w:themeColor="accent2" w:themeTint="99"/>
        <w:bottom w:val="single" w:sz="4" w:space="0" w:color="EAE5DA" w:themeColor="accent2" w:themeTint="99"/>
        <w:right w:val="single" w:sz="4" w:space="0" w:color="EAE5DA" w:themeColor="accent2" w:themeTint="99"/>
        <w:insideH w:val="single" w:sz="4" w:space="0" w:color="EAE5DA" w:themeColor="accent2" w:themeTint="99"/>
        <w:insideV w:val="single" w:sz="4" w:space="0" w:color="EAE5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6F2" w:themeFill="accent2" w:themeFillTint="33"/>
      </w:tcPr>
    </w:tblStylePr>
    <w:tblStylePr w:type="band1Horz">
      <w:tblPr/>
      <w:tcPr>
        <w:shd w:val="clear" w:color="auto" w:fill="F8F6F2" w:themeFill="accent2" w:themeFillTint="33"/>
      </w:tcPr>
    </w:tblStylePr>
    <w:tblStylePr w:type="neCell">
      <w:tblPr/>
      <w:tcPr>
        <w:tcBorders>
          <w:bottom w:val="single" w:sz="4" w:space="0" w:color="EAE5DA" w:themeColor="accent2" w:themeTint="99"/>
        </w:tcBorders>
      </w:tcPr>
    </w:tblStylePr>
    <w:tblStylePr w:type="nwCell">
      <w:tblPr/>
      <w:tcPr>
        <w:tcBorders>
          <w:bottom w:val="single" w:sz="4" w:space="0" w:color="EAE5DA" w:themeColor="accent2" w:themeTint="99"/>
        </w:tcBorders>
      </w:tcPr>
    </w:tblStylePr>
    <w:tblStylePr w:type="seCell">
      <w:tblPr/>
      <w:tcPr>
        <w:tcBorders>
          <w:top w:val="single" w:sz="4" w:space="0" w:color="EAE5DA" w:themeColor="accent2" w:themeTint="99"/>
        </w:tcBorders>
      </w:tcPr>
    </w:tblStylePr>
    <w:tblStylePr w:type="swCell">
      <w:tblPr/>
      <w:tcPr>
        <w:tcBorders>
          <w:top w:val="single" w:sz="4" w:space="0" w:color="EAE5DA"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4C7368" w:themeColor="accent5" w:themeShade="BF"/>
    </w:rPr>
    <w:tblPr>
      <w:tblStyleRowBandSize w:val="1"/>
      <w:tblStyleColBandSize w:val="1"/>
      <w:tblBorders>
        <w:top w:val="single" w:sz="4" w:space="0" w:color="A3C2B9" w:themeColor="accent5" w:themeTint="99"/>
        <w:left w:val="single" w:sz="4" w:space="0" w:color="A3C2B9" w:themeColor="accent5" w:themeTint="99"/>
        <w:bottom w:val="single" w:sz="4" w:space="0" w:color="A3C2B9" w:themeColor="accent5" w:themeTint="99"/>
        <w:right w:val="single" w:sz="4" w:space="0" w:color="A3C2B9" w:themeColor="accent5" w:themeTint="99"/>
        <w:insideH w:val="single" w:sz="4" w:space="0" w:color="A3C2B9" w:themeColor="accent5" w:themeTint="99"/>
        <w:insideV w:val="single" w:sz="4" w:space="0" w:color="A3C2B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E7" w:themeFill="accent5" w:themeFillTint="33"/>
      </w:tcPr>
    </w:tblStylePr>
    <w:tblStylePr w:type="band1Horz">
      <w:tblPr/>
      <w:tcPr>
        <w:shd w:val="clear" w:color="auto" w:fill="E0EAE7" w:themeFill="accent5" w:themeFillTint="33"/>
      </w:tcPr>
    </w:tblStylePr>
    <w:tblStylePr w:type="neCell">
      <w:tblPr/>
      <w:tcPr>
        <w:tcBorders>
          <w:bottom w:val="single" w:sz="4" w:space="0" w:color="A3C2B9" w:themeColor="accent5" w:themeTint="99"/>
        </w:tcBorders>
      </w:tcPr>
    </w:tblStylePr>
    <w:tblStylePr w:type="nwCell">
      <w:tblPr/>
      <w:tcPr>
        <w:tcBorders>
          <w:bottom w:val="single" w:sz="4" w:space="0" w:color="A3C2B9" w:themeColor="accent5" w:themeTint="99"/>
        </w:tcBorders>
      </w:tcPr>
    </w:tblStylePr>
    <w:tblStylePr w:type="seCell">
      <w:tblPr/>
      <w:tcPr>
        <w:tcBorders>
          <w:top w:val="single" w:sz="4" w:space="0" w:color="A3C2B9" w:themeColor="accent5" w:themeTint="99"/>
        </w:tcBorders>
      </w:tcPr>
    </w:tblStylePr>
    <w:tblStylePr w:type="swCell">
      <w:tblPr/>
      <w:tcPr>
        <w:tcBorders>
          <w:top w:val="single" w:sz="4" w:space="0" w:color="A3C2B9" w:themeColor="accent5" w:themeTint="99"/>
        </w:tcBorders>
      </w:tcPr>
    </w:tblStylePr>
  </w:style>
  <w:style w:type="table" w:styleId="GridTable7Colorful-Accent6">
    <w:name w:val="Grid Table 7 Colorful Accent 6"/>
    <w:basedOn w:val="TableNormal"/>
    <w:uiPriority w:val="52"/>
    <w:semiHidden/>
    <w:rsid w:val="0058629F"/>
    <w:rPr>
      <w:color w:val="C3B190" w:themeColor="accent6" w:themeShade="BF"/>
    </w:rPr>
    <w:tblPr>
      <w:tblStyleRowBandSize w:val="1"/>
      <w:tblStyleColBandSize w:val="1"/>
      <w:tblBorders>
        <w:top w:val="single" w:sz="4" w:space="0" w:color="F3EFE8" w:themeColor="accent6" w:themeTint="99"/>
        <w:left w:val="single" w:sz="4" w:space="0" w:color="F3EFE8" w:themeColor="accent6" w:themeTint="99"/>
        <w:bottom w:val="single" w:sz="4" w:space="0" w:color="F3EFE8" w:themeColor="accent6" w:themeTint="99"/>
        <w:right w:val="single" w:sz="4" w:space="0" w:color="F3EFE8" w:themeColor="accent6" w:themeTint="99"/>
        <w:insideH w:val="single" w:sz="4" w:space="0" w:color="F3EFE8" w:themeColor="accent6" w:themeTint="99"/>
        <w:insideV w:val="single" w:sz="4" w:space="0" w:color="F3EFE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9F7" w:themeFill="accent6" w:themeFillTint="33"/>
      </w:tcPr>
    </w:tblStylePr>
    <w:tblStylePr w:type="band1Horz">
      <w:tblPr/>
      <w:tcPr>
        <w:shd w:val="clear" w:color="auto" w:fill="FBF9F7" w:themeFill="accent6" w:themeFillTint="33"/>
      </w:tcPr>
    </w:tblStylePr>
    <w:tblStylePr w:type="neCell">
      <w:tblPr/>
      <w:tcPr>
        <w:tcBorders>
          <w:bottom w:val="single" w:sz="4" w:space="0" w:color="F3EFE8" w:themeColor="accent6" w:themeTint="99"/>
        </w:tcBorders>
      </w:tcPr>
    </w:tblStylePr>
    <w:tblStylePr w:type="nwCell">
      <w:tblPr/>
      <w:tcPr>
        <w:tcBorders>
          <w:bottom w:val="single" w:sz="4" w:space="0" w:color="F3EFE8" w:themeColor="accent6" w:themeTint="99"/>
        </w:tcBorders>
      </w:tcPr>
    </w:tblStylePr>
    <w:tblStylePr w:type="seCell">
      <w:tblPr/>
      <w:tcPr>
        <w:tcBorders>
          <w:top w:val="single" w:sz="4" w:space="0" w:color="F3EFE8" w:themeColor="accent6" w:themeTint="99"/>
        </w:tcBorders>
      </w:tcPr>
    </w:tblStylePr>
    <w:tblStylePr w:type="swCell">
      <w:tblPr/>
      <w:tcPr>
        <w:tcBorders>
          <w:top w:val="single" w:sz="4" w:space="0" w:color="F3EFE8"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573F" w:themeColor="accent1"/>
        <w:left w:val="single" w:sz="8" w:space="0" w:color="00573F" w:themeColor="accent1"/>
        <w:bottom w:val="single" w:sz="8" w:space="0" w:color="00573F" w:themeColor="accent1"/>
        <w:right w:val="single" w:sz="8" w:space="0" w:color="00573F" w:themeColor="accent1"/>
        <w:insideH w:val="single" w:sz="8" w:space="0" w:color="00573F" w:themeColor="accent1"/>
        <w:insideV w:val="single" w:sz="8" w:space="0" w:color="00573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73F" w:themeColor="accent1"/>
          <w:left w:val="single" w:sz="8" w:space="0" w:color="00573F" w:themeColor="accent1"/>
          <w:bottom w:val="single" w:sz="18" w:space="0" w:color="00573F" w:themeColor="accent1"/>
          <w:right w:val="single" w:sz="8" w:space="0" w:color="00573F" w:themeColor="accent1"/>
          <w:insideH w:val="nil"/>
          <w:insideV w:val="single" w:sz="8" w:space="0" w:color="00573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73F" w:themeColor="accent1"/>
          <w:left w:val="single" w:sz="8" w:space="0" w:color="00573F" w:themeColor="accent1"/>
          <w:bottom w:val="single" w:sz="8" w:space="0" w:color="00573F" w:themeColor="accent1"/>
          <w:right w:val="single" w:sz="8" w:space="0" w:color="00573F" w:themeColor="accent1"/>
          <w:insideH w:val="nil"/>
          <w:insideV w:val="single" w:sz="8" w:space="0" w:color="00573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73F" w:themeColor="accent1"/>
          <w:left w:val="single" w:sz="8" w:space="0" w:color="00573F" w:themeColor="accent1"/>
          <w:bottom w:val="single" w:sz="8" w:space="0" w:color="00573F" w:themeColor="accent1"/>
          <w:right w:val="single" w:sz="8" w:space="0" w:color="00573F" w:themeColor="accent1"/>
        </w:tcBorders>
      </w:tcPr>
    </w:tblStylePr>
    <w:tblStylePr w:type="band1Vert">
      <w:tblPr/>
      <w:tcPr>
        <w:tcBorders>
          <w:top w:val="single" w:sz="8" w:space="0" w:color="00573F" w:themeColor="accent1"/>
          <w:left w:val="single" w:sz="8" w:space="0" w:color="00573F" w:themeColor="accent1"/>
          <w:bottom w:val="single" w:sz="8" w:space="0" w:color="00573F" w:themeColor="accent1"/>
          <w:right w:val="single" w:sz="8" w:space="0" w:color="00573F" w:themeColor="accent1"/>
        </w:tcBorders>
        <w:shd w:val="clear" w:color="auto" w:fill="96FFE1" w:themeFill="accent1" w:themeFillTint="3F"/>
      </w:tcPr>
    </w:tblStylePr>
    <w:tblStylePr w:type="band1Horz">
      <w:tblPr/>
      <w:tcPr>
        <w:tcBorders>
          <w:top w:val="single" w:sz="8" w:space="0" w:color="00573F" w:themeColor="accent1"/>
          <w:left w:val="single" w:sz="8" w:space="0" w:color="00573F" w:themeColor="accent1"/>
          <w:bottom w:val="single" w:sz="8" w:space="0" w:color="00573F" w:themeColor="accent1"/>
          <w:right w:val="single" w:sz="8" w:space="0" w:color="00573F" w:themeColor="accent1"/>
          <w:insideV w:val="single" w:sz="8" w:space="0" w:color="00573F" w:themeColor="accent1"/>
        </w:tcBorders>
        <w:shd w:val="clear" w:color="auto" w:fill="96FFE1" w:themeFill="accent1" w:themeFillTint="3F"/>
      </w:tcPr>
    </w:tblStylePr>
    <w:tblStylePr w:type="band2Horz">
      <w:tblPr/>
      <w:tcPr>
        <w:tcBorders>
          <w:top w:val="single" w:sz="8" w:space="0" w:color="00573F" w:themeColor="accent1"/>
          <w:left w:val="single" w:sz="8" w:space="0" w:color="00573F" w:themeColor="accent1"/>
          <w:bottom w:val="single" w:sz="8" w:space="0" w:color="00573F" w:themeColor="accent1"/>
          <w:right w:val="single" w:sz="8" w:space="0" w:color="00573F" w:themeColor="accent1"/>
          <w:insideV w:val="single" w:sz="8" w:space="0" w:color="00573F"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DDD4C2" w:themeColor="accent2"/>
        <w:left w:val="single" w:sz="8" w:space="0" w:color="DDD4C2" w:themeColor="accent2"/>
        <w:bottom w:val="single" w:sz="8" w:space="0" w:color="DDD4C2" w:themeColor="accent2"/>
        <w:right w:val="single" w:sz="8" w:space="0" w:color="DDD4C2" w:themeColor="accent2"/>
        <w:insideH w:val="single" w:sz="8" w:space="0" w:color="DDD4C2" w:themeColor="accent2"/>
        <w:insideV w:val="single" w:sz="8" w:space="0" w:color="DDD4C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4C2" w:themeColor="accent2"/>
          <w:left w:val="single" w:sz="8" w:space="0" w:color="DDD4C2" w:themeColor="accent2"/>
          <w:bottom w:val="single" w:sz="18" w:space="0" w:color="DDD4C2" w:themeColor="accent2"/>
          <w:right w:val="single" w:sz="8" w:space="0" w:color="DDD4C2" w:themeColor="accent2"/>
          <w:insideH w:val="nil"/>
          <w:insideV w:val="single" w:sz="8" w:space="0" w:color="DDD4C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4C2" w:themeColor="accent2"/>
          <w:left w:val="single" w:sz="8" w:space="0" w:color="DDD4C2" w:themeColor="accent2"/>
          <w:bottom w:val="single" w:sz="8" w:space="0" w:color="DDD4C2" w:themeColor="accent2"/>
          <w:right w:val="single" w:sz="8" w:space="0" w:color="DDD4C2" w:themeColor="accent2"/>
          <w:insideH w:val="nil"/>
          <w:insideV w:val="single" w:sz="8" w:space="0" w:color="DDD4C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4C2" w:themeColor="accent2"/>
          <w:left w:val="single" w:sz="8" w:space="0" w:color="DDD4C2" w:themeColor="accent2"/>
          <w:bottom w:val="single" w:sz="8" w:space="0" w:color="DDD4C2" w:themeColor="accent2"/>
          <w:right w:val="single" w:sz="8" w:space="0" w:color="DDD4C2" w:themeColor="accent2"/>
        </w:tcBorders>
      </w:tcPr>
    </w:tblStylePr>
    <w:tblStylePr w:type="band1Vert">
      <w:tblPr/>
      <w:tcPr>
        <w:tcBorders>
          <w:top w:val="single" w:sz="8" w:space="0" w:color="DDD4C2" w:themeColor="accent2"/>
          <w:left w:val="single" w:sz="8" w:space="0" w:color="DDD4C2" w:themeColor="accent2"/>
          <w:bottom w:val="single" w:sz="8" w:space="0" w:color="DDD4C2" w:themeColor="accent2"/>
          <w:right w:val="single" w:sz="8" w:space="0" w:color="DDD4C2" w:themeColor="accent2"/>
        </w:tcBorders>
        <w:shd w:val="clear" w:color="auto" w:fill="F6F4EF" w:themeFill="accent2" w:themeFillTint="3F"/>
      </w:tcPr>
    </w:tblStylePr>
    <w:tblStylePr w:type="band1Horz">
      <w:tblPr/>
      <w:tcPr>
        <w:tcBorders>
          <w:top w:val="single" w:sz="8" w:space="0" w:color="DDD4C2" w:themeColor="accent2"/>
          <w:left w:val="single" w:sz="8" w:space="0" w:color="DDD4C2" w:themeColor="accent2"/>
          <w:bottom w:val="single" w:sz="8" w:space="0" w:color="DDD4C2" w:themeColor="accent2"/>
          <w:right w:val="single" w:sz="8" w:space="0" w:color="DDD4C2" w:themeColor="accent2"/>
          <w:insideV w:val="single" w:sz="8" w:space="0" w:color="DDD4C2" w:themeColor="accent2"/>
        </w:tcBorders>
        <w:shd w:val="clear" w:color="auto" w:fill="F6F4EF" w:themeFill="accent2" w:themeFillTint="3F"/>
      </w:tcPr>
    </w:tblStylePr>
    <w:tblStylePr w:type="band2Horz">
      <w:tblPr/>
      <w:tcPr>
        <w:tcBorders>
          <w:top w:val="single" w:sz="8" w:space="0" w:color="DDD4C2" w:themeColor="accent2"/>
          <w:left w:val="single" w:sz="8" w:space="0" w:color="DDD4C2" w:themeColor="accent2"/>
          <w:bottom w:val="single" w:sz="8" w:space="0" w:color="DDD4C2" w:themeColor="accent2"/>
          <w:right w:val="single" w:sz="8" w:space="0" w:color="DDD4C2" w:themeColor="accent2"/>
          <w:insideV w:val="single" w:sz="8" w:space="0" w:color="DDD4C2"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A8C" w:themeColor="accent5"/>
        <w:left w:val="single" w:sz="8" w:space="0" w:color="669A8C" w:themeColor="accent5"/>
        <w:bottom w:val="single" w:sz="8" w:space="0" w:color="669A8C" w:themeColor="accent5"/>
        <w:right w:val="single" w:sz="8" w:space="0" w:color="669A8C" w:themeColor="accent5"/>
        <w:insideH w:val="single" w:sz="8" w:space="0" w:color="669A8C" w:themeColor="accent5"/>
        <w:insideV w:val="single" w:sz="8" w:space="0" w:color="669A8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A8C" w:themeColor="accent5"/>
          <w:left w:val="single" w:sz="8" w:space="0" w:color="669A8C" w:themeColor="accent5"/>
          <w:bottom w:val="single" w:sz="18" w:space="0" w:color="669A8C" w:themeColor="accent5"/>
          <w:right w:val="single" w:sz="8" w:space="0" w:color="669A8C" w:themeColor="accent5"/>
          <w:insideH w:val="nil"/>
          <w:insideV w:val="single" w:sz="8" w:space="0" w:color="669A8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A8C" w:themeColor="accent5"/>
          <w:left w:val="single" w:sz="8" w:space="0" w:color="669A8C" w:themeColor="accent5"/>
          <w:bottom w:val="single" w:sz="8" w:space="0" w:color="669A8C" w:themeColor="accent5"/>
          <w:right w:val="single" w:sz="8" w:space="0" w:color="669A8C" w:themeColor="accent5"/>
          <w:insideH w:val="nil"/>
          <w:insideV w:val="single" w:sz="8" w:space="0" w:color="669A8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A8C" w:themeColor="accent5"/>
          <w:left w:val="single" w:sz="8" w:space="0" w:color="669A8C" w:themeColor="accent5"/>
          <w:bottom w:val="single" w:sz="8" w:space="0" w:color="669A8C" w:themeColor="accent5"/>
          <w:right w:val="single" w:sz="8" w:space="0" w:color="669A8C" w:themeColor="accent5"/>
        </w:tcBorders>
      </w:tcPr>
    </w:tblStylePr>
    <w:tblStylePr w:type="band1Vert">
      <w:tblPr/>
      <w:tcPr>
        <w:tcBorders>
          <w:top w:val="single" w:sz="8" w:space="0" w:color="669A8C" w:themeColor="accent5"/>
          <w:left w:val="single" w:sz="8" w:space="0" w:color="669A8C" w:themeColor="accent5"/>
          <w:bottom w:val="single" w:sz="8" w:space="0" w:color="669A8C" w:themeColor="accent5"/>
          <w:right w:val="single" w:sz="8" w:space="0" w:color="669A8C" w:themeColor="accent5"/>
        </w:tcBorders>
        <w:shd w:val="clear" w:color="auto" w:fill="D9E6E2" w:themeFill="accent5" w:themeFillTint="3F"/>
      </w:tcPr>
    </w:tblStylePr>
    <w:tblStylePr w:type="band1Horz">
      <w:tblPr/>
      <w:tcPr>
        <w:tcBorders>
          <w:top w:val="single" w:sz="8" w:space="0" w:color="669A8C" w:themeColor="accent5"/>
          <w:left w:val="single" w:sz="8" w:space="0" w:color="669A8C" w:themeColor="accent5"/>
          <w:bottom w:val="single" w:sz="8" w:space="0" w:color="669A8C" w:themeColor="accent5"/>
          <w:right w:val="single" w:sz="8" w:space="0" w:color="669A8C" w:themeColor="accent5"/>
          <w:insideV w:val="single" w:sz="8" w:space="0" w:color="669A8C" w:themeColor="accent5"/>
        </w:tcBorders>
        <w:shd w:val="clear" w:color="auto" w:fill="D9E6E2" w:themeFill="accent5" w:themeFillTint="3F"/>
      </w:tcPr>
    </w:tblStylePr>
    <w:tblStylePr w:type="band2Horz">
      <w:tblPr/>
      <w:tcPr>
        <w:tcBorders>
          <w:top w:val="single" w:sz="8" w:space="0" w:color="669A8C" w:themeColor="accent5"/>
          <w:left w:val="single" w:sz="8" w:space="0" w:color="669A8C" w:themeColor="accent5"/>
          <w:bottom w:val="single" w:sz="8" w:space="0" w:color="669A8C" w:themeColor="accent5"/>
          <w:right w:val="single" w:sz="8" w:space="0" w:color="669A8C" w:themeColor="accent5"/>
          <w:insideV w:val="single" w:sz="8" w:space="0" w:color="669A8C"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BE5DA" w:themeColor="accent6"/>
        <w:left w:val="single" w:sz="8" w:space="0" w:color="EBE5DA" w:themeColor="accent6"/>
        <w:bottom w:val="single" w:sz="8" w:space="0" w:color="EBE5DA" w:themeColor="accent6"/>
        <w:right w:val="single" w:sz="8" w:space="0" w:color="EBE5DA" w:themeColor="accent6"/>
        <w:insideH w:val="single" w:sz="8" w:space="0" w:color="EBE5DA" w:themeColor="accent6"/>
        <w:insideV w:val="single" w:sz="8" w:space="0" w:color="EBE5D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E5DA" w:themeColor="accent6"/>
          <w:left w:val="single" w:sz="8" w:space="0" w:color="EBE5DA" w:themeColor="accent6"/>
          <w:bottom w:val="single" w:sz="18" w:space="0" w:color="EBE5DA" w:themeColor="accent6"/>
          <w:right w:val="single" w:sz="8" w:space="0" w:color="EBE5DA" w:themeColor="accent6"/>
          <w:insideH w:val="nil"/>
          <w:insideV w:val="single" w:sz="8" w:space="0" w:color="EBE5D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E5DA" w:themeColor="accent6"/>
          <w:left w:val="single" w:sz="8" w:space="0" w:color="EBE5DA" w:themeColor="accent6"/>
          <w:bottom w:val="single" w:sz="8" w:space="0" w:color="EBE5DA" w:themeColor="accent6"/>
          <w:right w:val="single" w:sz="8" w:space="0" w:color="EBE5DA" w:themeColor="accent6"/>
          <w:insideH w:val="nil"/>
          <w:insideV w:val="single" w:sz="8" w:space="0" w:color="EBE5D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E5DA" w:themeColor="accent6"/>
          <w:left w:val="single" w:sz="8" w:space="0" w:color="EBE5DA" w:themeColor="accent6"/>
          <w:bottom w:val="single" w:sz="8" w:space="0" w:color="EBE5DA" w:themeColor="accent6"/>
          <w:right w:val="single" w:sz="8" w:space="0" w:color="EBE5DA" w:themeColor="accent6"/>
        </w:tcBorders>
      </w:tcPr>
    </w:tblStylePr>
    <w:tblStylePr w:type="band1Vert">
      <w:tblPr/>
      <w:tcPr>
        <w:tcBorders>
          <w:top w:val="single" w:sz="8" w:space="0" w:color="EBE5DA" w:themeColor="accent6"/>
          <w:left w:val="single" w:sz="8" w:space="0" w:color="EBE5DA" w:themeColor="accent6"/>
          <w:bottom w:val="single" w:sz="8" w:space="0" w:color="EBE5DA" w:themeColor="accent6"/>
          <w:right w:val="single" w:sz="8" w:space="0" w:color="EBE5DA" w:themeColor="accent6"/>
        </w:tcBorders>
        <w:shd w:val="clear" w:color="auto" w:fill="FAF8F5" w:themeFill="accent6" w:themeFillTint="3F"/>
      </w:tcPr>
    </w:tblStylePr>
    <w:tblStylePr w:type="band1Horz">
      <w:tblPr/>
      <w:tcPr>
        <w:tcBorders>
          <w:top w:val="single" w:sz="8" w:space="0" w:color="EBE5DA" w:themeColor="accent6"/>
          <w:left w:val="single" w:sz="8" w:space="0" w:color="EBE5DA" w:themeColor="accent6"/>
          <w:bottom w:val="single" w:sz="8" w:space="0" w:color="EBE5DA" w:themeColor="accent6"/>
          <w:right w:val="single" w:sz="8" w:space="0" w:color="EBE5DA" w:themeColor="accent6"/>
          <w:insideV w:val="single" w:sz="8" w:space="0" w:color="EBE5DA" w:themeColor="accent6"/>
        </w:tcBorders>
        <w:shd w:val="clear" w:color="auto" w:fill="FAF8F5" w:themeFill="accent6" w:themeFillTint="3F"/>
      </w:tcPr>
    </w:tblStylePr>
    <w:tblStylePr w:type="band2Horz">
      <w:tblPr/>
      <w:tcPr>
        <w:tcBorders>
          <w:top w:val="single" w:sz="8" w:space="0" w:color="EBE5DA" w:themeColor="accent6"/>
          <w:left w:val="single" w:sz="8" w:space="0" w:color="EBE5DA" w:themeColor="accent6"/>
          <w:bottom w:val="single" w:sz="8" w:space="0" w:color="EBE5DA" w:themeColor="accent6"/>
          <w:right w:val="single" w:sz="8" w:space="0" w:color="EBE5DA" w:themeColor="accent6"/>
          <w:insideV w:val="single" w:sz="8" w:space="0" w:color="EBE5DA"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573F" w:themeColor="accent1"/>
        <w:left w:val="single" w:sz="8" w:space="0" w:color="00573F" w:themeColor="accent1"/>
        <w:bottom w:val="single" w:sz="8" w:space="0" w:color="00573F" w:themeColor="accent1"/>
        <w:right w:val="single" w:sz="8" w:space="0" w:color="00573F" w:themeColor="accent1"/>
      </w:tblBorders>
    </w:tblPr>
    <w:tblStylePr w:type="firstRow">
      <w:pPr>
        <w:spacing w:before="0" w:after="0" w:line="240" w:lineRule="auto"/>
      </w:pPr>
      <w:rPr>
        <w:b/>
        <w:bCs/>
        <w:color w:val="FFFFFF" w:themeColor="background1"/>
      </w:rPr>
      <w:tblPr/>
      <w:tcPr>
        <w:shd w:val="clear" w:color="auto" w:fill="00573F" w:themeFill="accent1"/>
      </w:tcPr>
    </w:tblStylePr>
    <w:tblStylePr w:type="lastRow">
      <w:pPr>
        <w:spacing w:before="0" w:after="0" w:line="240" w:lineRule="auto"/>
      </w:pPr>
      <w:rPr>
        <w:b/>
        <w:bCs/>
      </w:rPr>
      <w:tblPr/>
      <w:tcPr>
        <w:tcBorders>
          <w:top w:val="double" w:sz="6" w:space="0" w:color="00573F" w:themeColor="accent1"/>
          <w:left w:val="single" w:sz="8" w:space="0" w:color="00573F" w:themeColor="accent1"/>
          <w:bottom w:val="single" w:sz="8" w:space="0" w:color="00573F" w:themeColor="accent1"/>
          <w:right w:val="single" w:sz="8" w:space="0" w:color="00573F" w:themeColor="accent1"/>
        </w:tcBorders>
      </w:tcPr>
    </w:tblStylePr>
    <w:tblStylePr w:type="firstCol">
      <w:rPr>
        <w:b/>
        <w:bCs/>
      </w:rPr>
    </w:tblStylePr>
    <w:tblStylePr w:type="lastCol">
      <w:rPr>
        <w:b/>
        <w:bCs/>
      </w:rPr>
    </w:tblStylePr>
    <w:tblStylePr w:type="band1Vert">
      <w:tblPr/>
      <w:tcPr>
        <w:tcBorders>
          <w:top w:val="single" w:sz="8" w:space="0" w:color="00573F" w:themeColor="accent1"/>
          <w:left w:val="single" w:sz="8" w:space="0" w:color="00573F" w:themeColor="accent1"/>
          <w:bottom w:val="single" w:sz="8" w:space="0" w:color="00573F" w:themeColor="accent1"/>
          <w:right w:val="single" w:sz="8" w:space="0" w:color="00573F" w:themeColor="accent1"/>
        </w:tcBorders>
      </w:tcPr>
    </w:tblStylePr>
    <w:tblStylePr w:type="band1Horz">
      <w:tblPr/>
      <w:tcPr>
        <w:tcBorders>
          <w:top w:val="single" w:sz="8" w:space="0" w:color="00573F" w:themeColor="accent1"/>
          <w:left w:val="single" w:sz="8" w:space="0" w:color="00573F" w:themeColor="accent1"/>
          <w:bottom w:val="single" w:sz="8" w:space="0" w:color="00573F" w:themeColor="accent1"/>
          <w:right w:val="single" w:sz="8" w:space="0" w:color="00573F"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DDD4C2" w:themeColor="accent2"/>
        <w:left w:val="single" w:sz="8" w:space="0" w:color="DDD4C2" w:themeColor="accent2"/>
        <w:bottom w:val="single" w:sz="8" w:space="0" w:color="DDD4C2" w:themeColor="accent2"/>
        <w:right w:val="single" w:sz="8" w:space="0" w:color="DDD4C2" w:themeColor="accent2"/>
      </w:tblBorders>
    </w:tblPr>
    <w:tblStylePr w:type="firstRow">
      <w:pPr>
        <w:spacing w:before="0" w:after="0" w:line="240" w:lineRule="auto"/>
      </w:pPr>
      <w:rPr>
        <w:b/>
        <w:bCs/>
        <w:color w:val="FFFFFF" w:themeColor="background1"/>
      </w:rPr>
      <w:tblPr/>
      <w:tcPr>
        <w:shd w:val="clear" w:color="auto" w:fill="DDD4C2" w:themeFill="accent2"/>
      </w:tcPr>
    </w:tblStylePr>
    <w:tblStylePr w:type="lastRow">
      <w:pPr>
        <w:spacing w:before="0" w:after="0" w:line="240" w:lineRule="auto"/>
      </w:pPr>
      <w:rPr>
        <w:b/>
        <w:bCs/>
      </w:rPr>
      <w:tblPr/>
      <w:tcPr>
        <w:tcBorders>
          <w:top w:val="double" w:sz="6" w:space="0" w:color="DDD4C2" w:themeColor="accent2"/>
          <w:left w:val="single" w:sz="8" w:space="0" w:color="DDD4C2" w:themeColor="accent2"/>
          <w:bottom w:val="single" w:sz="8" w:space="0" w:color="DDD4C2" w:themeColor="accent2"/>
          <w:right w:val="single" w:sz="8" w:space="0" w:color="DDD4C2" w:themeColor="accent2"/>
        </w:tcBorders>
      </w:tcPr>
    </w:tblStylePr>
    <w:tblStylePr w:type="firstCol">
      <w:rPr>
        <w:b/>
        <w:bCs/>
      </w:rPr>
    </w:tblStylePr>
    <w:tblStylePr w:type="lastCol">
      <w:rPr>
        <w:b/>
        <w:bCs/>
      </w:rPr>
    </w:tblStylePr>
    <w:tblStylePr w:type="band1Vert">
      <w:tblPr/>
      <w:tcPr>
        <w:tcBorders>
          <w:top w:val="single" w:sz="8" w:space="0" w:color="DDD4C2" w:themeColor="accent2"/>
          <w:left w:val="single" w:sz="8" w:space="0" w:color="DDD4C2" w:themeColor="accent2"/>
          <w:bottom w:val="single" w:sz="8" w:space="0" w:color="DDD4C2" w:themeColor="accent2"/>
          <w:right w:val="single" w:sz="8" w:space="0" w:color="DDD4C2" w:themeColor="accent2"/>
        </w:tcBorders>
      </w:tcPr>
    </w:tblStylePr>
    <w:tblStylePr w:type="band1Horz">
      <w:tblPr/>
      <w:tcPr>
        <w:tcBorders>
          <w:top w:val="single" w:sz="8" w:space="0" w:color="DDD4C2" w:themeColor="accent2"/>
          <w:left w:val="single" w:sz="8" w:space="0" w:color="DDD4C2" w:themeColor="accent2"/>
          <w:bottom w:val="single" w:sz="8" w:space="0" w:color="DDD4C2" w:themeColor="accent2"/>
          <w:right w:val="single" w:sz="8" w:space="0" w:color="DDD4C2"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A8C" w:themeColor="accent5"/>
        <w:left w:val="single" w:sz="8" w:space="0" w:color="669A8C" w:themeColor="accent5"/>
        <w:bottom w:val="single" w:sz="8" w:space="0" w:color="669A8C" w:themeColor="accent5"/>
        <w:right w:val="single" w:sz="8" w:space="0" w:color="669A8C" w:themeColor="accent5"/>
      </w:tblBorders>
    </w:tblPr>
    <w:tblStylePr w:type="firstRow">
      <w:pPr>
        <w:spacing w:before="0" w:after="0" w:line="240" w:lineRule="auto"/>
      </w:pPr>
      <w:rPr>
        <w:b/>
        <w:bCs/>
        <w:color w:val="FFFFFF" w:themeColor="background1"/>
      </w:rPr>
      <w:tblPr/>
      <w:tcPr>
        <w:shd w:val="clear" w:color="auto" w:fill="669A8C" w:themeFill="accent5"/>
      </w:tcPr>
    </w:tblStylePr>
    <w:tblStylePr w:type="lastRow">
      <w:pPr>
        <w:spacing w:before="0" w:after="0" w:line="240" w:lineRule="auto"/>
      </w:pPr>
      <w:rPr>
        <w:b/>
        <w:bCs/>
      </w:rPr>
      <w:tblPr/>
      <w:tcPr>
        <w:tcBorders>
          <w:top w:val="double" w:sz="6" w:space="0" w:color="669A8C" w:themeColor="accent5"/>
          <w:left w:val="single" w:sz="8" w:space="0" w:color="669A8C" w:themeColor="accent5"/>
          <w:bottom w:val="single" w:sz="8" w:space="0" w:color="669A8C" w:themeColor="accent5"/>
          <w:right w:val="single" w:sz="8" w:space="0" w:color="669A8C" w:themeColor="accent5"/>
        </w:tcBorders>
      </w:tcPr>
    </w:tblStylePr>
    <w:tblStylePr w:type="firstCol">
      <w:rPr>
        <w:b/>
        <w:bCs/>
      </w:rPr>
    </w:tblStylePr>
    <w:tblStylePr w:type="lastCol">
      <w:rPr>
        <w:b/>
        <w:bCs/>
      </w:rPr>
    </w:tblStylePr>
    <w:tblStylePr w:type="band1Vert">
      <w:tblPr/>
      <w:tcPr>
        <w:tcBorders>
          <w:top w:val="single" w:sz="8" w:space="0" w:color="669A8C" w:themeColor="accent5"/>
          <w:left w:val="single" w:sz="8" w:space="0" w:color="669A8C" w:themeColor="accent5"/>
          <w:bottom w:val="single" w:sz="8" w:space="0" w:color="669A8C" w:themeColor="accent5"/>
          <w:right w:val="single" w:sz="8" w:space="0" w:color="669A8C" w:themeColor="accent5"/>
        </w:tcBorders>
      </w:tcPr>
    </w:tblStylePr>
    <w:tblStylePr w:type="band1Horz">
      <w:tblPr/>
      <w:tcPr>
        <w:tcBorders>
          <w:top w:val="single" w:sz="8" w:space="0" w:color="669A8C" w:themeColor="accent5"/>
          <w:left w:val="single" w:sz="8" w:space="0" w:color="669A8C" w:themeColor="accent5"/>
          <w:bottom w:val="single" w:sz="8" w:space="0" w:color="669A8C" w:themeColor="accent5"/>
          <w:right w:val="single" w:sz="8" w:space="0" w:color="669A8C"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BE5DA" w:themeColor="accent6"/>
        <w:left w:val="single" w:sz="8" w:space="0" w:color="EBE5DA" w:themeColor="accent6"/>
        <w:bottom w:val="single" w:sz="8" w:space="0" w:color="EBE5DA" w:themeColor="accent6"/>
        <w:right w:val="single" w:sz="8" w:space="0" w:color="EBE5DA" w:themeColor="accent6"/>
      </w:tblBorders>
    </w:tblPr>
    <w:tblStylePr w:type="firstRow">
      <w:pPr>
        <w:spacing w:before="0" w:after="0" w:line="240" w:lineRule="auto"/>
      </w:pPr>
      <w:rPr>
        <w:b/>
        <w:bCs/>
        <w:color w:val="FFFFFF" w:themeColor="background1"/>
      </w:rPr>
      <w:tblPr/>
      <w:tcPr>
        <w:shd w:val="clear" w:color="auto" w:fill="EBE5DA" w:themeFill="accent6"/>
      </w:tcPr>
    </w:tblStylePr>
    <w:tblStylePr w:type="lastRow">
      <w:pPr>
        <w:spacing w:before="0" w:after="0" w:line="240" w:lineRule="auto"/>
      </w:pPr>
      <w:rPr>
        <w:b/>
        <w:bCs/>
      </w:rPr>
      <w:tblPr/>
      <w:tcPr>
        <w:tcBorders>
          <w:top w:val="double" w:sz="6" w:space="0" w:color="EBE5DA" w:themeColor="accent6"/>
          <w:left w:val="single" w:sz="8" w:space="0" w:color="EBE5DA" w:themeColor="accent6"/>
          <w:bottom w:val="single" w:sz="8" w:space="0" w:color="EBE5DA" w:themeColor="accent6"/>
          <w:right w:val="single" w:sz="8" w:space="0" w:color="EBE5DA" w:themeColor="accent6"/>
        </w:tcBorders>
      </w:tcPr>
    </w:tblStylePr>
    <w:tblStylePr w:type="firstCol">
      <w:rPr>
        <w:b/>
        <w:bCs/>
      </w:rPr>
    </w:tblStylePr>
    <w:tblStylePr w:type="lastCol">
      <w:rPr>
        <w:b/>
        <w:bCs/>
      </w:rPr>
    </w:tblStylePr>
    <w:tblStylePr w:type="band1Vert">
      <w:tblPr/>
      <w:tcPr>
        <w:tcBorders>
          <w:top w:val="single" w:sz="8" w:space="0" w:color="EBE5DA" w:themeColor="accent6"/>
          <w:left w:val="single" w:sz="8" w:space="0" w:color="EBE5DA" w:themeColor="accent6"/>
          <w:bottom w:val="single" w:sz="8" w:space="0" w:color="EBE5DA" w:themeColor="accent6"/>
          <w:right w:val="single" w:sz="8" w:space="0" w:color="EBE5DA" w:themeColor="accent6"/>
        </w:tcBorders>
      </w:tcPr>
    </w:tblStylePr>
    <w:tblStylePr w:type="band1Horz">
      <w:tblPr/>
      <w:tcPr>
        <w:tcBorders>
          <w:top w:val="single" w:sz="8" w:space="0" w:color="EBE5DA" w:themeColor="accent6"/>
          <w:left w:val="single" w:sz="8" w:space="0" w:color="EBE5DA" w:themeColor="accent6"/>
          <w:bottom w:val="single" w:sz="8" w:space="0" w:color="EBE5DA" w:themeColor="accent6"/>
          <w:right w:val="single" w:sz="8" w:space="0" w:color="EBE5DA"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412E" w:themeColor="accent1" w:themeShade="BF"/>
    </w:rPr>
    <w:tblPr>
      <w:tblStyleRowBandSize w:val="1"/>
      <w:tblStyleColBandSize w:val="1"/>
      <w:tblBorders>
        <w:top w:val="single" w:sz="8" w:space="0" w:color="00573F" w:themeColor="accent1"/>
        <w:bottom w:val="single" w:sz="8" w:space="0" w:color="00573F" w:themeColor="accent1"/>
      </w:tblBorders>
    </w:tblPr>
    <w:tblStylePr w:type="firstRow">
      <w:pPr>
        <w:spacing w:before="0" w:after="0" w:line="240" w:lineRule="auto"/>
      </w:pPr>
      <w:rPr>
        <w:b/>
        <w:bCs/>
      </w:rPr>
      <w:tblPr/>
      <w:tcPr>
        <w:tcBorders>
          <w:top w:val="single" w:sz="8" w:space="0" w:color="00573F" w:themeColor="accent1"/>
          <w:left w:val="nil"/>
          <w:bottom w:val="single" w:sz="8" w:space="0" w:color="00573F" w:themeColor="accent1"/>
          <w:right w:val="nil"/>
          <w:insideH w:val="nil"/>
          <w:insideV w:val="nil"/>
        </w:tcBorders>
      </w:tcPr>
    </w:tblStylePr>
    <w:tblStylePr w:type="lastRow">
      <w:pPr>
        <w:spacing w:before="0" w:after="0" w:line="240" w:lineRule="auto"/>
      </w:pPr>
      <w:rPr>
        <w:b/>
        <w:bCs/>
      </w:rPr>
      <w:tblPr/>
      <w:tcPr>
        <w:tcBorders>
          <w:top w:val="single" w:sz="8" w:space="0" w:color="00573F" w:themeColor="accent1"/>
          <w:left w:val="nil"/>
          <w:bottom w:val="single" w:sz="8" w:space="0" w:color="00573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FE1" w:themeFill="accent1" w:themeFillTint="3F"/>
      </w:tcPr>
    </w:tblStylePr>
    <w:tblStylePr w:type="band1Horz">
      <w:tblPr/>
      <w:tcPr>
        <w:tcBorders>
          <w:left w:val="nil"/>
          <w:right w:val="nil"/>
          <w:insideH w:val="nil"/>
          <w:insideV w:val="nil"/>
        </w:tcBorders>
        <w:shd w:val="clear" w:color="auto" w:fill="96FFE1" w:themeFill="accent1" w:themeFillTint="3F"/>
      </w:tcPr>
    </w:tblStylePr>
  </w:style>
  <w:style w:type="table" w:styleId="LightShading-Accent2">
    <w:name w:val="Light Shading Accent 2"/>
    <w:basedOn w:val="TableNormal"/>
    <w:uiPriority w:val="60"/>
    <w:semiHidden/>
    <w:rsid w:val="0058629F"/>
    <w:rPr>
      <w:color w:val="B7A47F" w:themeColor="accent2" w:themeShade="BF"/>
    </w:rPr>
    <w:tblPr>
      <w:tblStyleRowBandSize w:val="1"/>
      <w:tblStyleColBandSize w:val="1"/>
      <w:tblBorders>
        <w:top w:val="single" w:sz="8" w:space="0" w:color="DDD4C2" w:themeColor="accent2"/>
        <w:bottom w:val="single" w:sz="8" w:space="0" w:color="DDD4C2" w:themeColor="accent2"/>
      </w:tblBorders>
    </w:tblPr>
    <w:tblStylePr w:type="firstRow">
      <w:pPr>
        <w:spacing w:before="0" w:after="0" w:line="240" w:lineRule="auto"/>
      </w:pPr>
      <w:rPr>
        <w:b/>
        <w:bCs/>
      </w:rPr>
      <w:tblPr/>
      <w:tcPr>
        <w:tcBorders>
          <w:top w:val="single" w:sz="8" w:space="0" w:color="DDD4C2" w:themeColor="accent2"/>
          <w:left w:val="nil"/>
          <w:bottom w:val="single" w:sz="8" w:space="0" w:color="DDD4C2" w:themeColor="accent2"/>
          <w:right w:val="nil"/>
          <w:insideH w:val="nil"/>
          <w:insideV w:val="nil"/>
        </w:tcBorders>
      </w:tcPr>
    </w:tblStylePr>
    <w:tblStylePr w:type="lastRow">
      <w:pPr>
        <w:spacing w:before="0" w:after="0" w:line="240" w:lineRule="auto"/>
      </w:pPr>
      <w:rPr>
        <w:b/>
        <w:bCs/>
      </w:rPr>
      <w:tblPr/>
      <w:tcPr>
        <w:tcBorders>
          <w:top w:val="single" w:sz="8" w:space="0" w:color="DDD4C2" w:themeColor="accent2"/>
          <w:left w:val="nil"/>
          <w:bottom w:val="single" w:sz="8" w:space="0" w:color="DDD4C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EF" w:themeFill="accent2" w:themeFillTint="3F"/>
      </w:tcPr>
    </w:tblStylePr>
    <w:tblStylePr w:type="band1Horz">
      <w:tblPr/>
      <w:tcPr>
        <w:tcBorders>
          <w:left w:val="nil"/>
          <w:right w:val="nil"/>
          <w:insideH w:val="nil"/>
          <w:insideV w:val="nil"/>
        </w:tcBorders>
        <w:shd w:val="clear" w:color="auto" w:fill="F6F4EF"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4C7368" w:themeColor="accent5" w:themeShade="BF"/>
    </w:rPr>
    <w:tblPr>
      <w:tblStyleRowBandSize w:val="1"/>
      <w:tblStyleColBandSize w:val="1"/>
      <w:tblBorders>
        <w:top w:val="single" w:sz="8" w:space="0" w:color="669A8C" w:themeColor="accent5"/>
        <w:bottom w:val="single" w:sz="8" w:space="0" w:color="669A8C" w:themeColor="accent5"/>
      </w:tblBorders>
    </w:tblPr>
    <w:tblStylePr w:type="firstRow">
      <w:pPr>
        <w:spacing w:before="0" w:after="0" w:line="240" w:lineRule="auto"/>
      </w:pPr>
      <w:rPr>
        <w:b/>
        <w:bCs/>
      </w:rPr>
      <w:tblPr/>
      <w:tcPr>
        <w:tcBorders>
          <w:top w:val="single" w:sz="8" w:space="0" w:color="669A8C" w:themeColor="accent5"/>
          <w:left w:val="nil"/>
          <w:bottom w:val="single" w:sz="8" w:space="0" w:color="669A8C" w:themeColor="accent5"/>
          <w:right w:val="nil"/>
          <w:insideH w:val="nil"/>
          <w:insideV w:val="nil"/>
        </w:tcBorders>
      </w:tcPr>
    </w:tblStylePr>
    <w:tblStylePr w:type="lastRow">
      <w:pPr>
        <w:spacing w:before="0" w:after="0" w:line="240" w:lineRule="auto"/>
      </w:pPr>
      <w:rPr>
        <w:b/>
        <w:bCs/>
      </w:rPr>
      <w:tblPr/>
      <w:tcPr>
        <w:tcBorders>
          <w:top w:val="single" w:sz="8" w:space="0" w:color="669A8C" w:themeColor="accent5"/>
          <w:left w:val="nil"/>
          <w:bottom w:val="single" w:sz="8" w:space="0" w:color="669A8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E2" w:themeFill="accent5" w:themeFillTint="3F"/>
      </w:tcPr>
    </w:tblStylePr>
    <w:tblStylePr w:type="band1Horz">
      <w:tblPr/>
      <w:tcPr>
        <w:tcBorders>
          <w:left w:val="nil"/>
          <w:right w:val="nil"/>
          <w:insideH w:val="nil"/>
          <w:insideV w:val="nil"/>
        </w:tcBorders>
        <w:shd w:val="clear" w:color="auto" w:fill="D9E6E2" w:themeFill="accent5" w:themeFillTint="3F"/>
      </w:tcPr>
    </w:tblStylePr>
  </w:style>
  <w:style w:type="table" w:styleId="LightShading-Accent6">
    <w:name w:val="Light Shading Accent 6"/>
    <w:basedOn w:val="TableNormal"/>
    <w:uiPriority w:val="60"/>
    <w:semiHidden/>
    <w:rsid w:val="0058629F"/>
    <w:rPr>
      <w:color w:val="C3B190" w:themeColor="accent6" w:themeShade="BF"/>
    </w:rPr>
    <w:tblPr>
      <w:tblStyleRowBandSize w:val="1"/>
      <w:tblStyleColBandSize w:val="1"/>
      <w:tblBorders>
        <w:top w:val="single" w:sz="8" w:space="0" w:color="EBE5DA" w:themeColor="accent6"/>
        <w:bottom w:val="single" w:sz="8" w:space="0" w:color="EBE5DA" w:themeColor="accent6"/>
      </w:tblBorders>
    </w:tblPr>
    <w:tblStylePr w:type="firstRow">
      <w:pPr>
        <w:spacing w:before="0" w:after="0" w:line="240" w:lineRule="auto"/>
      </w:pPr>
      <w:rPr>
        <w:b/>
        <w:bCs/>
      </w:rPr>
      <w:tblPr/>
      <w:tcPr>
        <w:tcBorders>
          <w:top w:val="single" w:sz="8" w:space="0" w:color="EBE5DA" w:themeColor="accent6"/>
          <w:left w:val="nil"/>
          <w:bottom w:val="single" w:sz="8" w:space="0" w:color="EBE5DA" w:themeColor="accent6"/>
          <w:right w:val="nil"/>
          <w:insideH w:val="nil"/>
          <w:insideV w:val="nil"/>
        </w:tcBorders>
      </w:tcPr>
    </w:tblStylePr>
    <w:tblStylePr w:type="lastRow">
      <w:pPr>
        <w:spacing w:before="0" w:after="0" w:line="240" w:lineRule="auto"/>
      </w:pPr>
      <w:rPr>
        <w:b/>
        <w:bCs/>
      </w:rPr>
      <w:tblPr/>
      <w:tcPr>
        <w:tcBorders>
          <w:top w:val="single" w:sz="8" w:space="0" w:color="EBE5DA" w:themeColor="accent6"/>
          <w:left w:val="nil"/>
          <w:bottom w:val="single" w:sz="8" w:space="0" w:color="EBE5D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8F5" w:themeFill="accent6" w:themeFillTint="3F"/>
      </w:tcPr>
    </w:tblStylePr>
    <w:tblStylePr w:type="band1Horz">
      <w:tblPr/>
      <w:tcPr>
        <w:tcBorders>
          <w:left w:val="nil"/>
          <w:right w:val="nil"/>
          <w:insideH w:val="nil"/>
          <w:insideV w:val="nil"/>
        </w:tcBorders>
        <w:shd w:val="clear" w:color="auto" w:fill="FAF8F5"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01FFB8" w:themeColor="accent1" w:themeTint="99"/>
        </w:tcBorders>
      </w:tcPr>
    </w:tblStylePr>
    <w:tblStylePr w:type="lastRow">
      <w:rPr>
        <w:b/>
        <w:bCs/>
      </w:rPr>
      <w:tblPr/>
      <w:tcPr>
        <w:tcBorders>
          <w:top w:val="single" w:sz="4" w:space="0" w:color="01FFB8" w:themeColor="accent1" w:themeTint="99"/>
        </w:tcBorders>
      </w:tcPr>
    </w:tblStylePr>
    <w:tblStylePr w:type="firstCol">
      <w:rPr>
        <w:b/>
        <w:bCs/>
      </w:rPr>
    </w:tblStylePr>
    <w:tblStylePr w:type="lastCol">
      <w:rPr>
        <w:b/>
        <w:bCs/>
      </w:rPr>
    </w:tblStylePr>
    <w:tblStylePr w:type="band1Vert">
      <w:tblPr/>
      <w:tcPr>
        <w:shd w:val="clear" w:color="auto" w:fill="AAFFE7" w:themeFill="accent1" w:themeFillTint="33"/>
      </w:tcPr>
    </w:tblStylePr>
    <w:tblStylePr w:type="band1Horz">
      <w:tblPr/>
      <w:tcPr>
        <w:shd w:val="clear" w:color="auto" w:fill="AAFFE7"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EAE5DA" w:themeColor="accent2" w:themeTint="99"/>
        </w:tcBorders>
      </w:tcPr>
    </w:tblStylePr>
    <w:tblStylePr w:type="lastRow">
      <w:rPr>
        <w:b/>
        <w:bCs/>
      </w:rPr>
      <w:tblPr/>
      <w:tcPr>
        <w:tcBorders>
          <w:top w:val="single" w:sz="4" w:space="0" w:color="EAE5DA" w:themeColor="accent2" w:themeTint="99"/>
        </w:tcBorders>
      </w:tcPr>
    </w:tblStylePr>
    <w:tblStylePr w:type="firstCol">
      <w:rPr>
        <w:b/>
        <w:bCs/>
      </w:rPr>
    </w:tblStylePr>
    <w:tblStylePr w:type="lastCol">
      <w:rPr>
        <w:b/>
        <w:bCs/>
      </w:rPr>
    </w:tblStylePr>
    <w:tblStylePr w:type="band1Vert">
      <w:tblPr/>
      <w:tcPr>
        <w:shd w:val="clear" w:color="auto" w:fill="F8F6F2" w:themeFill="accent2" w:themeFillTint="33"/>
      </w:tcPr>
    </w:tblStylePr>
    <w:tblStylePr w:type="band1Horz">
      <w:tblPr/>
      <w:tcPr>
        <w:shd w:val="clear" w:color="auto" w:fill="F8F6F2"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C2B9" w:themeColor="accent5" w:themeTint="99"/>
        </w:tcBorders>
      </w:tcPr>
    </w:tblStylePr>
    <w:tblStylePr w:type="lastRow">
      <w:rPr>
        <w:b/>
        <w:bCs/>
      </w:rPr>
      <w:tblPr/>
      <w:tcPr>
        <w:tcBorders>
          <w:top w:val="single" w:sz="4" w:space="0" w:color="A3C2B9" w:themeColor="accent5" w:themeTint="99"/>
        </w:tcBorders>
      </w:tcPr>
    </w:tblStylePr>
    <w:tblStylePr w:type="firstCol">
      <w:rPr>
        <w:b/>
        <w:bCs/>
      </w:rPr>
    </w:tblStylePr>
    <w:tblStylePr w:type="lastCol">
      <w:rPr>
        <w:b/>
        <w:bCs/>
      </w:rPr>
    </w:tblStylePr>
    <w:tblStylePr w:type="band1Vert">
      <w:tblPr/>
      <w:tcPr>
        <w:shd w:val="clear" w:color="auto" w:fill="E0EAE7" w:themeFill="accent5" w:themeFillTint="33"/>
      </w:tcPr>
    </w:tblStylePr>
    <w:tblStylePr w:type="band1Horz">
      <w:tblPr/>
      <w:tcPr>
        <w:shd w:val="clear" w:color="auto" w:fill="E0EAE7"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3EFE8" w:themeColor="accent6" w:themeTint="99"/>
        </w:tcBorders>
      </w:tcPr>
    </w:tblStylePr>
    <w:tblStylePr w:type="lastRow">
      <w:rPr>
        <w:b/>
        <w:bCs/>
      </w:rPr>
      <w:tblPr/>
      <w:tcPr>
        <w:tcBorders>
          <w:top w:val="single" w:sz="4" w:space="0" w:color="F3EFE8" w:themeColor="accent6" w:themeTint="99"/>
        </w:tcBorders>
      </w:tcPr>
    </w:tblStylePr>
    <w:tblStylePr w:type="firstCol">
      <w:rPr>
        <w:b/>
        <w:bCs/>
      </w:rPr>
    </w:tblStylePr>
    <w:tblStylePr w:type="lastCol">
      <w:rPr>
        <w:b/>
        <w:bCs/>
      </w:rPr>
    </w:tblStylePr>
    <w:tblStylePr w:type="band1Vert">
      <w:tblPr/>
      <w:tcPr>
        <w:shd w:val="clear" w:color="auto" w:fill="FBF9F7" w:themeFill="accent6" w:themeFillTint="33"/>
      </w:tcPr>
    </w:tblStylePr>
    <w:tblStylePr w:type="band1Horz">
      <w:tblPr/>
      <w:tcPr>
        <w:shd w:val="clear" w:color="auto" w:fill="FBF9F7"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01FFB8" w:themeColor="accent1" w:themeTint="99"/>
        <w:bottom w:val="single" w:sz="4" w:space="0" w:color="01FFB8" w:themeColor="accent1" w:themeTint="99"/>
        <w:insideH w:val="single" w:sz="4" w:space="0" w:color="01FFB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FE7" w:themeFill="accent1" w:themeFillTint="33"/>
      </w:tcPr>
    </w:tblStylePr>
    <w:tblStylePr w:type="band1Horz">
      <w:tblPr/>
      <w:tcPr>
        <w:shd w:val="clear" w:color="auto" w:fill="AAFFE7"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EAE5DA" w:themeColor="accent2" w:themeTint="99"/>
        <w:bottom w:val="single" w:sz="4" w:space="0" w:color="EAE5DA" w:themeColor="accent2" w:themeTint="99"/>
        <w:insideH w:val="single" w:sz="4" w:space="0" w:color="EAE5D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6F2" w:themeFill="accent2" w:themeFillTint="33"/>
      </w:tcPr>
    </w:tblStylePr>
    <w:tblStylePr w:type="band1Horz">
      <w:tblPr/>
      <w:tcPr>
        <w:shd w:val="clear" w:color="auto" w:fill="F8F6F2"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C2B9" w:themeColor="accent5" w:themeTint="99"/>
        <w:bottom w:val="single" w:sz="4" w:space="0" w:color="A3C2B9" w:themeColor="accent5" w:themeTint="99"/>
        <w:insideH w:val="single" w:sz="4" w:space="0" w:color="A3C2B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E7" w:themeFill="accent5" w:themeFillTint="33"/>
      </w:tcPr>
    </w:tblStylePr>
    <w:tblStylePr w:type="band1Horz">
      <w:tblPr/>
      <w:tcPr>
        <w:shd w:val="clear" w:color="auto" w:fill="E0EAE7"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3EFE8" w:themeColor="accent6" w:themeTint="99"/>
        <w:bottom w:val="single" w:sz="4" w:space="0" w:color="F3EFE8" w:themeColor="accent6" w:themeTint="99"/>
        <w:insideH w:val="single" w:sz="4" w:space="0" w:color="F3EFE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9F7" w:themeFill="accent6" w:themeFillTint="33"/>
      </w:tcPr>
    </w:tblStylePr>
    <w:tblStylePr w:type="band1Horz">
      <w:tblPr/>
      <w:tcPr>
        <w:shd w:val="clear" w:color="auto" w:fill="FBF9F7"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573F" w:themeColor="accent1"/>
        <w:left w:val="single" w:sz="4" w:space="0" w:color="00573F" w:themeColor="accent1"/>
        <w:bottom w:val="single" w:sz="4" w:space="0" w:color="00573F" w:themeColor="accent1"/>
        <w:right w:val="single" w:sz="4" w:space="0" w:color="00573F" w:themeColor="accent1"/>
      </w:tblBorders>
    </w:tblPr>
    <w:tblStylePr w:type="firstRow">
      <w:rPr>
        <w:b/>
        <w:bCs/>
        <w:color w:val="FFFFFF" w:themeColor="background1"/>
      </w:rPr>
      <w:tblPr/>
      <w:tcPr>
        <w:shd w:val="clear" w:color="auto" w:fill="00573F" w:themeFill="accent1"/>
      </w:tcPr>
    </w:tblStylePr>
    <w:tblStylePr w:type="lastRow">
      <w:rPr>
        <w:b/>
        <w:bCs/>
      </w:rPr>
      <w:tblPr/>
      <w:tcPr>
        <w:tcBorders>
          <w:top w:val="double" w:sz="4" w:space="0" w:color="00573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73F" w:themeColor="accent1"/>
          <w:right w:val="single" w:sz="4" w:space="0" w:color="00573F" w:themeColor="accent1"/>
        </w:tcBorders>
      </w:tcPr>
    </w:tblStylePr>
    <w:tblStylePr w:type="band1Horz">
      <w:tblPr/>
      <w:tcPr>
        <w:tcBorders>
          <w:top w:val="single" w:sz="4" w:space="0" w:color="00573F" w:themeColor="accent1"/>
          <w:bottom w:val="single" w:sz="4" w:space="0" w:color="00573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73F" w:themeColor="accent1"/>
          <w:left w:val="nil"/>
        </w:tcBorders>
      </w:tcPr>
    </w:tblStylePr>
    <w:tblStylePr w:type="swCell">
      <w:tblPr/>
      <w:tcPr>
        <w:tcBorders>
          <w:top w:val="double" w:sz="4" w:space="0" w:color="00573F"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DDD4C2" w:themeColor="accent2"/>
        <w:left w:val="single" w:sz="4" w:space="0" w:color="DDD4C2" w:themeColor="accent2"/>
        <w:bottom w:val="single" w:sz="4" w:space="0" w:color="DDD4C2" w:themeColor="accent2"/>
        <w:right w:val="single" w:sz="4" w:space="0" w:color="DDD4C2" w:themeColor="accent2"/>
      </w:tblBorders>
    </w:tblPr>
    <w:tblStylePr w:type="firstRow">
      <w:rPr>
        <w:b/>
        <w:bCs/>
        <w:color w:val="FFFFFF" w:themeColor="background1"/>
      </w:rPr>
      <w:tblPr/>
      <w:tcPr>
        <w:shd w:val="clear" w:color="auto" w:fill="DDD4C2" w:themeFill="accent2"/>
      </w:tcPr>
    </w:tblStylePr>
    <w:tblStylePr w:type="lastRow">
      <w:rPr>
        <w:b/>
        <w:bCs/>
      </w:rPr>
      <w:tblPr/>
      <w:tcPr>
        <w:tcBorders>
          <w:top w:val="double" w:sz="4" w:space="0" w:color="DDD4C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4C2" w:themeColor="accent2"/>
          <w:right w:val="single" w:sz="4" w:space="0" w:color="DDD4C2" w:themeColor="accent2"/>
        </w:tcBorders>
      </w:tcPr>
    </w:tblStylePr>
    <w:tblStylePr w:type="band1Horz">
      <w:tblPr/>
      <w:tcPr>
        <w:tcBorders>
          <w:top w:val="single" w:sz="4" w:space="0" w:color="DDD4C2" w:themeColor="accent2"/>
          <w:bottom w:val="single" w:sz="4" w:space="0" w:color="DDD4C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4C2" w:themeColor="accent2"/>
          <w:left w:val="nil"/>
        </w:tcBorders>
      </w:tcPr>
    </w:tblStylePr>
    <w:tblStylePr w:type="swCell">
      <w:tblPr/>
      <w:tcPr>
        <w:tcBorders>
          <w:top w:val="double" w:sz="4" w:space="0" w:color="DDD4C2"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A8C" w:themeColor="accent5"/>
        <w:left w:val="single" w:sz="4" w:space="0" w:color="669A8C" w:themeColor="accent5"/>
        <w:bottom w:val="single" w:sz="4" w:space="0" w:color="669A8C" w:themeColor="accent5"/>
        <w:right w:val="single" w:sz="4" w:space="0" w:color="669A8C" w:themeColor="accent5"/>
      </w:tblBorders>
    </w:tblPr>
    <w:tblStylePr w:type="firstRow">
      <w:rPr>
        <w:b/>
        <w:bCs/>
        <w:color w:val="FFFFFF" w:themeColor="background1"/>
      </w:rPr>
      <w:tblPr/>
      <w:tcPr>
        <w:shd w:val="clear" w:color="auto" w:fill="669A8C" w:themeFill="accent5"/>
      </w:tcPr>
    </w:tblStylePr>
    <w:tblStylePr w:type="lastRow">
      <w:rPr>
        <w:b/>
        <w:bCs/>
      </w:rPr>
      <w:tblPr/>
      <w:tcPr>
        <w:tcBorders>
          <w:top w:val="double" w:sz="4" w:space="0" w:color="669A8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A8C" w:themeColor="accent5"/>
          <w:right w:val="single" w:sz="4" w:space="0" w:color="669A8C" w:themeColor="accent5"/>
        </w:tcBorders>
      </w:tcPr>
    </w:tblStylePr>
    <w:tblStylePr w:type="band1Horz">
      <w:tblPr/>
      <w:tcPr>
        <w:tcBorders>
          <w:top w:val="single" w:sz="4" w:space="0" w:color="669A8C" w:themeColor="accent5"/>
          <w:bottom w:val="single" w:sz="4" w:space="0" w:color="669A8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A8C" w:themeColor="accent5"/>
          <w:left w:val="nil"/>
        </w:tcBorders>
      </w:tcPr>
    </w:tblStylePr>
    <w:tblStylePr w:type="swCell">
      <w:tblPr/>
      <w:tcPr>
        <w:tcBorders>
          <w:top w:val="double" w:sz="4" w:space="0" w:color="669A8C"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BE5DA" w:themeColor="accent6"/>
        <w:left w:val="single" w:sz="4" w:space="0" w:color="EBE5DA" w:themeColor="accent6"/>
        <w:bottom w:val="single" w:sz="4" w:space="0" w:color="EBE5DA" w:themeColor="accent6"/>
        <w:right w:val="single" w:sz="4" w:space="0" w:color="EBE5DA" w:themeColor="accent6"/>
      </w:tblBorders>
    </w:tblPr>
    <w:tblStylePr w:type="firstRow">
      <w:rPr>
        <w:b/>
        <w:bCs/>
        <w:color w:val="FFFFFF" w:themeColor="background1"/>
      </w:rPr>
      <w:tblPr/>
      <w:tcPr>
        <w:shd w:val="clear" w:color="auto" w:fill="EBE5DA" w:themeFill="accent6"/>
      </w:tcPr>
    </w:tblStylePr>
    <w:tblStylePr w:type="lastRow">
      <w:rPr>
        <w:b/>
        <w:bCs/>
      </w:rPr>
      <w:tblPr/>
      <w:tcPr>
        <w:tcBorders>
          <w:top w:val="double" w:sz="4" w:space="0" w:color="EBE5D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E5DA" w:themeColor="accent6"/>
          <w:right w:val="single" w:sz="4" w:space="0" w:color="EBE5DA" w:themeColor="accent6"/>
        </w:tcBorders>
      </w:tcPr>
    </w:tblStylePr>
    <w:tblStylePr w:type="band1Horz">
      <w:tblPr/>
      <w:tcPr>
        <w:tcBorders>
          <w:top w:val="single" w:sz="4" w:space="0" w:color="EBE5DA" w:themeColor="accent6"/>
          <w:bottom w:val="single" w:sz="4" w:space="0" w:color="EBE5D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E5DA" w:themeColor="accent6"/>
          <w:left w:val="nil"/>
        </w:tcBorders>
      </w:tcPr>
    </w:tblStylePr>
    <w:tblStylePr w:type="swCell">
      <w:tblPr/>
      <w:tcPr>
        <w:tcBorders>
          <w:top w:val="double" w:sz="4" w:space="0" w:color="EBE5DA"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01FFB8" w:themeColor="accent1" w:themeTint="99"/>
        <w:left w:val="single" w:sz="4" w:space="0" w:color="01FFB8" w:themeColor="accent1" w:themeTint="99"/>
        <w:bottom w:val="single" w:sz="4" w:space="0" w:color="01FFB8" w:themeColor="accent1" w:themeTint="99"/>
        <w:right w:val="single" w:sz="4" w:space="0" w:color="01FFB8" w:themeColor="accent1" w:themeTint="99"/>
        <w:insideH w:val="single" w:sz="4" w:space="0" w:color="01FFB8" w:themeColor="accent1" w:themeTint="99"/>
      </w:tblBorders>
    </w:tblPr>
    <w:tblStylePr w:type="firstRow">
      <w:rPr>
        <w:b/>
        <w:bCs/>
        <w:color w:val="FFFFFF" w:themeColor="background1"/>
      </w:rPr>
      <w:tblPr/>
      <w:tcPr>
        <w:tcBorders>
          <w:top w:val="single" w:sz="4" w:space="0" w:color="00573F" w:themeColor="accent1"/>
          <w:left w:val="single" w:sz="4" w:space="0" w:color="00573F" w:themeColor="accent1"/>
          <w:bottom w:val="single" w:sz="4" w:space="0" w:color="00573F" w:themeColor="accent1"/>
          <w:right w:val="single" w:sz="4" w:space="0" w:color="00573F" w:themeColor="accent1"/>
          <w:insideH w:val="nil"/>
        </w:tcBorders>
        <w:shd w:val="clear" w:color="auto" w:fill="00573F" w:themeFill="accent1"/>
      </w:tcPr>
    </w:tblStylePr>
    <w:tblStylePr w:type="lastRow">
      <w:rPr>
        <w:b/>
        <w:bCs/>
      </w:rPr>
      <w:tblPr/>
      <w:tcPr>
        <w:tcBorders>
          <w:top w:val="double" w:sz="4" w:space="0" w:color="01FFB8" w:themeColor="accent1" w:themeTint="99"/>
        </w:tcBorders>
      </w:tcPr>
    </w:tblStylePr>
    <w:tblStylePr w:type="firstCol">
      <w:rPr>
        <w:b/>
        <w:bCs/>
      </w:rPr>
    </w:tblStylePr>
    <w:tblStylePr w:type="lastCol">
      <w:rPr>
        <w:b/>
        <w:bCs/>
      </w:rPr>
    </w:tblStylePr>
    <w:tblStylePr w:type="band1Vert">
      <w:tblPr/>
      <w:tcPr>
        <w:shd w:val="clear" w:color="auto" w:fill="AAFFE7" w:themeFill="accent1" w:themeFillTint="33"/>
      </w:tcPr>
    </w:tblStylePr>
    <w:tblStylePr w:type="band1Horz">
      <w:tblPr/>
      <w:tcPr>
        <w:shd w:val="clear" w:color="auto" w:fill="AAFFE7"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EAE5DA" w:themeColor="accent2" w:themeTint="99"/>
        <w:left w:val="single" w:sz="4" w:space="0" w:color="EAE5DA" w:themeColor="accent2" w:themeTint="99"/>
        <w:bottom w:val="single" w:sz="4" w:space="0" w:color="EAE5DA" w:themeColor="accent2" w:themeTint="99"/>
        <w:right w:val="single" w:sz="4" w:space="0" w:color="EAE5DA" w:themeColor="accent2" w:themeTint="99"/>
        <w:insideH w:val="single" w:sz="4" w:space="0" w:color="EAE5DA" w:themeColor="accent2" w:themeTint="99"/>
      </w:tblBorders>
    </w:tblPr>
    <w:tblStylePr w:type="firstRow">
      <w:rPr>
        <w:b/>
        <w:bCs/>
        <w:color w:val="FFFFFF" w:themeColor="background1"/>
      </w:rPr>
      <w:tblPr/>
      <w:tcPr>
        <w:tcBorders>
          <w:top w:val="single" w:sz="4" w:space="0" w:color="DDD4C2" w:themeColor="accent2"/>
          <w:left w:val="single" w:sz="4" w:space="0" w:color="DDD4C2" w:themeColor="accent2"/>
          <w:bottom w:val="single" w:sz="4" w:space="0" w:color="DDD4C2" w:themeColor="accent2"/>
          <w:right w:val="single" w:sz="4" w:space="0" w:color="DDD4C2" w:themeColor="accent2"/>
          <w:insideH w:val="nil"/>
        </w:tcBorders>
        <w:shd w:val="clear" w:color="auto" w:fill="DDD4C2" w:themeFill="accent2"/>
      </w:tcPr>
    </w:tblStylePr>
    <w:tblStylePr w:type="lastRow">
      <w:rPr>
        <w:b/>
        <w:bCs/>
      </w:rPr>
      <w:tblPr/>
      <w:tcPr>
        <w:tcBorders>
          <w:top w:val="double" w:sz="4" w:space="0" w:color="EAE5DA" w:themeColor="accent2" w:themeTint="99"/>
        </w:tcBorders>
      </w:tcPr>
    </w:tblStylePr>
    <w:tblStylePr w:type="firstCol">
      <w:rPr>
        <w:b/>
        <w:bCs/>
      </w:rPr>
    </w:tblStylePr>
    <w:tblStylePr w:type="lastCol">
      <w:rPr>
        <w:b/>
        <w:bCs/>
      </w:rPr>
    </w:tblStylePr>
    <w:tblStylePr w:type="band1Vert">
      <w:tblPr/>
      <w:tcPr>
        <w:shd w:val="clear" w:color="auto" w:fill="F8F6F2" w:themeFill="accent2" w:themeFillTint="33"/>
      </w:tcPr>
    </w:tblStylePr>
    <w:tblStylePr w:type="band1Horz">
      <w:tblPr/>
      <w:tcPr>
        <w:shd w:val="clear" w:color="auto" w:fill="F8F6F2"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C2B9" w:themeColor="accent5" w:themeTint="99"/>
        <w:left w:val="single" w:sz="4" w:space="0" w:color="A3C2B9" w:themeColor="accent5" w:themeTint="99"/>
        <w:bottom w:val="single" w:sz="4" w:space="0" w:color="A3C2B9" w:themeColor="accent5" w:themeTint="99"/>
        <w:right w:val="single" w:sz="4" w:space="0" w:color="A3C2B9" w:themeColor="accent5" w:themeTint="99"/>
        <w:insideH w:val="single" w:sz="4" w:space="0" w:color="A3C2B9" w:themeColor="accent5" w:themeTint="99"/>
      </w:tblBorders>
    </w:tblPr>
    <w:tblStylePr w:type="firstRow">
      <w:rPr>
        <w:b/>
        <w:bCs/>
        <w:color w:val="FFFFFF" w:themeColor="background1"/>
      </w:rPr>
      <w:tblPr/>
      <w:tcPr>
        <w:tcBorders>
          <w:top w:val="single" w:sz="4" w:space="0" w:color="669A8C" w:themeColor="accent5"/>
          <w:left w:val="single" w:sz="4" w:space="0" w:color="669A8C" w:themeColor="accent5"/>
          <w:bottom w:val="single" w:sz="4" w:space="0" w:color="669A8C" w:themeColor="accent5"/>
          <w:right w:val="single" w:sz="4" w:space="0" w:color="669A8C" w:themeColor="accent5"/>
          <w:insideH w:val="nil"/>
        </w:tcBorders>
        <w:shd w:val="clear" w:color="auto" w:fill="669A8C" w:themeFill="accent5"/>
      </w:tcPr>
    </w:tblStylePr>
    <w:tblStylePr w:type="lastRow">
      <w:rPr>
        <w:b/>
        <w:bCs/>
      </w:rPr>
      <w:tblPr/>
      <w:tcPr>
        <w:tcBorders>
          <w:top w:val="double" w:sz="4" w:space="0" w:color="A3C2B9" w:themeColor="accent5" w:themeTint="99"/>
        </w:tcBorders>
      </w:tcPr>
    </w:tblStylePr>
    <w:tblStylePr w:type="firstCol">
      <w:rPr>
        <w:b/>
        <w:bCs/>
      </w:rPr>
    </w:tblStylePr>
    <w:tblStylePr w:type="lastCol">
      <w:rPr>
        <w:b/>
        <w:bCs/>
      </w:rPr>
    </w:tblStylePr>
    <w:tblStylePr w:type="band1Vert">
      <w:tblPr/>
      <w:tcPr>
        <w:shd w:val="clear" w:color="auto" w:fill="E0EAE7" w:themeFill="accent5" w:themeFillTint="33"/>
      </w:tcPr>
    </w:tblStylePr>
    <w:tblStylePr w:type="band1Horz">
      <w:tblPr/>
      <w:tcPr>
        <w:shd w:val="clear" w:color="auto" w:fill="E0EAE7"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3EFE8" w:themeColor="accent6" w:themeTint="99"/>
        <w:left w:val="single" w:sz="4" w:space="0" w:color="F3EFE8" w:themeColor="accent6" w:themeTint="99"/>
        <w:bottom w:val="single" w:sz="4" w:space="0" w:color="F3EFE8" w:themeColor="accent6" w:themeTint="99"/>
        <w:right w:val="single" w:sz="4" w:space="0" w:color="F3EFE8" w:themeColor="accent6" w:themeTint="99"/>
        <w:insideH w:val="single" w:sz="4" w:space="0" w:color="F3EFE8" w:themeColor="accent6" w:themeTint="99"/>
      </w:tblBorders>
    </w:tblPr>
    <w:tblStylePr w:type="firstRow">
      <w:rPr>
        <w:b/>
        <w:bCs/>
        <w:color w:val="FFFFFF" w:themeColor="background1"/>
      </w:rPr>
      <w:tblPr/>
      <w:tcPr>
        <w:tcBorders>
          <w:top w:val="single" w:sz="4" w:space="0" w:color="EBE5DA" w:themeColor="accent6"/>
          <w:left w:val="single" w:sz="4" w:space="0" w:color="EBE5DA" w:themeColor="accent6"/>
          <w:bottom w:val="single" w:sz="4" w:space="0" w:color="EBE5DA" w:themeColor="accent6"/>
          <w:right w:val="single" w:sz="4" w:space="0" w:color="EBE5DA" w:themeColor="accent6"/>
          <w:insideH w:val="nil"/>
        </w:tcBorders>
        <w:shd w:val="clear" w:color="auto" w:fill="EBE5DA" w:themeFill="accent6"/>
      </w:tcPr>
    </w:tblStylePr>
    <w:tblStylePr w:type="lastRow">
      <w:rPr>
        <w:b/>
        <w:bCs/>
      </w:rPr>
      <w:tblPr/>
      <w:tcPr>
        <w:tcBorders>
          <w:top w:val="double" w:sz="4" w:space="0" w:color="F3EFE8" w:themeColor="accent6" w:themeTint="99"/>
        </w:tcBorders>
      </w:tcPr>
    </w:tblStylePr>
    <w:tblStylePr w:type="firstCol">
      <w:rPr>
        <w:b/>
        <w:bCs/>
      </w:rPr>
    </w:tblStylePr>
    <w:tblStylePr w:type="lastCol">
      <w:rPr>
        <w:b/>
        <w:bCs/>
      </w:rPr>
    </w:tblStylePr>
    <w:tblStylePr w:type="band1Vert">
      <w:tblPr/>
      <w:tcPr>
        <w:shd w:val="clear" w:color="auto" w:fill="FBF9F7" w:themeFill="accent6" w:themeFillTint="33"/>
      </w:tcPr>
    </w:tblStylePr>
    <w:tblStylePr w:type="band1Horz">
      <w:tblPr/>
      <w:tcPr>
        <w:shd w:val="clear" w:color="auto" w:fill="FBF9F7"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573F" w:themeColor="accent1"/>
        <w:left w:val="single" w:sz="24" w:space="0" w:color="00573F" w:themeColor="accent1"/>
        <w:bottom w:val="single" w:sz="24" w:space="0" w:color="00573F" w:themeColor="accent1"/>
        <w:right w:val="single" w:sz="24" w:space="0" w:color="00573F" w:themeColor="accent1"/>
      </w:tblBorders>
    </w:tblPr>
    <w:tcPr>
      <w:shd w:val="clear" w:color="auto" w:fill="00573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DDD4C2" w:themeColor="accent2"/>
        <w:left w:val="single" w:sz="24" w:space="0" w:color="DDD4C2" w:themeColor="accent2"/>
        <w:bottom w:val="single" w:sz="24" w:space="0" w:color="DDD4C2" w:themeColor="accent2"/>
        <w:right w:val="single" w:sz="24" w:space="0" w:color="DDD4C2" w:themeColor="accent2"/>
      </w:tblBorders>
    </w:tblPr>
    <w:tcPr>
      <w:shd w:val="clear" w:color="auto" w:fill="DDD4C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A8C" w:themeColor="accent5"/>
        <w:left w:val="single" w:sz="24" w:space="0" w:color="669A8C" w:themeColor="accent5"/>
        <w:bottom w:val="single" w:sz="24" w:space="0" w:color="669A8C" w:themeColor="accent5"/>
        <w:right w:val="single" w:sz="24" w:space="0" w:color="669A8C" w:themeColor="accent5"/>
      </w:tblBorders>
    </w:tblPr>
    <w:tcPr>
      <w:shd w:val="clear" w:color="auto" w:fill="669A8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BE5DA" w:themeColor="accent6"/>
        <w:left w:val="single" w:sz="24" w:space="0" w:color="EBE5DA" w:themeColor="accent6"/>
        <w:bottom w:val="single" w:sz="24" w:space="0" w:color="EBE5DA" w:themeColor="accent6"/>
        <w:right w:val="single" w:sz="24" w:space="0" w:color="EBE5DA" w:themeColor="accent6"/>
      </w:tblBorders>
    </w:tblPr>
    <w:tcPr>
      <w:shd w:val="clear" w:color="auto" w:fill="EBE5D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412E" w:themeColor="accent1" w:themeShade="BF"/>
    </w:rPr>
    <w:tblPr>
      <w:tblStyleRowBandSize w:val="1"/>
      <w:tblStyleColBandSize w:val="1"/>
      <w:tblBorders>
        <w:top w:val="single" w:sz="4" w:space="0" w:color="00573F" w:themeColor="accent1"/>
        <w:bottom w:val="single" w:sz="4" w:space="0" w:color="00573F" w:themeColor="accent1"/>
      </w:tblBorders>
    </w:tblPr>
    <w:tblStylePr w:type="firstRow">
      <w:rPr>
        <w:b/>
        <w:bCs/>
      </w:rPr>
      <w:tblPr/>
      <w:tcPr>
        <w:tcBorders>
          <w:bottom w:val="single" w:sz="4" w:space="0" w:color="00573F" w:themeColor="accent1"/>
        </w:tcBorders>
      </w:tcPr>
    </w:tblStylePr>
    <w:tblStylePr w:type="lastRow">
      <w:rPr>
        <w:b/>
        <w:bCs/>
      </w:rPr>
      <w:tblPr/>
      <w:tcPr>
        <w:tcBorders>
          <w:top w:val="double" w:sz="4" w:space="0" w:color="00573F" w:themeColor="accent1"/>
        </w:tcBorders>
      </w:tcPr>
    </w:tblStylePr>
    <w:tblStylePr w:type="firstCol">
      <w:rPr>
        <w:b/>
        <w:bCs/>
      </w:rPr>
    </w:tblStylePr>
    <w:tblStylePr w:type="lastCol">
      <w:rPr>
        <w:b/>
        <w:bCs/>
      </w:rPr>
    </w:tblStylePr>
    <w:tblStylePr w:type="band1Vert">
      <w:tblPr/>
      <w:tcPr>
        <w:shd w:val="clear" w:color="auto" w:fill="AAFFE7" w:themeFill="accent1" w:themeFillTint="33"/>
      </w:tcPr>
    </w:tblStylePr>
    <w:tblStylePr w:type="band1Horz">
      <w:tblPr/>
      <w:tcPr>
        <w:shd w:val="clear" w:color="auto" w:fill="AAFFE7" w:themeFill="accent1" w:themeFillTint="33"/>
      </w:tcPr>
    </w:tblStylePr>
  </w:style>
  <w:style w:type="table" w:styleId="ListTable6Colorful-Accent2">
    <w:name w:val="List Table 6 Colorful Accent 2"/>
    <w:basedOn w:val="TableNormal"/>
    <w:uiPriority w:val="51"/>
    <w:semiHidden/>
    <w:rsid w:val="0058629F"/>
    <w:rPr>
      <w:color w:val="B7A47F" w:themeColor="accent2" w:themeShade="BF"/>
    </w:rPr>
    <w:tblPr>
      <w:tblStyleRowBandSize w:val="1"/>
      <w:tblStyleColBandSize w:val="1"/>
      <w:tblBorders>
        <w:top w:val="single" w:sz="4" w:space="0" w:color="DDD4C2" w:themeColor="accent2"/>
        <w:bottom w:val="single" w:sz="4" w:space="0" w:color="DDD4C2" w:themeColor="accent2"/>
      </w:tblBorders>
    </w:tblPr>
    <w:tblStylePr w:type="firstRow">
      <w:rPr>
        <w:b/>
        <w:bCs/>
      </w:rPr>
      <w:tblPr/>
      <w:tcPr>
        <w:tcBorders>
          <w:bottom w:val="single" w:sz="4" w:space="0" w:color="DDD4C2" w:themeColor="accent2"/>
        </w:tcBorders>
      </w:tcPr>
    </w:tblStylePr>
    <w:tblStylePr w:type="lastRow">
      <w:rPr>
        <w:b/>
        <w:bCs/>
      </w:rPr>
      <w:tblPr/>
      <w:tcPr>
        <w:tcBorders>
          <w:top w:val="double" w:sz="4" w:space="0" w:color="DDD4C2" w:themeColor="accent2"/>
        </w:tcBorders>
      </w:tcPr>
    </w:tblStylePr>
    <w:tblStylePr w:type="firstCol">
      <w:rPr>
        <w:b/>
        <w:bCs/>
      </w:rPr>
    </w:tblStylePr>
    <w:tblStylePr w:type="lastCol">
      <w:rPr>
        <w:b/>
        <w:bCs/>
      </w:rPr>
    </w:tblStylePr>
    <w:tblStylePr w:type="band1Vert">
      <w:tblPr/>
      <w:tcPr>
        <w:shd w:val="clear" w:color="auto" w:fill="F8F6F2" w:themeFill="accent2" w:themeFillTint="33"/>
      </w:tcPr>
    </w:tblStylePr>
    <w:tblStylePr w:type="band1Horz">
      <w:tblPr/>
      <w:tcPr>
        <w:shd w:val="clear" w:color="auto" w:fill="F8F6F2"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4C7368" w:themeColor="accent5" w:themeShade="BF"/>
    </w:rPr>
    <w:tblPr>
      <w:tblStyleRowBandSize w:val="1"/>
      <w:tblStyleColBandSize w:val="1"/>
      <w:tblBorders>
        <w:top w:val="single" w:sz="4" w:space="0" w:color="669A8C" w:themeColor="accent5"/>
        <w:bottom w:val="single" w:sz="4" w:space="0" w:color="669A8C" w:themeColor="accent5"/>
      </w:tblBorders>
    </w:tblPr>
    <w:tblStylePr w:type="firstRow">
      <w:rPr>
        <w:b/>
        <w:bCs/>
      </w:rPr>
      <w:tblPr/>
      <w:tcPr>
        <w:tcBorders>
          <w:bottom w:val="single" w:sz="4" w:space="0" w:color="669A8C" w:themeColor="accent5"/>
        </w:tcBorders>
      </w:tcPr>
    </w:tblStylePr>
    <w:tblStylePr w:type="lastRow">
      <w:rPr>
        <w:b/>
        <w:bCs/>
      </w:rPr>
      <w:tblPr/>
      <w:tcPr>
        <w:tcBorders>
          <w:top w:val="double" w:sz="4" w:space="0" w:color="669A8C" w:themeColor="accent5"/>
        </w:tcBorders>
      </w:tcPr>
    </w:tblStylePr>
    <w:tblStylePr w:type="firstCol">
      <w:rPr>
        <w:b/>
        <w:bCs/>
      </w:rPr>
    </w:tblStylePr>
    <w:tblStylePr w:type="lastCol">
      <w:rPr>
        <w:b/>
        <w:bCs/>
      </w:rPr>
    </w:tblStylePr>
    <w:tblStylePr w:type="band1Vert">
      <w:tblPr/>
      <w:tcPr>
        <w:shd w:val="clear" w:color="auto" w:fill="E0EAE7" w:themeFill="accent5" w:themeFillTint="33"/>
      </w:tcPr>
    </w:tblStylePr>
    <w:tblStylePr w:type="band1Horz">
      <w:tblPr/>
      <w:tcPr>
        <w:shd w:val="clear" w:color="auto" w:fill="E0EAE7" w:themeFill="accent5" w:themeFillTint="33"/>
      </w:tcPr>
    </w:tblStylePr>
  </w:style>
  <w:style w:type="table" w:styleId="ListTable6Colorful-Accent6">
    <w:name w:val="List Table 6 Colorful Accent 6"/>
    <w:basedOn w:val="TableNormal"/>
    <w:uiPriority w:val="51"/>
    <w:semiHidden/>
    <w:rsid w:val="0058629F"/>
    <w:rPr>
      <w:color w:val="C3B190" w:themeColor="accent6" w:themeShade="BF"/>
    </w:rPr>
    <w:tblPr>
      <w:tblStyleRowBandSize w:val="1"/>
      <w:tblStyleColBandSize w:val="1"/>
      <w:tblBorders>
        <w:top w:val="single" w:sz="4" w:space="0" w:color="EBE5DA" w:themeColor="accent6"/>
        <w:bottom w:val="single" w:sz="4" w:space="0" w:color="EBE5DA" w:themeColor="accent6"/>
      </w:tblBorders>
    </w:tblPr>
    <w:tblStylePr w:type="firstRow">
      <w:rPr>
        <w:b/>
        <w:bCs/>
      </w:rPr>
      <w:tblPr/>
      <w:tcPr>
        <w:tcBorders>
          <w:bottom w:val="single" w:sz="4" w:space="0" w:color="EBE5DA" w:themeColor="accent6"/>
        </w:tcBorders>
      </w:tcPr>
    </w:tblStylePr>
    <w:tblStylePr w:type="lastRow">
      <w:rPr>
        <w:b/>
        <w:bCs/>
      </w:rPr>
      <w:tblPr/>
      <w:tcPr>
        <w:tcBorders>
          <w:top w:val="double" w:sz="4" w:space="0" w:color="EBE5DA" w:themeColor="accent6"/>
        </w:tcBorders>
      </w:tcPr>
    </w:tblStylePr>
    <w:tblStylePr w:type="firstCol">
      <w:rPr>
        <w:b/>
        <w:bCs/>
      </w:rPr>
    </w:tblStylePr>
    <w:tblStylePr w:type="lastCol">
      <w:rPr>
        <w:b/>
        <w:bCs/>
      </w:rPr>
    </w:tblStylePr>
    <w:tblStylePr w:type="band1Vert">
      <w:tblPr/>
      <w:tcPr>
        <w:shd w:val="clear" w:color="auto" w:fill="FBF9F7" w:themeFill="accent6" w:themeFillTint="33"/>
      </w:tcPr>
    </w:tblStylePr>
    <w:tblStylePr w:type="band1Horz">
      <w:tblPr/>
      <w:tcPr>
        <w:shd w:val="clear" w:color="auto" w:fill="FBF9F7"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412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73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73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73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73F" w:themeColor="accent1"/>
        </w:tcBorders>
        <w:shd w:val="clear" w:color="auto" w:fill="FFFFFF" w:themeFill="background1"/>
      </w:tcPr>
    </w:tblStylePr>
    <w:tblStylePr w:type="band1Vert">
      <w:tblPr/>
      <w:tcPr>
        <w:shd w:val="clear" w:color="auto" w:fill="AAFFE7" w:themeFill="accent1" w:themeFillTint="33"/>
      </w:tcPr>
    </w:tblStylePr>
    <w:tblStylePr w:type="band1Horz">
      <w:tblPr/>
      <w:tcPr>
        <w:shd w:val="clear" w:color="auto" w:fill="AAFF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B7A47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4C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4C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4C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4C2" w:themeColor="accent2"/>
        </w:tcBorders>
        <w:shd w:val="clear" w:color="auto" w:fill="FFFFFF" w:themeFill="background1"/>
      </w:tcPr>
    </w:tblStylePr>
    <w:tblStylePr w:type="band1Vert">
      <w:tblPr/>
      <w:tcPr>
        <w:shd w:val="clear" w:color="auto" w:fill="F8F6F2" w:themeFill="accent2" w:themeFillTint="33"/>
      </w:tcPr>
    </w:tblStylePr>
    <w:tblStylePr w:type="band1Horz">
      <w:tblPr/>
      <w:tcPr>
        <w:shd w:val="clear" w:color="auto" w:fill="F8F6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4C736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A8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A8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A8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A8C" w:themeColor="accent5"/>
        </w:tcBorders>
        <w:shd w:val="clear" w:color="auto" w:fill="FFFFFF" w:themeFill="background1"/>
      </w:tcPr>
    </w:tblStylePr>
    <w:tblStylePr w:type="band1Vert">
      <w:tblPr/>
      <w:tcPr>
        <w:shd w:val="clear" w:color="auto" w:fill="E0EAE7" w:themeFill="accent5" w:themeFillTint="33"/>
      </w:tcPr>
    </w:tblStylePr>
    <w:tblStylePr w:type="band1Horz">
      <w:tblPr/>
      <w:tcPr>
        <w:shd w:val="clear" w:color="auto" w:fill="E0EAE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C3B19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E5D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E5D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E5D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E5DA" w:themeColor="accent6"/>
        </w:tcBorders>
        <w:shd w:val="clear" w:color="auto" w:fill="FFFFFF" w:themeFill="background1"/>
      </w:tcPr>
    </w:tblStylePr>
    <w:tblStylePr w:type="band1Vert">
      <w:tblPr/>
      <w:tcPr>
        <w:shd w:val="clear" w:color="auto" w:fill="FBF9F7" w:themeFill="accent6" w:themeFillTint="33"/>
      </w:tcPr>
    </w:tblStylePr>
    <w:tblStylePr w:type="band1Horz">
      <w:tblPr/>
      <w:tcPr>
        <w:shd w:val="clear" w:color="auto" w:fill="FBF9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C18B" w:themeColor="accent1" w:themeTint="BF"/>
        <w:left w:val="single" w:sz="8" w:space="0" w:color="00C18B" w:themeColor="accent1" w:themeTint="BF"/>
        <w:bottom w:val="single" w:sz="8" w:space="0" w:color="00C18B" w:themeColor="accent1" w:themeTint="BF"/>
        <w:right w:val="single" w:sz="8" w:space="0" w:color="00C18B" w:themeColor="accent1" w:themeTint="BF"/>
        <w:insideH w:val="single" w:sz="8" w:space="0" w:color="00C18B" w:themeColor="accent1" w:themeTint="BF"/>
        <w:insideV w:val="single" w:sz="8" w:space="0" w:color="00C18B" w:themeColor="accent1" w:themeTint="BF"/>
      </w:tblBorders>
    </w:tblPr>
    <w:tcPr>
      <w:shd w:val="clear" w:color="auto" w:fill="96FFE1" w:themeFill="accent1" w:themeFillTint="3F"/>
    </w:tcPr>
    <w:tblStylePr w:type="firstRow">
      <w:rPr>
        <w:b/>
        <w:bCs/>
      </w:rPr>
    </w:tblStylePr>
    <w:tblStylePr w:type="lastRow">
      <w:rPr>
        <w:b/>
        <w:bCs/>
      </w:rPr>
      <w:tblPr/>
      <w:tcPr>
        <w:tcBorders>
          <w:top w:val="single" w:sz="18" w:space="0" w:color="00C18B" w:themeColor="accent1" w:themeTint="BF"/>
        </w:tcBorders>
      </w:tcPr>
    </w:tblStylePr>
    <w:tblStylePr w:type="firstCol">
      <w:rPr>
        <w:b/>
        <w:bCs/>
      </w:rPr>
    </w:tblStylePr>
    <w:tblStylePr w:type="lastCol">
      <w:rPr>
        <w:b/>
        <w:bCs/>
      </w:rPr>
    </w:tblStylePr>
    <w:tblStylePr w:type="band1Vert">
      <w:tblPr/>
      <w:tcPr>
        <w:shd w:val="clear" w:color="auto" w:fill="2CFFC4" w:themeFill="accent1" w:themeFillTint="7F"/>
      </w:tcPr>
    </w:tblStylePr>
    <w:tblStylePr w:type="band1Horz">
      <w:tblPr/>
      <w:tcPr>
        <w:shd w:val="clear" w:color="auto" w:fill="2CFFC4"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E5DED1" w:themeColor="accent2" w:themeTint="BF"/>
        <w:left w:val="single" w:sz="8" w:space="0" w:color="E5DED1" w:themeColor="accent2" w:themeTint="BF"/>
        <w:bottom w:val="single" w:sz="8" w:space="0" w:color="E5DED1" w:themeColor="accent2" w:themeTint="BF"/>
        <w:right w:val="single" w:sz="8" w:space="0" w:color="E5DED1" w:themeColor="accent2" w:themeTint="BF"/>
        <w:insideH w:val="single" w:sz="8" w:space="0" w:color="E5DED1" w:themeColor="accent2" w:themeTint="BF"/>
        <w:insideV w:val="single" w:sz="8" w:space="0" w:color="E5DED1" w:themeColor="accent2" w:themeTint="BF"/>
      </w:tblBorders>
    </w:tblPr>
    <w:tcPr>
      <w:shd w:val="clear" w:color="auto" w:fill="F6F4EF" w:themeFill="accent2" w:themeFillTint="3F"/>
    </w:tcPr>
    <w:tblStylePr w:type="firstRow">
      <w:rPr>
        <w:b/>
        <w:bCs/>
      </w:rPr>
    </w:tblStylePr>
    <w:tblStylePr w:type="lastRow">
      <w:rPr>
        <w:b/>
        <w:bCs/>
      </w:rPr>
      <w:tblPr/>
      <w:tcPr>
        <w:tcBorders>
          <w:top w:val="single" w:sz="18" w:space="0" w:color="E5DED1" w:themeColor="accent2" w:themeTint="BF"/>
        </w:tcBorders>
      </w:tcPr>
    </w:tblStylePr>
    <w:tblStylePr w:type="firstCol">
      <w:rPr>
        <w:b/>
        <w:bCs/>
      </w:rPr>
    </w:tblStylePr>
    <w:tblStylePr w:type="lastCol">
      <w:rPr>
        <w:b/>
        <w:bCs/>
      </w:rPr>
    </w:tblStylePr>
    <w:tblStylePr w:type="band1Vert">
      <w:tblPr/>
      <w:tcPr>
        <w:shd w:val="clear" w:color="auto" w:fill="EEE9E0" w:themeFill="accent2" w:themeFillTint="7F"/>
      </w:tcPr>
    </w:tblStylePr>
    <w:tblStylePr w:type="band1Horz">
      <w:tblPr/>
      <w:tcPr>
        <w:shd w:val="clear" w:color="auto" w:fill="EEE9E0"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B3A8" w:themeColor="accent5" w:themeTint="BF"/>
        <w:left w:val="single" w:sz="8" w:space="0" w:color="8CB3A8" w:themeColor="accent5" w:themeTint="BF"/>
        <w:bottom w:val="single" w:sz="8" w:space="0" w:color="8CB3A8" w:themeColor="accent5" w:themeTint="BF"/>
        <w:right w:val="single" w:sz="8" w:space="0" w:color="8CB3A8" w:themeColor="accent5" w:themeTint="BF"/>
        <w:insideH w:val="single" w:sz="8" w:space="0" w:color="8CB3A8" w:themeColor="accent5" w:themeTint="BF"/>
        <w:insideV w:val="single" w:sz="8" w:space="0" w:color="8CB3A8" w:themeColor="accent5" w:themeTint="BF"/>
      </w:tblBorders>
    </w:tblPr>
    <w:tcPr>
      <w:shd w:val="clear" w:color="auto" w:fill="D9E6E2" w:themeFill="accent5" w:themeFillTint="3F"/>
    </w:tcPr>
    <w:tblStylePr w:type="firstRow">
      <w:rPr>
        <w:b/>
        <w:bCs/>
      </w:rPr>
    </w:tblStylePr>
    <w:tblStylePr w:type="lastRow">
      <w:rPr>
        <w:b/>
        <w:bCs/>
      </w:rPr>
      <w:tblPr/>
      <w:tcPr>
        <w:tcBorders>
          <w:top w:val="single" w:sz="18" w:space="0" w:color="8CB3A8" w:themeColor="accent5" w:themeTint="BF"/>
        </w:tcBorders>
      </w:tcPr>
    </w:tblStylePr>
    <w:tblStylePr w:type="firstCol">
      <w:rPr>
        <w:b/>
        <w:bCs/>
      </w:rPr>
    </w:tblStylePr>
    <w:tblStylePr w:type="lastCol">
      <w:rPr>
        <w:b/>
        <w:bCs/>
      </w:rPr>
    </w:tblStylePr>
    <w:tblStylePr w:type="band1Vert">
      <w:tblPr/>
      <w:tcPr>
        <w:shd w:val="clear" w:color="auto" w:fill="B2CCC5" w:themeFill="accent5" w:themeFillTint="7F"/>
      </w:tcPr>
    </w:tblStylePr>
    <w:tblStylePr w:type="band1Horz">
      <w:tblPr/>
      <w:tcPr>
        <w:shd w:val="clear" w:color="auto" w:fill="B2CCC5"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F0EBE3" w:themeColor="accent6" w:themeTint="BF"/>
        <w:left w:val="single" w:sz="8" w:space="0" w:color="F0EBE3" w:themeColor="accent6" w:themeTint="BF"/>
        <w:bottom w:val="single" w:sz="8" w:space="0" w:color="F0EBE3" w:themeColor="accent6" w:themeTint="BF"/>
        <w:right w:val="single" w:sz="8" w:space="0" w:color="F0EBE3" w:themeColor="accent6" w:themeTint="BF"/>
        <w:insideH w:val="single" w:sz="8" w:space="0" w:color="F0EBE3" w:themeColor="accent6" w:themeTint="BF"/>
        <w:insideV w:val="single" w:sz="8" w:space="0" w:color="F0EBE3" w:themeColor="accent6" w:themeTint="BF"/>
      </w:tblBorders>
    </w:tblPr>
    <w:tcPr>
      <w:shd w:val="clear" w:color="auto" w:fill="FAF8F5" w:themeFill="accent6" w:themeFillTint="3F"/>
    </w:tcPr>
    <w:tblStylePr w:type="firstRow">
      <w:rPr>
        <w:b/>
        <w:bCs/>
      </w:rPr>
    </w:tblStylePr>
    <w:tblStylePr w:type="lastRow">
      <w:rPr>
        <w:b/>
        <w:bCs/>
      </w:rPr>
      <w:tblPr/>
      <w:tcPr>
        <w:tcBorders>
          <w:top w:val="single" w:sz="18" w:space="0" w:color="F0EBE3" w:themeColor="accent6" w:themeTint="BF"/>
        </w:tcBorders>
      </w:tcPr>
    </w:tblStylePr>
    <w:tblStylePr w:type="firstCol">
      <w:rPr>
        <w:b/>
        <w:bCs/>
      </w:rPr>
    </w:tblStylePr>
    <w:tblStylePr w:type="lastCol">
      <w:rPr>
        <w:b/>
        <w:bCs/>
      </w:rPr>
    </w:tblStylePr>
    <w:tblStylePr w:type="band1Vert">
      <w:tblPr/>
      <w:tcPr>
        <w:shd w:val="clear" w:color="auto" w:fill="F5F1EC" w:themeFill="accent6" w:themeFillTint="7F"/>
      </w:tcPr>
    </w:tblStylePr>
    <w:tblStylePr w:type="band1Horz">
      <w:tblPr/>
      <w:tcPr>
        <w:shd w:val="clear" w:color="auto" w:fill="F5F1EC"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573F" w:themeColor="accent1"/>
        <w:left w:val="single" w:sz="8" w:space="0" w:color="00573F" w:themeColor="accent1"/>
        <w:bottom w:val="single" w:sz="8" w:space="0" w:color="00573F" w:themeColor="accent1"/>
        <w:right w:val="single" w:sz="8" w:space="0" w:color="00573F" w:themeColor="accent1"/>
        <w:insideH w:val="single" w:sz="8" w:space="0" w:color="00573F" w:themeColor="accent1"/>
        <w:insideV w:val="single" w:sz="8" w:space="0" w:color="00573F" w:themeColor="accent1"/>
      </w:tblBorders>
    </w:tblPr>
    <w:tcPr>
      <w:shd w:val="clear" w:color="auto" w:fill="96FFE1" w:themeFill="accent1" w:themeFillTint="3F"/>
    </w:tcPr>
    <w:tblStylePr w:type="firstRow">
      <w:rPr>
        <w:b/>
        <w:bCs/>
        <w:color w:val="232222" w:themeColor="text1"/>
      </w:rPr>
      <w:tblPr/>
      <w:tcPr>
        <w:shd w:val="clear" w:color="auto" w:fill="D5FFF3"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AAFFE7" w:themeFill="accent1" w:themeFillTint="33"/>
      </w:tcPr>
    </w:tblStylePr>
    <w:tblStylePr w:type="band1Vert">
      <w:tblPr/>
      <w:tcPr>
        <w:shd w:val="clear" w:color="auto" w:fill="2CFFC4" w:themeFill="accent1" w:themeFillTint="7F"/>
      </w:tcPr>
    </w:tblStylePr>
    <w:tblStylePr w:type="band1Horz">
      <w:tblPr/>
      <w:tcPr>
        <w:tcBorders>
          <w:insideH w:val="single" w:sz="6" w:space="0" w:color="00573F" w:themeColor="accent1"/>
          <w:insideV w:val="single" w:sz="6" w:space="0" w:color="00573F" w:themeColor="accent1"/>
        </w:tcBorders>
        <w:shd w:val="clear" w:color="auto" w:fill="2CFFC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DDD4C2" w:themeColor="accent2"/>
        <w:left w:val="single" w:sz="8" w:space="0" w:color="DDD4C2" w:themeColor="accent2"/>
        <w:bottom w:val="single" w:sz="8" w:space="0" w:color="DDD4C2" w:themeColor="accent2"/>
        <w:right w:val="single" w:sz="8" w:space="0" w:color="DDD4C2" w:themeColor="accent2"/>
        <w:insideH w:val="single" w:sz="8" w:space="0" w:color="DDD4C2" w:themeColor="accent2"/>
        <w:insideV w:val="single" w:sz="8" w:space="0" w:color="DDD4C2" w:themeColor="accent2"/>
      </w:tblBorders>
    </w:tblPr>
    <w:tcPr>
      <w:shd w:val="clear" w:color="auto" w:fill="F6F4EF" w:themeFill="accent2" w:themeFillTint="3F"/>
    </w:tcPr>
    <w:tblStylePr w:type="firstRow">
      <w:rPr>
        <w:b/>
        <w:bCs/>
        <w:color w:val="232222" w:themeColor="text1"/>
      </w:rPr>
      <w:tblPr/>
      <w:tcPr>
        <w:shd w:val="clear" w:color="auto" w:fill="FBFAF9"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8F6F2" w:themeFill="accent2" w:themeFillTint="33"/>
      </w:tcPr>
    </w:tblStylePr>
    <w:tblStylePr w:type="band1Vert">
      <w:tblPr/>
      <w:tcPr>
        <w:shd w:val="clear" w:color="auto" w:fill="EEE9E0" w:themeFill="accent2" w:themeFillTint="7F"/>
      </w:tcPr>
    </w:tblStylePr>
    <w:tblStylePr w:type="band1Horz">
      <w:tblPr/>
      <w:tcPr>
        <w:tcBorders>
          <w:insideH w:val="single" w:sz="6" w:space="0" w:color="DDD4C2" w:themeColor="accent2"/>
          <w:insideV w:val="single" w:sz="6" w:space="0" w:color="DDD4C2" w:themeColor="accent2"/>
        </w:tcBorders>
        <w:shd w:val="clear" w:color="auto" w:fill="EEE9E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A8C" w:themeColor="accent5"/>
        <w:left w:val="single" w:sz="8" w:space="0" w:color="669A8C" w:themeColor="accent5"/>
        <w:bottom w:val="single" w:sz="8" w:space="0" w:color="669A8C" w:themeColor="accent5"/>
        <w:right w:val="single" w:sz="8" w:space="0" w:color="669A8C" w:themeColor="accent5"/>
        <w:insideH w:val="single" w:sz="8" w:space="0" w:color="669A8C" w:themeColor="accent5"/>
        <w:insideV w:val="single" w:sz="8" w:space="0" w:color="669A8C" w:themeColor="accent5"/>
      </w:tblBorders>
    </w:tblPr>
    <w:tcPr>
      <w:shd w:val="clear" w:color="auto" w:fill="D9E6E2" w:themeFill="accent5" w:themeFillTint="3F"/>
    </w:tcPr>
    <w:tblStylePr w:type="firstRow">
      <w:rPr>
        <w:b/>
        <w:bCs/>
        <w:color w:val="232222" w:themeColor="text1"/>
      </w:rPr>
      <w:tblPr/>
      <w:tcPr>
        <w:shd w:val="clear" w:color="auto" w:fill="EFF5F3"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AE7" w:themeFill="accent5" w:themeFillTint="33"/>
      </w:tcPr>
    </w:tblStylePr>
    <w:tblStylePr w:type="band1Vert">
      <w:tblPr/>
      <w:tcPr>
        <w:shd w:val="clear" w:color="auto" w:fill="B2CCC5" w:themeFill="accent5" w:themeFillTint="7F"/>
      </w:tcPr>
    </w:tblStylePr>
    <w:tblStylePr w:type="band1Horz">
      <w:tblPr/>
      <w:tcPr>
        <w:tcBorders>
          <w:insideH w:val="single" w:sz="6" w:space="0" w:color="669A8C" w:themeColor="accent5"/>
          <w:insideV w:val="single" w:sz="6" w:space="0" w:color="669A8C" w:themeColor="accent5"/>
        </w:tcBorders>
        <w:shd w:val="clear" w:color="auto" w:fill="B2CCC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BE5DA" w:themeColor="accent6"/>
        <w:left w:val="single" w:sz="8" w:space="0" w:color="EBE5DA" w:themeColor="accent6"/>
        <w:bottom w:val="single" w:sz="8" w:space="0" w:color="EBE5DA" w:themeColor="accent6"/>
        <w:right w:val="single" w:sz="8" w:space="0" w:color="EBE5DA" w:themeColor="accent6"/>
        <w:insideH w:val="single" w:sz="8" w:space="0" w:color="EBE5DA" w:themeColor="accent6"/>
        <w:insideV w:val="single" w:sz="8" w:space="0" w:color="EBE5DA" w:themeColor="accent6"/>
      </w:tblBorders>
    </w:tblPr>
    <w:tcPr>
      <w:shd w:val="clear" w:color="auto" w:fill="FAF8F5" w:themeFill="accent6" w:themeFillTint="3F"/>
    </w:tcPr>
    <w:tblStylePr w:type="firstRow">
      <w:rPr>
        <w:b/>
        <w:bCs/>
        <w:color w:val="232222" w:themeColor="text1"/>
      </w:rPr>
      <w:tblPr/>
      <w:tcPr>
        <w:shd w:val="clear" w:color="auto" w:fill="FDFCFB"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BF9F7" w:themeFill="accent6" w:themeFillTint="33"/>
      </w:tcPr>
    </w:tblStylePr>
    <w:tblStylePr w:type="band1Vert">
      <w:tblPr/>
      <w:tcPr>
        <w:shd w:val="clear" w:color="auto" w:fill="F5F1EC" w:themeFill="accent6" w:themeFillTint="7F"/>
      </w:tcPr>
    </w:tblStylePr>
    <w:tblStylePr w:type="band1Horz">
      <w:tblPr/>
      <w:tcPr>
        <w:tcBorders>
          <w:insideH w:val="single" w:sz="6" w:space="0" w:color="EBE5DA" w:themeColor="accent6"/>
          <w:insideV w:val="single" w:sz="6" w:space="0" w:color="EBE5DA" w:themeColor="accent6"/>
        </w:tcBorders>
        <w:shd w:val="clear" w:color="auto" w:fill="F5F1E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FE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73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73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73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73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CFFC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CFFC4"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4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4C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4C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4C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4C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9E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9E0"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E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A8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A8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A8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A8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C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C5"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8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E5D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E5D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E5D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E5D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1E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1EC"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573F" w:themeColor="accent1"/>
        <w:bottom w:val="single" w:sz="8" w:space="0" w:color="00573F" w:themeColor="accent1"/>
      </w:tblBorders>
    </w:tblPr>
    <w:tblStylePr w:type="firstRow">
      <w:rPr>
        <w:rFonts w:asciiTheme="majorHAnsi" w:eastAsiaTheme="majorEastAsia" w:hAnsiTheme="majorHAnsi" w:cstheme="majorBidi"/>
      </w:rPr>
      <w:tblPr/>
      <w:tcPr>
        <w:tcBorders>
          <w:top w:val="nil"/>
          <w:bottom w:val="single" w:sz="8" w:space="0" w:color="00573F" w:themeColor="accent1"/>
        </w:tcBorders>
      </w:tcPr>
    </w:tblStylePr>
    <w:tblStylePr w:type="lastRow">
      <w:rPr>
        <w:b/>
        <w:bCs/>
        <w:color w:val="201547" w:themeColor="text2"/>
      </w:rPr>
      <w:tblPr/>
      <w:tcPr>
        <w:tcBorders>
          <w:top w:val="single" w:sz="8" w:space="0" w:color="00573F" w:themeColor="accent1"/>
          <w:bottom w:val="single" w:sz="8" w:space="0" w:color="00573F" w:themeColor="accent1"/>
        </w:tcBorders>
      </w:tcPr>
    </w:tblStylePr>
    <w:tblStylePr w:type="firstCol">
      <w:rPr>
        <w:b/>
        <w:bCs/>
      </w:rPr>
    </w:tblStylePr>
    <w:tblStylePr w:type="lastCol">
      <w:rPr>
        <w:b/>
        <w:bCs/>
      </w:rPr>
      <w:tblPr/>
      <w:tcPr>
        <w:tcBorders>
          <w:top w:val="single" w:sz="8" w:space="0" w:color="00573F" w:themeColor="accent1"/>
          <w:bottom w:val="single" w:sz="8" w:space="0" w:color="00573F" w:themeColor="accent1"/>
        </w:tcBorders>
      </w:tcPr>
    </w:tblStylePr>
    <w:tblStylePr w:type="band1Vert">
      <w:tblPr/>
      <w:tcPr>
        <w:shd w:val="clear" w:color="auto" w:fill="96FFE1" w:themeFill="accent1" w:themeFillTint="3F"/>
      </w:tcPr>
    </w:tblStylePr>
    <w:tblStylePr w:type="band1Horz">
      <w:tblPr/>
      <w:tcPr>
        <w:shd w:val="clear" w:color="auto" w:fill="96FFE1"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DDD4C2" w:themeColor="accent2"/>
        <w:bottom w:val="single" w:sz="8" w:space="0" w:color="DDD4C2" w:themeColor="accent2"/>
      </w:tblBorders>
    </w:tblPr>
    <w:tblStylePr w:type="firstRow">
      <w:rPr>
        <w:rFonts w:asciiTheme="majorHAnsi" w:eastAsiaTheme="majorEastAsia" w:hAnsiTheme="majorHAnsi" w:cstheme="majorBidi"/>
      </w:rPr>
      <w:tblPr/>
      <w:tcPr>
        <w:tcBorders>
          <w:top w:val="nil"/>
          <w:bottom w:val="single" w:sz="8" w:space="0" w:color="DDD4C2" w:themeColor="accent2"/>
        </w:tcBorders>
      </w:tcPr>
    </w:tblStylePr>
    <w:tblStylePr w:type="lastRow">
      <w:rPr>
        <w:b/>
        <w:bCs/>
        <w:color w:val="201547" w:themeColor="text2"/>
      </w:rPr>
      <w:tblPr/>
      <w:tcPr>
        <w:tcBorders>
          <w:top w:val="single" w:sz="8" w:space="0" w:color="DDD4C2" w:themeColor="accent2"/>
          <w:bottom w:val="single" w:sz="8" w:space="0" w:color="DDD4C2" w:themeColor="accent2"/>
        </w:tcBorders>
      </w:tcPr>
    </w:tblStylePr>
    <w:tblStylePr w:type="firstCol">
      <w:rPr>
        <w:b/>
        <w:bCs/>
      </w:rPr>
    </w:tblStylePr>
    <w:tblStylePr w:type="lastCol">
      <w:rPr>
        <w:b/>
        <w:bCs/>
      </w:rPr>
      <w:tblPr/>
      <w:tcPr>
        <w:tcBorders>
          <w:top w:val="single" w:sz="8" w:space="0" w:color="DDD4C2" w:themeColor="accent2"/>
          <w:bottom w:val="single" w:sz="8" w:space="0" w:color="DDD4C2" w:themeColor="accent2"/>
        </w:tcBorders>
      </w:tcPr>
    </w:tblStylePr>
    <w:tblStylePr w:type="band1Vert">
      <w:tblPr/>
      <w:tcPr>
        <w:shd w:val="clear" w:color="auto" w:fill="F6F4EF" w:themeFill="accent2" w:themeFillTint="3F"/>
      </w:tcPr>
    </w:tblStylePr>
    <w:tblStylePr w:type="band1Horz">
      <w:tblPr/>
      <w:tcPr>
        <w:shd w:val="clear" w:color="auto" w:fill="F6F4E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A8C" w:themeColor="accent5"/>
        <w:bottom w:val="single" w:sz="8" w:space="0" w:color="669A8C" w:themeColor="accent5"/>
      </w:tblBorders>
    </w:tblPr>
    <w:tblStylePr w:type="firstRow">
      <w:rPr>
        <w:rFonts w:asciiTheme="majorHAnsi" w:eastAsiaTheme="majorEastAsia" w:hAnsiTheme="majorHAnsi" w:cstheme="majorBidi"/>
      </w:rPr>
      <w:tblPr/>
      <w:tcPr>
        <w:tcBorders>
          <w:top w:val="nil"/>
          <w:bottom w:val="single" w:sz="8" w:space="0" w:color="669A8C" w:themeColor="accent5"/>
        </w:tcBorders>
      </w:tcPr>
    </w:tblStylePr>
    <w:tblStylePr w:type="lastRow">
      <w:rPr>
        <w:b/>
        <w:bCs/>
        <w:color w:val="201547" w:themeColor="text2"/>
      </w:rPr>
      <w:tblPr/>
      <w:tcPr>
        <w:tcBorders>
          <w:top w:val="single" w:sz="8" w:space="0" w:color="669A8C" w:themeColor="accent5"/>
          <w:bottom w:val="single" w:sz="8" w:space="0" w:color="669A8C" w:themeColor="accent5"/>
        </w:tcBorders>
      </w:tcPr>
    </w:tblStylePr>
    <w:tblStylePr w:type="firstCol">
      <w:rPr>
        <w:b/>
        <w:bCs/>
      </w:rPr>
    </w:tblStylePr>
    <w:tblStylePr w:type="lastCol">
      <w:rPr>
        <w:b/>
        <w:bCs/>
      </w:rPr>
      <w:tblPr/>
      <w:tcPr>
        <w:tcBorders>
          <w:top w:val="single" w:sz="8" w:space="0" w:color="669A8C" w:themeColor="accent5"/>
          <w:bottom w:val="single" w:sz="8" w:space="0" w:color="669A8C" w:themeColor="accent5"/>
        </w:tcBorders>
      </w:tcPr>
    </w:tblStylePr>
    <w:tblStylePr w:type="band1Vert">
      <w:tblPr/>
      <w:tcPr>
        <w:shd w:val="clear" w:color="auto" w:fill="D9E6E2" w:themeFill="accent5" w:themeFillTint="3F"/>
      </w:tcPr>
    </w:tblStylePr>
    <w:tblStylePr w:type="band1Horz">
      <w:tblPr/>
      <w:tcPr>
        <w:shd w:val="clear" w:color="auto" w:fill="D9E6E2"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BE5DA" w:themeColor="accent6"/>
        <w:bottom w:val="single" w:sz="8" w:space="0" w:color="EBE5DA" w:themeColor="accent6"/>
      </w:tblBorders>
    </w:tblPr>
    <w:tblStylePr w:type="firstRow">
      <w:rPr>
        <w:rFonts w:asciiTheme="majorHAnsi" w:eastAsiaTheme="majorEastAsia" w:hAnsiTheme="majorHAnsi" w:cstheme="majorBidi"/>
      </w:rPr>
      <w:tblPr/>
      <w:tcPr>
        <w:tcBorders>
          <w:top w:val="nil"/>
          <w:bottom w:val="single" w:sz="8" w:space="0" w:color="EBE5DA" w:themeColor="accent6"/>
        </w:tcBorders>
      </w:tcPr>
    </w:tblStylePr>
    <w:tblStylePr w:type="lastRow">
      <w:rPr>
        <w:b/>
        <w:bCs/>
        <w:color w:val="201547" w:themeColor="text2"/>
      </w:rPr>
      <w:tblPr/>
      <w:tcPr>
        <w:tcBorders>
          <w:top w:val="single" w:sz="8" w:space="0" w:color="EBE5DA" w:themeColor="accent6"/>
          <w:bottom w:val="single" w:sz="8" w:space="0" w:color="EBE5DA" w:themeColor="accent6"/>
        </w:tcBorders>
      </w:tcPr>
    </w:tblStylePr>
    <w:tblStylePr w:type="firstCol">
      <w:rPr>
        <w:b/>
        <w:bCs/>
      </w:rPr>
    </w:tblStylePr>
    <w:tblStylePr w:type="lastCol">
      <w:rPr>
        <w:b/>
        <w:bCs/>
      </w:rPr>
      <w:tblPr/>
      <w:tcPr>
        <w:tcBorders>
          <w:top w:val="single" w:sz="8" w:space="0" w:color="EBE5DA" w:themeColor="accent6"/>
          <w:bottom w:val="single" w:sz="8" w:space="0" w:color="EBE5DA" w:themeColor="accent6"/>
        </w:tcBorders>
      </w:tcPr>
    </w:tblStylePr>
    <w:tblStylePr w:type="band1Vert">
      <w:tblPr/>
      <w:tcPr>
        <w:shd w:val="clear" w:color="auto" w:fill="FAF8F5" w:themeFill="accent6" w:themeFillTint="3F"/>
      </w:tcPr>
    </w:tblStylePr>
    <w:tblStylePr w:type="band1Horz">
      <w:tblPr/>
      <w:tcPr>
        <w:shd w:val="clear" w:color="auto" w:fill="FAF8F5"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573F" w:themeColor="accent1"/>
        <w:left w:val="single" w:sz="8" w:space="0" w:color="00573F" w:themeColor="accent1"/>
        <w:bottom w:val="single" w:sz="8" w:space="0" w:color="00573F" w:themeColor="accent1"/>
        <w:right w:val="single" w:sz="8" w:space="0" w:color="00573F" w:themeColor="accent1"/>
      </w:tblBorders>
    </w:tblPr>
    <w:tblStylePr w:type="firstRow">
      <w:rPr>
        <w:sz w:val="24"/>
        <w:szCs w:val="24"/>
      </w:rPr>
      <w:tblPr/>
      <w:tcPr>
        <w:tcBorders>
          <w:top w:val="nil"/>
          <w:left w:val="nil"/>
          <w:bottom w:val="single" w:sz="24" w:space="0" w:color="00573F" w:themeColor="accent1"/>
          <w:right w:val="nil"/>
          <w:insideH w:val="nil"/>
          <w:insideV w:val="nil"/>
        </w:tcBorders>
        <w:shd w:val="clear" w:color="auto" w:fill="FFFFFF" w:themeFill="background1"/>
      </w:tcPr>
    </w:tblStylePr>
    <w:tblStylePr w:type="lastRow">
      <w:tblPr/>
      <w:tcPr>
        <w:tcBorders>
          <w:top w:val="single" w:sz="8" w:space="0" w:color="00573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73F" w:themeColor="accent1"/>
          <w:insideH w:val="nil"/>
          <w:insideV w:val="nil"/>
        </w:tcBorders>
        <w:shd w:val="clear" w:color="auto" w:fill="FFFFFF" w:themeFill="background1"/>
      </w:tcPr>
    </w:tblStylePr>
    <w:tblStylePr w:type="lastCol">
      <w:tblPr/>
      <w:tcPr>
        <w:tcBorders>
          <w:top w:val="nil"/>
          <w:left w:val="single" w:sz="8" w:space="0" w:color="00573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FE1" w:themeFill="accent1" w:themeFillTint="3F"/>
      </w:tcPr>
    </w:tblStylePr>
    <w:tblStylePr w:type="band1Horz">
      <w:tblPr/>
      <w:tcPr>
        <w:tcBorders>
          <w:top w:val="nil"/>
          <w:bottom w:val="nil"/>
          <w:insideH w:val="nil"/>
          <w:insideV w:val="nil"/>
        </w:tcBorders>
        <w:shd w:val="clear" w:color="auto" w:fill="96FFE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DDD4C2" w:themeColor="accent2"/>
        <w:left w:val="single" w:sz="8" w:space="0" w:color="DDD4C2" w:themeColor="accent2"/>
        <w:bottom w:val="single" w:sz="8" w:space="0" w:color="DDD4C2" w:themeColor="accent2"/>
        <w:right w:val="single" w:sz="8" w:space="0" w:color="DDD4C2" w:themeColor="accent2"/>
      </w:tblBorders>
    </w:tblPr>
    <w:tblStylePr w:type="firstRow">
      <w:rPr>
        <w:sz w:val="24"/>
        <w:szCs w:val="24"/>
      </w:rPr>
      <w:tblPr/>
      <w:tcPr>
        <w:tcBorders>
          <w:top w:val="nil"/>
          <w:left w:val="nil"/>
          <w:bottom w:val="single" w:sz="24" w:space="0" w:color="DDD4C2" w:themeColor="accent2"/>
          <w:right w:val="nil"/>
          <w:insideH w:val="nil"/>
          <w:insideV w:val="nil"/>
        </w:tcBorders>
        <w:shd w:val="clear" w:color="auto" w:fill="FFFFFF" w:themeFill="background1"/>
      </w:tcPr>
    </w:tblStylePr>
    <w:tblStylePr w:type="lastRow">
      <w:tblPr/>
      <w:tcPr>
        <w:tcBorders>
          <w:top w:val="single" w:sz="8" w:space="0" w:color="DDD4C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4C2" w:themeColor="accent2"/>
          <w:insideH w:val="nil"/>
          <w:insideV w:val="nil"/>
        </w:tcBorders>
        <w:shd w:val="clear" w:color="auto" w:fill="FFFFFF" w:themeFill="background1"/>
      </w:tcPr>
    </w:tblStylePr>
    <w:tblStylePr w:type="lastCol">
      <w:tblPr/>
      <w:tcPr>
        <w:tcBorders>
          <w:top w:val="nil"/>
          <w:left w:val="single" w:sz="8" w:space="0" w:color="DDD4C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4EF" w:themeFill="accent2" w:themeFillTint="3F"/>
      </w:tcPr>
    </w:tblStylePr>
    <w:tblStylePr w:type="band1Horz">
      <w:tblPr/>
      <w:tcPr>
        <w:tcBorders>
          <w:top w:val="nil"/>
          <w:bottom w:val="nil"/>
          <w:insideH w:val="nil"/>
          <w:insideV w:val="nil"/>
        </w:tcBorders>
        <w:shd w:val="clear" w:color="auto" w:fill="F6F4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A8C" w:themeColor="accent5"/>
        <w:left w:val="single" w:sz="8" w:space="0" w:color="669A8C" w:themeColor="accent5"/>
        <w:bottom w:val="single" w:sz="8" w:space="0" w:color="669A8C" w:themeColor="accent5"/>
        <w:right w:val="single" w:sz="8" w:space="0" w:color="669A8C" w:themeColor="accent5"/>
      </w:tblBorders>
    </w:tblPr>
    <w:tblStylePr w:type="firstRow">
      <w:rPr>
        <w:sz w:val="24"/>
        <w:szCs w:val="24"/>
      </w:rPr>
      <w:tblPr/>
      <w:tcPr>
        <w:tcBorders>
          <w:top w:val="nil"/>
          <w:left w:val="nil"/>
          <w:bottom w:val="single" w:sz="24" w:space="0" w:color="669A8C" w:themeColor="accent5"/>
          <w:right w:val="nil"/>
          <w:insideH w:val="nil"/>
          <w:insideV w:val="nil"/>
        </w:tcBorders>
        <w:shd w:val="clear" w:color="auto" w:fill="FFFFFF" w:themeFill="background1"/>
      </w:tcPr>
    </w:tblStylePr>
    <w:tblStylePr w:type="lastRow">
      <w:tblPr/>
      <w:tcPr>
        <w:tcBorders>
          <w:top w:val="single" w:sz="8" w:space="0" w:color="669A8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A8C" w:themeColor="accent5"/>
          <w:insideH w:val="nil"/>
          <w:insideV w:val="nil"/>
        </w:tcBorders>
        <w:shd w:val="clear" w:color="auto" w:fill="FFFFFF" w:themeFill="background1"/>
      </w:tcPr>
    </w:tblStylePr>
    <w:tblStylePr w:type="lastCol">
      <w:tblPr/>
      <w:tcPr>
        <w:tcBorders>
          <w:top w:val="nil"/>
          <w:left w:val="single" w:sz="8" w:space="0" w:color="669A8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E2" w:themeFill="accent5" w:themeFillTint="3F"/>
      </w:tcPr>
    </w:tblStylePr>
    <w:tblStylePr w:type="band1Horz">
      <w:tblPr/>
      <w:tcPr>
        <w:tcBorders>
          <w:top w:val="nil"/>
          <w:bottom w:val="nil"/>
          <w:insideH w:val="nil"/>
          <w:insideV w:val="nil"/>
        </w:tcBorders>
        <w:shd w:val="clear" w:color="auto" w:fill="D9E6E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BE5DA" w:themeColor="accent6"/>
        <w:left w:val="single" w:sz="8" w:space="0" w:color="EBE5DA" w:themeColor="accent6"/>
        <w:bottom w:val="single" w:sz="8" w:space="0" w:color="EBE5DA" w:themeColor="accent6"/>
        <w:right w:val="single" w:sz="8" w:space="0" w:color="EBE5DA" w:themeColor="accent6"/>
      </w:tblBorders>
    </w:tblPr>
    <w:tblStylePr w:type="firstRow">
      <w:rPr>
        <w:sz w:val="24"/>
        <w:szCs w:val="24"/>
      </w:rPr>
      <w:tblPr/>
      <w:tcPr>
        <w:tcBorders>
          <w:top w:val="nil"/>
          <w:left w:val="nil"/>
          <w:bottom w:val="single" w:sz="24" w:space="0" w:color="EBE5DA" w:themeColor="accent6"/>
          <w:right w:val="nil"/>
          <w:insideH w:val="nil"/>
          <w:insideV w:val="nil"/>
        </w:tcBorders>
        <w:shd w:val="clear" w:color="auto" w:fill="FFFFFF" w:themeFill="background1"/>
      </w:tcPr>
    </w:tblStylePr>
    <w:tblStylePr w:type="lastRow">
      <w:tblPr/>
      <w:tcPr>
        <w:tcBorders>
          <w:top w:val="single" w:sz="8" w:space="0" w:color="EBE5D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E5DA" w:themeColor="accent6"/>
          <w:insideH w:val="nil"/>
          <w:insideV w:val="nil"/>
        </w:tcBorders>
        <w:shd w:val="clear" w:color="auto" w:fill="FFFFFF" w:themeFill="background1"/>
      </w:tcPr>
    </w:tblStylePr>
    <w:tblStylePr w:type="lastCol">
      <w:tblPr/>
      <w:tcPr>
        <w:tcBorders>
          <w:top w:val="nil"/>
          <w:left w:val="single" w:sz="8" w:space="0" w:color="EBE5D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8F5" w:themeFill="accent6" w:themeFillTint="3F"/>
      </w:tcPr>
    </w:tblStylePr>
    <w:tblStylePr w:type="band1Horz">
      <w:tblPr/>
      <w:tcPr>
        <w:tcBorders>
          <w:top w:val="nil"/>
          <w:bottom w:val="nil"/>
          <w:insideH w:val="nil"/>
          <w:insideV w:val="nil"/>
        </w:tcBorders>
        <w:shd w:val="clear" w:color="auto" w:fill="FAF8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C18B" w:themeColor="accent1" w:themeTint="BF"/>
        <w:left w:val="single" w:sz="8" w:space="0" w:color="00C18B" w:themeColor="accent1" w:themeTint="BF"/>
        <w:bottom w:val="single" w:sz="8" w:space="0" w:color="00C18B" w:themeColor="accent1" w:themeTint="BF"/>
        <w:right w:val="single" w:sz="8" w:space="0" w:color="00C18B" w:themeColor="accent1" w:themeTint="BF"/>
        <w:insideH w:val="single" w:sz="8" w:space="0" w:color="00C18B" w:themeColor="accent1" w:themeTint="BF"/>
      </w:tblBorders>
    </w:tblPr>
    <w:tblStylePr w:type="firstRow">
      <w:pPr>
        <w:spacing w:before="0" w:after="0" w:line="240" w:lineRule="auto"/>
      </w:pPr>
      <w:rPr>
        <w:b/>
        <w:bCs/>
        <w:color w:val="FFFFFF" w:themeColor="background1"/>
      </w:rPr>
      <w:tblPr/>
      <w:tcPr>
        <w:tcBorders>
          <w:top w:val="single" w:sz="8" w:space="0" w:color="00C18B" w:themeColor="accent1" w:themeTint="BF"/>
          <w:left w:val="single" w:sz="8" w:space="0" w:color="00C18B" w:themeColor="accent1" w:themeTint="BF"/>
          <w:bottom w:val="single" w:sz="8" w:space="0" w:color="00C18B" w:themeColor="accent1" w:themeTint="BF"/>
          <w:right w:val="single" w:sz="8" w:space="0" w:color="00C18B" w:themeColor="accent1" w:themeTint="BF"/>
          <w:insideH w:val="nil"/>
          <w:insideV w:val="nil"/>
        </w:tcBorders>
        <w:shd w:val="clear" w:color="auto" w:fill="00573F" w:themeFill="accent1"/>
      </w:tcPr>
    </w:tblStylePr>
    <w:tblStylePr w:type="lastRow">
      <w:pPr>
        <w:spacing w:before="0" w:after="0" w:line="240" w:lineRule="auto"/>
      </w:pPr>
      <w:rPr>
        <w:b/>
        <w:bCs/>
      </w:rPr>
      <w:tblPr/>
      <w:tcPr>
        <w:tcBorders>
          <w:top w:val="double" w:sz="6" w:space="0" w:color="00C18B" w:themeColor="accent1" w:themeTint="BF"/>
          <w:left w:val="single" w:sz="8" w:space="0" w:color="00C18B" w:themeColor="accent1" w:themeTint="BF"/>
          <w:bottom w:val="single" w:sz="8" w:space="0" w:color="00C18B" w:themeColor="accent1" w:themeTint="BF"/>
          <w:right w:val="single" w:sz="8" w:space="0" w:color="00C18B" w:themeColor="accent1" w:themeTint="BF"/>
          <w:insideH w:val="nil"/>
          <w:insideV w:val="nil"/>
        </w:tcBorders>
      </w:tcPr>
    </w:tblStylePr>
    <w:tblStylePr w:type="firstCol">
      <w:rPr>
        <w:b/>
        <w:bCs/>
      </w:rPr>
    </w:tblStylePr>
    <w:tblStylePr w:type="lastCol">
      <w:rPr>
        <w:b/>
        <w:bCs/>
      </w:rPr>
    </w:tblStylePr>
    <w:tblStylePr w:type="band1Vert">
      <w:tblPr/>
      <w:tcPr>
        <w:shd w:val="clear" w:color="auto" w:fill="96FFE1" w:themeFill="accent1" w:themeFillTint="3F"/>
      </w:tcPr>
    </w:tblStylePr>
    <w:tblStylePr w:type="band1Horz">
      <w:tblPr/>
      <w:tcPr>
        <w:tcBorders>
          <w:insideH w:val="nil"/>
          <w:insideV w:val="nil"/>
        </w:tcBorders>
        <w:shd w:val="clear" w:color="auto" w:fill="96FFE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E5DED1" w:themeColor="accent2" w:themeTint="BF"/>
        <w:left w:val="single" w:sz="8" w:space="0" w:color="E5DED1" w:themeColor="accent2" w:themeTint="BF"/>
        <w:bottom w:val="single" w:sz="8" w:space="0" w:color="E5DED1" w:themeColor="accent2" w:themeTint="BF"/>
        <w:right w:val="single" w:sz="8" w:space="0" w:color="E5DED1" w:themeColor="accent2" w:themeTint="BF"/>
        <w:insideH w:val="single" w:sz="8" w:space="0" w:color="E5DED1" w:themeColor="accent2" w:themeTint="BF"/>
      </w:tblBorders>
    </w:tblPr>
    <w:tblStylePr w:type="firstRow">
      <w:pPr>
        <w:spacing w:before="0" w:after="0" w:line="240" w:lineRule="auto"/>
      </w:pPr>
      <w:rPr>
        <w:b/>
        <w:bCs/>
        <w:color w:val="FFFFFF" w:themeColor="background1"/>
      </w:rPr>
      <w:tblPr/>
      <w:tcPr>
        <w:tcBorders>
          <w:top w:val="single" w:sz="8" w:space="0" w:color="E5DED1" w:themeColor="accent2" w:themeTint="BF"/>
          <w:left w:val="single" w:sz="8" w:space="0" w:color="E5DED1" w:themeColor="accent2" w:themeTint="BF"/>
          <w:bottom w:val="single" w:sz="8" w:space="0" w:color="E5DED1" w:themeColor="accent2" w:themeTint="BF"/>
          <w:right w:val="single" w:sz="8" w:space="0" w:color="E5DED1" w:themeColor="accent2" w:themeTint="BF"/>
          <w:insideH w:val="nil"/>
          <w:insideV w:val="nil"/>
        </w:tcBorders>
        <w:shd w:val="clear" w:color="auto" w:fill="DDD4C2" w:themeFill="accent2"/>
      </w:tcPr>
    </w:tblStylePr>
    <w:tblStylePr w:type="lastRow">
      <w:pPr>
        <w:spacing w:before="0" w:after="0" w:line="240" w:lineRule="auto"/>
      </w:pPr>
      <w:rPr>
        <w:b/>
        <w:bCs/>
      </w:rPr>
      <w:tblPr/>
      <w:tcPr>
        <w:tcBorders>
          <w:top w:val="double" w:sz="6" w:space="0" w:color="E5DED1" w:themeColor="accent2" w:themeTint="BF"/>
          <w:left w:val="single" w:sz="8" w:space="0" w:color="E5DED1" w:themeColor="accent2" w:themeTint="BF"/>
          <w:bottom w:val="single" w:sz="8" w:space="0" w:color="E5DED1" w:themeColor="accent2" w:themeTint="BF"/>
          <w:right w:val="single" w:sz="8" w:space="0" w:color="E5DED1"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F4EF" w:themeFill="accent2" w:themeFillTint="3F"/>
      </w:tcPr>
    </w:tblStylePr>
    <w:tblStylePr w:type="band1Horz">
      <w:tblPr/>
      <w:tcPr>
        <w:tcBorders>
          <w:insideH w:val="nil"/>
          <w:insideV w:val="nil"/>
        </w:tcBorders>
        <w:shd w:val="clear" w:color="auto" w:fill="F6F4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B3A8" w:themeColor="accent5" w:themeTint="BF"/>
        <w:left w:val="single" w:sz="8" w:space="0" w:color="8CB3A8" w:themeColor="accent5" w:themeTint="BF"/>
        <w:bottom w:val="single" w:sz="8" w:space="0" w:color="8CB3A8" w:themeColor="accent5" w:themeTint="BF"/>
        <w:right w:val="single" w:sz="8" w:space="0" w:color="8CB3A8" w:themeColor="accent5" w:themeTint="BF"/>
        <w:insideH w:val="single" w:sz="8" w:space="0" w:color="8CB3A8" w:themeColor="accent5" w:themeTint="BF"/>
      </w:tblBorders>
    </w:tblPr>
    <w:tblStylePr w:type="firstRow">
      <w:pPr>
        <w:spacing w:before="0" w:after="0" w:line="240" w:lineRule="auto"/>
      </w:pPr>
      <w:rPr>
        <w:b/>
        <w:bCs/>
        <w:color w:val="FFFFFF" w:themeColor="background1"/>
      </w:rPr>
      <w:tblPr/>
      <w:tcPr>
        <w:tcBorders>
          <w:top w:val="single" w:sz="8" w:space="0" w:color="8CB3A8" w:themeColor="accent5" w:themeTint="BF"/>
          <w:left w:val="single" w:sz="8" w:space="0" w:color="8CB3A8" w:themeColor="accent5" w:themeTint="BF"/>
          <w:bottom w:val="single" w:sz="8" w:space="0" w:color="8CB3A8" w:themeColor="accent5" w:themeTint="BF"/>
          <w:right w:val="single" w:sz="8" w:space="0" w:color="8CB3A8" w:themeColor="accent5" w:themeTint="BF"/>
          <w:insideH w:val="nil"/>
          <w:insideV w:val="nil"/>
        </w:tcBorders>
        <w:shd w:val="clear" w:color="auto" w:fill="669A8C" w:themeFill="accent5"/>
      </w:tcPr>
    </w:tblStylePr>
    <w:tblStylePr w:type="lastRow">
      <w:pPr>
        <w:spacing w:before="0" w:after="0" w:line="240" w:lineRule="auto"/>
      </w:pPr>
      <w:rPr>
        <w:b/>
        <w:bCs/>
      </w:rPr>
      <w:tblPr/>
      <w:tcPr>
        <w:tcBorders>
          <w:top w:val="double" w:sz="6" w:space="0" w:color="8CB3A8" w:themeColor="accent5" w:themeTint="BF"/>
          <w:left w:val="single" w:sz="8" w:space="0" w:color="8CB3A8" w:themeColor="accent5" w:themeTint="BF"/>
          <w:bottom w:val="single" w:sz="8" w:space="0" w:color="8CB3A8" w:themeColor="accent5" w:themeTint="BF"/>
          <w:right w:val="single" w:sz="8" w:space="0" w:color="8CB3A8"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6E2" w:themeFill="accent5" w:themeFillTint="3F"/>
      </w:tcPr>
    </w:tblStylePr>
    <w:tblStylePr w:type="band1Horz">
      <w:tblPr/>
      <w:tcPr>
        <w:tcBorders>
          <w:insideH w:val="nil"/>
          <w:insideV w:val="nil"/>
        </w:tcBorders>
        <w:shd w:val="clear" w:color="auto" w:fill="D9E6E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F0EBE3" w:themeColor="accent6" w:themeTint="BF"/>
        <w:left w:val="single" w:sz="8" w:space="0" w:color="F0EBE3" w:themeColor="accent6" w:themeTint="BF"/>
        <w:bottom w:val="single" w:sz="8" w:space="0" w:color="F0EBE3" w:themeColor="accent6" w:themeTint="BF"/>
        <w:right w:val="single" w:sz="8" w:space="0" w:color="F0EBE3" w:themeColor="accent6" w:themeTint="BF"/>
        <w:insideH w:val="single" w:sz="8" w:space="0" w:color="F0EBE3" w:themeColor="accent6" w:themeTint="BF"/>
      </w:tblBorders>
    </w:tblPr>
    <w:tblStylePr w:type="firstRow">
      <w:pPr>
        <w:spacing w:before="0" w:after="0" w:line="240" w:lineRule="auto"/>
      </w:pPr>
      <w:rPr>
        <w:b/>
        <w:bCs/>
        <w:color w:val="FFFFFF" w:themeColor="background1"/>
      </w:rPr>
      <w:tblPr/>
      <w:tcPr>
        <w:tcBorders>
          <w:top w:val="single" w:sz="8" w:space="0" w:color="F0EBE3" w:themeColor="accent6" w:themeTint="BF"/>
          <w:left w:val="single" w:sz="8" w:space="0" w:color="F0EBE3" w:themeColor="accent6" w:themeTint="BF"/>
          <w:bottom w:val="single" w:sz="8" w:space="0" w:color="F0EBE3" w:themeColor="accent6" w:themeTint="BF"/>
          <w:right w:val="single" w:sz="8" w:space="0" w:color="F0EBE3" w:themeColor="accent6" w:themeTint="BF"/>
          <w:insideH w:val="nil"/>
          <w:insideV w:val="nil"/>
        </w:tcBorders>
        <w:shd w:val="clear" w:color="auto" w:fill="EBE5DA" w:themeFill="accent6"/>
      </w:tcPr>
    </w:tblStylePr>
    <w:tblStylePr w:type="lastRow">
      <w:pPr>
        <w:spacing w:before="0" w:after="0" w:line="240" w:lineRule="auto"/>
      </w:pPr>
      <w:rPr>
        <w:b/>
        <w:bCs/>
      </w:rPr>
      <w:tblPr/>
      <w:tcPr>
        <w:tcBorders>
          <w:top w:val="double" w:sz="6" w:space="0" w:color="F0EBE3" w:themeColor="accent6" w:themeTint="BF"/>
          <w:left w:val="single" w:sz="8" w:space="0" w:color="F0EBE3" w:themeColor="accent6" w:themeTint="BF"/>
          <w:bottom w:val="single" w:sz="8" w:space="0" w:color="F0EBE3" w:themeColor="accent6" w:themeTint="BF"/>
          <w:right w:val="single" w:sz="8" w:space="0" w:color="F0EBE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AF8F5" w:themeFill="accent6" w:themeFillTint="3F"/>
      </w:tcPr>
    </w:tblStylePr>
    <w:tblStylePr w:type="band1Horz">
      <w:tblPr/>
      <w:tcPr>
        <w:tcBorders>
          <w:insideH w:val="nil"/>
          <w:insideV w:val="nil"/>
        </w:tcBorders>
        <w:shd w:val="clear" w:color="auto" w:fill="FAF8F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73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73F" w:themeFill="accent1"/>
      </w:tcPr>
    </w:tblStylePr>
    <w:tblStylePr w:type="lastCol">
      <w:rPr>
        <w:b/>
        <w:bCs/>
        <w:color w:val="FFFFFF" w:themeColor="background1"/>
      </w:rPr>
      <w:tblPr/>
      <w:tcPr>
        <w:tcBorders>
          <w:left w:val="nil"/>
          <w:right w:val="nil"/>
          <w:insideH w:val="nil"/>
          <w:insideV w:val="nil"/>
        </w:tcBorders>
        <w:shd w:val="clear" w:color="auto" w:fill="00573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4C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D4C2" w:themeFill="accent2"/>
      </w:tcPr>
    </w:tblStylePr>
    <w:tblStylePr w:type="lastCol">
      <w:rPr>
        <w:b/>
        <w:bCs/>
        <w:color w:val="FFFFFF" w:themeColor="background1"/>
      </w:rPr>
      <w:tblPr/>
      <w:tcPr>
        <w:tcBorders>
          <w:left w:val="nil"/>
          <w:right w:val="nil"/>
          <w:insideH w:val="nil"/>
          <w:insideV w:val="nil"/>
        </w:tcBorders>
        <w:shd w:val="clear" w:color="auto" w:fill="DDD4C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A8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A8C" w:themeFill="accent5"/>
      </w:tcPr>
    </w:tblStylePr>
    <w:tblStylePr w:type="lastCol">
      <w:rPr>
        <w:b/>
        <w:bCs/>
        <w:color w:val="FFFFFF" w:themeColor="background1"/>
      </w:rPr>
      <w:tblPr/>
      <w:tcPr>
        <w:tcBorders>
          <w:left w:val="nil"/>
          <w:right w:val="nil"/>
          <w:insideH w:val="nil"/>
          <w:insideV w:val="nil"/>
        </w:tcBorders>
        <w:shd w:val="clear" w:color="auto" w:fill="669A8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E5D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E5DA" w:themeFill="accent6"/>
      </w:tcPr>
    </w:tblStylePr>
    <w:tblStylePr w:type="lastCol">
      <w:rPr>
        <w:b/>
        <w:bCs/>
        <w:color w:val="FFFFFF" w:themeColor="background1"/>
      </w:rPr>
      <w:tblPr/>
      <w:tcPr>
        <w:tcBorders>
          <w:left w:val="nil"/>
          <w:right w:val="nil"/>
          <w:insideH w:val="nil"/>
          <w:insideV w:val="nil"/>
        </w:tcBorders>
        <w:shd w:val="clear" w:color="auto" w:fill="EBE5D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uiPriority w:val="39"/>
    <w:rsid w:val="00EC405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573F" w:themeFill="accent1"/>
      </w:tcPr>
    </w:tblStylePr>
    <w:tblStylePr w:type="firstCol">
      <w:tblPr/>
      <w:tcPr>
        <w:shd w:val="clear" w:color="auto" w:fill="FFFFFF" w:themeFill="background1"/>
      </w:tcPr>
    </w:tblStylePr>
    <w:tblStylePr w:type="band1Vert">
      <w:tblPr/>
      <w:tcPr>
        <w:shd w:val="clear" w:color="auto" w:fill="CCDDD9"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rsid w:val="00783D00"/>
    <w:pPr>
      <w:spacing w:before="0" w:after="0" w:line="240" w:lineRule="auto"/>
    </w:pPr>
    <w:rPr>
      <w:rFonts w:cs="Arial"/>
      <w:b/>
      <w:color w:val="201547" w:themeColor="text2"/>
      <w:spacing w:val="-4"/>
      <w:kern w:val="28"/>
      <w:sz w:val="28"/>
      <w:szCs w:val="42"/>
    </w:rPr>
  </w:style>
  <w:style w:type="paragraph" w:customStyle="1" w:styleId="xPartnerLogo">
    <w:name w:val="xPartnerLogo"/>
    <w:basedOn w:val="NoSpacing"/>
    <w:uiPriority w:val="99"/>
    <w:rsid w:val="00081719"/>
    <w:pPr>
      <w:framePr w:h="709" w:hRule="exact" w:wrap="around" w:vAnchor="page" w:hAnchor="page" w:x="568" w:y="15452"/>
    </w:pPr>
    <w:rPr>
      <w:b/>
      <w:color w:val="201547" w:themeColor="text2"/>
      <w:sz w:val="28"/>
    </w:rPr>
  </w:style>
  <w:style w:type="paragraph" w:customStyle="1" w:styleId="xVicLogo">
    <w:name w:val="xVicLogo"/>
    <w:basedOn w:val="NoSpacing"/>
    <w:uiPriority w:val="99"/>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SectionSubtitle">
    <w:name w:val="Section Subtitle"/>
    <w:basedOn w:val="Normal"/>
    <w:uiPriority w:val="3"/>
    <w:rsid w:val="002F5718"/>
    <w:pPr>
      <w:shd w:val="clear" w:color="auto" w:fill="201547" w:themeFill="text2"/>
      <w:spacing w:before="0" w:after="0" w:line="276" w:lineRule="auto"/>
    </w:pPr>
    <w:rPr>
      <w:color w:val="FFFFFF" w:themeColor="background1"/>
      <w:sz w:val="24"/>
    </w:rPr>
  </w:style>
  <w:style w:type="paragraph" w:customStyle="1" w:styleId="IntroFeatureText">
    <w:name w:val="Intro/Feature Text"/>
    <w:basedOn w:val="Normal"/>
    <w:next w:val="Normal"/>
    <w:qFormat/>
    <w:rsid w:val="00801AD3"/>
    <w:pPr>
      <w:spacing w:before="16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Normal"/>
    <w:next w:val="Normal"/>
    <w:link w:val="SubtitleChar"/>
    <w:uiPriority w:val="2"/>
    <w:rsid w:val="00576577"/>
    <w:pPr>
      <w:numPr>
        <w:ilvl w:val="1"/>
      </w:numPr>
      <w:spacing w:before="200" w:after="0" w:line="240" w:lineRule="auto"/>
      <w:contextualSpacing/>
    </w:pPr>
    <w:rPr>
      <w:rFonts w:eastAsiaTheme="minorEastAsia" w:cstheme="minorBidi"/>
      <w:color w:val="201547" w:themeColor="text2"/>
      <w:sz w:val="24"/>
      <w:szCs w:val="18"/>
    </w:rPr>
  </w:style>
  <w:style w:type="character" w:customStyle="1" w:styleId="SubtitleChar">
    <w:name w:val="Subtitle Char"/>
    <w:basedOn w:val="DefaultParagraphFont"/>
    <w:link w:val="Subtitle"/>
    <w:uiPriority w:val="2"/>
    <w:rsid w:val="00576577"/>
    <w:rPr>
      <w:rFonts w:eastAsiaTheme="minorEastAsia" w:cstheme="minorBidi"/>
      <w:color w:val="201547" w:themeColor="text2"/>
      <w:sz w:val="24"/>
      <w:szCs w:val="18"/>
    </w:rPr>
  </w:style>
  <w:style w:type="paragraph" w:customStyle="1" w:styleId="xProjectBar">
    <w:name w:val="xProjectBar"/>
    <w:basedOn w:val="Normal"/>
    <w:next w:val="Normal"/>
    <w:uiPriority w:val="99"/>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F221C9"/>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List Paragraph1,List Paragraph11,NFP GP Bulleted List,Recommendation,DdeM List Paragraph,2. List Bullet 2,L,F5 List Paragraph,Dot pt,CV text,List Paragraph111,Medium Grid 1 - Accent 21,Numbered Paragraph,List Paragraph2,Bulleted Para,CV t"/>
    <w:basedOn w:val="Normal"/>
    <w:link w:val="ListParagraphChar"/>
    <w:uiPriority w:val="34"/>
    <w:qFormat/>
    <w:rsid w:val="00816257"/>
    <w:pPr>
      <w:ind w:left="720"/>
      <w:contextualSpacing/>
    </w:pPr>
  </w:style>
  <w:style w:type="character" w:styleId="Strong">
    <w:name w:val="Strong"/>
    <w:basedOn w:val="DefaultParagraphFont"/>
    <w:uiPriority w:val="22"/>
    <w:rsid w:val="007577B1"/>
    <w:rPr>
      <w:b/>
      <w:bCs/>
    </w:r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573F"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character" w:customStyle="1" w:styleId="SectionTitle">
    <w:name w:val="Section Title"/>
    <w:uiPriority w:val="3"/>
    <w:rsid w:val="00A1606D"/>
    <w:rPr>
      <w:color w:val="FFFFFF" w:themeColor="background1"/>
      <w:bdr w:val="none" w:sz="0" w:space="0" w:color="auto"/>
      <w:shd w:val="clear" w:color="auto" w:fill="auto"/>
    </w:r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PartnerLogosInsideCover">
    <w:name w:val="xPartnerLogos_InsideCover"/>
    <w:basedOn w:val="NoSpacing"/>
    <w:next w:val="BodyText"/>
    <w:uiPriority w:val="99"/>
    <w:rsid w:val="00EE4D70"/>
    <w:pPr>
      <w:tabs>
        <w:tab w:val="left" w:pos="2948"/>
        <w:tab w:val="left" w:pos="5897"/>
      </w:tabs>
      <w:spacing w:before="200" w:after="200"/>
    </w:p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2A4F2A"/>
    <w:pPr>
      <w:framePr w:hSpace="181" w:wrap="around" w:hAnchor="margin" w:yAlign="bottom"/>
      <w:spacing w:before="0" w:after="9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0"/>
        <w:numId w:val="0"/>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B16A3D"/>
    <w:pPr>
      <w:pBdr>
        <w:top w:val="single" w:sz="4" w:space="14" w:color="00573F" w:themeColor="accent1"/>
        <w:left w:val="single" w:sz="4" w:space="12" w:color="00573F" w:themeColor="accent1"/>
        <w:bottom w:val="single" w:sz="4" w:space="14" w:color="00573F" w:themeColor="accent1"/>
        <w:right w:val="single" w:sz="4" w:space="12" w:color="00573F" w:themeColor="accent1"/>
      </w:pBdr>
      <w:shd w:val="clear" w:color="auto" w:fill="00573F" w:themeFill="accent1"/>
      <w:tabs>
        <w:tab w:val="left" w:pos="2268"/>
        <w:tab w:val="left" w:pos="4536"/>
        <w:tab w:val="left" w:pos="6804"/>
        <w:tab w:val="right" w:pos="9638"/>
      </w:tabs>
      <w:spacing w:line="300" w:lineRule="exact"/>
      <w:ind w:left="284" w:right="284"/>
    </w:pPr>
    <w:rPr>
      <w:color w:val="FFFFFF"/>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LeftBold">
    <w:name w:val="Disclaimer Text Left Bold"/>
    <w:basedOn w:val="DisclaimerTextLeft"/>
    <w:next w:val="DisclaimerTextLeft"/>
    <w:uiPriority w:val="99"/>
    <w:semiHidden/>
    <w:rsid w:val="00740ECE"/>
    <w:pPr>
      <w:framePr w:wrap="around"/>
    </w:pPr>
    <w:rPr>
      <w:b/>
    </w:rPr>
  </w:style>
  <w:style w:type="paragraph" w:customStyle="1" w:styleId="DisclaimerTextLeft">
    <w:name w:val="Disclaimer Text Left"/>
    <w:basedOn w:val="DisclaimerText"/>
    <w:uiPriority w:val="99"/>
    <w:semiHidden/>
    <w:rsid w:val="00740ECE"/>
    <w:pPr>
      <w:framePr w:wrap="around"/>
    </w:pPr>
  </w:style>
  <w:style w:type="paragraph" w:customStyle="1" w:styleId="DisclaimerTextRightBold">
    <w:name w:val="Disclaimer Text Right Bold"/>
    <w:basedOn w:val="Normal"/>
    <w:uiPriority w:val="99"/>
    <w:semiHidden/>
    <w:rsid w:val="00740ECE"/>
    <w:pPr>
      <w:framePr w:hSpace="181" w:wrap="around" w:hAnchor="margin" w:yAlign="bottom"/>
      <w:spacing w:before="0" w:after="90"/>
      <w:suppressOverlap/>
    </w:pPr>
    <w:rPr>
      <w:rFonts w:ascii="Arial Bold" w:hAnsi="Arial Bold" w:cs="Arial"/>
      <w:color w:val="232222" w:themeColor="text1"/>
    </w:rPr>
  </w:style>
  <w:style w:type="paragraph" w:customStyle="1" w:styleId="DisclaimerTextRight12pt">
    <w:name w:val="Disclaimer Text Right 12pt"/>
    <w:basedOn w:val="Normal"/>
    <w:rsid w:val="00740ECE"/>
    <w:pPr>
      <w:framePr w:hSpace="181" w:wrap="around" w:hAnchor="margin" w:yAlign="bottom"/>
      <w:spacing w:before="0" w:after="90"/>
      <w:suppressOverlap/>
    </w:pPr>
    <w:rPr>
      <w:rFonts w:cs="Arial"/>
      <w:color w:val="232222" w:themeColor="text1"/>
      <w:sz w:val="24"/>
    </w:rPr>
  </w:style>
  <w:style w:type="paragraph" w:customStyle="1" w:styleId="DisclaimerTextRightBold12pt">
    <w:name w:val="Disclaimer Text Right Bold 12 pt"/>
    <w:basedOn w:val="DisclaimerTextRightBold"/>
    <w:next w:val="DisclaimerTextRight12pt"/>
    <w:uiPriority w:val="99"/>
    <w:semiHidden/>
    <w:rsid w:val="00E4201F"/>
    <w:pPr>
      <w:framePr w:wrap="around"/>
    </w:pPr>
    <w:rPr>
      <w:sz w:val="24"/>
    </w:rPr>
  </w:style>
  <w:style w:type="paragraph" w:customStyle="1" w:styleId="DisclaimerTextRight">
    <w:name w:val="Disclaimer Text Right"/>
    <w:basedOn w:val="DisclaimerText"/>
    <w:uiPriority w:val="99"/>
    <w:semiHidden/>
    <w:rsid w:val="000957C3"/>
    <w:pPr>
      <w:framePr w:wrap="around"/>
    </w:pPr>
  </w:style>
  <w:style w:type="paragraph" w:customStyle="1" w:styleId="xWebBackCover">
    <w:name w:val="xWebBackCover"/>
    <w:basedOn w:val="NoSpacing"/>
    <w:semiHidden/>
    <w:rsid w:val="00E97B47"/>
    <w:pPr>
      <w:shd w:val="clear" w:color="auto" w:fill="201547" w:themeFill="text2"/>
    </w:pPr>
    <w:rPr>
      <w:b/>
      <w:bCs/>
      <w:color w:val="FFFFFF" w:themeColor="background1"/>
      <w:sz w:val="21"/>
      <w:szCs w:val="21"/>
      <w:lang w:val="en-US"/>
    </w:rPr>
  </w:style>
  <w:style w:type="paragraph" w:customStyle="1" w:styleId="Heading1-Topofpage">
    <w:name w:val="Heading 1 - Top of page"/>
    <w:basedOn w:val="Heading1"/>
    <w:qFormat/>
    <w:rsid w:val="004614F7"/>
    <w:pPr>
      <w:spacing w:before="0"/>
    </w:pPr>
  </w:style>
  <w:style w:type="paragraph" w:customStyle="1" w:styleId="Agbulletlist">
    <w:name w:val="Ag bullet list"/>
    <w:basedOn w:val="Normal"/>
    <w:qFormat/>
    <w:rsid w:val="0008572C"/>
    <w:pPr>
      <w:numPr>
        <w:numId w:val="15"/>
      </w:numPr>
      <w:spacing w:before="0" w:line="220" w:lineRule="exact"/>
    </w:pPr>
    <w:rPr>
      <w:rFonts w:ascii="Arial" w:eastAsiaTheme="minorHAnsi" w:hAnsi="Arial" w:cs="VIC-SemiBold"/>
      <w:color w:val="232222" w:themeColor="text1"/>
      <w:sz w:val="24"/>
      <w:szCs w:val="52"/>
      <w:lang w:val="en-US" w:eastAsia="en-US"/>
    </w:rPr>
  </w:style>
  <w:style w:type="character" w:styleId="Mention">
    <w:name w:val="Mention"/>
    <w:basedOn w:val="DefaultParagraphFont"/>
    <w:uiPriority w:val="99"/>
    <w:unhideWhenUsed/>
    <w:rsid w:val="00192399"/>
    <w:rPr>
      <w:color w:val="2B579A"/>
      <w:shd w:val="clear" w:color="auto" w:fill="E1DFDD"/>
    </w:rPr>
  </w:style>
  <w:style w:type="character" w:styleId="BookTitle">
    <w:name w:val="Book Title"/>
    <w:basedOn w:val="DefaultParagraphFont"/>
    <w:uiPriority w:val="33"/>
    <w:rsid w:val="00445C55"/>
    <w:rPr>
      <w:b/>
      <w:bCs/>
      <w:i/>
      <w:iCs/>
      <w:spacing w:val="5"/>
    </w:rPr>
  </w:style>
  <w:style w:type="character" w:styleId="Emphasis">
    <w:name w:val="Emphasis"/>
    <w:basedOn w:val="DefaultParagraphFont"/>
    <w:rsid w:val="00445C55"/>
    <w:rPr>
      <w:i/>
      <w:iCs/>
    </w:rPr>
  </w:style>
  <w:style w:type="character" w:styleId="IntenseEmphasis">
    <w:name w:val="Intense Emphasis"/>
    <w:basedOn w:val="DefaultParagraphFont"/>
    <w:uiPriority w:val="21"/>
    <w:rsid w:val="00445C55"/>
    <w:rPr>
      <w:i/>
      <w:iCs/>
      <w:color w:val="00573F" w:themeColor="accent1"/>
    </w:rPr>
  </w:style>
  <w:style w:type="paragraph" w:styleId="IntenseQuote">
    <w:name w:val="Intense Quote"/>
    <w:basedOn w:val="Normal"/>
    <w:next w:val="Normal"/>
    <w:link w:val="IntenseQuoteChar"/>
    <w:rsid w:val="00445C55"/>
    <w:pPr>
      <w:pBdr>
        <w:top w:val="single" w:sz="4" w:space="10" w:color="00573F" w:themeColor="accent1"/>
        <w:bottom w:val="single" w:sz="4" w:space="10" w:color="00573F" w:themeColor="accent1"/>
      </w:pBdr>
      <w:spacing w:before="360" w:after="360"/>
      <w:ind w:left="864" w:right="864"/>
      <w:jc w:val="center"/>
    </w:pPr>
    <w:rPr>
      <w:i/>
      <w:iCs/>
      <w:color w:val="00573F" w:themeColor="accent1"/>
    </w:rPr>
  </w:style>
  <w:style w:type="character" w:customStyle="1" w:styleId="IntenseQuoteChar">
    <w:name w:val="Intense Quote Char"/>
    <w:basedOn w:val="DefaultParagraphFont"/>
    <w:link w:val="IntenseQuote"/>
    <w:rsid w:val="00445C55"/>
    <w:rPr>
      <w:i/>
      <w:iCs/>
      <w:color w:val="00573F" w:themeColor="accent1"/>
    </w:rPr>
  </w:style>
  <w:style w:type="character" w:styleId="IntenseReference">
    <w:name w:val="Intense Reference"/>
    <w:basedOn w:val="DefaultParagraphFont"/>
    <w:uiPriority w:val="32"/>
    <w:rsid w:val="00445C55"/>
    <w:rPr>
      <w:b/>
      <w:bCs/>
      <w:smallCaps/>
      <w:color w:val="00573F" w:themeColor="accent1"/>
      <w:spacing w:val="5"/>
    </w:rPr>
  </w:style>
  <w:style w:type="character" w:styleId="SubtleEmphasis">
    <w:name w:val="Subtle Emphasis"/>
    <w:basedOn w:val="DefaultParagraphFont"/>
    <w:uiPriority w:val="19"/>
    <w:rsid w:val="00445C55"/>
    <w:rPr>
      <w:i/>
      <w:iCs/>
      <w:color w:val="5B5858" w:themeColor="text1" w:themeTint="BF"/>
    </w:rPr>
  </w:style>
  <w:style w:type="character" w:styleId="SubtleReference">
    <w:name w:val="Subtle Reference"/>
    <w:basedOn w:val="DefaultParagraphFont"/>
    <w:uiPriority w:val="31"/>
    <w:rsid w:val="00445C55"/>
    <w:rPr>
      <w:smallCaps/>
      <w:color w:val="716E6E" w:themeColor="text1" w:themeTint="A5"/>
    </w:rPr>
  </w:style>
  <w:style w:type="character" w:customStyle="1" w:styleId="cf01">
    <w:name w:val="cf01"/>
    <w:basedOn w:val="DefaultParagraphFont"/>
    <w:rsid w:val="000F69A7"/>
    <w:rPr>
      <w:rFonts w:ascii="Segoe UI" w:hAnsi="Segoe UI" w:cs="Segoe UI" w:hint="default"/>
      <w:sz w:val="18"/>
      <w:szCs w:val="18"/>
    </w:rPr>
  </w:style>
  <w:style w:type="character" w:customStyle="1" w:styleId="ListParagraphChar">
    <w:name w:val="List Paragraph Char"/>
    <w:aliases w:val="List Paragraph1 Char,List Paragraph11 Char,NFP GP Bulleted List Char,Recommendation Char,DdeM List Paragraph Char,2. List Bullet 2 Char,L Char,F5 List Paragraph Char,Dot pt Char,CV text Char,List Paragraph111 Char,Bulleted Para Char"/>
    <w:link w:val="ListParagraph"/>
    <w:uiPriority w:val="34"/>
    <w:qFormat/>
    <w:rsid w:val="007F4990"/>
  </w:style>
  <w:style w:type="paragraph" w:customStyle="1" w:styleId="bullet2">
    <w:name w:val="bullet 2"/>
    <w:basedOn w:val="Normal"/>
    <w:uiPriority w:val="99"/>
    <w:rsid w:val="00CA66A8"/>
    <w:pPr>
      <w:numPr>
        <w:numId w:val="28"/>
      </w:numPr>
      <w:tabs>
        <w:tab w:val="left" w:pos="567"/>
      </w:tabs>
      <w:suppressAutoHyphens/>
      <w:autoSpaceDE w:val="0"/>
      <w:autoSpaceDN w:val="0"/>
      <w:adjustRightInd w:val="0"/>
      <w:ind w:left="568" w:hanging="284"/>
      <w:contextualSpacing/>
      <w:textAlignment w:val="center"/>
    </w:pPr>
    <w:rPr>
      <w:rFonts w:ascii="VIC" w:eastAsiaTheme="minorHAnsi" w:hAnsi="VIC" w:cs="Arial"/>
      <w:color w:val="000000"/>
      <w:szCs w:val="18"/>
      <w:lang w:eastAsia="en-US"/>
    </w:rPr>
  </w:style>
  <w:style w:type="table" w:customStyle="1" w:styleId="DJSIR">
    <w:name w:val="DJSIR"/>
    <w:basedOn w:val="TableNormal"/>
    <w:uiPriority w:val="99"/>
    <w:rsid w:val="00CA66A8"/>
    <w:pPr>
      <w:spacing w:before="60" w:after="60" w:line="240" w:lineRule="auto"/>
    </w:pPr>
    <w:rPr>
      <w:rFonts w:eastAsiaTheme="minorHAnsi" w:cstheme="minorBidi"/>
      <w:sz w:val="18"/>
      <w:szCs w:val="24"/>
      <w:lang w:eastAsia="en-US"/>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00573F" w:themeFill="accent1"/>
      </w:tcPr>
    </w:tblStylePr>
  </w:style>
  <w:style w:type="numbering" w:customStyle="1" w:styleId="Style1">
    <w:name w:val="Style1"/>
    <w:uiPriority w:val="99"/>
    <w:rsid w:val="00CA66A8"/>
    <w:pPr>
      <w:numPr>
        <w:numId w:val="29"/>
      </w:numPr>
    </w:pPr>
  </w:style>
  <w:style w:type="paragraph" w:customStyle="1" w:styleId="Normalnospace">
    <w:name w:val="Normal (no space)"/>
    <w:basedOn w:val="Normal"/>
    <w:qFormat/>
    <w:rsid w:val="00CA66A8"/>
    <w:pPr>
      <w:spacing w:before="0" w:line="264" w:lineRule="auto"/>
    </w:pPr>
    <w:rPr>
      <w:rFonts w:ascii="Arial" w:hAnsi="Arial" w:cs="Arial"/>
    </w:rPr>
  </w:style>
  <w:style w:type="character" w:customStyle="1" w:styleId="ui-provider">
    <w:name w:val="ui-provider"/>
    <w:basedOn w:val="DefaultParagraphFont"/>
    <w:rsid w:val="001F5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svg"/><Relationship Id="rId26" Type="http://schemas.openxmlformats.org/officeDocument/2006/relationships/image" Target="media/image12.svg"/><Relationship Id="rId39" Type="http://schemas.openxmlformats.org/officeDocument/2006/relationships/image" Target="media/image13.png"/><Relationship Id="rId21" Type="http://schemas.openxmlformats.org/officeDocument/2006/relationships/image" Target="media/image7.png"/><Relationship Id="rId34" Type="http://schemas.openxmlformats.org/officeDocument/2006/relationships/header" Target="header5.xml"/><Relationship Id="rId42" Type="http://schemas.openxmlformats.org/officeDocument/2006/relationships/hyperlink" Target="http://creativecommons.org/licenses/by/4.0/" TargetMode="External"/><Relationship Id="rId47" Type="http://schemas.openxmlformats.org/officeDocument/2006/relationships/hyperlink" Target="https://localjobsfirst.vic.gov.au/" TargetMode="External"/><Relationship Id="rId50" Type="http://schemas.openxmlformats.org/officeDocument/2006/relationships/hyperlink" Target="mailto:foi.unit@deeca.vic.gov.au" TargetMode="External"/><Relationship Id="rId55" Type="http://schemas.openxmlformats.org/officeDocument/2006/relationships/hyperlink" Target="mailto:grantsinfo@deeca.vic.gov.au" TargetMode="External"/><Relationship Id="rId63"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s://delwpvicgovau.sharepoint.com/Users/fionadurante/Downloads/deeca.vic.gov.au" TargetMode="External"/><Relationship Id="rId29" Type="http://schemas.openxmlformats.org/officeDocument/2006/relationships/footer" Target="footer1.xml"/><Relationship Id="rId11" Type="http://schemas.openxmlformats.org/officeDocument/2006/relationships/webSettings" Target="webSettings.xml"/><Relationship Id="rId24" Type="http://schemas.openxmlformats.org/officeDocument/2006/relationships/image" Target="media/image10.svg"/><Relationship Id="rId32" Type="http://schemas.openxmlformats.org/officeDocument/2006/relationships/footer" Target="footer3.xml"/><Relationship Id="rId37" Type="http://schemas.openxmlformats.org/officeDocument/2006/relationships/header" Target="header6.xml"/><Relationship Id="rId40" Type="http://schemas.openxmlformats.org/officeDocument/2006/relationships/image" Target="media/image14.png"/><Relationship Id="rId45" Type="http://schemas.openxmlformats.org/officeDocument/2006/relationships/hyperlink" Target="https://www.vic.gov.au/victorian-common-funding-agreement" TargetMode="External"/><Relationship Id="rId53" Type="http://schemas.openxmlformats.org/officeDocument/2006/relationships/hyperlink" Target="mailto:ead.preparedness.program@agriculture.vic.gov.au" TargetMode="External"/><Relationship Id="rId58" Type="http://schemas.openxmlformats.org/officeDocument/2006/relationships/header" Target="header7.xml"/><Relationship Id="rId5" Type="http://schemas.openxmlformats.org/officeDocument/2006/relationships/customXml" Target="../customXml/item5.xml"/><Relationship Id="rId61" Type="http://schemas.openxmlformats.org/officeDocument/2006/relationships/footer" Target="footer9.xml"/><Relationship Id="rId19" Type="http://schemas.openxmlformats.org/officeDocument/2006/relationships/image" Target="media/image5.jpeg"/><Relationship Id="rId14" Type="http://schemas.openxmlformats.org/officeDocument/2006/relationships/image" Target="media/image1.png"/><Relationship Id="rId22" Type="http://schemas.openxmlformats.org/officeDocument/2006/relationships/image" Target="media/image8.sv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oter" Target="footer4.xml"/><Relationship Id="rId43" Type="http://schemas.openxmlformats.org/officeDocument/2006/relationships/hyperlink" Target="mailto:customer.service@delwp.vic.gov.au" TargetMode="External"/><Relationship Id="rId48" Type="http://schemas.openxmlformats.org/officeDocument/2006/relationships/hyperlink" Target="https://www.deeca.vic.gov.au/grants" TargetMode="External"/><Relationship Id="rId56" Type="http://schemas.openxmlformats.org/officeDocument/2006/relationships/hyperlink" Target="mailto:ead.preparedness.program@agriculture.vic.gov.au" TargetMode="External"/><Relationship Id="rId64" Type="http://schemas.microsoft.com/office/2020/10/relationships/intelligence" Target="intelligence2.xml"/><Relationship Id="rId8" Type="http://schemas.openxmlformats.org/officeDocument/2006/relationships/numbering" Target="numbering.xml"/><Relationship Id="rId51" Type="http://schemas.openxmlformats.org/officeDocument/2006/relationships/hyperlink" Target="https://deeca.my.site.com/grants/s/form?id=RTWU-EOI2026"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hyperlink" Target="https://www.buyingfor.vic.gov.au/fair-jobs-code-suppliers-and-businesses" TargetMode="External"/><Relationship Id="rId59" Type="http://schemas.openxmlformats.org/officeDocument/2006/relationships/footer" Target="footer7.xml"/><Relationship Id="rId20" Type="http://schemas.openxmlformats.org/officeDocument/2006/relationships/image" Target="media/image6.jpeg"/><Relationship Id="rId41" Type="http://schemas.openxmlformats.org/officeDocument/2006/relationships/hyperlink" Target="http://creativecommons.org/licenses/by/4.0/" TargetMode="External"/><Relationship Id="rId54" Type="http://schemas.openxmlformats.org/officeDocument/2006/relationships/hyperlink" Target="https://agriculture.vic.gov.au/support-and-resources/funds-grants-programs/regional-truck-wash-upgrade-grants-progra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svg"/><Relationship Id="rId23" Type="http://schemas.openxmlformats.org/officeDocument/2006/relationships/image" Target="media/image9.png"/><Relationship Id="rId28" Type="http://schemas.openxmlformats.org/officeDocument/2006/relationships/header" Target="header2.xml"/><Relationship Id="rId36" Type="http://schemas.openxmlformats.org/officeDocument/2006/relationships/footer" Target="footer5.xml"/><Relationship Id="rId49" Type="http://schemas.openxmlformats.org/officeDocument/2006/relationships/hyperlink" Target="http://www.deeca.vic.gov.au/privacy" TargetMode="External"/><Relationship Id="rId57" Type="http://schemas.openxmlformats.org/officeDocument/2006/relationships/hyperlink" Target="https://agriculture.vic.gov.au/support-and-resources/funds-grants-programs/regional-truck-wash-upgrade-grants-program" TargetMode="External"/><Relationship Id="rId10" Type="http://schemas.openxmlformats.org/officeDocument/2006/relationships/settings" Target="settings.xml"/><Relationship Id="rId31" Type="http://schemas.openxmlformats.org/officeDocument/2006/relationships/header" Target="header3.xml"/><Relationship Id="rId44" Type="http://schemas.openxmlformats.org/officeDocument/2006/relationships/hyperlink" Target="http://www.deeca.vic.gov.au/" TargetMode="External"/><Relationship Id="rId52" Type="http://schemas.openxmlformats.org/officeDocument/2006/relationships/hyperlink" Target="https://deeca.my.site.com/grants/s/" TargetMode="External"/><Relationship Id="rId60"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ttps://delwpvicgovau.sharepoint.com/sites/DEECAOrgAssetLib/Agriculture%20Victoria%20Templates/Agriculture%20Victoria_DEECA%20Branded%20Templates%20(Non-macro)/Branded%20Templates/Agriculture%20Victoria_Report.dotx" TargetMode="External"/></Relationships>
</file>

<file path=word/theme/theme1.xml><?xml version="1.0" encoding="utf-8"?>
<a:theme xmlns:a="http://schemas.openxmlformats.org/drawingml/2006/main" name="DEECA Agriculture Victoria Theme">
  <a:themeElements>
    <a:clrScheme name="Custom 14">
      <a:dk1>
        <a:srgbClr val="232222"/>
      </a:dk1>
      <a:lt1>
        <a:sysClr val="window" lastClr="FFFFFF"/>
      </a:lt1>
      <a:dk2>
        <a:srgbClr val="201547"/>
      </a:dk2>
      <a:lt2>
        <a:srgbClr val="CCDDD9"/>
      </a:lt2>
      <a:accent1>
        <a:srgbClr val="00573F"/>
      </a:accent1>
      <a:accent2>
        <a:srgbClr val="DDD4C2"/>
      </a:accent2>
      <a:accent3>
        <a:srgbClr val="00B2A9"/>
      </a:accent3>
      <a:accent4>
        <a:srgbClr val="201547"/>
      </a:accent4>
      <a:accent5>
        <a:srgbClr val="669A8C"/>
      </a:accent5>
      <a:accent6>
        <a:srgbClr val="EBE5DA"/>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DEECA Agriculture Victoria Theme" id="{CEE48C97-622E-4F34-AEC3-7DD87A2E9CA9}" vid="{14473C80-C19A-4E77-87D8-962B84C92A9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c39d9f-57c4-4044-b22a-e6e56fb84117">
      <Terms xmlns="http://schemas.microsoft.com/office/infopath/2007/PartnerControls"/>
    </lcf76f155ced4ddcb4097134ff3c332f>
    <Image xmlns="06c39d9f-57c4-4044-b22a-e6e56fb84117" xsi:nil="true"/>
    <TaxCatchAll xmlns="a6fd3b9f-e082-4c4d-aa43-5878ac4390a8"/>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3FB6ECF773EB84BB4AFBD1928942B0E" ma:contentTypeVersion="14" ma:contentTypeDescription="Create a new document." ma:contentTypeScope="" ma:versionID="cedb5a80efeff6638dd8b0c08adda0ed">
  <xsd:schema xmlns:xsd="http://www.w3.org/2001/XMLSchema" xmlns:xs="http://www.w3.org/2001/XMLSchema" xmlns:p="http://schemas.microsoft.com/office/2006/metadata/properties" xmlns:ns2="b47c7c4c-ba2d-415e-a079-e5fd63a10f67" xmlns:ns3="9a383187-e83e-4ca4-b08b-3fffb312179e" xmlns:ns4="06c39d9f-57c4-4044-b22a-e6e56fb84117" xmlns:ns5="a6fd3b9f-e082-4c4d-aa43-5878ac4390a8" xmlns:ns6="a5f32de4-e402-4188-b034-e71ca7d22e54" targetNamespace="http://schemas.microsoft.com/office/2006/metadata/properties" ma:root="true" ma:fieldsID="0e0564b9ce54f70ae99e401ce72f497a" ns2:_="" ns3:_="" ns4:_="" ns5:_="" ns6:_="">
    <xsd:import namespace="b47c7c4c-ba2d-415e-a079-e5fd63a10f67"/>
    <xsd:import namespace="9a383187-e83e-4ca4-b08b-3fffb312179e"/>
    <xsd:import namespace="06c39d9f-57c4-4044-b22a-e6e56fb84117"/>
    <xsd:import namespace="a6fd3b9f-e082-4c4d-aa43-5878ac4390a8"/>
    <xsd:import namespace="a5f32de4-e402-4188-b034-e71ca7d22e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4:lcf76f155ced4ddcb4097134ff3c332f" minOccurs="0"/>
                <xsd:element ref="ns5: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6:_dlc_DocId" minOccurs="0"/>
                <xsd:element ref="ns6:_dlc_DocIdUrl" minOccurs="0"/>
                <xsd:element ref="ns6:_dlc_DocIdPersistId" minOccurs="0"/>
                <xsd:element ref="ns4:MediaServiceLocation" minOccurs="0"/>
                <xsd:element ref="ns4:MediaServiceBillingMetadata" minOccurs="0"/>
                <xsd:element ref="ns4: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c7c4c-ba2d-415e-a079-e5fd63a10f67"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383187-e83e-4ca4-b08b-3fffb312179e"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c39d9f-57c4-4044-b22a-e6e56fb8411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mage" ma:index="2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fd3b9f-e082-4c4d-aa43-5878ac4390a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cc0ffdd-7d9b-4d99-9b67-a238824f7efa}" ma:internalName="TaxCatchAll" ma:showField="CatchAllData" ma:web="a6fd3b9f-e082-4c4d-aa43-5878ac4390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2C7BB5-1F4C-4822-BCC6-59BB00ACFC97}">
  <ds:schemaRefs>
    <ds:schemaRef ds:uri="Microsoft.SharePoint.Taxonomy.ContentTypeSync"/>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06c39d9f-57c4-4044-b22a-e6e56fb84117"/>
    <ds:schemaRef ds:uri="a6fd3b9f-e082-4c4d-aa43-5878ac4390a8"/>
  </ds:schemaRefs>
</ds:datastoreItem>
</file>

<file path=customXml/itemProps5.xml><?xml version="1.0" encoding="utf-8"?>
<ds:datastoreItem xmlns:ds="http://schemas.openxmlformats.org/officeDocument/2006/customXml" ds:itemID="{CF2C8CFD-4AD2-4106-ADCC-5301E7A6B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c7c4c-ba2d-415e-a079-e5fd63a10f67"/>
    <ds:schemaRef ds:uri="9a383187-e83e-4ca4-b08b-3fffb312179e"/>
    <ds:schemaRef ds:uri="06c39d9f-57c4-4044-b22a-e6e56fb84117"/>
    <ds:schemaRef ds:uri="a6fd3b9f-e082-4c4d-aa43-5878ac4390a8"/>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E022033F-89DA-465D-8BBC-47C52EE4B2B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Agriculture%20Victoria_Report.dotx</Template>
  <TotalTime>22</TotalTime>
  <Pages>14</Pages>
  <Words>5406</Words>
  <Characters>25574</Characters>
  <DocSecurity>0</DocSecurity>
  <Lines>799</Lines>
  <Paragraphs>553</Paragraphs>
  <ScaleCrop>false</ScaleCrop>
  <Company/>
  <LinksUpToDate>false</LinksUpToDate>
  <CharactersWithSpaces>30427</CharactersWithSpaces>
  <SharedDoc>false</SharedDoc>
  <HLinks>
    <vt:vector size="324" baseType="variant">
      <vt:variant>
        <vt:i4>5570645</vt:i4>
      </vt:variant>
      <vt:variant>
        <vt:i4>270</vt:i4>
      </vt:variant>
      <vt:variant>
        <vt:i4>0</vt:i4>
      </vt:variant>
      <vt:variant>
        <vt:i4>5</vt:i4>
      </vt:variant>
      <vt:variant>
        <vt:lpwstr>https://agriculture.vic.gov.au/support-and-resources/funds-grants-programs/regional-truck-wash-upgrade-grants-program</vt:lpwstr>
      </vt:variant>
      <vt:variant>
        <vt:lpwstr/>
      </vt:variant>
      <vt:variant>
        <vt:i4>5570670</vt:i4>
      </vt:variant>
      <vt:variant>
        <vt:i4>267</vt:i4>
      </vt:variant>
      <vt:variant>
        <vt:i4>0</vt:i4>
      </vt:variant>
      <vt:variant>
        <vt:i4>5</vt:i4>
      </vt:variant>
      <vt:variant>
        <vt:lpwstr>mailto:ead.preparedness.program@agriculture.vic.gov.au</vt:lpwstr>
      </vt:variant>
      <vt:variant>
        <vt:lpwstr/>
      </vt:variant>
      <vt:variant>
        <vt:i4>262177</vt:i4>
      </vt:variant>
      <vt:variant>
        <vt:i4>264</vt:i4>
      </vt:variant>
      <vt:variant>
        <vt:i4>0</vt:i4>
      </vt:variant>
      <vt:variant>
        <vt:i4>5</vt:i4>
      </vt:variant>
      <vt:variant>
        <vt:lpwstr>mailto:grantsinfo@deeca.vic.gov.au</vt:lpwstr>
      </vt:variant>
      <vt:variant>
        <vt:lpwstr/>
      </vt:variant>
      <vt:variant>
        <vt:i4>5570645</vt:i4>
      </vt:variant>
      <vt:variant>
        <vt:i4>261</vt:i4>
      </vt:variant>
      <vt:variant>
        <vt:i4>0</vt:i4>
      </vt:variant>
      <vt:variant>
        <vt:i4>5</vt:i4>
      </vt:variant>
      <vt:variant>
        <vt:lpwstr>https://agriculture.vic.gov.au/support-and-resources/funds-grants-programs/regional-truck-wash-upgrade-grants-program</vt:lpwstr>
      </vt:variant>
      <vt:variant>
        <vt:lpwstr/>
      </vt:variant>
      <vt:variant>
        <vt:i4>5570670</vt:i4>
      </vt:variant>
      <vt:variant>
        <vt:i4>258</vt:i4>
      </vt:variant>
      <vt:variant>
        <vt:i4>0</vt:i4>
      </vt:variant>
      <vt:variant>
        <vt:i4>5</vt:i4>
      </vt:variant>
      <vt:variant>
        <vt:lpwstr>mailto:ead.preparedness.program@agriculture.vic.gov.au</vt:lpwstr>
      </vt:variant>
      <vt:variant>
        <vt:lpwstr/>
      </vt:variant>
      <vt:variant>
        <vt:i4>3473468</vt:i4>
      </vt:variant>
      <vt:variant>
        <vt:i4>255</vt:i4>
      </vt:variant>
      <vt:variant>
        <vt:i4>0</vt:i4>
      </vt:variant>
      <vt:variant>
        <vt:i4>5</vt:i4>
      </vt:variant>
      <vt:variant>
        <vt:lpwstr>https://deeca.my.site.com/grants/s/</vt:lpwstr>
      </vt:variant>
      <vt:variant>
        <vt:lpwstr/>
      </vt:variant>
      <vt:variant>
        <vt:i4>3997816</vt:i4>
      </vt:variant>
      <vt:variant>
        <vt:i4>252</vt:i4>
      </vt:variant>
      <vt:variant>
        <vt:i4>0</vt:i4>
      </vt:variant>
      <vt:variant>
        <vt:i4>5</vt:i4>
      </vt:variant>
      <vt:variant>
        <vt:lpwstr>https://deeca.my.site.com/grants/s/form?id=RTWU-EOI2026</vt:lpwstr>
      </vt:variant>
      <vt:variant>
        <vt:lpwstr/>
      </vt:variant>
      <vt:variant>
        <vt:i4>6946836</vt:i4>
      </vt:variant>
      <vt:variant>
        <vt:i4>249</vt:i4>
      </vt:variant>
      <vt:variant>
        <vt:i4>0</vt:i4>
      </vt:variant>
      <vt:variant>
        <vt:i4>5</vt:i4>
      </vt:variant>
      <vt:variant>
        <vt:lpwstr>mailto:foi.unit@deeca.vic.gov.au</vt:lpwstr>
      </vt:variant>
      <vt:variant>
        <vt:lpwstr/>
      </vt:variant>
      <vt:variant>
        <vt:i4>6684787</vt:i4>
      </vt:variant>
      <vt:variant>
        <vt:i4>246</vt:i4>
      </vt:variant>
      <vt:variant>
        <vt:i4>0</vt:i4>
      </vt:variant>
      <vt:variant>
        <vt:i4>5</vt:i4>
      </vt:variant>
      <vt:variant>
        <vt:lpwstr>http://www.deeca.vic.gov.au/privacy</vt:lpwstr>
      </vt:variant>
      <vt:variant>
        <vt:lpwstr/>
      </vt:variant>
      <vt:variant>
        <vt:i4>6357110</vt:i4>
      </vt:variant>
      <vt:variant>
        <vt:i4>243</vt:i4>
      </vt:variant>
      <vt:variant>
        <vt:i4>0</vt:i4>
      </vt:variant>
      <vt:variant>
        <vt:i4>5</vt:i4>
      </vt:variant>
      <vt:variant>
        <vt:lpwstr>https://www.deeca.vic.gov.au/grants</vt:lpwstr>
      </vt:variant>
      <vt:variant>
        <vt:lpwstr/>
      </vt:variant>
      <vt:variant>
        <vt:i4>3997816</vt:i4>
      </vt:variant>
      <vt:variant>
        <vt:i4>240</vt:i4>
      </vt:variant>
      <vt:variant>
        <vt:i4>0</vt:i4>
      </vt:variant>
      <vt:variant>
        <vt:i4>5</vt:i4>
      </vt:variant>
      <vt:variant>
        <vt:lpwstr>https://localjobsfirst.vic.gov.au/</vt:lpwstr>
      </vt:variant>
      <vt:variant>
        <vt:lpwstr/>
      </vt:variant>
      <vt:variant>
        <vt:i4>1835074</vt:i4>
      </vt:variant>
      <vt:variant>
        <vt:i4>237</vt:i4>
      </vt:variant>
      <vt:variant>
        <vt:i4>0</vt:i4>
      </vt:variant>
      <vt:variant>
        <vt:i4>5</vt:i4>
      </vt:variant>
      <vt:variant>
        <vt:lpwstr>https://www.buyingfor.vic.gov.au/fair-jobs-code-suppliers-and-businesses</vt:lpwstr>
      </vt:variant>
      <vt:variant>
        <vt:lpwstr/>
      </vt:variant>
      <vt:variant>
        <vt:i4>5832784</vt:i4>
      </vt:variant>
      <vt:variant>
        <vt:i4>234</vt:i4>
      </vt:variant>
      <vt:variant>
        <vt:i4>0</vt:i4>
      </vt:variant>
      <vt:variant>
        <vt:i4>5</vt:i4>
      </vt:variant>
      <vt:variant>
        <vt:lpwstr>https://www.vic.gov.au/victorian-common-funding-agreement</vt:lpwstr>
      </vt:variant>
      <vt:variant>
        <vt:lpwstr/>
      </vt:variant>
      <vt:variant>
        <vt:i4>1572923</vt:i4>
      </vt:variant>
      <vt:variant>
        <vt:i4>227</vt:i4>
      </vt:variant>
      <vt:variant>
        <vt:i4>0</vt:i4>
      </vt:variant>
      <vt:variant>
        <vt:i4>5</vt:i4>
      </vt:variant>
      <vt:variant>
        <vt:lpwstr/>
      </vt:variant>
      <vt:variant>
        <vt:lpwstr>_Toc244092492</vt:lpwstr>
      </vt:variant>
      <vt:variant>
        <vt:i4>1572923</vt:i4>
      </vt:variant>
      <vt:variant>
        <vt:i4>221</vt:i4>
      </vt:variant>
      <vt:variant>
        <vt:i4>0</vt:i4>
      </vt:variant>
      <vt:variant>
        <vt:i4>5</vt:i4>
      </vt:variant>
      <vt:variant>
        <vt:lpwstr/>
      </vt:variant>
      <vt:variant>
        <vt:lpwstr>_Toc244092491</vt:lpwstr>
      </vt:variant>
      <vt:variant>
        <vt:i4>1572923</vt:i4>
      </vt:variant>
      <vt:variant>
        <vt:i4>215</vt:i4>
      </vt:variant>
      <vt:variant>
        <vt:i4>0</vt:i4>
      </vt:variant>
      <vt:variant>
        <vt:i4>5</vt:i4>
      </vt:variant>
      <vt:variant>
        <vt:lpwstr/>
      </vt:variant>
      <vt:variant>
        <vt:lpwstr>_Toc244092490</vt:lpwstr>
      </vt:variant>
      <vt:variant>
        <vt:i4>1638459</vt:i4>
      </vt:variant>
      <vt:variant>
        <vt:i4>209</vt:i4>
      </vt:variant>
      <vt:variant>
        <vt:i4>0</vt:i4>
      </vt:variant>
      <vt:variant>
        <vt:i4>5</vt:i4>
      </vt:variant>
      <vt:variant>
        <vt:lpwstr/>
      </vt:variant>
      <vt:variant>
        <vt:lpwstr>_Toc244092489</vt:lpwstr>
      </vt:variant>
      <vt:variant>
        <vt:i4>1638459</vt:i4>
      </vt:variant>
      <vt:variant>
        <vt:i4>203</vt:i4>
      </vt:variant>
      <vt:variant>
        <vt:i4>0</vt:i4>
      </vt:variant>
      <vt:variant>
        <vt:i4>5</vt:i4>
      </vt:variant>
      <vt:variant>
        <vt:lpwstr/>
      </vt:variant>
      <vt:variant>
        <vt:lpwstr>_Toc244092488</vt:lpwstr>
      </vt:variant>
      <vt:variant>
        <vt:i4>1638459</vt:i4>
      </vt:variant>
      <vt:variant>
        <vt:i4>197</vt:i4>
      </vt:variant>
      <vt:variant>
        <vt:i4>0</vt:i4>
      </vt:variant>
      <vt:variant>
        <vt:i4>5</vt:i4>
      </vt:variant>
      <vt:variant>
        <vt:lpwstr/>
      </vt:variant>
      <vt:variant>
        <vt:lpwstr>_Toc244092487</vt:lpwstr>
      </vt:variant>
      <vt:variant>
        <vt:i4>1638459</vt:i4>
      </vt:variant>
      <vt:variant>
        <vt:i4>191</vt:i4>
      </vt:variant>
      <vt:variant>
        <vt:i4>0</vt:i4>
      </vt:variant>
      <vt:variant>
        <vt:i4>5</vt:i4>
      </vt:variant>
      <vt:variant>
        <vt:lpwstr/>
      </vt:variant>
      <vt:variant>
        <vt:lpwstr>_Toc244092486</vt:lpwstr>
      </vt:variant>
      <vt:variant>
        <vt:i4>1638459</vt:i4>
      </vt:variant>
      <vt:variant>
        <vt:i4>185</vt:i4>
      </vt:variant>
      <vt:variant>
        <vt:i4>0</vt:i4>
      </vt:variant>
      <vt:variant>
        <vt:i4>5</vt:i4>
      </vt:variant>
      <vt:variant>
        <vt:lpwstr/>
      </vt:variant>
      <vt:variant>
        <vt:lpwstr>_Toc244092485</vt:lpwstr>
      </vt:variant>
      <vt:variant>
        <vt:i4>1638459</vt:i4>
      </vt:variant>
      <vt:variant>
        <vt:i4>179</vt:i4>
      </vt:variant>
      <vt:variant>
        <vt:i4>0</vt:i4>
      </vt:variant>
      <vt:variant>
        <vt:i4>5</vt:i4>
      </vt:variant>
      <vt:variant>
        <vt:lpwstr/>
      </vt:variant>
      <vt:variant>
        <vt:lpwstr>_Toc244092484</vt:lpwstr>
      </vt:variant>
      <vt:variant>
        <vt:i4>1638459</vt:i4>
      </vt:variant>
      <vt:variant>
        <vt:i4>173</vt:i4>
      </vt:variant>
      <vt:variant>
        <vt:i4>0</vt:i4>
      </vt:variant>
      <vt:variant>
        <vt:i4>5</vt:i4>
      </vt:variant>
      <vt:variant>
        <vt:lpwstr/>
      </vt:variant>
      <vt:variant>
        <vt:lpwstr>_Toc244092483</vt:lpwstr>
      </vt:variant>
      <vt:variant>
        <vt:i4>1638459</vt:i4>
      </vt:variant>
      <vt:variant>
        <vt:i4>167</vt:i4>
      </vt:variant>
      <vt:variant>
        <vt:i4>0</vt:i4>
      </vt:variant>
      <vt:variant>
        <vt:i4>5</vt:i4>
      </vt:variant>
      <vt:variant>
        <vt:lpwstr/>
      </vt:variant>
      <vt:variant>
        <vt:lpwstr>_Toc244092482</vt:lpwstr>
      </vt:variant>
      <vt:variant>
        <vt:i4>1638459</vt:i4>
      </vt:variant>
      <vt:variant>
        <vt:i4>161</vt:i4>
      </vt:variant>
      <vt:variant>
        <vt:i4>0</vt:i4>
      </vt:variant>
      <vt:variant>
        <vt:i4>5</vt:i4>
      </vt:variant>
      <vt:variant>
        <vt:lpwstr/>
      </vt:variant>
      <vt:variant>
        <vt:lpwstr>_Toc244092481</vt:lpwstr>
      </vt:variant>
      <vt:variant>
        <vt:i4>1638459</vt:i4>
      </vt:variant>
      <vt:variant>
        <vt:i4>155</vt:i4>
      </vt:variant>
      <vt:variant>
        <vt:i4>0</vt:i4>
      </vt:variant>
      <vt:variant>
        <vt:i4>5</vt:i4>
      </vt:variant>
      <vt:variant>
        <vt:lpwstr/>
      </vt:variant>
      <vt:variant>
        <vt:lpwstr>_Toc244092480</vt:lpwstr>
      </vt:variant>
      <vt:variant>
        <vt:i4>1441851</vt:i4>
      </vt:variant>
      <vt:variant>
        <vt:i4>149</vt:i4>
      </vt:variant>
      <vt:variant>
        <vt:i4>0</vt:i4>
      </vt:variant>
      <vt:variant>
        <vt:i4>5</vt:i4>
      </vt:variant>
      <vt:variant>
        <vt:lpwstr/>
      </vt:variant>
      <vt:variant>
        <vt:lpwstr>_Toc244092479</vt:lpwstr>
      </vt:variant>
      <vt:variant>
        <vt:i4>1441851</vt:i4>
      </vt:variant>
      <vt:variant>
        <vt:i4>143</vt:i4>
      </vt:variant>
      <vt:variant>
        <vt:i4>0</vt:i4>
      </vt:variant>
      <vt:variant>
        <vt:i4>5</vt:i4>
      </vt:variant>
      <vt:variant>
        <vt:lpwstr/>
      </vt:variant>
      <vt:variant>
        <vt:lpwstr>_Toc244092478</vt:lpwstr>
      </vt:variant>
      <vt:variant>
        <vt:i4>1441851</vt:i4>
      </vt:variant>
      <vt:variant>
        <vt:i4>137</vt:i4>
      </vt:variant>
      <vt:variant>
        <vt:i4>0</vt:i4>
      </vt:variant>
      <vt:variant>
        <vt:i4>5</vt:i4>
      </vt:variant>
      <vt:variant>
        <vt:lpwstr/>
      </vt:variant>
      <vt:variant>
        <vt:lpwstr>_Toc244092477</vt:lpwstr>
      </vt:variant>
      <vt:variant>
        <vt:i4>1441851</vt:i4>
      </vt:variant>
      <vt:variant>
        <vt:i4>131</vt:i4>
      </vt:variant>
      <vt:variant>
        <vt:i4>0</vt:i4>
      </vt:variant>
      <vt:variant>
        <vt:i4>5</vt:i4>
      </vt:variant>
      <vt:variant>
        <vt:lpwstr/>
      </vt:variant>
      <vt:variant>
        <vt:lpwstr>_Toc244092476</vt:lpwstr>
      </vt:variant>
      <vt:variant>
        <vt:i4>1441851</vt:i4>
      </vt:variant>
      <vt:variant>
        <vt:i4>125</vt:i4>
      </vt:variant>
      <vt:variant>
        <vt:i4>0</vt:i4>
      </vt:variant>
      <vt:variant>
        <vt:i4>5</vt:i4>
      </vt:variant>
      <vt:variant>
        <vt:lpwstr/>
      </vt:variant>
      <vt:variant>
        <vt:lpwstr>_Toc244092475</vt:lpwstr>
      </vt:variant>
      <vt:variant>
        <vt:i4>1441851</vt:i4>
      </vt:variant>
      <vt:variant>
        <vt:i4>119</vt:i4>
      </vt:variant>
      <vt:variant>
        <vt:i4>0</vt:i4>
      </vt:variant>
      <vt:variant>
        <vt:i4>5</vt:i4>
      </vt:variant>
      <vt:variant>
        <vt:lpwstr/>
      </vt:variant>
      <vt:variant>
        <vt:lpwstr>_Toc244092474</vt:lpwstr>
      </vt:variant>
      <vt:variant>
        <vt:i4>1441851</vt:i4>
      </vt:variant>
      <vt:variant>
        <vt:i4>113</vt:i4>
      </vt:variant>
      <vt:variant>
        <vt:i4>0</vt:i4>
      </vt:variant>
      <vt:variant>
        <vt:i4>5</vt:i4>
      </vt:variant>
      <vt:variant>
        <vt:lpwstr/>
      </vt:variant>
      <vt:variant>
        <vt:lpwstr>_Toc244092473</vt:lpwstr>
      </vt:variant>
      <vt:variant>
        <vt:i4>1441851</vt:i4>
      </vt:variant>
      <vt:variant>
        <vt:i4>107</vt:i4>
      </vt:variant>
      <vt:variant>
        <vt:i4>0</vt:i4>
      </vt:variant>
      <vt:variant>
        <vt:i4>5</vt:i4>
      </vt:variant>
      <vt:variant>
        <vt:lpwstr/>
      </vt:variant>
      <vt:variant>
        <vt:lpwstr>_Toc244092472</vt:lpwstr>
      </vt:variant>
      <vt:variant>
        <vt:i4>1441851</vt:i4>
      </vt:variant>
      <vt:variant>
        <vt:i4>101</vt:i4>
      </vt:variant>
      <vt:variant>
        <vt:i4>0</vt:i4>
      </vt:variant>
      <vt:variant>
        <vt:i4>5</vt:i4>
      </vt:variant>
      <vt:variant>
        <vt:lpwstr/>
      </vt:variant>
      <vt:variant>
        <vt:lpwstr>_Toc244092471</vt:lpwstr>
      </vt:variant>
      <vt:variant>
        <vt:i4>1441851</vt:i4>
      </vt:variant>
      <vt:variant>
        <vt:i4>95</vt:i4>
      </vt:variant>
      <vt:variant>
        <vt:i4>0</vt:i4>
      </vt:variant>
      <vt:variant>
        <vt:i4>5</vt:i4>
      </vt:variant>
      <vt:variant>
        <vt:lpwstr/>
      </vt:variant>
      <vt:variant>
        <vt:lpwstr>_Toc244092470</vt:lpwstr>
      </vt:variant>
      <vt:variant>
        <vt:i4>1507387</vt:i4>
      </vt:variant>
      <vt:variant>
        <vt:i4>89</vt:i4>
      </vt:variant>
      <vt:variant>
        <vt:i4>0</vt:i4>
      </vt:variant>
      <vt:variant>
        <vt:i4>5</vt:i4>
      </vt:variant>
      <vt:variant>
        <vt:lpwstr/>
      </vt:variant>
      <vt:variant>
        <vt:lpwstr>_Toc244092469</vt:lpwstr>
      </vt:variant>
      <vt:variant>
        <vt:i4>1507387</vt:i4>
      </vt:variant>
      <vt:variant>
        <vt:i4>83</vt:i4>
      </vt:variant>
      <vt:variant>
        <vt:i4>0</vt:i4>
      </vt:variant>
      <vt:variant>
        <vt:i4>5</vt:i4>
      </vt:variant>
      <vt:variant>
        <vt:lpwstr/>
      </vt:variant>
      <vt:variant>
        <vt:lpwstr>_Toc244092468</vt:lpwstr>
      </vt:variant>
      <vt:variant>
        <vt:i4>1507387</vt:i4>
      </vt:variant>
      <vt:variant>
        <vt:i4>77</vt:i4>
      </vt:variant>
      <vt:variant>
        <vt:i4>0</vt:i4>
      </vt:variant>
      <vt:variant>
        <vt:i4>5</vt:i4>
      </vt:variant>
      <vt:variant>
        <vt:lpwstr/>
      </vt:variant>
      <vt:variant>
        <vt:lpwstr>_Toc244092467</vt:lpwstr>
      </vt:variant>
      <vt:variant>
        <vt:i4>1507387</vt:i4>
      </vt:variant>
      <vt:variant>
        <vt:i4>71</vt:i4>
      </vt:variant>
      <vt:variant>
        <vt:i4>0</vt:i4>
      </vt:variant>
      <vt:variant>
        <vt:i4>5</vt:i4>
      </vt:variant>
      <vt:variant>
        <vt:lpwstr/>
      </vt:variant>
      <vt:variant>
        <vt:lpwstr>_Toc244092466</vt:lpwstr>
      </vt:variant>
      <vt:variant>
        <vt:i4>1507387</vt:i4>
      </vt:variant>
      <vt:variant>
        <vt:i4>65</vt:i4>
      </vt:variant>
      <vt:variant>
        <vt:i4>0</vt:i4>
      </vt:variant>
      <vt:variant>
        <vt:i4>5</vt:i4>
      </vt:variant>
      <vt:variant>
        <vt:lpwstr/>
      </vt:variant>
      <vt:variant>
        <vt:lpwstr>_Toc244092465</vt:lpwstr>
      </vt:variant>
      <vt:variant>
        <vt:i4>1507387</vt:i4>
      </vt:variant>
      <vt:variant>
        <vt:i4>59</vt:i4>
      </vt:variant>
      <vt:variant>
        <vt:i4>0</vt:i4>
      </vt:variant>
      <vt:variant>
        <vt:i4>5</vt:i4>
      </vt:variant>
      <vt:variant>
        <vt:lpwstr/>
      </vt:variant>
      <vt:variant>
        <vt:lpwstr>_Toc244092464</vt:lpwstr>
      </vt:variant>
      <vt:variant>
        <vt:i4>1507387</vt:i4>
      </vt:variant>
      <vt:variant>
        <vt:i4>53</vt:i4>
      </vt:variant>
      <vt:variant>
        <vt:i4>0</vt:i4>
      </vt:variant>
      <vt:variant>
        <vt:i4>5</vt:i4>
      </vt:variant>
      <vt:variant>
        <vt:lpwstr/>
      </vt:variant>
      <vt:variant>
        <vt:lpwstr>_Toc244092463</vt:lpwstr>
      </vt:variant>
      <vt:variant>
        <vt:i4>1507387</vt:i4>
      </vt:variant>
      <vt:variant>
        <vt:i4>47</vt:i4>
      </vt:variant>
      <vt:variant>
        <vt:i4>0</vt:i4>
      </vt:variant>
      <vt:variant>
        <vt:i4>5</vt:i4>
      </vt:variant>
      <vt:variant>
        <vt:lpwstr/>
      </vt:variant>
      <vt:variant>
        <vt:lpwstr>_Toc244092462</vt:lpwstr>
      </vt:variant>
      <vt:variant>
        <vt:i4>1507387</vt:i4>
      </vt:variant>
      <vt:variant>
        <vt:i4>41</vt:i4>
      </vt:variant>
      <vt:variant>
        <vt:i4>0</vt:i4>
      </vt:variant>
      <vt:variant>
        <vt:i4>5</vt:i4>
      </vt:variant>
      <vt:variant>
        <vt:lpwstr/>
      </vt:variant>
      <vt:variant>
        <vt:lpwstr>_Toc244092461</vt:lpwstr>
      </vt:variant>
      <vt:variant>
        <vt:i4>1507387</vt:i4>
      </vt:variant>
      <vt:variant>
        <vt:i4>35</vt:i4>
      </vt:variant>
      <vt:variant>
        <vt:i4>0</vt:i4>
      </vt:variant>
      <vt:variant>
        <vt:i4>5</vt:i4>
      </vt:variant>
      <vt:variant>
        <vt:lpwstr/>
      </vt:variant>
      <vt:variant>
        <vt:lpwstr>_Toc244092460</vt:lpwstr>
      </vt:variant>
      <vt:variant>
        <vt:i4>1310779</vt:i4>
      </vt:variant>
      <vt:variant>
        <vt:i4>29</vt:i4>
      </vt:variant>
      <vt:variant>
        <vt:i4>0</vt:i4>
      </vt:variant>
      <vt:variant>
        <vt:i4>5</vt:i4>
      </vt:variant>
      <vt:variant>
        <vt:lpwstr/>
      </vt:variant>
      <vt:variant>
        <vt:lpwstr>_Toc244092459</vt:lpwstr>
      </vt:variant>
      <vt:variant>
        <vt:i4>1310779</vt:i4>
      </vt:variant>
      <vt:variant>
        <vt:i4>23</vt:i4>
      </vt:variant>
      <vt:variant>
        <vt:i4>0</vt:i4>
      </vt:variant>
      <vt:variant>
        <vt:i4>5</vt:i4>
      </vt:variant>
      <vt:variant>
        <vt:lpwstr/>
      </vt:variant>
      <vt:variant>
        <vt:lpwstr>_Toc244092458</vt:lpwstr>
      </vt:variant>
      <vt:variant>
        <vt:i4>1310779</vt:i4>
      </vt:variant>
      <vt:variant>
        <vt:i4>17</vt:i4>
      </vt:variant>
      <vt:variant>
        <vt:i4>0</vt:i4>
      </vt:variant>
      <vt:variant>
        <vt:i4>5</vt:i4>
      </vt:variant>
      <vt:variant>
        <vt:lpwstr/>
      </vt:variant>
      <vt:variant>
        <vt:lpwstr>_Toc244092457</vt:lpwstr>
      </vt:variant>
      <vt:variant>
        <vt:i4>65547</vt:i4>
      </vt:variant>
      <vt:variant>
        <vt:i4>12</vt:i4>
      </vt:variant>
      <vt:variant>
        <vt:i4>0</vt:i4>
      </vt:variant>
      <vt:variant>
        <vt:i4>5</vt:i4>
      </vt:variant>
      <vt:variant>
        <vt:lpwstr>http://www.deeca.vic.gov.au/</vt:lpwstr>
      </vt:variant>
      <vt:variant>
        <vt:lpwstr/>
      </vt:variant>
      <vt:variant>
        <vt:i4>2687044</vt:i4>
      </vt:variant>
      <vt:variant>
        <vt:i4>9</vt:i4>
      </vt:variant>
      <vt:variant>
        <vt:i4>0</vt:i4>
      </vt:variant>
      <vt:variant>
        <vt:i4>5</vt:i4>
      </vt:variant>
      <vt:variant>
        <vt:lpwstr>mailto:customer.service@delwp.vic.gov.au</vt:lpwstr>
      </vt:variant>
      <vt:variant>
        <vt:lpwstr/>
      </vt:variant>
      <vt:variant>
        <vt:i4>6488166</vt:i4>
      </vt:variant>
      <vt:variant>
        <vt:i4>6</vt:i4>
      </vt:variant>
      <vt:variant>
        <vt:i4>0</vt:i4>
      </vt:variant>
      <vt:variant>
        <vt:i4>5</vt:i4>
      </vt:variant>
      <vt:variant>
        <vt:lpwstr>http://creativecommons.org/licenses/by/4.0/</vt:lpwstr>
      </vt:variant>
      <vt:variant>
        <vt:lpwstr/>
      </vt:variant>
      <vt:variant>
        <vt:i4>6488166</vt:i4>
      </vt:variant>
      <vt:variant>
        <vt:i4>3</vt:i4>
      </vt:variant>
      <vt:variant>
        <vt:i4>0</vt:i4>
      </vt:variant>
      <vt:variant>
        <vt:i4>5</vt:i4>
      </vt:variant>
      <vt:variant>
        <vt:lpwstr>http://creativecommons.org/licenses/by/4.0/</vt:lpwstr>
      </vt:variant>
      <vt:variant>
        <vt:lpwstr/>
      </vt:variant>
      <vt:variant>
        <vt:i4>7667825</vt:i4>
      </vt:variant>
      <vt:variant>
        <vt:i4>0</vt:i4>
      </vt:variant>
      <vt:variant>
        <vt:i4>0</vt:i4>
      </vt:variant>
      <vt:variant>
        <vt:i4>5</vt:i4>
      </vt:variant>
      <vt:variant>
        <vt:lpwstr>https://delwpvicgovau.sharepoint.com/Users/fionadurante/Downloads/deeca.vic.gov.au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Truck Wash Upgrade Grant Program – Stage 1 Guidelines</dc:title>
  <dc:subject>Stage 1 guidelines for the Regional Truck Wash Upgrade Grant Program</dc:subject>
  <cp:keywords>regional truck wash, grant program, biosecurity, livestock transport, Victoria</cp:keywords>
  <dc:description/>
  <cp:lastPrinted>2022-06-22T01:14:00Z</cp:lastPrinted>
  <dcterms:created xsi:type="dcterms:W3CDTF">2026-10-27T06:29:00Z</dcterms:created>
  <dcterms:modified xsi:type="dcterms:W3CDTF">2026-10-28T05:30:00Z</dcterms:modified>
  <cp:category>Grant program guidelines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0x01010083FB6ECF773EB84BB4AFBD1928942B0E</vt:lpwstr>
  </property>
  <property fmtid="{D5CDD505-2E9C-101B-9397-08002B2CF9AE}" pid="5" name="MediaServiceImageTags">
    <vt:lpwstr/>
  </property>
  <property fmtid="{D5CDD505-2E9C-101B-9397-08002B2CF9AE}" pid="6" name="ClassificationContentMarkingFooterShapeIds">
    <vt:lpwstr>2e,5d,5e,5f,60,61,62,63,64</vt:lpwstr>
  </property>
  <property fmtid="{D5CDD505-2E9C-101B-9397-08002B2CF9AE}" pid="7" name="ClassificationContentMarkingFooterFontProps">
    <vt:lpwstr>#000000,12,Calibri</vt:lpwstr>
  </property>
  <property fmtid="{D5CDD505-2E9C-101B-9397-08002B2CF9AE}" pid="8" name="ClassificationContentMarkingFooterText">
    <vt:lpwstr>OFFICIAL</vt:lpwstr>
  </property>
  <property fmtid="{D5CDD505-2E9C-101B-9397-08002B2CF9AE}" pid="9" name="MSIP_Label_4257e2ab-f512-40e2-9c9a-c64247360765_Enabled">
    <vt:lpwstr>true</vt:lpwstr>
  </property>
  <property fmtid="{D5CDD505-2E9C-101B-9397-08002B2CF9AE}" pid="10" name="MSIP_Label_4257e2ab-f512-40e2-9c9a-c64247360765_SetDate">
    <vt:lpwstr>2023-10-25T22:17:20Z</vt:lpwstr>
  </property>
  <property fmtid="{D5CDD505-2E9C-101B-9397-08002B2CF9AE}" pid="11" name="MSIP_Label_4257e2ab-f512-40e2-9c9a-c64247360765_Method">
    <vt:lpwstr>Privileged</vt:lpwstr>
  </property>
  <property fmtid="{D5CDD505-2E9C-101B-9397-08002B2CF9AE}" pid="12" name="MSIP_Label_4257e2ab-f512-40e2-9c9a-c64247360765_Name">
    <vt:lpwstr>OFFICIAL</vt:lpwstr>
  </property>
  <property fmtid="{D5CDD505-2E9C-101B-9397-08002B2CF9AE}" pid="13" name="MSIP_Label_4257e2ab-f512-40e2-9c9a-c64247360765_SiteId">
    <vt:lpwstr>e8bdd6f7-fc18-4e48-a554-7f547927223b</vt:lpwstr>
  </property>
  <property fmtid="{D5CDD505-2E9C-101B-9397-08002B2CF9AE}" pid="14" name="MSIP_Label_4257e2ab-f512-40e2-9c9a-c64247360765_ActionId">
    <vt:lpwstr>eb426785-e2d2-49ec-a1f5-d068743f5aca</vt:lpwstr>
  </property>
  <property fmtid="{D5CDD505-2E9C-101B-9397-08002B2CF9AE}" pid="15" name="MSIP_Label_4257e2ab-f512-40e2-9c9a-c64247360765_ContentBits">
    <vt:lpwstr>2</vt:lpwstr>
  </property>
  <property fmtid="{D5CDD505-2E9C-101B-9397-08002B2CF9AE}" pid="16" name="Agency">
    <vt:i4>1</vt:i4>
  </property>
  <property fmtid="{D5CDD505-2E9C-101B-9397-08002B2CF9AE}" pid="17" name="Division">
    <vt:i4>5</vt:i4>
  </property>
  <property fmtid="{D5CDD505-2E9C-101B-9397-08002B2CF9AE}" pid="18" name="Dissemination Limiting Marker">
    <vt:i4>2</vt:i4>
  </property>
  <property fmtid="{D5CDD505-2E9C-101B-9397-08002B2CF9AE}" pid="19" name="Security Classification">
    <vt:i4>3</vt:i4>
  </property>
  <property fmtid="{D5CDD505-2E9C-101B-9397-08002B2CF9AE}" pid="20" name="docLang">
    <vt:lpwstr>en</vt:lpwstr>
  </property>
  <property fmtid="{D5CDD505-2E9C-101B-9397-08002B2CF9AE}" pid="21" name="Order">
    <vt:r8>601300</vt:r8>
  </property>
  <property fmtid="{D5CDD505-2E9C-101B-9397-08002B2CF9AE}" pid="22" name="xd_Signature">
    <vt:bool>false</vt:bool>
  </property>
  <property fmtid="{D5CDD505-2E9C-101B-9397-08002B2CF9AE}" pid="23" name="xd_ProgID">
    <vt:lpwstr/>
  </property>
  <property fmtid="{D5CDD505-2E9C-101B-9397-08002B2CF9AE}" pid="24" name="TaxCatchAll">
    <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TriggerFlowInfo">
    <vt:lpwstr/>
  </property>
  <property fmtid="{D5CDD505-2E9C-101B-9397-08002B2CF9AE}" pid="29" name="ABCBriefingType">
    <vt:lpwstr/>
  </property>
  <property fmtid="{D5CDD505-2E9C-101B-9397-08002B2CF9AE}" pid="30" name="ABCTimingTimeframe_0">
    <vt:lpwstr/>
  </property>
  <property fmtid="{D5CDD505-2E9C-101B-9397-08002B2CF9AE}" pid="31" name="ABCDecisionCategory">
    <vt:lpwstr/>
  </property>
  <property fmtid="{D5CDD505-2E9C-101B-9397-08002B2CF9AE}" pid="32" name="ABCRequestFrom_0">
    <vt:lpwstr/>
  </property>
  <property fmtid="{D5CDD505-2E9C-101B-9397-08002B2CF9AE}" pid="33" name="ABCAccessCaveats_0">
    <vt:lpwstr/>
  </property>
  <property fmtid="{D5CDD505-2E9C-101B-9397-08002B2CF9AE}" pid="34" name="ABCSecurityClassification">
    <vt:lpwstr/>
  </property>
  <property fmtid="{D5CDD505-2E9C-101B-9397-08002B2CF9AE}" pid="35" name="ABCStage">
    <vt:lpwstr/>
  </property>
  <property fmtid="{D5CDD505-2E9C-101B-9397-08002B2CF9AE}" pid="36" name="ABCDecisionCategory_0">
    <vt:lpwstr/>
  </property>
  <property fmtid="{D5CDD505-2E9C-101B-9397-08002B2CF9AE}" pid="37" name="ABCRequestFrom">
    <vt:lpwstr/>
  </property>
  <property fmtid="{D5CDD505-2E9C-101B-9397-08002B2CF9AE}" pid="38" name="ABCTasks">
    <vt:lpwstr/>
  </property>
  <property fmtid="{D5CDD505-2E9C-101B-9397-08002B2CF9AE}" pid="39" name="ABCRecordFlags_0">
    <vt:lpwstr/>
  </property>
  <property fmtid="{D5CDD505-2E9C-101B-9397-08002B2CF9AE}" pid="40" name="ABCTimeframe">
    <vt:lpwstr/>
  </property>
  <property fmtid="{D5CDD505-2E9C-101B-9397-08002B2CF9AE}" pid="41" name="ABCAccessCaveats">
    <vt:lpwstr/>
  </property>
  <property fmtid="{D5CDD505-2E9C-101B-9397-08002B2CF9AE}" pid="42" name="ABCTasks_0">
    <vt:lpwstr/>
  </property>
  <property fmtid="{D5CDD505-2E9C-101B-9397-08002B2CF9AE}" pid="43" name="ABCTimingTimeframe">
    <vt:lpwstr/>
  </property>
  <property fmtid="{D5CDD505-2E9C-101B-9397-08002B2CF9AE}" pid="44" name="ABCStage_0">
    <vt:lpwstr/>
  </property>
  <property fmtid="{D5CDD505-2E9C-101B-9397-08002B2CF9AE}" pid="45" name="ABCRecordFlags">
    <vt:lpwstr/>
  </property>
  <property fmtid="{D5CDD505-2E9C-101B-9397-08002B2CF9AE}" pid="46" name="ABCBriefingType_0">
    <vt:lpwstr/>
  </property>
  <property fmtid="{D5CDD505-2E9C-101B-9397-08002B2CF9AE}" pid="47" name="ABCTimeframe_0">
    <vt:lpwstr/>
  </property>
  <property fmtid="{D5CDD505-2E9C-101B-9397-08002B2CF9AE}" pid="48" name="ABCSecurityClassification_0">
    <vt:lpwstr/>
  </property>
</Properties>
</file>