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16sdtfl w16du wp14">
  <w:body>
    <w:p w:rsidRPr="00862057" w:rsidR="00254F12" w:rsidP="00862057" w:rsidRDefault="00EC4055" w14:paraId="2E092FC0" w14:textId="7A167D7A">
      <w:pPr>
        <w:pStyle w:val="Title"/>
      </w:pPr>
      <w:bookmarkStart w:name="_Toc106305998" w:id="0"/>
      <w:r w:rsidRPr="00D97791">
        <w:rPr>
          <w:noProof/>
        </w:rPr>
        <w:drawing>
          <wp:anchor distT="0" distB="0" distL="114300" distR="114300" simplePos="0" relativeHeight="251658247" behindDoc="0" locked="1" layoutInCell="1" allowOverlap="1" wp14:anchorId="411F9EE2" wp14:editId="751F27D4">
            <wp:simplePos x="0" y="0"/>
            <wp:positionH relativeFrom="page">
              <wp:posOffset>6515735</wp:posOffset>
            </wp:positionH>
            <wp:positionV relativeFrom="page">
              <wp:posOffset>7127875</wp:posOffset>
            </wp:positionV>
            <wp:extent cx="1051200" cy="2228400"/>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DC6677">
        <w:t>Rural Women’s</w:t>
      </w:r>
      <w:r w:rsidR="00594377">
        <w:t xml:space="preserve"> Network</w:t>
      </w:r>
      <w:r w:rsidR="00DC6677">
        <w:t xml:space="preserve"> </w:t>
      </w:r>
      <w:r w:rsidR="00594377">
        <w:br/>
      </w:r>
      <w:r w:rsidR="00DC6677">
        <w:t>Leadership and Mentoring Program</w:t>
      </w:r>
    </w:p>
    <w:sdt>
      <w:sdtPr>
        <w:rPr>
          <w:color w:val="auto"/>
        </w:rPr>
        <w:alias w:val="Subtitle"/>
        <w:tag w:val=""/>
        <w:id w:val="328029620"/>
        <w:placeholder>
          <w:docPart w:val="99C561BAFC89404DA3971C73A10546AC"/>
        </w:placeholder>
        <w:dataBinding w:prefixMappings="xmlns:ns0='http://purl.org/dc/elements/1.1/' xmlns:ns1='http://schemas.openxmlformats.org/package/2006/metadata/core-properties' " w:xpath="/ns1:coreProperties[1]/ns0:subject[1]" w:storeItemID="{6C3C8BC8-F283-45AE-878A-BAB7291924A1}"/>
        <w:text/>
      </w:sdtPr>
      <w:sdtContent>
        <w:p w:rsidRPr="009A4638" w:rsidR="004C1F02" w:rsidP="00862057" w:rsidRDefault="00DC6677" w14:paraId="3179B4D7" w14:textId="1ECAA888">
          <w:pPr>
            <w:pStyle w:val="Subtitle"/>
            <w:rPr>
              <w:color w:val="auto"/>
            </w:rPr>
          </w:pPr>
          <w:r w:rsidRPr="009A4638">
            <w:rPr>
              <w:color w:val="auto"/>
            </w:rPr>
            <w:t>2025</w:t>
          </w:r>
          <w:r w:rsidR="00594377">
            <w:rPr>
              <w:color w:val="auto"/>
            </w:rPr>
            <w:t>/26</w:t>
          </w:r>
          <w:r w:rsidRPr="009A4638">
            <w:rPr>
              <w:color w:val="auto"/>
            </w:rPr>
            <w:t xml:space="preserve"> Program Guidelines</w:t>
          </w:r>
        </w:p>
      </w:sdtContent>
    </w:sdt>
    <w:p w:rsidRPr="004C1F02" w:rsidR="00254F12" w:rsidP="004E51DB" w:rsidRDefault="00254F12" w14:paraId="0A7A16A3" w14:textId="77777777">
      <w:pPr>
        <w:pStyle w:val="xVicLogo"/>
        <w:framePr w:wrap="around"/>
      </w:pPr>
      <w:r w:rsidRPr="004C1F02">
        <w:rPr>
          <w:noProof/>
        </w:rPr>
        <w:drawing>
          <wp:inline distT="0" distB="0" distL="0" distR="0" wp14:anchorId="4747E727" wp14:editId="2C7B95D1">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rsidR="00081719" w:rsidP="00081719" w:rsidRDefault="00081719" w14:paraId="08C31A0C" w14:textId="353A1DF0">
      <w:pPr>
        <w:pStyle w:val="xPartnerLogo"/>
        <w:framePr w:wrap="around"/>
      </w:pPr>
      <w:hyperlink w:tooltip="Visit DEECA" w:history="1" r:id="rId17">
        <w:r w:rsidRPr="00081719">
          <w:rPr>
            <w:position w:val="6"/>
          </w:rPr>
          <w:t>deeca</w:t>
        </w:r>
        <w:r w:rsidRPr="00712437">
          <w:rPr>
            <w:position w:val="6"/>
          </w:rPr>
          <w:t>.vic.gov.au</w:t>
        </w:r>
      </w:hyperlink>
      <w:r>
        <w:t> </w:t>
      </w:r>
    </w:p>
    <w:p w:rsidRPr="004C1F02" w:rsidR="00254F12" w:rsidP="004C1F02" w:rsidRDefault="00985DB8" w14:paraId="6AB1ADA0" w14:textId="0370EE8E">
      <w:pPr>
        <w:sectPr w:rsidRPr="004C1F02" w:rsidR="00254F12" w:rsidSect="00CD157B">
          <w:headerReference w:type="default" r:id="rId18"/>
          <w:footerReference w:type="even" r:id="rId19"/>
          <w:footerReference w:type="default" r:id="rId20"/>
          <w:footerReference w:type="first" r:id="rId21"/>
          <w:type w:val="continuous"/>
          <w:pgSz w:w="11907" w:h="16839" w:orient="portrait"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5" behindDoc="1" locked="1" layoutInCell="1" allowOverlap="1" wp14:anchorId="52A6EAF4" wp14:editId="0634F8E7">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4C1F02" w:rsidR="00872D01">
        <w:rPr>
          <w:noProof/>
        </w:rPr>
        <mc:AlternateContent>
          <mc:Choice Requires="wps">
            <w:drawing>
              <wp:anchor distT="0" distB="0" distL="114300" distR="114300" simplePos="0" relativeHeight="251658240" behindDoc="1" locked="1" layoutInCell="1" allowOverlap="1" wp14:anchorId="0A505D52" wp14:editId="4818CE35">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53621E">
              <v:shape id="Photo None"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00902547">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8" behindDoc="1" locked="1" layoutInCell="1" allowOverlap="1" wp14:anchorId="7AABA2AA" wp14:editId="2088EBF3">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71DB2A">
              <v:shape id="Cover_ProjectBar" style="position:absolute;margin-left:0;margin-top:175.5pt;width:742.95pt;height:34.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w14:anchorId="78240F85">
                <v:stroke joinstyle="miter"/>
                <v:path arrowok="t" o:connecttype="custom" o:connectlocs="0,0;9435465,0;9226398,442595;0,442595" o:connectangles="0,0,0,0"/>
                <w10:wrap anchorx="page" anchory="page"/>
                <w10:anchorlock/>
              </v:shape>
            </w:pict>
          </mc:Fallback>
        </mc:AlternateContent>
      </w:r>
      <w:r w:rsidRPr="004C1F02" w:rsidR="00254F12">
        <w:rPr>
          <w:noProof/>
        </w:rPr>
        <mc:AlternateContent>
          <mc:Choice Requires="wps">
            <w:drawing>
              <wp:anchor distT="0" distB="0" distL="114300" distR="114300" simplePos="0" relativeHeight="251658241" behindDoc="1" locked="1" layoutInCell="1" allowOverlap="1" wp14:anchorId="3CBB8FEF" wp14:editId="5AA8594F">
                <wp:simplePos x="0" y="0"/>
                <wp:positionH relativeFrom="page">
                  <wp:posOffset>-593725</wp:posOffset>
                </wp:positionH>
                <wp:positionV relativeFrom="page">
                  <wp:posOffset>5757545</wp:posOffset>
                </wp:positionV>
                <wp:extent cx="6501130" cy="3542030"/>
                <wp:effectExtent l="0" t="0" r="0" b="1270"/>
                <wp:wrapNone/>
                <wp:docPr id="14" name="Photo Botto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130" cy="354203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a:blip r:embed="rId24" cstate="print">
                            <a:extLst>
                              <a:ext uri="{28A0092B-C50C-407E-A947-70E740481C1C}">
                                <a14:useLocalDpi xmlns:a14="http://schemas.microsoft.com/office/drawing/2010/main" val="0"/>
                              </a:ext>
                            </a:extLst>
                          </a:blip>
                          <a:stretch>
                            <a:fillRect/>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D06850">
              <v:shape id="Photo Bottom" style="position:absolute;margin-left:-46.75pt;margin-top:453.35pt;width:511.9pt;height:278.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" w14:anchorId="779ED648">
                <v:fill type="frame" o:title="" recolor="t" rotate="t" r:id="rId25"/>
                <v:stroke joinstyle="miter"/>
                <v:path arrowok="t" o:connecttype="custom" o:connectlocs="0,0;6501130,0;4823617,3542030;0,3542030" o:connectangles="0,0,0,0"/>
                <w10:wrap anchorx="page" anchory="page"/>
                <w10:anchorlock/>
              </v:shape>
            </w:pict>
          </mc:Fallback>
        </mc:AlternateContent>
      </w:r>
      <w:r w:rsidRPr="004C1F02" w:rsidR="00254F12">
        <w:rPr>
          <w:noProof/>
        </w:rPr>
        <w:drawing>
          <wp:anchor distT="0" distB="0" distL="114300" distR="114300" simplePos="0" relativeHeight="251658244" behindDoc="1" locked="1" layoutInCell="1" allowOverlap="1" wp14:anchorId="2DD426BC" wp14:editId="0ED45942">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3" behindDoc="1" locked="1" layoutInCell="1" allowOverlap="1" wp14:anchorId="0218FB72" wp14:editId="13730861">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6" behindDoc="1" locked="1" layoutInCell="1" allowOverlap="1" wp14:anchorId="3F151B0D" wp14:editId="27BB99D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4C1F02" w:rsidR="00254F12">
        <w:rPr>
          <w:noProof/>
        </w:rPr>
        <w:drawing>
          <wp:anchor distT="0" distB="0" distL="114300" distR="114300" simplePos="0" relativeHeight="251658242" behindDoc="1" locked="1" layoutInCell="1" allowOverlap="1" wp14:anchorId="630997F5" wp14:editId="02177D75">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bookmarkEnd w:id="0"/>
    <w:p w:rsidR="00081719" w:rsidP="00015655" w:rsidRDefault="00081719" w14:paraId="74A56B52" w14:textId="441F2729">
      <w:pPr>
        <w:pStyle w:val="xPartnerLogosInsideCover"/>
      </w:pPr>
    </w:p>
    <w:p w:rsidRPr="003055C4" w:rsidR="006614E4" w:rsidP="00EE4D70" w:rsidRDefault="006614E4" w14:paraId="091326AC" w14:textId="77777777">
      <w:pPr>
        <w:pStyle w:val="BoldBodyText"/>
      </w:pPr>
      <w:r w:rsidRPr="00064813">
        <w:t>Acknowledgements</w:t>
      </w:r>
    </w:p>
    <w:p w:rsidRPr="009A4638" w:rsidR="00E850F9" w:rsidP="00E850F9" w:rsidRDefault="00E850F9" w14:paraId="3E844307" w14:textId="77777777">
      <w:pPr>
        <w:pStyle w:val="BoldBodyText"/>
        <w:rPr>
          <w:b/>
          <w:bCs w:val="0"/>
        </w:rPr>
      </w:pPr>
      <w:r w:rsidRPr="009A4638">
        <w:rPr>
          <w:b/>
          <w:bCs w:val="0"/>
        </w:rPr>
        <w:t>Language statement </w:t>
      </w:r>
    </w:p>
    <w:p w:rsidRPr="009A4638" w:rsidR="00E850F9" w:rsidP="00E850F9" w:rsidRDefault="00E850F9" w14:paraId="730C2BC5" w14:textId="77777777">
      <w:pPr>
        <w:pStyle w:val="BoldBodyText"/>
        <w:rPr>
          <w:b/>
          <w:bCs w:val="0"/>
        </w:rPr>
      </w:pPr>
      <w:r w:rsidRPr="009A4638">
        <w:rPr>
          <w:b/>
          <w:bCs w:val="0"/>
        </w:rPr>
        <w:t>We recognise that genuine gender equality must include and uplift trans and gender diverse people. Their contributions have been – and continue to be – vital in the movement for gender justice.  </w:t>
      </w:r>
    </w:p>
    <w:p w:rsidRPr="009A4638" w:rsidR="00E850F9" w:rsidP="00E850F9" w:rsidRDefault="00E850F9" w14:paraId="34F828AA" w14:textId="77777777">
      <w:pPr>
        <w:pStyle w:val="BoldBodyText"/>
        <w:rPr>
          <w:b/>
          <w:bCs w:val="0"/>
        </w:rPr>
      </w:pPr>
      <w:r w:rsidRPr="009A4638">
        <w:rPr>
          <w:b/>
          <w:bCs w:val="0"/>
        </w:rPr>
        <w:t>To build and sustain a resilient and diverse agriculture industry in Victoria, we need to prioritise championing and uplifting diverse cohorts. </w:t>
      </w:r>
    </w:p>
    <w:p w:rsidRPr="00E850F9" w:rsidR="00E850F9" w:rsidP="00E850F9" w:rsidRDefault="00E850F9" w14:paraId="2F3CE497" w14:textId="77777777">
      <w:pPr>
        <w:pStyle w:val="BoldBodyText"/>
        <w:rPr>
          <w:b/>
          <w:bCs w:val="0"/>
        </w:rPr>
      </w:pPr>
      <w:r w:rsidRPr="009A4638">
        <w:rPr>
          <w:b/>
          <w:bCs w:val="0"/>
        </w:rPr>
        <w:t>When we speak of women in this document and our broader work, we always include trans women, gender diverse women, and sistergirls.</w:t>
      </w:r>
      <w:r w:rsidRPr="00E850F9">
        <w:rPr>
          <w:b/>
          <w:bCs w:val="0"/>
        </w:rPr>
        <w:t> </w:t>
      </w:r>
    </w:p>
    <w:p w:rsidRPr="00576720" w:rsidR="006614E4" w:rsidP="00EE4D70" w:rsidRDefault="006614E4" w14:paraId="6C732442" w14:textId="237FF441">
      <w:pPr>
        <w:pStyle w:val="BoldBodyText"/>
      </w:pPr>
    </w:p>
    <w:p w:rsidR="00073EF4" w:rsidP="003214C0" w:rsidRDefault="00073EF4" w14:paraId="112C199E" w14:textId="77777777">
      <w:pPr>
        <w:pStyle w:val="DisclaimerText"/>
        <w:framePr w:wrap="around"/>
      </w:pPr>
      <w:bookmarkStart w:name="_Hlk131848832" w:id="1"/>
      <w:r>
        <w:rPr>
          <w:noProof/>
        </w:rPr>
        <mc:AlternateContent>
          <mc:Choice Requires="wps">
            <w:drawing>
              <wp:inline distT="0" distB="0" distL="0" distR="0" wp14:anchorId="76801A81" wp14:editId="2B85B935">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rsidR="001167C6" w:rsidP="001167C6" w:rsidRDefault="001167C6" w14:paraId="64A034F8"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11CFEA3"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00619D51"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w14:anchorId="3D05C272">
              <v:shape id="Acknowledgement" style="width:355.3pt;height:116.2pt;visibility:visible;mso-wrap-style:square;mso-left-percent:-10001;mso-top-percent:-10001;mso-position-horizontal:absolute;mso-position-horizontal-relative:char;mso-position-vertical:absolute;mso-position-vertical-relative:line;mso-left-percent:-10001;mso-top-percent:-10001;v-text-anchor:top"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coordsize="3389661,1106043" o:spid="_x0000_s1026" fillcolor="#201547 [3215]" stroked="f" o:spt="100" adj="-11796480,,5400" path="m,1106043l,,3389662,,2866835,1106043,,110604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w14:anchorId="76801A81">
                <v:stroke joinstyle="miter"/>
                <v:formulas/>
                <v:path textboxrect="0,0,3389661,1106043" arrowok="t" o:connecttype="custom" o:connectlocs="0,1476000;0,0;4512216,0;3816245,1476000;0,1476000" o:connectangles="0,0,0,0,0"/>
                <o:lock v:ext="edit" aspectratio="t"/>
                <v:textbox inset="5mm,2.5mm,14mm,3mm">
                  <w:txbxContent>
                    <w:p w:rsidR="001167C6" w:rsidP="001167C6" w:rsidRDefault="001167C6" w14:paraId="3455E10F" w14:textId="77777777">
                      <w:pPr>
                        <w:pStyle w:val="SmallBodyText"/>
                      </w:pPr>
                      <w:r>
                        <w:t>We acknowledge and respect Victorian Traditional Owners as the original custodians of Victoria’s land and waters, their unique ability to care for Country and deep spiritual connection to it.</w:t>
                      </w:r>
                    </w:p>
                    <w:p w:rsidR="001167C6" w:rsidP="001167C6" w:rsidRDefault="001167C6" w14:paraId="75E5A979" w14:textId="77777777">
                      <w:pPr>
                        <w:pStyle w:val="SmallBodyText"/>
                      </w:pPr>
                      <w:r>
                        <w:t xml:space="preserve">We honour Elders past and present whose knowledge and wisdom </w:t>
                      </w:r>
                      <w:r w:rsidR="00E84093">
                        <w:br/>
                      </w:r>
                      <w:r>
                        <w:t>has ensured the continuation of culture and traditional practices.</w:t>
                      </w:r>
                    </w:p>
                    <w:p w:rsidR="00073EF4" w:rsidP="001167C6" w:rsidRDefault="00EE4D70" w14:paraId="7E68AFF6" w14:textId="77777777">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Pr="00A1582B" w:rsidR="00A1582B">
        <w:rPr>
          <w:noProof/>
        </w:rPr>
        <w:t xml:space="preserve"> </w:t>
      </w:r>
      <w:r w:rsidR="00A1582B">
        <w:rPr>
          <w:noProof/>
        </w:rPr>
        <w:drawing>
          <wp:anchor distT="0" distB="0" distL="114300" distR="114300" simplePos="0" relativeHeight="251658250" behindDoc="1" locked="1" layoutInCell="1" allowOverlap="1" wp14:anchorId="441EE0EC" wp14:editId="6FA7A030">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rsidRPr="006614E4" w:rsidR="006614E4" w:rsidP="00A52913" w:rsidRDefault="006614E4" w14:paraId="63DF781F" w14:textId="5020706F">
      <w:pPr>
        <w:pStyle w:val="DisclaimerTextLeft"/>
        <w:framePr w:wrap="around"/>
      </w:pPr>
      <w:r w:rsidRPr="00576720">
        <w:t>©</w:t>
      </w:r>
      <w:bookmarkStart w:name="_Copyright" w:id="2"/>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84072B">
        <w:t>2025</w:t>
      </w:r>
    </w:p>
    <w:p w:rsidRPr="00C87F39" w:rsidR="00740ECE" w:rsidP="00740ECE" w:rsidRDefault="00740ECE" w14:paraId="0F10202C" w14:textId="77777777">
      <w:pPr>
        <w:pStyle w:val="DisclaimerTextLeftBold"/>
        <w:framePr w:wrap="around"/>
      </w:pPr>
      <w:bookmarkStart w:name="_CreativeCommonsMarker" w:id="3"/>
      <w:bookmarkStart w:name="_CreativeCommonsContent" w:id="4"/>
      <w:bookmarkEnd w:id="1"/>
      <w:bookmarkEnd w:id="3"/>
      <w:r w:rsidRPr="00C87F39">
        <w:t>Creative Commons</w:t>
      </w:r>
    </w:p>
    <w:p w:rsidRPr="00973D7E" w:rsidR="00740ECE" w:rsidP="00740ECE" w:rsidRDefault="00740ECE" w14:paraId="78AEE277" w14:textId="77777777">
      <w:pPr>
        <w:pStyle w:val="DisclaimerTextLeft"/>
        <w:framePr w:wrap="around"/>
        <w:rPr>
          <w:rFonts w:ascii="Arial Bold" w:hAnsi="Arial Bold"/>
        </w:rPr>
      </w:pPr>
      <w:r w:rsidRPr="00973D7E">
        <w:t xml:space="preserve">This work is licensed under a Creative Commons Attribution 4.0 International licence, visit the </w:t>
      </w:r>
      <w:hyperlink w:tooltip="Creative Commons website" w:history="1" r:id="rId33">
        <w:r w:rsidRPr="00973D7E">
          <w:rPr>
            <w:rStyle w:val="Hyperlink"/>
            <w:color w:val="232222" w:themeColor="text1"/>
          </w:rPr>
          <w:t>Creative Commons website</w:t>
        </w:r>
      </w:hyperlink>
      <w:r w:rsidRPr="00973D7E">
        <w:t xml:space="preserve"> (</w:t>
      </w:r>
      <w:hyperlink w:history="1" r:id="rId34">
        <w:r w:rsidRPr="00973D7E">
          <w:rPr>
            <w:rStyle w:val="Hyperlink"/>
            <w:color w:val="232222" w:themeColor="text1"/>
            <w:u w:val="none"/>
          </w:rPr>
          <w:t>http://creativecommons.org/licenses/by/4.0/</w:t>
        </w:r>
      </w:hyperlink>
      <w:r w:rsidRPr="00973D7E">
        <w:t>).</w:t>
      </w:r>
    </w:p>
    <w:p w:rsidRPr="009A4638" w:rsidR="00740ECE" w:rsidP="00740ECE" w:rsidRDefault="00740ECE" w14:paraId="6832EF0E" w14:textId="77777777">
      <w:pPr>
        <w:pStyle w:val="DisclaimerTextLeft"/>
        <w:framePr w:wrap="around"/>
        <w:rPr>
          <w:strike/>
        </w:rPr>
      </w:pPr>
      <w:r w:rsidRPr="00973D7E">
        <w:t xml:space="preserve">You are free to re-use the work under that licence, on the condition that you credit the State of Victoria as author. The licence does not apply to any images, photographs or branding, including the Victorian Coat of </w:t>
      </w:r>
      <w:r w:rsidRPr="009A4638">
        <w:t>Arms, and the Victorian Government and Department logos.</w:t>
      </w:r>
    </w:p>
    <w:p w:rsidRPr="006614E4" w:rsidR="00740ECE" w:rsidP="00740ECE" w:rsidRDefault="00740ECE" w14:paraId="0509E7CC" w14:textId="669A6B37">
      <w:pPr>
        <w:pStyle w:val="DisclaimerTextLeft"/>
        <w:framePr w:wrap="around"/>
      </w:pPr>
      <w:r w:rsidRPr="009A4638">
        <w:t>ISBN</w:t>
      </w:r>
      <w:r w:rsidRPr="009A4638" w:rsidR="0AB3F249">
        <w:t xml:space="preserve"> 978-1-76176-726-5 (pdf/online/MS word)</w:t>
      </w:r>
      <w:r w:rsidRPr="009A4638">
        <w:t xml:space="preserve"> </w:t>
      </w:r>
    </w:p>
    <w:p w:rsidRPr="00C87F39" w:rsidR="00740ECE" w:rsidP="00740ECE" w:rsidRDefault="00740ECE" w14:paraId="680E2C50" w14:textId="77777777">
      <w:pPr>
        <w:pStyle w:val="DisclaimerTextRightBold"/>
        <w:framePr w:wrap="around"/>
      </w:pPr>
      <w:r w:rsidRPr="00C87F39">
        <w:t>Disclaimer</w:t>
      </w:r>
    </w:p>
    <w:p w:rsidRPr="006614E4" w:rsidR="00740ECE" w:rsidP="000957C3" w:rsidRDefault="00740ECE" w14:paraId="02C6E38A" w14:textId="04244948">
      <w:pPr>
        <w:pStyle w:val="DisclaimerTextRight"/>
        <w:framePr w:wrap="around"/>
      </w:pPr>
      <w:r w:rsidRPr="006614E4">
        <w:t xml:space="preserve">This </w:t>
      </w:r>
      <w:r w:rsidRPr="00CB1C0B">
        <w:t xml:space="preserve">publication may be of assistance to </w:t>
      </w:r>
      <w:r w:rsidRPr="00CB1C0B" w:rsidR="005C48C5">
        <w:t>you,</w:t>
      </w:r>
      <w:r w:rsidRPr="00CB1C0B">
        <w:t xml:space="preserve"> but the State of Victoria and its employees do not guarantee that the publication is without flaw of any kind or is wholly appropriate for your </w:t>
      </w:r>
      <w:r w:rsidRPr="00CB1C0B" w:rsidR="005C48C5">
        <w:t>purposes</w:t>
      </w:r>
      <w:r w:rsidRPr="00CB1C0B">
        <w:t xml:space="preserve"> and therefore disclaims all liability for any error, loss or other consequence which may arise from you relying on any information in this publication</w:t>
      </w:r>
      <w:r w:rsidRPr="006614E4">
        <w:t>.</w:t>
      </w:r>
    </w:p>
    <w:p w:rsidRPr="00F15EE0" w:rsidR="00740ECE" w:rsidP="00E4201F" w:rsidRDefault="00740ECE" w14:paraId="2313DCE2" w14:textId="77777777">
      <w:pPr>
        <w:pStyle w:val="DisclaimerTextRightBold12pt"/>
        <w:framePr w:wrap="around"/>
      </w:pPr>
      <w:r w:rsidRPr="00F15EE0">
        <w:t>Accessibility</w:t>
      </w:r>
    </w:p>
    <w:p w:rsidRPr="000B497E" w:rsidR="00740ECE" w:rsidP="00740ECE" w:rsidRDefault="00740ECE" w14:paraId="4C0D82F9" w14:textId="2814A8DD">
      <w:pPr>
        <w:pStyle w:val="DisclaimerTextRight12pt"/>
        <w:framePr w:wrap="around"/>
      </w:pPr>
      <w:r w:rsidRPr="00CB1C0B">
        <w:t xml:space="preserve">To receive this document in an alternative format, phone the Customer Service Centre on 136 186, email </w:t>
      </w:r>
      <w:hyperlink w:history="1" r:id="rId35">
        <w:r w:rsidR="0084072B">
          <w:rPr>
            <w:rStyle w:val="Hyperlink"/>
            <w:color w:val="232222" w:themeColor="text1"/>
            <w:szCs w:val="24"/>
          </w:rPr>
          <w:t>customer.service@deeca.vic.gov.au</w:t>
        </w:r>
      </w:hyperlink>
      <w:r w:rsidRPr="00CB1C0B">
        <w:t xml:space="preserve">, or contact National Relay Service on 133 677. Available at </w:t>
      </w:r>
      <w:hyperlink w:tooltip="Department of Energy, Environment and Climate Action website" w:history="1" r:id="rId36">
        <w:r w:rsidRPr="00CB1C0B">
          <w:rPr>
            <w:rStyle w:val="Hyperlink"/>
            <w:color w:val="232222" w:themeColor="text1"/>
            <w:szCs w:val="24"/>
          </w:rPr>
          <w:t>DEECA website</w:t>
        </w:r>
      </w:hyperlink>
      <w:r w:rsidRPr="00CB1C0B">
        <w:t xml:space="preserve"> (www.deeca.vic.gov.au)</w:t>
      </w:r>
      <w:r w:rsidRPr="000B497E">
        <w:t>.</w:t>
      </w:r>
      <w:r>
        <w:t xml:space="preserve"> </w:t>
      </w:r>
      <w:bookmarkEnd w:id="4"/>
    </w:p>
    <w:p w:rsidR="00233D6B" w:rsidRDefault="00233D6B" w14:paraId="3D667621" w14:textId="77777777">
      <w:pPr>
        <w:sectPr w:rsidR="00233D6B" w:rsidSect="0055029B">
          <w:pgSz w:w="11907" w:h="16839" w:orient="portrait" w:code="9"/>
          <w:pgMar w:top="737" w:right="1134" w:bottom="851" w:left="1134" w:header="284" w:footer="284" w:gutter="0"/>
          <w:cols w:space="454"/>
          <w:noEndnote/>
          <w:titlePg/>
          <w:docGrid w:linePitch="360"/>
        </w:sectPr>
      </w:pPr>
    </w:p>
    <w:p w:rsidRPr="00F7242A" w:rsidR="00233D6B" w:rsidP="00474212" w:rsidRDefault="00233D6B" w14:paraId="1ECEAA81" w14:textId="77777777">
      <w:pPr>
        <w:pStyle w:val="TOCHeading"/>
      </w:pPr>
      <w:r w:rsidRPr="00474212">
        <w:t>Contents</w:t>
      </w:r>
      <w:bookmarkStart w:name="_TOCMarker" w:id="5"/>
      <w:bookmarkEnd w:id="5"/>
    </w:p>
    <w:p w:rsidR="00522BF5" w:rsidRDefault="002B6635" w14:paraId="30122047" w14:textId="052CFCA4">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6036E2">
        <w:rPr>
          <w:rFonts w:eastAsiaTheme="majorEastAsia"/>
        </w:rPr>
        <w:instrText>1</w:instrText>
      </w:r>
      <w:r w:rsidRPr="00347D4E">
        <w:rPr>
          <w:rFonts w:eastAsiaTheme="majorEastAsia"/>
        </w:rPr>
        <w:instrText xml:space="preserve">" \h \z \u \t  </w:instrText>
      </w:r>
      <w:r w:rsidRPr="00347D4E">
        <w:rPr>
          <w:rFonts w:eastAsiaTheme="majorEastAsia"/>
        </w:rPr>
        <w:fldChar w:fldCharType="separate"/>
      </w:r>
      <w:hyperlink w:history="1" w:anchor="_Toc216084239">
        <w:r w:rsidRPr="00967509" w:rsidR="00522BF5">
          <w:rPr>
            <w:rStyle w:val="Hyperlink"/>
          </w:rPr>
          <w:t>Message from the Minister</w:t>
        </w:r>
        <w:r w:rsidR="00522BF5">
          <w:rPr>
            <w:webHidden/>
          </w:rPr>
          <w:tab/>
        </w:r>
        <w:r w:rsidR="00522BF5">
          <w:rPr>
            <w:webHidden/>
          </w:rPr>
          <w:fldChar w:fldCharType="begin"/>
        </w:r>
        <w:r w:rsidR="00522BF5">
          <w:rPr>
            <w:webHidden/>
          </w:rPr>
          <w:instrText xml:space="preserve"> PAGEREF _Toc216084239 \h </w:instrText>
        </w:r>
        <w:r w:rsidR="00522BF5">
          <w:rPr>
            <w:webHidden/>
          </w:rPr>
        </w:r>
        <w:r w:rsidR="00522BF5">
          <w:rPr>
            <w:webHidden/>
          </w:rPr>
          <w:fldChar w:fldCharType="separate"/>
        </w:r>
        <w:r w:rsidR="00931014">
          <w:rPr>
            <w:webHidden/>
          </w:rPr>
          <w:t>1</w:t>
        </w:r>
        <w:r w:rsidR="00522BF5">
          <w:rPr>
            <w:webHidden/>
          </w:rPr>
          <w:fldChar w:fldCharType="end"/>
        </w:r>
      </w:hyperlink>
    </w:p>
    <w:p w:rsidR="00522BF5" w:rsidRDefault="00522BF5" w14:paraId="426D22BA" w14:textId="0F6E2D18">
      <w:pPr>
        <w:pStyle w:val="TOC1"/>
        <w:tabs>
          <w:tab w:val="left" w:pos="454"/>
        </w:tabs>
        <w:rPr>
          <w:rFonts w:eastAsiaTheme="minorEastAsia" w:cstheme="minorBidi"/>
          <w:b w:val="0"/>
          <w:color w:val="auto"/>
          <w:kern w:val="2"/>
          <w14:ligatures w14:val="standardContextual"/>
        </w:rPr>
      </w:pPr>
      <w:hyperlink w:history="1" w:anchor="_Toc216084240">
        <w:r w:rsidRPr="00967509">
          <w:rPr>
            <w:rStyle w:val="Hyperlink"/>
          </w:rPr>
          <w:t>1.</w:t>
        </w:r>
        <w:r>
          <w:rPr>
            <w:rFonts w:eastAsiaTheme="minorEastAsia" w:cstheme="minorBidi"/>
            <w:b w:val="0"/>
            <w:color w:val="auto"/>
            <w:kern w:val="2"/>
            <w14:ligatures w14:val="standardContextual"/>
          </w:rPr>
          <w:tab/>
        </w:r>
        <w:r w:rsidRPr="00967509">
          <w:rPr>
            <w:rStyle w:val="Hyperlink"/>
          </w:rPr>
          <w:t>What is the Rural Women’s Leadership and Mentoring program?</w:t>
        </w:r>
        <w:r>
          <w:rPr>
            <w:webHidden/>
          </w:rPr>
          <w:tab/>
        </w:r>
        <w:r>
          <w:rPr>
            <w:webHidden/>
          </w:rPr>
          <w:fldChar w:fldCharType="begin"/>
        </w:r>
        <w:r>
          <w:rPr>
            <w:webHidden/>
          </w:rPr>
          <w:instrText xml:space="preserve"> PAGEREF _Toc216084240 \h </w:instrText>
        </w:r>
        <w:r>
          <w:rPr>
            <w:webHidden/>
          </w:rPr>
        </w:r>
        <w:r>
          <w:rPr>
            <w:webHidden/>
          </w:rPr>
          <w:fldChar w:fldCharType="separate"/>
        </w:r>
        <w:r w:rsidR="00931014">
          <w:rPr>
            <w:webHidden/>
          </w:rPr>
          <w:t>1</w:t>
        </w:r>
        <w:r>
          <w:rPr>
            <w:webHidden/>
          </w:rPr>
          <w:fldChar w:fldCharType="end"/>
        </w:r>
      </w:hyperlink>
    </w:p>
    <w:p w:rsidR="00522BF5" w:rsidRDefault="00522BF5" w14:paraId="6FDA18BA" w14:textId="64723048">
      <w:pPr>
        <w:pStyle w:val="TOC1"/>
        <w:tabs>
          <w:tab w:val="left" w:pos="454"/>
        </w:tabs>
        <w:rPr>
          <w:rFonts w:eastAsiaTheme="minorEastAsia" w:cstheme="minorBidi"/>
          <w:b w:val="0"/>
          <w:color w:val="auto"/>
          <w:kern w:val="2"/>
          <w14:ligatures w14:val="standardContextual"/>
        </w:rPr>
      </w:pPr>
      <w:hyperlink w:history="1" w:anchor="_Toc216084241">
        <w:r w:rsidRPr="00967509">
          <w:rPr>
            <w:rStyle w:val="Hyperlink"/>
          </w:rPr>
          <w:t>2.</w:t>
        </w:r>
        <w:r>
          <w:rPr>
            <w:rFonts w:eastAsiaTheme="minorEastAsia" w:cstheme="minorBidi"/>
            <w:b w:val="0"/>
            <w:color w:val="auto"/>
            <w:kern w:val="2"/>
            <w14:ligatures w14:val="standardContextual"/>
          </w:rPr>
          <w:tab/>
        </w:r>
        <w:r w:rsidRPr="00967509">
          <w:rPr>
            <w:rStyle w:val="Hyperlink"/>
          </w:rPr>
          <w:t>Who can apply?</w:t>
        </w:r>
        <w:r>
          <w:rPr>
            <w:webHidden/>
          </w:rPr>
          <w:tab/>
        </w:r>
        <w:r>
          <w:rPr>
            <w:webHidden/>
          </w:rPr>
          <w:fldChar w:fldCharType="begin"/>
        </w:r>
        <w:r>
          <w:rPr>
            <w:webHidden/>
          </w:rPr>
          <w:instrText xml:space="preserve"> PAGEREF _Toc216084241 \h </w:instrText>
        </w:r>
        <w:r>
          <w:rPr>
            <w:webHidden/>
          </w:rPr>
        </w:r>
        <w:r>
          <w:rPr>
            <w:webHidden/>
          </w:rPr>
          <w:fldChar w:fldCharType="separate"/>
        </w:r>
        <w:r w:rsidR="00931014">
          <w:rPr>
            <w:webHidden/>
          </w:rPr>
          <w:t>2</w:t>
        </w:r>
        <w:r>
          <w:rPr>
            <w:webHidden/>
          </w:rPr>
          <w:fldChar w:fldCharType="end"/>
        </w:r>
      </w:hyperlink>
    </w:p>
    <w:p w:rsidR="00522BF5" w:rsidRDefault="00522BF5" w14:paraId="1CF38BA3" w14:textId="71719F87">
      <w:pPr>
        <w:pStyle w:val="TOC1"/>
        <w:tabs>
          <w:tab w:val="left" w:pos="454"/>
        </w:tabs>
        <w:rPr>
          <w:rFonts w:eastAsiaTheme="minorEastAsia" w:cstheme="minorBidi"/>
          <w:b w:val="0"/>
          <w:color w:val="auto"/>
          <w:kern w:val="2"/>
          <w14:ligatures w14:val="standardContextual"/>
        </w:rPr>
      </w:pPr>
      <w:hyperlink w:history="1" w:anchor="_Toc216084242">
        <w:r w:rsidRPr="00967509">
          <w:rPr>
            <w:rStyle w:val="Hyperlink"/>
          </w:rPr>
          <w:t>3.</w:t>
        </w:r>
        <w:r>
          <w:rPr>
            <w:rFonts w:eastAsiaTheme="minorEastAsia" w:cstheme="minorBidi"/>
            <w:b w:val="0"/>
            <w:color w:val="auto"/>
            <w:kern w:val="2"/>
            <w14:ligatures w14:val="standardContextual"/>
          </w:rPr>
          <w:tab/>
        </w:r>
        <w:r w:rsidRPr="00967509">
          <w:rPr>
            <w:rStyle w:val="Hyperlink"/>
          </w:rPr>
          <w:t>Who cannot apply?</w:t>
        </w:r>
        <w:r>
          <w:rPr>
            <w:webHidden/>
          </w:rPr>
          <w:tab/>
        </w:r>
        <w:r>
          <w:rPr>
            <w:webHidden/>
          </w:rPr>
          <w:fldChar w:fldCharType="begin"/>
        </w:r>
        <w:r>
          <w:rPr>
            <w:webHidden/>
          </w:rPr>
          <w:instrText xml:space="preserve"> PAGEREF _Toc216084242 \h </w:instrText>
        </w:r>
        <w:r>
          <w:rPr>
            <w:webHidden/>
          </w:rPr>
        </w:r>
        <w:r>
          <w:rPr>
            <w:webHidden/>
          </w:rPr>
          <w:fldChar w:fldCharType="separate"/>
        </w:r>
        <w:r w:rsidR="00931014">
          <w:rPr>
            <w:webHidden/>
          </w:rPr>
          <w:t>2</w:t>
        </w:r>
        <w:r>
          <w:rPr>
            <w:webHidden/>
          </w:rPr>
          <w:fldChar w:fldCharType="end"/>
        </w:r>
      </w:hyperlink>
    </w:p>
    <w:p w:rsidR="00522BF5" w:rsidRDefault="00522BF5" w14:paraId="4640ADA1" w14:textId="79D71064">
      <w:pPr>
        <w:pStyle w:val="TOC1"/>
        <w:tabs>
          <w:tab w:val="left" w:pos="454"/>
        </w:tabs>
        <w:rPr>
          <w:rFonts w:eastAsiaTheme="minorEastAsia" w:cstheme="minorBidi"/>
          <w:b w:val="0"/>
          <w:color w:val="auto"/>
          <w:kern w:val="2"/>
          <w14:ligatures w14:val="standardContextual"/>
        </w:rPr>
      </w:pPr>
      <w:hyperlink w:history="1" w:anchor="_Toc216084243">
        <w:r w:rsidRPr="00967509">
          <w:rPr>
            <w:rStyle w:val="Hyperlink"/>
          </w:rPr>
          <w:t>4.</w:t>
        </w:r>
        <w:r>
          <w:rPr>
            <w:rFonts w:eastAsiaTheme="minorEastAsia" w:cstheme="minorBidi"/>
            <w:b w:val="0"/>
            <w:color w:val="auto"/>
            <w:kern w:val="2"/>
            <w14:ligatures w14:val="standardContextual"/>
          </w:rPr>
          <w:tab/>
        </w:r>
        <w:r w:rsidRPr="00967509">
          <w:rPr>
            <w:rStyle w:val="Hyperlink"/>
          </w:rPr>
          <w:t>What might be funded?</w:t>
        </w:r>
        <w:r>
          <w:rPr>
            <w:webHidden/>
          </w:rPr>
          <w:tab/>
        </w:r>
        <w:r>
          <w:rPr>
            <w:webHidden/>
          </w:rPr>
          <w:fldChar w:fldCharType="begin"/>
        </w:r>
        <w:r>
          <w:rPr>
            <w:webHidden/>
          </w:rPr>
          <w:instrText xml:space="preserve"> PAGEREF _Toc216084243 \h </w:instrText>
        </w:r>
        <w:r>
          <w:rPr>
            <w:webHidden/>
          </w:rPr>
        </w:r>
        <w:r>
          <w:rPr>
            <w:webHidden/>
          </w:rPr>
          <w:fldChar w:fldCharType="separate"/>
        </w:r>
        <w:r w:rsidR="00931014">
          <w:rPr>
            <w:webHidden/>
          </w:rPr>
          <w:t>2</w:t>
        </w:r>
        <w:r>
          <w:rPr>
            <w:webHidden/>
          </w:rPr>
          <w:fldChar w:fldCharType="end"/>
        </w:r>
      </w:hyperlink>
    </w:p>
    <w:p w:rsidR="00522BF5" w:rsidRDefault="00522BF5" w14:paraId="3A51C2EB" w14:textId="7A2908B4">
      <w:pPr>
        <w:pStyle w:val="TOC1"/>
        <w:tabs>
          <w:tab w:val="left" w:pos="454"/>
        </w:tabs>
        <w:rPr>
          <w:rFonts w:eastAsiaTheme="minorEastAsia" w:cstheme="minorBidi"/>
          <w:b w:val="0"/>
          <w:color w:val="auto"/>
          <w:kern w:val="2"/>
          <w14:ligatures w14:val="standardContextual"/>
        </w:rPr>
      </w:pPr>
      <w:hyperlink w:history="1" w:anchor="_Toc216084244">
        <w:r w:rsidRPr="00967509">
          <w:rPr>
            <w:rStyle w:val="Hyperlink"/>
          </w:rPr>
          <w:t>5.</w:t>
        </w:r>
        <w:r>
          <w:rPr>
            <w:rFonts w:eastAsiaTheme="minorEastAsia" w:cstheme="minorBidi"/>
            <w:b w:val="0"/>
            <w:color w:val="auto"/>
            <w:kern w:val="2"/>
            <w14:ligatures w14:val="standardContextual"/>
          </w:rPr>
          <w:tab/>
        </w:r>
        <w:r w:rsidRPr="00967509">
          <w:rPr>
            <w:rStyle w:val="Hyperlink"/>
          </w:rPr>
          <w:t>What are the assessment criteria?</w:t>
        </w:r>
        <w:r>
          <w:rPr>
            <w:webHidden/>
          </w:rPr>
          <w:tab/>
        </w:r>
        <w:r>
          <w:rPr>
            <w:webHidden/>
          </w:rPr>
          <w:fldChar w:fldCharType="begin"/>
        </w:r>
        <w:r>
          <w:rPr>
            <w:webHidden/>
          </w:rPr>
          <w:instrText xml:space="preserve"> PAGEREF _Toc216084244 \h </w:instrText>
        </w:r>
        <w:r>
          <w:rPr>
            <w:webHidden/>
          </w:rPr>
        </w:r>
        <w:r>
          <w:rPr>
            <w:webHidden/>
          </w:rPr>
          <w:fldChar w:fldCharType="separate"/>
        </w:r>
        <w:r w:rsidR="00931014">
          <w:rPr>
            <w:webHidden/>
          </w:rPr>
          <w:t>2</w:t>
        </w:r>
        <w:r>
          <w:rPr>
            <w:webHidden/>
          </w:rPr>
          <w:fldChar w:fldCharType="end"/>
        </w:r>
      </w:hyperlink>
    </w:p>
    <w:p w:rsidR="00522BF5" w:rsidRDefault="00522BF5" w14:paraId="6DAF8B82" w14:textId="11F2963F">
      <w:pPr>
        <w:pStyle w:val="TOC1"/>
        <w:tabs>
          <w:tab w:val="left" w:pos="454"/>
        </w:tabs>
        <w:rPr>
          <w:rFonts w:eastAsiaTheme="minorEastAsia" w:cstheme="minorBidi"/>
          <w:b w:val="0"/>
          <w:color w:val="auto"/>
          <w:kern w:val="2"/>
          <w14:ligatures w14:val="standardContextual"/>
        </w:rPr>
      </w:pPr>
      <w:hyperlink w:history="1" w:anchor="_Toc216084245">
        <w:r w:rsidRPr="00967509">
          <w:rPr>
            <w:rStyle w:val="Hyperlink"/>
          </w:rPr>
          <w:t>6.</w:t>
        </w:r>
        <w:r>
          <w:rPr>
            <w:rFonts w:eastAsiaTheme="minorEastAsia" w:cstheme="minorBidi"/>
            <w:b w:val="0"/>
            <w:color w:val="auto"/>
            <w:kern w:val="2"/>
            <w14:ligatures w14:val="standardContextual"/>
          </w:rPr>
          <w:tab/>
        </w:r>
        <w:r w:rsidRPr="00967509">
          <w:rPr>
            <w:rStyle w:val="Hyperlink"/>
          </w:rPr>
          <w:t>What are the funding conditions?</w:t>
        </w:r>
        <w:r>
          <w:rPr>
            <w:webHidden/>
          </w:rPr>
          <w:tab/>
        </w:r>
        <w:r>
          <w:rPr>
            <w:webHidden/>
          </w:rPr>
          <w:fldChar w:fldCharType="begin"/>
        </w:r>
        <w:r>
          <w:rPr>
            <w:webHidden/>
          </w:rPr>
          <w:instrText xml:space="preserve"> PAGEREF _Toc216084245 \h </w:instrText>
        </w:r>
        <w:r>
          <w:rPr>
            <w:webHidden/>
          </w:rPr>
        </w:r>
        <w:r>
          <w:rPr>
            <w:webHidden/>
          </w:rPr>
          <w:fldChar w:fldCharType="separate"/>
        </w:r>
        <w:r w:rsidR="00931014">
          <w:rPr>
            <w:webHidden/>
          </w:rPr>
          <w:t>2</w:t>
        </w:r>
        <w:r>
          <w:rPr>
            <w:webHidden/>
          </w:rPr>
          <w:fldChar w:fldCharType="end"/>
        </w:r>
      </w:hyperlink>
    </w:p>
    <w:p w:rsidR="00522BF5" w:rsidRDefault="00522BF5" w14:paraId="0287E7C7" w14:textId="564634DC">
      <w:pPr>
        <w:pStyle w:val="TOC1"/>
        <w:tabs>
          <w:tab w:val="left" w:pos="454"/>
        </w:tabs>
        <w:rPr>
          <w:rFonts w:eastAsiaTheme="minorEastAsia" w:cstheme="minorBidi"/>
          <w:b w:val="0"/>
          <w:color w:val="auto"/>
          <w:kern w:val="2"/>
          <w14:ligatures w14:val="standardContextual"/>
        </w:rPr>
      </w:pPr>
      <w:hyperlink w:history="1" w:anchor="_Toc216084246">
        <w:r w:rsidRPr="00967509">
          <w:rPr>
            <w:rStyle w:val="Hyperlink"/>
          </w:rPr>
          <w:t>7.</w:t>
        </w:r>
        <w:r>
          <w:rPr>
            <w:rFonts w:eastAsiaTheme="minorEastAsia" w:cstheme="minorBidi"/>
            <w:b w:val="0"/>
            <w:color w:val="auto"/>
            <w:kern w:val="2"/>
            <w14:ligatures w14:val="standardContextual"/>
          </w:rPr>
          <w:tab/>
        </w:r>
        <w:r w:rsidRPr="00967509">
          <w:rPr>
            <w:rStyle w:val="Hyperlink"/>
          </w:rPr>
          <w:t>What is the application process?</w:t>
        </w:r>
        <w:r>
          <w:rPr>
            <w:webHidden/>
          </w:rPr>
          <w:tab/>
        </w:r>
        <w:r>
          <w:rPr>
            <w:webHidden/>
          </w:rPr>
          <w:fldChar w:fldCharType="begin"/>
        </w:r>
        <w:r>
          <w:rPr>
            <w:webHidden/>
          </w:rPr>
          <w:instrText xml:space="preserve"> PAGEREF _Toc216084246 \h </w:instrText>
        </w:r>
        <w:r>
          <w:rPr>
            <w:webHidden/>
          </w:rPr>
        </w:r>
        <w:r>
          <w:rPr>
            <w:webHidden/>
          </w:rPr>
          <w:fldChar w:fldCharType="separate"/>
        </w:r>
        <w:r w:rsidR="00931014">
          <w:rPr>
            <w:webHidden/>
          </w:rPr>
          <w:t>3</w:t>
        </w:r>
        <w:r>
          <w:rPr>
            <w:webHidden/>
          </w:rPr>
          <w:fldChar w:fldCharType="end"/>
        </w:r>
      </w:hyperlink>
    </w:p>
    <w:p w:rsidR="00522BF5" w:rsidRDefault="00522BF5" w14:paraId="32D35FFC" w14:textId="284609C2">
      <w:pPr>
        <w:pStyle w:val="TOC1"/>
        <w:tabs>
          <w:tab w:val="left" w:pos="454"/>
        </w:tabs>
        <w:rPr>
          <w:rFonts w:eastAsiaTheme="minorEastAsia" w:cstheme="minorBidi"/>
          <w:b w:val="0"/>
          <w:color w:val="auto"/>
          <w:kern w:val="2"/>
          <w14:ligatures w14:val="standardContextual"/>
        </w:rPr>
      </w:pPr>
      <w:hyperlink w:history="1" w:anchor="_Toc216084247">
        <w:r w:rsidRPr="00967509">
          <w:rPr>
            <w:rStyle w:val="Hyperlink"/>
          </w:rPr>
          <w:t>8.</w:t>
        </w:r>
        <w:r>
          <w:rPr>
            <w:rFonts w:eastAsiaTheme="minorEastAsia" w:cstheme="minorBidi"/>
            <w:b w:val="0"/>
            <w:color w:val="auto"/>
            <w:kern w:val="2"/>
            <w14:ligatures w14:val="standardContextual"/>
          </w:rPr>
          <w:tab/>
        </w:r>
        <w:r w:rsidRPr="00967509">
          <w:rPr>
            <w:rStyle w:val="Hyperlink"/>
          </w:rPr>
          <w:t>Additional information</w:t>
        </w:r>
        <w:r>
          <w:rPr>
            <w:webHidden/>
          </w:rPr>
          <w:tab/>
        </w:r>
        <w:r>
          <w:rPr>
            <w:webHidden/>
          </w:rPr>
          <w:fldChar w:fldCharType="begin"/>
        </w:r>
        <w:r>
          <w:rPr>
            <w:webHidden/>
          </w:rPr>
          <w:instrText xml:space="preserve"> PAGEREF _Toc216084247 \h </w:instrText>
        </w:r>
        <w:r>
          <w:rPr>
            <w:webHidden/>
          </w:rPr>
        </w:r>
        <w:r>
          <w:rPr>
            <w:webHidden/>
          </w:rPr>
          <w:fldChar w:fldCharType="separate"/>
        </w:r>
        <w:r w:rsidR="00931014">
          <w:rPr>
            <w:webHidden/>
          </w:rPr>
          <w:t>4</w:t>
        </w:r>
        <w:r>
          <w:rPr>
            <w:webHidden/>
          </w:rPr>
          <w:fldChar w:fldCharType="end"/>
        </w:r>
      </w:hyperlink>
    </w:p>
    <w:p w:rsidR="00522BF5" w:rsidRDefault="00522BF5" w14:paraId="72162435" w14:textId="3CB5E555">
      <w:pPr>
        <w:pStyle w:val="TOC1"/>
        <w:tabs>
          <w:tab w:val="left" w:pos="454"/>
        </w:tabs>
        <w:rPr>
          <w:rFonts w:eastAsiaTheme="minorEastAsia" w:cstheme="minorBidi"/>
          <w:b w:val="0"/>
          <w:color w:val="auto"/>
          <w:kern w:val="2"/>
          <w14:ligatures w14:val="standardContextual"/>
        </w:rPr>
      </w:pPr>
      <w:hyperlink w:history="1" w:anchor="_Toc216084248">
        <w:r w:rsidRPr="00967509">
          <w:rPr>
            <w:rStyle w:val="Hyperlink"/>
          </w:rPr>
          <w:t>9.</w:t>
        </w:r>
        <w:r>
          <w:rPr>
            <w:rFonts w:eastAsiaTheme="minorEastAsia" w:cstheme="minorBidi"/>
            <w:b w:val="0"/>
            <w:color w:val="auto"/>
            <w:kern w:val="2"/>
            <w14:ligatures w14:val="standardContextual"/>
          </w:rPr>
          <w:tab/>
        </w:r>
        <w:r w:rsidRPr="00967509">
          <w:rPr>
            <w:rStyle w:val="Hyperlink"/>
          </w:rPr>
          <w:t>What is the notification process?</w:t>
        </w:r>
        <w:r>
          <w:rPr>
            <w:webHidden/>
          </w:rPr>
          <w:tab/>
        </w:r>
        <w:r>
          <w:rPr>
            <w:webHidden/>
          </w:rPr>
          <w:fldChar w:fldCharType="begin"/>
        </w:r>
        <w:r>
          <w:rPr>
            <w:webHidden/>
          </w:rPr>
          <w:instrText xml:space="preserve"> PAGEREF _Toc216084248 \h </w:instrText>
        </w:r>
        <w:r>
          <w:rPr>
            <w:webHidden/>
          </w:rPr>
        </w:r>
        <w:r>
          <w:rPr>
            <w:webHidden/>
          </w:rPr>
          <w:fldChar w:fldCharType="separate"/>
        </w:r>
        <w:r w:rsidR="00931014">
          <w:rPr>
            <w:webHidden/>
          </w:rPr>
          <w:t>4</w:t>
        </w:r>
        <w:r>
          <w:rPr>
            <w:webHidden/>
          </w:rPr>
          <w:fldChar w:fldCharType="end"/>
        </w:r>
      </w:hyperlink>
    </w:p>
    <w:p w:rsidR="00522BF5" w:rsidRDefault="00522BF5" w14:paraId="5677F80B" w14:textId="0DB9A51E">
      <w:pPr>
        <w:pStyle w:val="TOC1"/>
        <w:tabs>
          <w:tab w:val="left" w:pos="908"/>
        </w:tabs>
        <w:rPr>
          <w:rFonts w:eastAsiaTheme="minorEastAsia" w:cstheme="minorBidi"/>
          <w:b w:val="0"/>
          <w:color w:val="auto"/>
          <w:kern w:val="2"/>
          <w14:ligatures w14:val="standardContextual"/>
        </w:rPr>
      </w:pPr>
      <w:hyperlink w:history="1" w:anchor="_Toc216084249">
        <w:r w:rsidRPr="00967509">
          <w:rPr>
            <w:rStyle w:val="Hyperlink"/>
          </w:rPr>
          <w:t>10.</w:t>
        </w:r>
        <w:r>
          <w:rPr>
            <w:rFonts w:eastAsiaTheme="minorEastAsia" w:cstheme="minorBidi"/>
            <w:b w:val="0"/>
            <w:color w:val="auto"/>
            <w:kern w:val="2"/>
            <w14:ligatures w14:val="standardContextual"/>
          </w:rPr>
          <w:tab/>
        </w:r>
        <w:r w:rsidRPr="00967509">
          <w:rPr>
            <w:rStyle w:val="Hyperlink"/>
          </w:rPr>
          <w:t>Key dates</w:t>
        </w:r>
        <w:r>
          <w:rPr>
            <w:webHidden/>
          </w:rPr>
          <w:tab/>
        </w:r>
        <w:r>
          <w:rPr>
            <w:webHidden/>
          </w:rPr>
          <w:fldChar w:fldCharType="begin"/>
        </w:r>
        <w:r>
          <w:rPr>
            <w:webHidden/>
          </w:rPr>
          <w:instrText xml:space="preserve"> PAGEREF _Toc216084249 \h </w:instrText>
        </w:r>
        <w:r>
          <w:rPr>
            <w:webHidden/>
          </w:rPr>
        </w:r>
        <w:r>
          <w:rPr>
            <w:webHidden/>
          </w:rPr>
          <w:fldChar w:fldCharType="separate"/>
        </w:r>
        <w:r w:rsidR="00931014">
          <w:rPr>
            <w:webHidden/>
          </w:rPr>
          <w:t>4</w:t>
        </w:r>
        <w:r>
          <w:rPr>
            <w:webHidden/>
          </w:rPr>
          <w:fldChar w:fldCharType="end"/>
        </w:r>
      </w:hyperlink>
    </w:p>
    <w:p w:rsidR="00522BF5" w:rsidRDefault="00522BF5" w14:paraId="5373A253" w14:textId="6DEF9054">
      <w:pPr>
        <w:pStyle w:val="TOC1"/>
        <w:tabs>
          <w:tab w:val="left" w:pos="908"/>
        </w:tabs>
        <w:rPr>
          <w:rFonts w:eastAsiaTheme="minorEastAsia" w:cstheme="minorBidi"/>
          <w:b w:val="0"/>
          <w:color w:val="auto"/>
          <w:kern w:val="2"/>
          <w14:ligatures w14:val="standardContextual"/>
        </w:rPr>
      </w:pPr>
      <w:hyperlink w:history="1" w:anchor="_Toc216084250">
        <w:r w:rsidRPr="00967509">
          <w:rPr>
            <w:rStyle w:val="Hyperlink"/>
          </w:rPr>
          <w:t>11.</w:t>
        </w:r>
        <w:r>
          <w:rPr>
            <w:rFonts w:eastAsiaTheme="minorEastAsia" w:cstheme="minorBidi"/>
            <w:b w:val="0"/>
            <w:color w:val="auto"/>
            <w:kern w:val="2"/>
            <w14:ligatures w14:val="standardContextual"/>
          </w:rPr>
          <w:tab/>
        </w:r>
        <w:r w:rsidRPr="00967509">
          <w:rPr>
            <w:rStyle w:val="Hyperlink"/>
          </w:rPr>
          <w:t>Checklist</w:t>
        </w:r>
        <w:r>
          <w:rPr>
            <w:webHidden/>
          </w:rPr>
          <w:tab/>
        </w:r>
        <w:r>
          <w:rPr>
            <w:webHidden/>
          </w:rPr>
          <w:fldChar w:fldCharType="begin"/>
        </w:r>
        <w:r>
          <w:rPr>
            <w:webHidden/>
          </w:rPr>
          <w:instrText xml:space="preserve"> PAGEREF _Toc216084250 \h </w:instrText>
        </w:r>
        <w:r>
          <w:rPr>
            <w:webHidden/>
          </w:rPr>
        </w:r>
        <w:r>
          <w:rPr>
            <w:webHidden/>
          </w:rPr>
          <w:fldChar w:fldCharType="separate"/>
        </w:r>
        <w:r w:rsidR="00931014">
          <w:rPr>
            <w:webHidden/>
          </w:rPr>
          <w:t>4</w:t>
        </w:r>
        <w:r>
          <w:rPr>
            <w:webHidden/>
          </w:rPr>
          <w:fldChar w:fldCharType="end"/>
        </w:r>
      </w:hyperlink>
    </w:p>
    <w:p w:rsidR="002B6635" w:rsidP="002B6635" w:rsidRDefault="002B6635" w14:paraId="4A5FE4C0" w14:textId="16272C50">
      <w:pPr>
        <w:pStyle w:val="NoSpacing"/>
        <w:rPr>
          <w:rFonts w:eastAsiaTheme="majorEastAsia"/>
        </w:rPr>
      </w:pPr>
      <w:r w:rsidRPr="00347D4E">
        <w:rPr>
          <w:rFonts w:eastAsiaTheme="majorEastAsia"/>
        </w:rPr>
        <w:fldChar w:fldCharType="end"/>
      </w:r>
    </w:p>
    <w:p w:rsidRPr="002B6635" w:rsidR="00376EF3" w:rsidP="00467E43" w:rsidRDefault="00376EF3" w14:paraId="5BD76C52" w14:textId="3B4B15A6">
      <w:pPr>
        <w:pStyle w:val="NoSpacing"/>
      </w:pPr>
    </w:p>
    <w:p w:rsidR="002E31E7" w:rsidP="002E31E7" w:rsidRDefault="002E31E7" w14:paraId="72636612" w14:textId="77777777">
      <w:pPr>
        <w:pStyle w:val="NoSpacing"/>
      </w:pPr>
      <w:bookmarkStart w:name="_Toc4060449" w:id="6"/>
      <w:bookmarkStart w:name="_Toc132706726" w:id="7"/>
      <w:bookmarkStart w:name="_Toc132706771" w:id="8"/>
      <w:bookmarkStart w:name="_Toc132706781" w:id="9"/>
      <w:bookmarkStart w:name="_Toc132706789" w:id="10"/>
      <w:bookmarkStart w:name="_Toc132706796" w:id="11"/>
      <w:bookmarkStart w:name="_Toc132706835" w:id="12"/>
      <w:bookmarkStart w:name="_Toc132707234" w:id="13"/>
      <w:bookmarkStart w:name="_Toc132707345" w:id="14"/>
      <w:bookmarkStart w:name="_Toc132707652" w:id="15"/>
      <w:bookmarkStart w:name="_Toc132707671" w:id="16"/>
      <w:bookmarkStart w:name="_Toc132815935" w:id="17"/>
      <w:bookmarkStart w:name="_Toc132815952" w:id="18"/>
    </w:p>
    <w:p w:rsidR="002E31E7" w:rsidP="002E31E7" w:rsidRDefault="002E31E7" w14:paraId="6A4FAA09" w14:textId="77777777">
      <w:pPr>
        <w:sectPr w:rsidR="002E31E7" w:rsidSect="00CD157B">
          <w:footerReference w:type="default" r:id="rId37"/>
          <w:pgSz w:w="11907" w:h="16839" w:orient="portrait" w:code="9"/>
          <w:pgMar w:top="1134" w:right="1134" w:bottom="1134" w:left="1134" w:header="283" w:footer="283" w:gutter="0"/>
          <w:pgNumType w:start="1"/>
          <w:cols w:space="454"/>
          <w:noEndnote/>
          <w:docGrid w:linePitch="360"/>
        </w:sectPr>
      </w:pPr>
    </w:p>
    <w:p w:rsidRPr="009A4638" w:rsidR="002E31E7" w:rsidP="006D78D4" w:rsidRDefault="0084072B" w14:paraId="375DCC13" w14:textId="1509953F">
      <w:pPr>
        <w:pStyle w:val="Heading1"/>
        <w:numPr>
          <w:ilvl w:val="0"/>
          <w:numId w:val="0"/>
        </w:numPr>
        <w:ind w:left="426" w:hanging="426"/>
        <w:rPr>
          <w:color w:val="auto"/>
          <w:sz w:val="40"/>
          <w:szCs w:val="40"/>
        </w:rPr>
      </w:pPr>
      <w:bookmarkStart w:name="_Toc216084239" w:id="19"/>
      <w:bookmarkEnd w:id="6"/>
      <w:bookmarkEnd w:id="7"/>
      <w:bookmarkEnd w:id="8"/>
      <w:bookmarkEnd w:id="9"/>
      <w:bookmarkEnd w:id="10"/>
      <w:bookmarkEnd w:id="11"/>
      <w:bookmarkEnd w:id="12"/>
      <w:bookmarkEnd w:id="13"/>
      <w:bookmarkEnd w:id="14"/>
      <w:bookmarkEnd w:id="15"/>
      <w:bookmarkEnd w:id="16"/>
      <w:bookmarkEnd w:id="17"/>
      <w:bookmarkEnd w:id="18"/>
      <w:r w:rsidRPr="009A4638">
        <w:rPr>
          <w:color w:val="auto"/>
          <w:sz w:val="40"/>
          <w:szCs w:val="40"/>
        </w:rPr>
        <w:t>Message from the Minister</w:t>
      </w:r>
      <w:bookmarkEnd w:id="19"/>
    </w:p>
    <w:p w:rsidRPr="009A4638" w:rsidR="00522BF5" w:rsidP="00522BF5" w:rsidRDefault="00522BF5" w14:paraId="21D41BCC" w14:textId="467E94B8">
      <w:pPr>
        <w:rPr>
          <w:spacing w:val="-1"/>
          <w:sz w:val="24"/>
          <w:szCs w:val="24"/>
        </w:rPr>
      </w:pPr>
      <w:r w:rsidRPr="009A4638">
        <w:rPr>
          <w:b/>
          <w:bCs/>
          <w:spacing w:val="-1"/>
          <w:sz w:val="24"/>
          <w:szCs w:val="24"/>
        </w:rPr>
        <w:t>Rural Women’s Leadership and Mentoring Program</w:t>
      </w:r>
    </w:p>
    <w:p w:rsidRPr="009A4638" w:rsidR="00522BF5" w:rsidP="00522BF5" w:rsidRDefault="00522BF5" w14:paraId="613B2238" w14:textId="4B9190BD">
      <w:pPr>
        <w:rPr>
          <w:spacing w:val="-1"/>
          <w:sz w:val="24"/>
          <w:szCs w:val="24"/>
        </w:rPr>
      </w:pPr>
      <w:r w:rsidRPr="009A4638">
        <w:rPr>
          <w:spacing w:val="-1"/>
          <w:sz w:val="24"/>
          <w:szCs w:val="24"/>
        </w:rPr>
        <w:t>I am pleased to present the 2025</w:t>
      </w:r>
      <w:r w:rsidR="00594377">
        <w:rPr>
          <w:spacing w:val="-1"/>
          <w:sz w:val="24"/>
          <w:szCs w:val="24"/>
        </w:rPr>
        <w:t>/26</w:t>
      </w:r>
      <w:r w:rsidRPr="009A4638">
        <w:rPr>
          <w:spacing w:val="-1"/>
          <w:sz w:val="24"/>
          <w:szCs w:val="24"/>
        </w:rPr>
        <w:t xml:space="preserve"> Rural Women’s Leadership and Mentoring Program—an initiative that recognises and strengthens the essential role women play in Victoria’s agricultural and rural industries.</w:t>
      </w:r>
    </w:p>
    <w:p w:rsidRPr="009A4638" w:rsidR="00522BF5" w:rsidP="00522BF5" w:rsidRDefault="00522BF5" w14:paraId="349CB8A1" w14:textId="5E204645">
      <w:pPr>
        <w:rPr>
          <w:spacing w:val="-1"/>
          <w:sz w:val="24"/>
          <w:szCs w:val="24"/>
        </w:rPr>
      </w:pPr>
      <w:r w:rsidRPr="009A4638">
        <w:rPr>
          <w:spacing w:val="-1"/>
          <w:sz w:val="24"/>
          <w:szCs w:val="24"/>
        </w:rPr>
        <w:t xml:space="preserve">From family farms and agribusinesses to research, natural resource management and community leadership, rural women </w:t>
      </w:r>
      <w:r w:rsidRPr="009A4638" w:rsidR="1832C6E8">
        <w:rPr>
          <w:spacing w:val="-1"/>
          <w:sz w:val="24"/>
          <w:szCs w:val="24"/>
        </w:rPr>
        <w:t>shape</w:t>
      </w:r>
      <w:r w:rsidRPr="009A4638">
        <w:rPr>
          <w:spacing w:val="-1"/>
          <w:sz w:val="24"/>
          <w:szCs w:val="24"/>
        </w:rPr>
        <w:t xml:space="preserve"> the future of agriculture across our state. Their knowledge, resilience, and innovation drive local economies, support food and fibre production</w:t>
      </w:r>
      <w:r w:rsidRPr="009A4638" w:rsidR="17E943C8">
        <w:rPr>
          <w:spacing w:val="-1"/>
          <w:sz w:val="24"/>
          <w:szCs w:val="24"/>
        </w:rPr>
        <w:t xml:space="preserve"> </w:t>
      </w:r>
      <w:r w:rsidRPr="009A4638">
        <w:rPr>
          <w:spacing w:val="-1"/>
          <w:sz w:val="24"/>
          <w:szCs w:val="24"/>
        </w:rPr>
        <w:t>and help our regional communities thrive</w:t>
      </w:r>
      <w:r w:rsidRPr="009A4638" w:rsidR="60BA3FA6">
        <w:rPr>
          <w:spacing w:val="-1"/>
          <w:sz w:val="24"/>
          <w:szCs w:val="24"/>
        </w:rPr>
        <w:t xml:space="preserve"> - but</w:t>
      </w:r>
      <w:r w:rsidRPr="009A4638">
        <w:rPr>
          <w:spacing w:val="-1"/>
          <w:sz w:val="24"/>
          <w:szCs w:val="24"/>
        </w:rPr>
        <w:t xml:space="preserve"> women in agriculture </w:t>
      </w:r>
      <w:r w:rsidRPr="009A4638" w:rsidR="486D7C3C">
        <w:rPr>
          <w:spacing w:val="-1"/>
          <w:sz w:val="24"/>
          <w:szCs w:val="24"/>
        </w:rPr>
        <w:t>still</w:t>
      </w:r>
      <w:r w:rsidRPr="009A4638">
        <w:rPr>
          <w:spacing w:val="-1"/>
          <w:sz w:val="24"/>
          <w:szCs w:val="24"/>
        </w:rPr>
        <w:t xml:space="preserve"> face barriers to career progression, leadership opportunities, and access to professional networks.</w:t>
      </w:r>
    </w:p>
    <w:p w:rsidRPr="009A4638" w:rsidR="00522BF5" w:rsidP="00522BF5" w:rsidRDefault="00522BF5" w14:paraId="7B63BCBF" w14:textId="3CA37D5A">
      <w:pPr>
        <w:rPr>
          <w:spacing w:val="-1"/>
          <w:sz w:val="24"/>
          <w:szCs w:val="24"/>
        </w:rPr>
      </w:pPr>
      <w:r w:rsidRPr="009A4638">
        <w:rPr>
          <w:spacing w:val="-1"/>
          <w:sz w:val="24"/>
          <w:szCs w:val="24"/>
        </w:rPr>
        <w:t>This program is designed to help address those challenges. It provides practical leadership development, personalised mentoring and opportunities to build skills that are directly relevant to agricultural and rural contexts. By supporting women to grow their confidence, capacities and connections, we</w:t>
      </w:r>
      <w:r w:rsidRPr="009A4638" w:rsidR="25C62B91">
        <w:rPr>
          <w:spacing w:val="-1"/>
          <w:sz w:val="24"/>
          <w:szCs w:val="24"/>
        </w:rPr>
        <w:t>'</w:t>
      </w:r>
      <w:r w:rsidRPr="009A4638">
        <w:rPr>
          <w:spacing w:val="-1"/>
          <w:sz w:val="24"/>
          <w:szCs w:val="24"/>
        </w:rPr>
        <w:t>re strengthening the long-term sustainability and adaptability of Victoria</w:t>
      </w:r>
      <w:r w:rsidRPr="009A4638" w:rsidR="4EC8BCF0">
        <w:rPr>
          <w:spacing w:val="-1"/>
          <w:sz w:val="24"/>
          <w:szCs w:val="24"/>
        </w:rPr>
        <w:t>n agriculture</w:t>
      </w:r>
      <w:r w:rsidRPr="009A4638">
        <w:rPr>
          <w:spacing w:val="-1"/>
          <w:sz w:val="24"/>
          <w:szCs w:val="24"/>
        </w:rPr>
        <w:t>.</w:t>
      </w:r>
    </w:p>
    <w:p w:rsidRPr="009A4638" w:rsidR="00522BF5" w:rsidP="00522BF5" w:rsidRDefault="00522BF5" w14:paraId="3C4CD76F" w14:textId="07CBE5BF">
      <w:pPr>
        <w:rPr>
          <w:spacing w:val="-1"/>
          <w:sz w:val="24"/>
          <w:szCs w:val="24"/>
        </w:rPr>
      </w:pPr>
      <w:r w:rsidRPr="009A4638">
        <w:rPr>
          <w:spacing w:val="-1"/>
          <w:sz w:val="24"/>
          <w:szCs w:val="24"/>
        </w:rPr>
        <w:t xml:space="preserve">The program builds on the achievements of past participants—women who have gone on to lead industry boards, influence policy, champion on-farm innovation, and support the next generation entering agriculture. Their success demonstrates the profound impact of </w:t>
      </w:r>
      <w:r w:rsidRPr="009A4638" w:rsidR="722AD601">
        <w:rPr>
          <w:spacing w:val="-1"/>
          <w:sz w:val="24"/>
          <w:szCs w:val="24"/>
        </w:rPr>
        <w:t>our program</w:t>
      </w:r>
      <w:r w:rsidRPr="009A4638">
        <w:rPr>
          <w:spacing w:val="-1"/>
          <w:sz w:val="24"/>
          <w:szCs w:val="24"/>
        </w:rPr>
        <w:t>.</w:t>
      </w:r>
    </w:p>
    <w:p w:rsidRPr="009A4638" w:rsidR="00522BF5" w:rsidP="00522BF5" w:rsidRDefault="00522BF5" w14:paraId="6AF19477" w14:textId="6B9BA812">
      <w:pPr>
        <w:rPr>
          <w:spacing w:val="-1"/>
          <w:sz w:val="24"/>
          <w:szCs w:val="24"/>
        </w:rPr>
      </w:pPr>
      <w:r w:rsidRPr="009A4638">
        <w:rPr>
          <w:spacing w:val="-1"/>
          <w:sz w:val="24"/>
          <w:szCs w:val="24"/>
        </w:rPr>
        <w:t>I encourage women from every part of Victoria’s agricultural landscape</w:t>
      </w:r>
      <w:r w:rsidRPr="009A4638" w:rsidR="1BF9F992">
        <w:rPr>
          <w:spacing w:val="-1"/>
          <w:sz w:val="24"/>
          <w:szCs w:val="24"/>
        </w:rPr>
        <w:t xml:space="preserve"> to apply</w:t>
      </w:r>
      <w:r w:rsidRPr="009A4638">
        <w:rPr>
          <w:spacing w:val="-1"/>
          <w:sz w:val="24"/>
          <w:szCs w:val="24"/>
        </w:rPr>
        <w:t>—producers, farm managers, agronomists, researchers, community leaders, entrepreneurs, and those aspiring to take on new roles. Your leadership is vital to the future of Victorian agriculture.</w:t>
      </w:r>
    </w:p>
    <w:p w:rsidRPr="009A4638" w:rsidR="00522BF5" w:rsidP="00522BF5" w:rsidRDefault="00522BF5" w14:paraId="50D97C96" w14:textId="4DB4CF96">
      <w:pPr>
        <w:rPr>
          <w:spacing w:val="-1"/>
          <w:sz w:val="24"/>
          <w:szCs w:val="24"/>
        </w:rPr>
      </w:pPr>
      <w:r w:rsidRPr="009A4638">
        <w:rPr>
          <w:spacing w:val="-1"/>
          <w:sz w:val="24"/>
          <w:szCs w:val="24"/>
        </w:rPr>
        <w:t>By empowering women living in our regional areas, we are building stronger industries, more resilient regions, and a more prosperous future for our state.</w:t>
      </w:r>
    </w:p>
    <w:p w:rsidRPr="009A4638" w:rsidR="00522BF5" w:rsidP="00522BF5" w:rsidRDefault="00522BF5" w14:paraId="428D5AF0" w14:textId="1BD12B49">
      <w:pPr>
        <w:rPr>
          <w:spacing w:val="-1"/>
          <w:sz w:val="24"/>
          <w:szCs w:val="24"/>
        </w:rPr>
      </w:pPr>
      <w:r w:rsidRPr="009A4638">
        <w:rPr>
          <w:b/>
          <w:bCs/>
          <w:spacing w:val="-1"/>
          <w:sz w:val="24"/>
          <w:szCs w:val="24"/>
        </w:rPr>
        <w:t>Ros Spence MP</w:t>
      </w:r>
      <w:r w:rsidRPr="009A4638">
        <w:rPr>
          <w:spacing w:val="-1"/>
          <w:sz w:val="24"/>
          <w:szCs w:val="24"/>
        </w:rPr>
        <w:br/>
      </w:r>
      <w:r w:rsidRPr="009A4638">
        <w:rPr>
          <w:b/>
          <w:bCs/>
          <w:spacing w:val="-1"/>
          <w:sz w:val="24"/>
          <w:szCs w:val="24"/>
        </w:rPr>
        <w:t>Minister for Agriculture</w:t>
      </w:r>
      <w:r w:rsidRPr="009A4638">
        <w:rPr>
          <w:spacing w:val="-1"/>
          <w:sz w:val="24"/>
          <w:szCs w:val="24"/>
        </w:rPr>
        <w:br/>
      </w:r>
      <w:r w:rsidRPr="009A4638">
        <w:rPr>
          <w:b/>
          <w:bCs/>
          <w:spacing w:val="-1"/>
          <w:sz w:val="24"/>
          <w:szCs w:val="24"/>
        </w:rPr>
        <w:t>State Government of Victoria</w:t>
      </w:r>
    </w:p>
    <w:p w:rsidR="00522BF5" w:rsidP="002E31E7" w:rsidRDefault="00522BF5" w14:paraId="787033EC" w14:textId="77777777"/>
    <w:p w:rsidR="00522BF5" w:rsidP="002E31E7" w:rsidRDefault="00522BF5" w14:paraId="1CEAD5F4" w14:textId="77777777"/>
    <w:p w:rsidR="00522BF5" w:rsidP="002E31E7" w:rsidRDefault="00522BF5" w14:paraId="479C6F4C" w14:textId="4A8A59F2">
      <w:pPr>
        <w:sectPr w:rsidR="00522BF5" w:rsidSect="003A7CBB">
          <w:pgSz w:w="11907" w:h="16839" w:orient="portrait" w:code="9"/>
          <w:pgMar w:top="1134" w:right="1134" w:bottom="1134" w:left="1134" w:header="283" w:footer="283" w:gutter="0"/>
          <w:pgNumType w:start="1"/>
          <w:cols w:space="454"/>
          <w:noEndnote/>
          <w:docGrid w:linePitch="360"/>
        </w:sectPr>
      </w:pPr>
    </w:p>
    <w:p w:rsidRPr="006D78D4" w:rsidR="002E31E7" w:rsidP="006D78D4" w:rsidRDefault="0084072B" w14:paraId="3985836A" w14:textId="329A74C5">
      <w:pPr>
        <w:pStyle w:val="Heading1"/>
      </w:pPr>
      <w:bookmarkStart w:name="_Toc216084240" w:id="20"/>
      <w:r w:rsidRPr="006D78D4">
        <w:t xml:space="preserve">What is the </w:t>
      </w:r>
      <w:r w:rsidR="00E850F9">
        <w:t xml:space="preserve">Rural Women’s Leadership and Mentoring </w:t>
      </w:r>
      <w:r w:rsidRPr="006D78D4">
        <w:t>program?</w:t>
      </w:r>
      <w:bookmarkEnd w:id="20"/>
    </w:p>
    <w:p w:rsidRPr="009A4638" w:rsidR="00E850F9" w:rsidP="00E850F9" w:rsidRDefault="00E850F9" w14:paraId="3533DE46" w14:textId="1DA1B47F">
      <w:pPr>
        <w:pStyle w:val="BodyText"/>
        <w:rPr>
          <w:rStyle w:val="normaltextrun"/>
          <w:rFonts w:ascii="Arial" w:hAnsi="Arial" w:cs="Arial"/>
          <w:lang w:val="en-US"/>
        </w:rPr>
      </w:pPr>
      <w:r w:rsidRPr="009A4638">
        <w:rPr>
          <w:rStyle w:val="normaltextrun"/>
          <w:rFonts w:ascii="Arial" w:hAnsi="Arial" w:cs="Arial"/>
          <w:lang w:val="en-US"/>
        </w:rPr>
        <w:t>The Victorian Rural Women’s Leadership and Mentoring Program (the Program) aims to support women to build the skills, confidence and networks they need to participate in leadership and decision making. We know that these capabilities contribute to gender equality and facilitate greater economic participation and empowerment for women in both the agriculture sector and more broadly in the communities in which they live.</w:t>
      </w:r>
    </w:p>
    <w:p w:rsidRPr="009A4638" w:rsidR="00E850F9" w:rsidP="00E850F9" w:rsidRDefault="00E850F9" w14:paraId="21E2F9F9" w14:textId="0C857B08">
      <w:pPr>
        <w:pStyle w:val="BodyText"/>
        <w:rPr>
          <w:rStyle w:val="eop"/>
          <w:rFonts w:ascii="Arial" w:hAnsi="Arial" w:cs="Arial"/>
        </w:rPr>
      </w:pPr>
      <w:r w:rsidRPr="009A4638">
        <w:rPr>
          <w:rStyle w:val="normaltextrun"/>
          <w:rFonts w:ascii="Arial" w:hAnsi="Arial" w:cs="Arial"/>
          <w:lang w:val="en-US"/>
        </w:rPr>
        <w:t>The Program supports women from across Victoria to participate. Costs associated with Program delivery are covered for each participant.</w:t>
      </w:r>
      <w:r w:rsidRPr="009A4638">
        <w:rPr>
          <w:rStyle w:val="eop"/>
          <w:rFonts w:ascii="Arial" w:hAnsi="Arial" w:cs="Arial"/>
        </w:rPr>
        <w:t> </w:t>
      </w:r>
    </w:p>
    <w:p w:rsidRPr="009A4638" w:rsidR="00E850F9" w:rsidP="00E850F9" w:rsidRDefault="00E850F9" w14:paraId="43DDA5CE" w14:textId="645057C4">
      <w:pPr>
        <w:pStyle w:val="BodyText"/>
        <w:rPr>
          <w:rStyle w:val="normaltextrun"/>
          <w:rFonts w:ascii="Arial" w:hAnsi="Arial" w:cs="Arial"/>
          <w:lang w:val="en-US"/>
        </w:rPr>
      </w:pPr>
      <w:bookmarkStart w:name="_Hlk218522969" w:id="21"/>
      <w:r w:rsidRPr="009A4638">
        <w:rPr>
          <w:rStyle w:val="normaltextrun"/>
          <w:rFonts w:ascii="Arial" w:hAnsi="Arial" w:cs="Arial"/>
          <w:lang w:val="en-US"/>
        </w:rPr>
        <w:t>The Program provides the opportunity for participants to: </w:t>
      </w:r>
    </w:p>
    <w:p w:rsidRPr="009A4638" w:rsidR="00E850F9" w:rsidP="00E850F9" w:rsidRDefault="00E850F9" w14:paraId="292E97EB" w14:textId="2F89C365">
      <w:pPr>
        <w:pStyle w:val="BodyText"/>
        <w:numPr>
          <w:ilvl w:val="0"/>
          <w:numId w:val="18"/>
        </w:numPr>
        <w:rPr>
          <w:rStyle w:val="normaltextrun"/>
          <w:rFonts w:ascii="Arial" w:hAnsi="Arial" w:cs="Arial"/>
          <w:lang w:val="en-US"/>
        </w:rPr>
      </w:pPr>
      <w:r w:rsidRPr="009A4638">
        <w:rPr>
          <w:rStyle w:val="normaltextrun"/>
          <w:rFonts w:ascii="Arial" w:hAnsi="Arial" w:cs="Arial"/>
          <w:lang w:val="en-US"/>
        </w:rPr>
        <w:t>accelerate their development of women as leaders and change makers in the agriculture industry and within their communities </w:t>
      </w:r>
    </w:p>
    <w:p w:rsidRPr="009A4638" w:rsidR="00E850F9" w:rsidP="00E850F9" w:rsidRDefault="00E850F9" w14:paraId="7B86E22B" w14:textId="19A6D017">
      <w:pPr>
        <w:pStyle w:val="BodyText"/>
        <w:numPr>
          <w:ilvl w:val="0"/>
          <w:numId w:val="19"/>
        </w:numPr>
        <w:rPr>
          <w:rStyle w:val="normaltextrun"/>
          <w:rFonts w:ascii="Arial" w:hAnsi="Arial" w:cs="Arial"/>
          <w:lang w:val="en-US"/>
        </w:rPr>
      </w:pPr>
      <w:r w:rsidRPr="009A4638">
        <w:rPr>
          <w:rStyle w:val="normaltextrun"/>
          <w:rFonts w:ascii="Arial" w:hAnsi="Arial" w:cs="Arial"/>
          <w:lang w:val="en-US"/>
        </w:rPr>
        <w:t>build the mindsets and approaches to challenge and ultimately shift systemic and cultural barriers</w:t>
      </w:r>
    </w:p>
    <w:p w:rsidRPr="009A4638" w:rsidR="00E850F9" w:rsidP="00E850F9" w:rsidRDefault="00E850F9" w14:paraId="009673ED" w14:textId="4D763EDC">
      <w:pPr>
        <w:pStyle w:val="BodyText"/>
        <w:numPr>
          <w:ilvl w:val="0"/>
          <w:numId w:val="20"/>
        </w:numPr>
        <w:rPr>
          <w:rStyle w:val="normaltextrun"/>
          <w:rFonts w:ascii="Arial" w:hAnsi="Arial" w:cs="Arial"/>
          <w:lang w:val="en-US"/>
        </w:rPr>
      </w:pPr>
      <w:r w:rsidRPr="009A4638">
        <w:rPr>
          <w:rStyle w:val="normaltextrun"/>
          <w:rFonts w:ascii="Arial" w:hAnsi="Arial" w:cs="Arial"/>
          <w:lang w:val="en-US"/>
        </w:rPr>
        <w:t>learn cutting edge leadership approaches and be mentored by industry leaders </w:t>
      </w:r>
    </w:p>
    <w:p w:rsidR="00150641" w:rsidP="00150641" w:rsidRDefault="00E850F9" w14:paraId="154F2C2C" w14:textId="77777777">
      <w:pPr>
        <w:pStyle w:val="BodyText"/>
        <w:numPr>
          <w:ilvl w:val="0"/>
          <w:numId w:val="22"/>
        </w:numPr>
        <w:rPr>
          <w:rStyle w:val="normaltextrun"/>
          <w:rFonts w:ascii="Arial" w:hAnsi="Arial" w:cs="Arial"/>
          <w:lang w:val="en-US"/>
        </w:rPr>
      </w:pPr>
      <w:r w:rsidRPr="009A4638">
        <w:rPr>
          <w:rStyle w:val="normaltextrun"/>
          <w:rFonts w:ascii="Arial" w:hAnsi="Arial" w:cs="Arial"/>
          <w:lang w:val="en-US"/>
        </w:rPr>
        <w:t>engage with subject matter experts and peers in a supportive community </w:t>
      </w:r>
    </w:p>
    <w:p w:rsidRPr="00150641" w:rsidR="00E850F9" w:rsidP="00150641" w:rsidRDefault="00E850F9" w14:paraId="7C1430D6" w14:textId="55D9884F">
      <w:pPr>
        <w:pStyle w:val="BodyText"/>
        <w:numPr>
          <w:ilvl w:val="0"/>
          <w:numId w:val="22"/>
        </w:numPr>
        <w:rPr>
          <w:rStyle w:val="normaltextrun"/>
          <w:rFonts w:ascii="Arial" w:hAnsi="Arial" w:cs="Arial"/>
          <w:lang w:val="en-US"/>
        </w:rPr>
      </w:pPr>
      <w:r w:rsidRPr="00150641">
        <w:rPr>
          <w:rStyle w:val="normaltextrun"/>
          <w:rFonts w:ascii="Arial" w:hAnsi="Arial" w:cs="Arial"/>
          <w:lang w:val="en-US"/>
        </w:rPr>
        <w:t>develop the tools, support, and visibility needed for participants to be change makers and leaders within the industry.   </w:t>
      </w:r>
    </w:p>
    <w:bookmarkEnd w:id="21"/>
    <w:p w:rsidRPr="009A4638" w:rsidR="00E850F9" w:rsidP="00E850F9" w:rsidRDefault="00890FE7" w14:paraId="57BFEFFD" w14:textId="4AFB5014">
      <w:pPr>
        <w:pStyle w:val="BodyText"/>
        <w:rPr>
          <w:rStyle w:val="normaltextrun"/>
          <w:rFonts w:ascii="Arial" w:hAnsi="Arial" w:cs="Arial"/>
          <w:lang w:val="en-US"/>
        </w:rPr>
      </w:pPr>
      <w:r w:rsidRPr="009A4638">
        <w:rPr>
          <w:rStyle w:val="normaltextrun"/>
          <w:rFonts w:ascii="Arial" w:hAnsi="Arial" w:cs="Arial"/>
          <w:lang w:val="en-US"/>
        </w:rPr>
        <w:t xml:space="preserve">Women in agriculture often face barriers such as gender stereotypes, restrictive cultural norms, lack of role models and limited leadership opportunities. To </w:t>
      </w:r>
      <w:proofErr w:type="spellStart"/>
      <w:r w:rsidRPr="009A4638">
        <w:rPr>
          <w:rStyle w:val="normaltextrun"/>
          <w:rFonts w:ascii="Arial" w:hAnsi="Arial" w:cs="Arial"/>
          <w:lang w:val="en-US"/>
        </w:rPr>
        <w:t>realise</w:t>
      </w:r>
      <w:proofErr w:type="spellEnd"/>
      <w:r w:rsidRPr="009A4638">
        <w:rPr>
          <w:rStyle w:val="normaltextrun"/>
          <w:rFonts w:ascii="Arial" w:hAnsi="Arial" w:cs="Arial"/>
          <w:lang w:val="en-US"/>
        </w:rPr>
        <w:t xml:space="preserve"> gender equality across the agriculture sector and the associated benefits this will create, more women, including First Nations women other diverse groups need to be represented in decision-making and leadership.</w:t>
      </w:r>
    </w:p>
    <w:p w:rsidRPr="009A4638" w:rsidR="00890FE7" w:rsidP="00E850F9" w:rsidRDefault="009A4638" w14:paraId="1B79EFDC" w14:textId="1FC7E6DA">
      <w:pPr>
        <w:pStyle w:val="BodyText"/>
        <w:rPr>
          <w:rFonts w:ascii="Arial" w:hAnsi="Arial" w:cs="Arial"/>
          <w:lang w:val="en-US"/>
        </w:rPr>
      </w:pPr>
      <w:r w:rsidRPr="009A4638">
        <w:rPr>
          <w:rFonts w:ascii="Arial" w:hAnsi="Arial" w:cs="Arial"/>
          <w:lang w:val="en-US"/>
        </w:rPr>
        <w:t>W</w:t>
      </w:r>
      <w:r w:rsidRPr="009A4638" w:rsidR="00890FE7">
        <w:rPr>
          <w:rFonts w:ascii="Arial" w:hAnsi="Arial" w:cs="Arial"/>
          <w:lang w:val="en-US"/>
        </w:rPr>
        <w:t>omen working in agriculture often experience competing priorities and mental and physical overload. As such, the Program will run two residential immersive sessions of three days each.</w:t>
      </w:r>
    </w:p>
    <w:p w:rsidR="009A4638" w:rsidP="00E850F9" w:rsidRDefault="00890FE7" w14:paraId="5385586C" w14:textId="4B9E6544">
      <w:pPr>
        <w:pStyle w:val="BodyText"/>
        <w:rPr>
          <w:rFonts w:ascii="Arial" w:hAnsi="Arial" w:cs="Arial"/>
          <w:b/>
          <w:bCs/>
          <w:lang w:val="en-US"/>
        </w:rPr>
      </w:pPr>
      <w:r w:rsidRPr="009A4638">
        <w:rPr>
          <w:rFonts w:ascii="Arial" w:hAnsi="Arial" w:cs="Arial"/>
          <w:b/>
          <w:bCs/>
          <w:lang w:val="en-US"/>
        </w:rPr>
        <w:t>NOTE: The induction, immersive sessions, and graduation, will be run between mid</w:t>
      </w:r>
      <w:r w:rsidRPr="009A4638" w:rsidR="00E47DEB">
        <w:rPr>
          <w:rFonts w:ascii="Arial" w:hAnsi="Arial" w:cs="Arial"/>
          <w:b/>
          <w:bCs/>
          <w:lang w:val="en-US"/>
        </w:rPr>
        <w:t>-</w:t>
      </w:r>
      <w:r w:rsidRPr="009A4638">
        <w:rPr>
          <w:rFonts w:ascii="Arial" w:hAnsi="Arial" w:cs="Arial"/>
          <w:b/>
          <w:bCs/>
          <w:lang w:val="en-US"/>
        </w:rPr>
        <w:t xml:space="preserve"> March and </w:t>
      </w:r>
      <w:r w:rsidR="002D0E71">
        <w:rPr>
          <w:rFonts w:ascii="Arial" w:hAnsi="Arial" w:cs="Arial"/>
          <w:b/>
          <w:bCs/>
          <w:lang w:val="en-US"/>
        </w:rPr>
        <w:t>late</w:t>
      </w:r>
      <w:r w:rsidRPr="009A4638">
        <w:rPr>
          <w:rFonts w:ascii="Arial" w:hAnsi="Arial" w:cs="Arial"/>
          <w:b/>
          <w:bCs/>
          <w:lang w:val="en-US"/>
        </w:rPr>
        <w:t xml:space="preserve"> May 2026</w:t>
      </w:r>
      <w:r w:rsidR="00C90884">
        <w:rPr>
          <w:rFonts w:ascii="Arial" w:hAnsi="Arial" w:cs="Arial"/>
          <w:b/>
          <w:bCs/>
          <w:lang w:val="en-US"/>
        </w:rPr>
        <w:t>.</w:t>
      </w:r>
    </w:p>
    <w:p w:rsidRPr="009A4638" w:rsidR="00890FE7" w:rsidP="00E850F9" w:rsidRDefault="00890FE7" w14:paraId="54445F82" w14:textId="5B7C884A">
      <w:pPr>
        <w:pStyle w:val="BodyText"/>
        <w:rPr>
          <w:rFonts w:ascii="Arial" w:hAnsi="Arial" w:cs="Arial"/>
          <w:b/>
          <w:bCs/>
        </w:rPr>
      </w:pPr>
      <w:r w:rsidRPr="009A4638">
        <w:rPr>
          <w:rFonts w:ascii="Arial" w:hAnsi="Arial" w:cs="Arial"/>
          <w:b/>
          <w:bCs/>
          <w:lang w:val="en-US"/>
        </w:rPr>
        <w:t>Participants must be able to commit to attending all sessions in person (other than the induction which will be held online) as detailed in Section 9 below.</w:t>
      </w:r>
      <w:r w:rsidRPr="009A4638">
        <w:rPr>
          <w:rFonts w:ascii="Arial" w:hAnsi="Arial" w:cs="Arial"/>
          <w:b/>
          <w:bCs/>
        </w:rPr>
        <w:t> </w:t>
      </w:r>
    </w:p>
    <w:p w:rsidRPr="009A4638" w:rsidR="00890FE7" w:rsidP="00E850F9" w:rsidRDefault="009A4638" w14:paraId="0C20B658" w14:textId="25FA3C9F">
      <w:pPr>
        <w:pStyle w:val="BodyText"/>
        <w:rPr>
          <w:rFonts w:ascii="Arial" w:hAnsi="Arial" w:cs="Arial"/>
          <w:lang w:val="en-US"/>
        </w:rPr>
      </w:pPr>
      <w:r>
        <w:rPr>
          <w:rFonts w:ascii="Arial" w:hAnsi="Arial" w:cs="Arial"/>
          <w:strike/>
          <w:lang w:val="en-US"/>
        </w:rPr>
        <w:t>I</w:t>
      </w:r>
      <w:r w:rsidRPr="009A4638" w:rsidR="00890FE7">
        <w:rPr>
          <w:rFonts w:ascii="Arial" w:hAnsi="Arial" w:cs="Arial"/>
          <w:lang w:val="en-US"/>
        </w:rPr>
        <w:t xml:space="preserve">mmersive sessions will take participants away from their usual surroundings and distractions. This </w:t>
      </w:r>
      <w:r w:rsidRPr="009A4638" w:rsidR="00226C3A">
        <w:rPr>
          <w:rFonts w:ascii="Arial" w:hAnsi="Arial" w:cs="Arial"/>
          <w:lang w:val="en-US"/>
        </w:rPr>
        <w:t>allo</w:t>
      </w:r>
      <w:r w:rsidR="005665D7">
        <w:rPr>
          <w:rFonts w:ascii="Arial" w:hAnsi="Arial" w:cs="Arial"/>
          <w:lang w:val="en-US"/>
        </w:rPr>
        <w:t xml:space="preserve">ws </w:t>
      </w:r>
      <w:r w:rsidRPr="009A4638" w:rsidR="00890FE7">
        <w:rPr>
          <w:rFonts w:ascii="Arial" w:hAnsi="Arial" w:cs="Arial"/>
          <w:lang w:val="en-US"/>
        </w:rPr>
        <w:t>participants to focus on reflecting, connecting, and gaining practical skills, as well as exploring their emotional and physical health and wellbeing, as an integral part of the Program. </w:t>
      </w:r>
    </w:p>
    <w:p w:rsidRPr="009A4638" w:rsidR="00226C3A" w:rsidP="5C619DA6" w:rsidRDefault="00226C3A" w14:paraId="20D48D95" w14:textId="4D5984F1">
      <w:pPr>
        <w:pStyle w:val="BodyText"/>
        <w:rPr>
          <w:rFonts w:ascii="Arial" w:hAnsi="Arial" w:cs="Arial"/>
        </w:rPr>
      </w:pPr>
      <w:r w:rsidRPr="18D031E9">
        <w:rPr>
          <w:rFonts w:ascii="Arial" w:hAnsi="Arial" w:cs="Arial"/>
          <w:lang w:val="en-US"/>
        </w:rPr>
        <w:t xml:space="preserve">Two multiday sessions will be held </w:t>
      </w:r>
      <w:r w:rsidRPr="18D031E9" w:rsidR="0635B63E">
        <w:rPr>
          <w:rFonts w:ascii="Arial" w:hAnsi="Arial" w:cs="Arial"/>
          <w:lang w:val="en-US"/>
        </w:rPr>
        <w:t>over the following dates and</w:t>
      </w:r>
      <w:r w:rsidRPr="18D031E9">
        <w:rPr>
          <w:rFonts w:ascii="Arial" w:hAnsi="Arial" w:cs="Arial"/>
          <w:lang w:val="en-US"/>
        </w:rPr>
        <w:t xml:space="preserve"> </w:t>
      </w:r>
      <w:r w:rsidRPr="18D031E9" w:rsidR="15985188">
        <w:rPr>
          <w:rFonts w:ascii="Arial" w:hAnsi="Arial" w:cs="Arial"/>
          <w:lang w:val="en-US"/>
        </w:rPr>
        <w:t>locations</w:t>
      </w:r>
      <w:r w:rsidRPr="18D031E9" w:rsidR="2DFE820F">
        <w:rPr>
          <w:rFonts w:ascii="Arial" w:hAnsi="Arial" w:cs="Arial"/>
          <w:lang w:val="en-US"/>
        </w:rPr>
        <w:t>:</w:t>
      </w:r>
    </w:p>
    <w:p w:rsidRPr="009A4638" w:rsidR="00226C3A" w:rsidP="5C619DA6" w:rsidRDefault="2DFE820F" w14:paraId="2BA311EF" w14:textId="78FD564D">
      <w:pPr>
        <w:pStyle w:val="BodyText"/>
        <w:numPr>
          <w:ilvl w:val="0"/>
          <w:numId w:val="1"/>
        </w:numPr>
      </w:pPr>
      <w:r w:rsidRPr="003545EF">
        <w:rPr>
          <w:rFonts w:ascii="Arial" w:hAnsi="Arial" w:cs="Arial"/>
          <w:b/>
          <w:bCs/>
        </w:rPr>
        <w:t>Immersive 1 | 4 - 6 March 2026</w:t>
      </w:r>
      <w:r w:rsidR="00226C3A">
        <w:br/>
      </w:r>
      <w:r>
        <w:t>HYDE Melbourne Place, Melbourne</w:t>
      </w:r>
    </w:p>
    <w:p w:rsidRPr="009A4638" w:rsidR="00226C3A" w:rsidP="76C5C4C3" w:rsidRDefault="2DFE820F" w14:paraId="76E3CAB6" w14:textId="5EC4695F">
      <w:pPr>
        <w:pStyle w:val="BodyText"/>
        <w:numPr>
          <w:ilvl w:val="0"/>
          <w:numId w:val="1"/>
        </w:numPr>
      </w:pPr>
      <w:r w:rsidRPr="76C5C4C3">
        <w:rPr>
          <w:b/>
          <w:bCs/>
        </w:rPr>
        <w:t xml:space="preserve">Immersive 2 | 12 </w:t>
      </w:r>
      <w:r w:rsidRPr="003545EF" w:rsidR="00DA5035">
        <w:rPr>
          <w:rFonts w:ascii="Arial" w:hAnsi="Arial" w:cs="Arial"/>
          <w:b/>
          <w:bCs/>
        </w:rPr>
        <w:t>-</w:t>
      </w:r>
      <w:r w:rsidRPr="76C5C4C3">
        <w:rPr>
          <w:b/>
          <w:bCs/>
        </w:rPr>
        <w:t xml:space="preserve"> 14 May 2026</w:t>
      </w:r>
      <w:r w:rsidR="00226C3A">
        <w:br/>
      </w:r>
      <w:r>
        <w:t>Yarra Valley Lodge, Chirnside Park</w:t>
      </w:r>
    </w:p>
    <w:p w:rsidRPr="009A4638" w:rsidR="00226C3A" w:rsidP="00226C3A" w:rsidRDefault="00226C3A" w14:paraId="1BE4A6AC" w14:textId="3D9E0366">
      <w:pPr>
        <w:pStyle w:val="BodyText"/>
        <w:rPr>
          <w:rFonts w:ascii="Arial" w:hAnsi="Arial" w:cs="Arial"/>
          <w:b/>
          <w:bCs/>
        </w:rPr>
      </w:pPr>
      <w:r w:rsidRPr="009A4638">
        <w:rPr>
          <w:rFonts w:ascii="Arial" w:hAnsi="Arial" w:cs="Arial"/>
          <w:lang w:val="en-US"/>
        </w:rPr>
        <w:t xml:space="preserve">A final workshop day and an in-person graduation ceremony will be held in the Melbourne CBD on </w:t>
      </w:r>
      <w:r w:rsidR="009A4638">
        <w:rPr>
          <w:rFonts w:ascii="Arial" w:hAnsi="Arial" w:cs="Arial"/>
          <w:lang w:val="en-US"/>
        </w:rPr>
        <w:br/>
      </w:r>
      <w:r w:rsidRPr="009A4638">
        <w:rPr>
          <w:rFonts w:ascii="Arial" w:hAnsi="Arial" w:cs="Arial"/>
          <w:b/>
          <w:bCs/>
          <w:lang w:val="en-US"/>
        </w:rPr>
        <w:t>27 May 2026. </w:t>
      </w:r>
      <w:r w:rsidRPr="009A4638">
        <w:rPr>
          <w:rFonts w:ascii="Arial" w:hAnsi="Arial" w:cs="Arial"/>
          <w:b/>
          <w:bCs/>
        </w:rPr>
        <w:t> </w:t>
      </w:r>
    </w:p>
    <w:p w:rsidRPr="009A4638" w:rsidR="00226C3A" w:rsidP="00226C3A" w:rsidRDefault="00226C3A" w14:paraId="2DDAE662" w14:textId="77777777">
      <w:pPr>
        <w:pStyle w:val="BodyText"/>
        <w:rPr>
          <w:rFonts w:ascii="Arial" w:hAnsi="Arial" w:cs="Arial"/>
        </w:rPr>
      </w:pPr>
      <w:r w:rsidRPr="009A4638">
        <w:rPr>
          <w:rFonts w:ascii="Arial" w:hAnsi="Arial" w:cs="Arial"/>
          <w:lang w:val="en-US"/>
        </w:rPr>
        <w:t>As a group, participants will:</w:t>
      </w:r>
      <w:r w:rsidRPr="009A4638">
        <w:rPr>
          <w:rFonts w:ascii="Arial" w:hAnsi="Arial" w:cs="Arial"/>
        </w:rPr>
        <w:t> </w:t>
      </w:r>
    </w:p>
    <w:p w:rsidRPr="009A4638" w:rsidR="00226C3A" w:rsidP="00226C3A" w:rsidRDefault="00226C3A" w14:paraId="41C50588" w14:textId="77777777">
      <w:pPr>
        <w:pStyle w:val="BodyText"/>
        <w:numPr>
          <w:ilvl w:val="0"/>
          <w:numId w:val="24"/>
        </w:numPr>
        <w:rPr>
          <w:rFonts w:ascii="Arial" w:hAnsi="Arial" w:cs="Arial"/>
        </w:rPr>
      </w:pPr>
      <w:r w:rsidRPr="009A4638">
        <w:rPr>
          <w:rFonts w:ascii="Arial" w:hAnsi="Arial" w:cs="Arial"/>
          <w:lang w:val="en-US"/>
        </w:rPr>
        <w:t>reflect on effective leadership and the broad characteristics and types of leadership.</w:t>
      </w:r>
      <w:r w:rsidRPr="009A4638">
        <w:rPr>
          <w:rFonts w:ascii="Arial" w:hAnsi="Arial" w:cs="Arial"/>
        </w:rPr>
        <w:t> </w:t>
      </w:r>
    </w:p>
    <w:p w:rsidRPr="009A4638" w:rsidR="00226C3A" w:rsidP="00226C3A" w:rsidRDefault="00226C3A" w14:paraId="3E721AA2" w14:textId="04598FDC">
      <w:pPr>
        <w:pStyle w:val="BodyText"/>
        <w:numPr>
          <w:ilvl w:val="0"/>
          <w:numId w:val="25"/>
        </w:numPr>
        <w:rPr>
          <w:rFonts w:ascii="Arial" w:hAnsi="Arial" w:cs="Arial"/>
        </w:rPr>
      </w:pPr>
      <w:r w:rsidRPr="009A4638">
        <w:rPr>
          <w:rFonts w:ascii="Arial" w:hAnsi="Arial" w:cs="Arial"/>
          <w:lang w:val="en-US"/>
        </w:rPr>
        <w:t>interrogate complex issues that the agriculture sector</w:t>
      </w:r>
      <w:r w:rsidR="009A4638">
        <w:rPr>
          <w:rFonts w:ascii="Arial" w:hAnsi="Arial" w:cs="Arial"/>
          <w:lang w:val="en-US"/>
        </w:rPr>
        <w:t xml:space="preserve"> </w:t>
      </w:r>
      <w:r w:rsidRPr="009A4638">
        <w:rPr>
          <w:rFonts w:ascii="Arial" w:hAnsi="Arial" w:cs="Arial"/>
          <w:lang w:val="en-US"/>
        </w:rPr>
        <w:t>must respond to. </w:t>
      </w:r>
      <w:r w:rsidRPr="009A4638">
        <w:rPr>
          <w:rFonts w:ascii="Arial" w:hAnsi="Arial" w:cs="Arial"/>
        </w:rPr>
        <w:t> </w:t>
      </w:r>
    </w:p>
    <w:p w:rsidRPr="009A4638" w:rsidR="00226C3A" w:rsidP="00226C3A" w:rsidRDefault="00226C3A" w14:paraId="3A7485BB" w14:textId="77777777">
      <w:pPr>
        <w:pStyle w:val="BodyText"/>
        <w:numPr>
          <w:ilvl w:val="0"/>
          <w:numId w:val="26"/>
        </w:numPr>
        <w:rPr>
          <w:rFonts w:ascii="Arial" w:hAnsi="Arial" w:cs="Arial"/>
        </w:rPr>
      </w:pPr>
      <w:r w:rsidRPr="009A4638">
        <w:rPr>
          <w:rFonts w:ascii="Arial" w:hAnsi="Arial" w:cs="Arial"/>
        </w:rPr>
        <w:t>consider and interrogate the various barriers that women leaders often face. </w:t>
      </w:r>
    </w:p>
    <w:p w:rsidRPr="009A4638" w:rsidR="00226C3A" w:rsidP="00226C3A" w:rsidRDefault="00226C3A" w14:paraId="233B1859" w14:textId="77777777">
      <w:pPr>
        <w:pStyle w:val="BodyText"/>
        <w:numPr>
          <w:ilvl w:val="0"/>
          <w:numId w:val="27"/>
        </w:numPr>
        <w:rPr>
          <w:rFonts w:ascii="Arial" w:hAnsi="Arial" w:cs="Arial"/>
        </w:rPr>
      </w:pPr>
      <w:r w:rsidRPr="009A4638">
        <w:rPr>
          <w:rFonts w:ascii="Arial" w:hAnsi="Arial" w:cs="Arial"/>
        </w:rPr>
        <w:t>explore the drivers of gender inequalities and workforce segregation. </w:t>
      </w:r>
    </w:p>
    <w:p w:rsidRPr="009A4638" w:rsidR="00226C3A" w:rsidP="00226C3A" w:rsidRDefault="00226C3A" w14:paraId="2D21D7C3" w14:textId="77777777">
      <w:pPr>
        <w:pStyle w:val="BodyText"/>
        <w:numPr>
          <w:ilvl w:val="0"/>
          <w:numId w:val="28"/>
        </w:numPr>
        <w:rPr>
          <w:rFonts w:ascii="Arial" w:hAnsi="Arial" w:cs="Arial"/>
        </w:rPr>
      </w:pPr>
      <w:r w:rsidRPr="009A4638">
        <w:rPr>
          <w:rFonts w:ascii="Arial" w:hAnsi="Arial" w:cs="Arial"/>
          <w:lang w:val="en-US"/>
        </w:rPr>
        <w:t>understand government and private sector decision-making. </w:t>
      </w:r>
      <w:r w:rsidRPr="009A4638">
        <w:rPr>
          <w:rFonts w:ascii="Arial" w:hAnsi="Arial" w:cs="Arial"/>
        </w:rPr>
        <w:t> </w:t>
      </w:r>
    </w:p>
    <w:p w:rsidRPr="009A4638" w:rsidR="00226C3A" w:rsidP="00226C3A" w:rsidRDefault="00226C3A" w14:paraId="0C73BD5E" w14:textId="77777777">
      <w:pPr>
        <w:pStyle w:val="BodyText"/>
        <w:numPr>
          <w:ilvl w:val="0"/>
          <w:numId w:val="30"/>
        </w:numPr>
        <w:rPr>
          <w:rFonts w:ascii="Arial" w:hAnsi="Arial" w:cs="Arial"/>
        </w:rPr>
      </w:pPr>
      <w:r w:rsidRPr="009A4638">
        <w:rPr>
          <w:rFonts w:ascii="Arial" w:hAnsi="Arial" w:cs="Arial"/>
          <w:lang w:val="en-US"/>
        </w:rPr>
        <w:t>gain skills in governance, advocacy and communications.</w:t>
      </w:r>
      <w:r w:rsidRPr="009A4638">
        <w:rPr>
          <w:rFonts w:ascii="Arial" w:hAnsi="Arial" w:cs="Arial"/>
        </w:rPr>
        <w:t> </w:t>
      </w:r>
    </w:p>
    <w:p w:rsidRPr="009A4638" w:rsidR="00226C3A" w:rsidP="00226C3A" w:rsidRDefault="00226C3A" w14:paraId="4F34880E" w14:textId="77777777">
      <w:pPr>
        <w:pStyle w:val="BodyText"/>
        <w:numPr>
          <w:ilvl w:val="0"/>
          <w:numId w:val="31"/>
        </w:numPr>
        <w:rPr>
          <w:rFonts w:ascii="Arial" w:hAnsi="Arial" w:cs="Arial"/>
        </w:rPr>
      </w:pPr>
      <w:r w:rsidRPr="009A4638">
        <w:rPr>
          <w:rFonts w:ascii="Arial" w:hAnsi="Arial" w:cs="Arial"/>
          <w:lang w:val="en-US"/>
        </w:rPr>
        <w:t>set and pursue goals for their development as leaders. </w:t>
      </w:r>
      <w:r w:rsidRPr="009A4638">
        <w:rPr>
          <w:rFonts w:ascii="Arial" w:hAnsi="Arial" w:cs="Arial"/>
        </w:rPr>
        <w:t> </w:t>
      </w:r>
    </w:p>
    <w:p w:rsidRPr="009A4638" w:rsidR="00D2068C" w:rsidP="00E850F9" w:rsidRDefault="00226C3A" w14:paraId="46BC7EA3" w14:textId="045C2AA7">
      <w:pPr>
        <w:pStyle w:val="BodyText"/>
        <w:rPr>
          <w:rFonts w:ascii="Arial" w:hAnsi="Arial" w:cs="Arial"/>
        </w:rPr>
      </w:pPr>
      <w:r w:rsidRPr="009A4638">
        <w:rPr>
          <w:rFonts w:ascii="Arial" w:hAnsi="Arial" w:cs="Arial"/>
          <w:lang w:val="en-US"/>
        </w:rPr>
        <w:t xml:space="preserve">The Program is managed by Agriculture Victoria, part of the Department of Energy, Environment and Climate Action (the Department). It will be delivered in partnership with </w:t>
      </w:r>
      <w:r w:rsidR="00F358B7">
        <w:rPr>
          <w:rFonts w:ascii="Arial" w:hAnsi="Arial" w:cs="Arial"/>
          <w:lang w:val="en-US"/>
        </w:rPr>
        <w:t>Leadership Victoria</w:t>
      </w:r>
      <w:r w:rsidRPr="009A4638">
        <w:rPr>
          <w:rFonts w:ascii="Arial" w:hAnsi="Arial" w:cs="Arial"/>
          <w:lang w:val="en-US"/>
        </w:rPr>
        <w:t xml:space="preserve"> and is funded by the Victorian Government’s </w:t>
      </w:r>
      <w:hyperlink w:tgtFrame="_blank" w:history="1" r:id="rId38">
        <w:r w:rsidRPr="009A4638">
          <w:rPr>
            <w:rStyle w:val="Hyperlink"/>
            <w:rFonts w:ascii="Arial" w:hAnsi="Arial" w:cs="Arial"/>
            <w:color w:val="auto"/>
            <w:u w:val="none"/>
            <w:lang w:val="en-US"/>
          </w:rPr>
          <w:t>Community Support Fund</w:t>
        </w:r>
      </w:hyperlink>
      <w:r w:rsidRPr="009A4638" w:rsidR="003A7CBB">
        <w:rPr>
          <w:rFonts w:ascii="Arial" w:hAnsi="Arial" w:cs="Arial"/>
          <w:lang w:val="en-US"/>
        </w:rPr>
        <w:t>.</w:t>
      </w:r>
      <w:r w:rsidRPr="009A4638" w:rsidR="003A7CBB">
        <w:rPr>
          <w:rFonts w:ascii="Arial" w:hAnsi="Arial" w:cs="Arial"/>
        </w:rPr>
        <w:t xml:space="preserve"> </w:t>
      </w:r>
    </w:p>
    <w:p w:rsidR="00D2068C" w:rsidRDefault="00D2068C" w14:paraId="70C633B5" w14:textId="77777777">
      <w:pPr>
        <w:rPr>
          <w:rFonts w:ascii="Arial" w:hAnsi="Arial" w:cs="Arial"/>
        </w:rPr>
      </w:pPr>
      <w:r>
        <w:rPr>
          <w:rFonts w:ascii="Arial" w:hAnsi="Arial" w:cs="Arial"/>
        </w:rPr>
        <w:br w:type="page"/>
      </w:r>
    </w:p>
    <w:p w:rsidRPr="007D4891" w:rsidR="005D324A" w:rsidP="006D78D4" w:rsidRDefault="005D324A" w14:paraId="47D87E3D" w14:textId="594D7703">
      <w:pPr>
        <w:pStyle w:val="Heading1"/>
      </w:pPr>
      <w:bookmarkStart w:name="_Toc216084241" w:id="22"/>
      <w:r>
        <w:t>Who can apply?</w:t>
      </w:r>
      <w:bookmarkEnd w:id="22"/>
    </w:p>
    <w:p w:rsidRPr="00D2068C" w:rsidR="00D2068C" w:rsidP="00D2068C" w:rsidRDefault="00D2068C" w14:paraId="106A631B" w14:textId="34D87686">
      <w:pPr>
        <w:pStyle w:val="Body"/>
        <w:rPr>
          <w:sz w:val="20"/>
          <w:szCs w:val="20"/>
        </w:rPr>
      </w:pPr>
      <w:r w:rsidRPr="00D2068C">
        <w:rPr>
          <w:sz w:val="20"/>
          <w:szCs w:val="20"/>
        </w:rPr>
        <w:t>Applicants must be:  </w:t>
      </w:r>
    </w:p>
    <w:p w:rsidRPr="009A4638" w:rsidR="00D2068C" w:rsidP="00D2068C" w:rsidRDefault="00D2068C" w14:paraId="4E59C744" w14:textId="2B22B35D">
      <w:pPr>
        <w:pStyle w:val="Agbulletlist"/>
        <w:numPr>
          <w:ilvl w:val="0"/>
          <w:numId w:val="34"/>
        </w:numPr>
        <w:ind w:left="284" w:hanging="284"/>
        <w:rPr>
          <w:rFonts w:asciiTheme="majorHAnsi" w:hAnsiTheme="majorHAnsi" w:cstheme="majorHAnsi"/>
          <w:sz w:val="20"/>
          <w:szCs w:val="20"/>
        </w:rPr>
      </w:pPr>
      <w:r w:rsidRPr="00D2068C">
        <w:rPr>
          <w:rFonts w:asciiTheme="majorHAnsi" w:hAnsiTheme="majorHAnsi" w:cstheme="majorHAnsi"/>
          <w:sz w:val="20"/>
          <w:szCs w:val="20"/>
        </w:rPr>
        <w:t xml:space="preserve">an Australian citizen or permanent resident and </w:t>
      </w:r>
      <w:r w:rsidRPr="009A4638">
        <w:rPr>
          <w:rFonts w:asciiTheme="majorHAnsi" w:hAnsiTheme="majorHAnsi" w:cstheme="majorHAnsi"/>
          <w:sz w:val="20"/>
          <w:szCs w:val="20"/>
        </w:rPr>
        <w:t>aged 18 years and over or older </w:t>
      </w:r>
    </w:p>
    <w:p w:rsidRPr="009A4638" w:rsidR="00D2068C" w:rsidP="00D2068C" w:rsidRDefault="00D2068C" w14:paraId="052EF439" w14:textId="26425985">
      <w:pPr>
        <w:pStyle w:val="Agbulletlist"/>
        <w:numPr>
          <w:ilvl w:val="0"/>
          <w:numId w:val="34"/>
        </w:numPr>
        <w:ind w:left="284" w:hanging="284"/>
        <w:rPr>
          <w:rFonts w:asciiTheme="majorHAnsi" w:hAnsiTheme="majorHAnsi" w:cstheme="majorHAnsi"/>
          <w:sz w:val="20"/>
          <w:szCs w:val="20"/>
        </w:rPr>
      </w:pPr>
      <w:r w:rsidRPr="009A4638">
        <w:rPr>
          <w:rFonts w:asciiTheme="majorHAnsi" w:hAnsiTheme="majorHAnsi" w:cstheme="majorHAnsi"/>
          <w:sz w:val="20"/>
          <w:szCs w:val="20"/>
        </w:rPr>
        <w:t>a woman</w:t>
      </w:r>
      <w:r w:rsidR="009A4638">
        <w:rPr>
          <w:rStyle w:val="FootnoteReference"/>
          <w:rFonts w:asciiTheme="majorHAnsi" w:hAnsiTheme="majorHAnsi" w:cstheme="majorHAnsi"/>
          <w:sz w:val="20"/>
          <w:szCs w:val="20"/>
        </w:rPr>
        <w:footnoteReference w:id="2"/>
      </w:r>
      <w:r w:rsidRPr="009A4638">
        <w:rPr>
          <w:rFonts w:asciiTheme="majorHAnsi" w:hAnsiTheme="majorHAnsi" w:cstheme="majorHAnsi"/>
          <w:sz w:val="20"/>
          <w:szCs w:val="20"/>
        </w:rPr>
        <w:t xml:space="preserve"> who currently resides in rural or regional Victoria (including peri-urban fringe) -</w:t>
      </w:r>
      <w:r w:rsidRPr="009A4638">
        <w:rPr>
          <w:rFonts w:asciiTheme="majorHAnsi" w:hAnsiTheme="majorHAnsi" w:cstheme="majorHAnsi"/>
          <w:i/>
          <w:iCs/>
          <w:sz w:val="20"/>
          <w:szCs w:val="20"/>
        </w:rPr>
        <w:t xml:space="preserve">(note if you are unsure if you are eligible under this definition, please contact the Senior Policy Adviser, Young Farmers and Rural Women at </w:t>
      </w:r>
      <w:hyperlink w:tgtFrame="_blank" w:history="1" r:id="rId39">
        <w:r w:rsidRPr="009A4638">
          <w:rPr>
            <w:rFonts w:asciiTheme="majorHAnsi" w:hAnsiTheme="majorHAnsi" w:cstheme="majorHAnsi"/>
            <w:i/>
            <w:iCs/>
            <w:sz w:val="20"/>
            <w:szCs w:val="20"/>
          </w:rPr>
          <w:t>vrwnetwork@agriculture.vic.gov.au</w:t>
        </w:r>
      </w:hyperlink>
      <w:r w:rsidRPr="009A4638">
        <w:rPr>
          <w:rFonts w:asciiTheme="majorHAnsi" w:hAnsiTheme="majorHAnsi" w:cstheme="majorHAnsi"/>
          <w:i/>
          <w:iCs/>
          <w:sz w:val="20"/>
          <w:szCs w:val="20"/>
        </w:rPr>
        <w:t>). </w:t>
      </w:r>
    </w:p>
    <w:p w:rsidRPr="009A4638" w:rsidR="00D2068C" w:rsidP="00D2068C" w:rsidRDefault="00D2068C" w14:paraId="755BD046" w14:textId="77777777">
      <w:pPr>
        <w:pStyle w:val="Agbulletlist"/>
        <w:numPr>
          <w:ilvl w:val="0"/>
          <w:numId w:val="34"/>
        </w:numPr>
        <w:ind w:left="284" w:hanging="284"/>
        <w:rPr>
          <w:rFonts w:asciiTheme="majorHAnsi" w:hAnsiTheme="majorHAnsi" w:cstheme="majorHAnsi"/>
          <w:sz w:val="20"/>
          <w:szCs w:val="20"/>
        </w:rPr>
      </w:pPr>
      <w:r w:rsidRPr="009A4638">
        <w:rPr>
          <w:rFonts w:asciiTheme="majorHAnsi" w:hAnsiTheme="majorHAnsi" w:cstheme="majorHAnsi"/>
          <w:sz w:val="20"/>
          <w:szCs w:val="20"/>
        </w:rPr>
        <w:t xml:space="preserve">involved in the </w:t>
      </w:r>
      <w:hyperlink w:tgtFrame="_blank" w:history="1" w:anchor=":~:text=Overview,agriculture%20or%20agriculture%20support%20occupations." r:id="rId40">
        <w:r w:rsidRPr="009A4638">
          <w:rPr>
            <w:rFonts w:asciiTheme="majorHAnsi" w:hAnsiTheme="majorHAnsi" w:cstheme="majorHAnsi"/>
            <w:sz w:val="20"/>
            <w:szCs w:val="20"/>
          </w:rPr>
          <w:t>Victorian agriculture sector</w:t>
        </w:r>
      </w:hyperlink>
      <w:r w:rsidRPr="009A4638">
        <w:rPr>
          <w:rFonts w:asciiTheme="majorHAnsi" w:hAnsiTheme="majorHAnsi" w:cstheme="majorHAnsi"/>
          <w:sz w:val="20"/>
          <w:szCs w:val="20"/>
        </w:rPr>
        <w:t xml:space="preserve"> including across the Victorian agriculture supply chain. </w:t>
      </w:r>
    </w:p>
    <w:p w:rsidRPr="009A4638" w:rsidR="00D2068C" w:rsidP="00D2068C" w:rsidRDefault="00D2068C" w14:paraId="17F8CC12" w14:textId="22DD801C">
      <w:pPr>
        <w:pStyle w:val="Agbulletlist"/>
        <w:numPr>
          <w:ilvl w:val="0"/>
          <w:numId w:val="34"/>
        </w:numPr>
        <w:ind w:left="284" w:hanging="284"/>
        <w:rPr>
          <w:rFonts w:asciiTheme="majorHAnsi" w:hAnsiTheme="majorHAnsi" w:cstheme="majorHAnsi"/>
          <w:sz w:val="20"/>
          <w:szCs w:val="20"/>
        </w:rPr>
      </w:pPr>
      <w:r w:rsidRPr="009A4638">
        <w:rPr>
          <w:rFonts w:asciiTheme="majorHAnsi" w:hAnsiTheme="majorHAnsi" w:cstheme="majorHAnsi"/>
          <w:sz w:val="20"/>
          <w:szCs w:val="20"/>
        </w:rPr>
        <w:t>able to confirm their availability for the duration of the Program as set out in the table of Program Dates set out in Section 9 below. </w:t>
      </w:r>
    </w:p>
    <w:p w:rsidRPr="009A4638" w:rsidR="00D2068C" w:rsidP="00D2068C" w:rsidRDefault="00D2068C" w14:paraId="30C443B6" w14:textId="77777777">
      <w:pPr>
        <w:pStyle w:val="Body"/>
        <w:rPr>
          <w:rFonts w:cs="Arial"/>
          <w:sz w:val="20"/>
          <w:szCs w:val="20"/>
        </w:rPr>
      </w:pPr>
      <w:r w:rsidRPr="009A4638">
        <w:rPr>
          <w:rFonts w:cs="Arial"/>
          <w:sz w:val="20"/>
          <w:szCs w:val="20"/>
        </w:rPr>
        <w:t>Agriculture Victoria welcomes and encourages applications from women of all abilities, sexualities, cultural and linguistic backgrounds and ages with experience in the Victorian agriculture sector or agriculture supply chain.</w:t>
      </w:r>
    </w:p>
    <w:p w:rsidRPr="009A4638" w:rsidR="0090582D" w:rsidP="006D78D4" w:rsidRDefault="0090582D" w14:paraId="32DF94EB" w14:textId="77777777">
      <w:pPr>
        <w:pStyle w:val="Heading1"/>
      </w:pPr>
      <w:bookmarkStart w:name="_Toc216084242" w:id="23"/>
      <w:r w:rsidRPr="009A4638">
        <w:t>Who cannot apply?</w:t>
      </w:r>
      <w:bookmarkEnd w:id="23"/>
    </w:p>
    <w:p w:rsidRPr="009A4638" w:rsidR="0090582D" w:rsidP="0090582D" w:rsidRDefault="0090582D" w14:paraId="4660DCED" w14:textId="58695EEB">
      <w:pPr>
        <w:pStyle w:val="BodyText"/>
      </w:pPr>
      <w:r w:rsidRPr="009A4638">
        <w:t>The following individuals cannot apply for funding:</w:t>
      </w:r>
    </w:p>
    <w:p w:rsidRPr="009A4638" w:rsidR="006A6C7B" w:rsidP="006A6C7B" w:rsidRDefault="006A6C7B" w14:paraId="32785B1F" w14:textId="77777777">
      <w:pPr>
        <w:pStyle w:val="Agbulletlist"/>
        <w:numPr>
          <w:ilvl w:val="0"/>
          <w:numId w:val="40"/>
        </w:numPr>
        <w:rPr>
          <w:sz w:val="20"/>
          <w:szCs w:val="20"/>
        </w:rPr>
      </w:pPr>
      <w:r w:rsidRPr="009A4638">
        <w:rPr>
          <w:sz w:val="20"/>
          <w:szCs w:val="20"/>
        </w:rPr>
        <w:t>Visa holders (non-permanent residents)</w:t>
      </w:r>
    </w:p>
    <w:p w:rsidRPr="009A4638" w:rsidR="006A6C7B" w:rsidP="006A6C7B" w:rsidRDefault="006A6C7B" w14:paraId="4E4C7706" w14:textId="77777777">
      <w:pPr>
        <w:pStyle w:val="Agbulletlist"/>
        <w:numPr>
          <w:ilvl w:val="0"/>
          <w:numId w:val="40"/>
        </w:numPr>
        <w:spacing w:after="240"/>
        <w:rPr>
          <w:sz w:val="20"/>
          <w:szCs w:val="20"/>
        </w:rPr>
      </w:pPr>
      <w:r w:rsidRPr="009A4638">
        <w:rPr>
          <w:sz w:val="20"/>
          <w:szCs w:val="20"/>
        </w:rPr>
        <w:t>Victorian Public Service employees.</w:t>
      </w:r>
    </w:p>
    <w:p w:rsidRPr="009A4638" w:rsidR="0090582D" w:rsidP="006D78D4" w:rsidRDefault="0090582D" w14:paraId="19932B8A" w14:textId="77777777">
      <w:pPr>
        <w:pStyle w:val="Heading1"/>
      </w:pPr>
      <w:bookmarkStart w:name="_Toc216084243" w:id="24"/>
      <w:r w:rsidRPr="009A4638">
        <w:t>What might be funded?</w:t>
      </w:r>
      <w:bookmarkEnd w:id="24"/>
    </w:p>
    <w:p w:rsidRPr="009A4638" w:rsidR="006A6C7B" w:rsidP="006A6C7B" w:rsidRDefault="006A6C7B" w14:paraId="6CCF7E2C" w14:textId="77777777">
      <w:pPr>
        <w:pStyle w:val="Body"/>
        <w:rPr>
          <w:color w:val="auto"/>
          <w:sz w:val="20"/>
          <w:szCs w:val="20"/>
        </w:rPr>
      </w:pPr>
      <w:r w:rsidRPr="009A4638">
        <w:rPr>
          <w:color w:val="auto"/>
          <w:sz w:val="20"/>
          <w:szCs w:val="20"/>
        </w:rPr>
        <w:t>Costs that are covered for successful participants include:</w:t>
      </w:r>
    </w:p>
    <w:p w:rsidRPr="009A4638" w:rsidR="006A6C7B" w:rsidP="006A6C7B" w:rsidRDefault="006A6C7B" w14:paraId="6F285857" w14:textId="77777777">
      <w:pPr>
        <w:pStyle w:val="Agbulletlist"/>
        <w:numPr>
          <w:ilvl w:val="0"/>
          <w:numId w:val="40"/>
        </w:numPr>
        <w:rPr>
          <w:sz w:val="20"/>
          <w:szCs w:val="20"/>
        </w:rPr>
      </w:pPr>
      <w:r w:rsidRPr="009A4638">
        <w:rPr>
          <w:color w:val="auto"/>
          <w:sz w:val="20"/>
          <w:szCs w:val="20"/>
        </w:rPr>
        <w:t xml:space="preserve">two </w:t>
      </w:r>
      <w:r w:rsidRPr="009A4638">
        <w:rPr>
          <w:sz w:val="20"/>
          <w:szCs w:val="20"/>
        </w:rPr>
        <w:t>immersive residential sessions, with all accommodation, meals, Program activities and materials covered, where applicable.</w:t>
      </w:r>
    </w:p>
    <w:p w:rsidRPr="009A4638" w:rsidR="006A6C7B" w:rsidP="006A6C7B" w:rsidRDefault="006A6C7B" w14:paraId="79D1F345" w14:textId="77777777">
      <w:pPr>
        <w:pStyle w:val="Agbulletlist"/>
        <w:numPr>
          <w:ilvl w:val="0"/>
          <w:numId w:val="40"/>
        </w:numPr>
        <w:rPr>
          <w:sz w:val="20"/>
          <w:szCs w:val="20"/>
        </w:rPr>
      </w:pPr>
      <w:r w:rsidRPr="009A4638">
        <w:rPr>
          <w:sz w:val="20"/>
          <w:szCs w:val="20"/>
        </w:rPr>
        <w:t>one-on-one mentoring sessions to further support participants individual leadership goals</w:t>
      </w:r>
    </w:p>
    <w:p w:rsidRPr="009A4638" w:rsidR="006A6C7B" w:rsidP="006A6C7B" w:rsidRDefault="006A6C7B" w14:paraId="066E8D0A" w14:textId="0400483A">
      <w:pPr>
        <w:pStyle w:val="Agbulletlist"/>
        <w:numPr>
          <w:ilvl w:val="0"/>
          <w:numId w:val="40"/>
        </w:numPr>
        <w:rPr>
          <w:sz w:val="20"/>
          <w:szCs w:val="20"/>
        </w:rPr>
      </w:pPr>
      <w:r w:rsidRPr="009A4638">
        <w:rPr>
          <w:sz w:val="20"/>
          <w:szCs w:val="20"/>
        </w:rPr>
        <w:t xml:space="preserve">funding support to cover the costs of travel, accommodation needs and childcare to participate in the Program. </w:t>
      </w:r>
    </w:p>
    <w:p w:rsidRPr="009A4638" w:rsidR="006A6C7B" w:rsidP="006A6C7B" w:rsidRDefault="006A6C7B" w14:paraId="5A256C8F" w14:textId="77777777">
      <w:pPr>
        <w:pStyle w:val="BodyText"/>
        <w:rPr>
          <w:bCs/>
        </w:rPr>
      </w:pPr>
      <w:r w:rsidRPr="009A4638">
        <w:rPr>
          <w:bCs/>
        </w:rPr>
        <w:t xml:space="preserve">Participants must pay for costs associated with the Program (i.e., travel costs and childcare) up front. </w:t>
      </w:r>
    </w:p>
    <w:p w:rsidRPr="009A4638" w:rsidR="006A6C7B" w:rsidP="006A6C7B" w:rsidRDefault="006A6C7B" w14:paraId="306EE163" w14:textId="77777777">
      <w:pPr>
        <w:pStyle w:val="BodyText"/>
        <w:rPr>
          <w:bCs/>
        </w:rPr>
      </w:pPr>
      <w:r w:rsidRPr="009A4638">
        <w:rPr>
          <w:bCs/>
        </w:rPr>
        <w:t xml:space="preserve">The Department will reimburse these costs to the participant’s nominated bank account (subject to participants providing evidence of payment) as a lump sum at the end of the Program, upon graduation and submission of any final reporting. </w:t>
      </w:r>
    </w:p>
    <w:p w:rsidRPr="009A4638" w:rsidR="006A6C7B" w:rsidP="006A6C7B" w:rsidRDefault="006A6C7B" w14:paraId="28C95A4C" w14:textId="77777777">
      <w:pPr>
        <w:pStyle w:val="BodyText"/>
        <w:rPr>
          <w:bCs/>
        </w:rPr>
      </w:pPr>
      <w:r w:rsidRPr="009A4638">
        <w:rPr>
          <w:bCs/>
        </w:rPr>
        <w:t>If you are experiencing any circumstances which may impact your ability to apply or accept an offer to participate in the Program</w:t>
      </w:r>
      <w:r w:rsidRPr="009A4638">
        <w:t xml:space="preserve">, </w:t>
      </w:r>
      <w:r w:rsidRPr="009A4638">
        <w:rPr>
          <w:bCs/>
        </w:rPr>
        <w:t xml:space="preserve">please email: </w:t>
      </w:r>
      <w:hyperlink r:id="rId41">
        <w:r w:rsidRPr="009A4638">
          <w:rPr>
            <w:rStyle w:val="Hyperlink"/>
          </w:rPr>
          <w:t>vrwnetwork@agriculture.vic.gov.au</w:t>
        </w:r>
      </w:hyperlink>
      <w:r w:rsidRPr="009A4638">
        <w:rPr>
          <w:bCs/>
        </w:rPr>
        <w:t xml:space="preserve"> to discuss how your needs can be supported.</w:t>
      </w:r>
    </w:p>
    <w:p w:rsidR="006A6C7B" w:rsidP="006A6C7B" w:rsidRDefault="006A6C7B" w14:paraId="28C53429" w14:textId="71F52390">
      <w:pPr>
        <w:pStyle w:val="BodyText"/>
        <w:rPr>
          <w:bCs/>
        </w:rPr>
      </w:pPr>
      <w:r w:rsidRPr="009A4638">
        <w:rPr>
          <w:bCs/>
        </w:rPr>
        <w:t xml:space="preserve">Participants will be able to submit claims for reimbursement up until close of business on </w:t>
      </w:r>
      <w:r w:rsidRPr="009A4638" w:rsidR="009A4638">
        <w:rPr>
          <w:bCs/>
        </w:rPr>
        <w:br/>
      </w:r>
      <w:r w:rsidRPr="009A4638">
        <w:rPr>
          <w:b/>
        </w:rPr>
        <w:t>30 June 2026</w:t>
      </w:r>
      <w:r w:rsidRPr="009A4638">
        <w:rPr>
          <w:bCs/>
        </w:rPr>
        <w:t>.</w:t>
      </w:r>
      <w:r w:rsidRPr="00851DF5">
        <w:rPr>
          <w:bCs/>
        </w:rPr>
        <w:t xml:space="preserve"> </w:t>
      </w:r>
    </w:p>
    <w:p w:rsidR="0084072B" w:rsidP="006D78D4" w:rsidRDefault="00B0230E" w14:paraId="14A48B82" w14:textId="5A68F909">
      <w:pPr>
        <w:pStyle w:val="Heading1"/>
      </w:pPr>
      <w:bookmarkStart w:name="_Toc216084244" w:id="25"/>
      <w:r>
        <w:t>What are the assessment criteria?</w:t>
      </w:r>
      <w:bookmarkEnd w:id="25"/>
    </w:p>
    <w:p w:rsidR="006A6C7B" w:rsidP="006A6C7B" w:rsidRDefault="006A6C7B" w14:paraId="19C0FA45" w14:textId="77777777">
      <w:pPr>
        <w:pStyle w:val="Body"/>
        <w:rPr>
          <w:color w:val="auto"/>
          <w:sz w:val="20"/>
          <w:szCs w:val="20"/>
        </w:rPr>
      </w:pPr>
      <w:r w:rsidRPr="00B33E7A">
        <w:rPr>
          <w:color w:val="auto"/>
          <w:sz w:val="20"/>
          <w:szCs w:val="20"/>
        </w:rPr>
        <w:t xml:space="preserve">Applications will be assessed against the eligibility and selection criteria set out in these Program guidelines. </w:t>
      </w:r>
    </w:p>
    <w:p w:rsidRPr="00E54BF4" w:rsidR="006A6C7B" w:rsidP="006A6C7B" w:rsidRDefault="006A6C7B" w14:paraId="1B4DDB6C" w14:textId="77777777">
      <w:pPr>
        <w:pStyle w:val="Body"/>
        <w:rPr>
          <w:color w:val="auto"/>
          <w:sz w:val="20"/>
          <w:szCs w:val="20"/>
        </w:rPr>
      </w:pPr>
      <w:r w:rsidRPr="00E54BF4">
        <w:rPr>
          <w:rStyle w:val="normaltextrun"/>
          <w:rFonts w:cs="Arial"/>
          <w:color w:val="auto"/>
          <w:sz w:val="20"/>
          <w:szCs w:val="20"/>
          <w:shd w:val="clear" w:color="auto" w:fill="FFFFFF"/>
        </w:rPr>
        <w:t>Each criterion is given a percentage weighting to indicate its relative importance in the assessment process.</w:t>
      </w:r>
      <w:r w:rsidRPr="00813868">
        <w:t xml:space="preserve"> </w:t>
      </w:r>
    </w:p>
    <w:p w:rsidRPr="00E54BF4" w:rsidR="006A6C7B" w:rsidP="006A6C7B" w:rsidRDefault="006A6C7B" w14:paraId="14E78B1D" w14:textId="77777777">
      <w:pPr>
        <w:pStyle w:val="Body"/>
        <w:rPr>
          <w:rStyle w:val="None"/>
          <w:color w:val="auto"/>
          <w:sz w:val="20"/>
          <w:szCs w:val="20"/>
        </w:rPr>
      </w:pPr>
      <w:r w:rsidRPr="00E54BF4">
        <w:rPr>
          <w:color w:val="auto"/>
          <w:sz w:val="20"/>
          <w:szCs w:val="20"/>
        </w:rPr>
        <w:t xml:space="preserve">Applicants </w:t>
      </w:r>
      <w:r>
        <w:rPr>
          <w:color w:val="auto"/>
          <w:sz w:val="20"/>
          <w:szCs w:val="20"/>
        </w:rPr>
        <w:t>should address all relevant criteria.</w:t>
      </w:r>
    </w:p>
    <w:p w:rsidRPr="00E54BF4" w:rsidR="006A6C7B" w:rsidP="006A6C7B" w:rsidRDefault="006A6C7B" w14:paraId="11D098F3" w14:textId="77777777">
      <w:pPr>
        <w:pStyle w:val="Agbulletlist"/>
        <w:numPr>
          <w:ilvl w:val="0"/>
          <w:numId w:val="40"/>
        </w:numPr>
        <w:rPr>
          <w:color w:val="auto"/>
          <w:sz w:val="20"/>
          <w:szCs w:val="20"/>
        </w:rPr>
      </w:pPr>
      <w:r w:rsidRPr="6B72356F">
        <w:rPr>
          <w:color w:val="auto"/>
          <w:sz w:val="20"/>
          <w:szCs w:val="20"/>
        </w:rPr>
        <w:t>Demonstrated background/experience in the agriculture sector (across any part of the supply chain) (25%).</w:t>
      </w:r>
    </w:p>
    <w:p w:rsidRPr="00B33E7A" w:rsidR="006A6C7B" w:rsidP="006A6C7B" w:rsidRDefault="006A6C7B" w14:paraId="0A886BB6" w14:textId="77777777">
      <w:pPr>
        <w:pStyle w:val="Agbulletlist"/>
        <w:numPr>
          <w:ilvl w:val="0"/>
          <w:numId w:val="40"/>
        </w:numPr>
        <w:rPr>
          <w:color w:val="auto"/>
          <w:sz w:val="20"/>
          <w:szCs w:val="20"/>
        </w:rPr>
      </w:pPr>
      <w:r w:rsidRPr="6B72356F">
        <w:rPr>
          <w:color w:val="auto"/>
          <w:sz w:val="20"/>
          <w:szCs w:val="20"/>
        </w:rPr>
        <w:t>Demonstrated consideration of challenges facing women in agriculture today and how you may contribute to women’s advancement in the sector (25%).</w:t>
      </w:r>
    </w:p>
    <w:p w:rsidRPr="00B33E7A" w:rsidR="006A6C7B" w:rsidP="006A6C7B" w:rsidRDefault="006A6C7B" w14:paraId="2E98D8E5" w14:textId="77777777">
      <w:pPr>
        <w:pStyle w:val="Agbulletlist"/>
        <w:numPr>
          <w:ilvl w:val="0"/>
          <w:numId w:val="40"/>
        </w:numPr>
        <w:rPr>
          <w:color w:val="auto"/>
          <w:sz w:val="20"/>
          <w:szCs w:val="20"/>
        </w:rPr>
      </w:pPr>
      <w:r w:rsidRPr="6B72356F">
        <w:rPr>
          <w:color w:val="auto"/>
          <w:sz w:val="20"/>
          <w:szCs w:val="20"/>
        </w:rPr>
        <w:t>Demonstrated interest in participating in the Program and how it will assist you to achieve your goals in working in agriculture (25%)</w:t>
      </w:r>
    </w:p>
    <w:p w:rsidRPr="00B33E7A" w:rsidR="006A6C7B" w:rsidP="006A6C7B" w:rsidRDefault="006A6C7B" w14:paraId="38C59060" w14:textId="77777777">
      <w:pPr>
        <w:pStyle w:val="Agbulletlist"/>
        <w:numPr>
          <w:ilvl w:val="0"/>
          <w:numId w:val="40"/>
        </w:numPr>
        <w:rPr>
          <w:color w:val="auto"/>
          <w:sz w:val="20"/>
          <w:szCs w:val="20"/>
        </w:rPr>
      </w:pPr>
      <w:r w:rsidRPr="6B72356F">
        <w:rPr>
          <w:color w:val="auto"/>
          <w:sz w:val="20"/>
          <w:szCs w:val="20"/>
        </w:rPr>
        <w:t xml:space="preserve">Demonstrate a significant challenge or </w:t>
      </w:r>
      <w:r>
        <w:rPr>
          <w:color w:val="auto"/>
          <w:sz w:val="20"/>
          <w:szCs w:val="20"/>
        </w:rPr>
        <w:t>setback</w:t>
      </w:r>
      <w:r w:rsidRPr="6B72356F">
        <w:rPr>
          <w:color w:val="auto"/>
          <w:sz w:val="20"/>
          <w:szCs w:val="20"/>
        </w:rPr>
        <w:t xml:space="preserve"> in your agricultural pursuits and the related learnings from this experience (25%) </w:t>
      </w:r>
    </w:p>
    <w:p w:rsidR="000041A5" w:rsidP="006D78D4" w:rsidRDefault="000041A5" w14:paraId="7A55D5E1" w14:textId="77777777">
      <w:pPr>
        <w:pStyle w:val="Heading1"/>
      </w:pPr>
      <w:bookmarkStart w:name="_Toc216084245" w:id="26"/>
      <w:r>
        <w:t>What are the funding conditions?</w:t>
      </w:r>
      <w:bookmarkEnd w:id="26"/>
    </w:p>
    <w:p w:rsidR="00F97DED" w:rsidP="00F97DED" w:rsidRDefault="000041A5" w14:paraId="59687957" w14:textId="47053EE2">
      <w:pPr>
        <w:pStyle w:val="Heading2"/>
      </w:pPr>
      <w:r>
        <w:t>Funding agreements</w:t>
      </w:r>
    </w:p>
    <w:p w:rsidRPr="00CE6451" w:rsidR="00F97DED" w:rsidP="00F97DED" w:rsidRDefault="00F97DED" w14:paraId="1803DAFF" w14:textId="77777777">
      <w:pPr>
        <w:pStyle w:val="Body"/>
        <w:rPr>
          <w:color w:val="auto"/>
          <w:sz w:val="20"/>
          <w:szCs w:val="20"/>
        </w:rPr>
      </w:pPr>
      <w:r w:rsidRPr="00CE6451">
        <w:rPr>
          <w:color w:val="auto"/>
          <w:sz w:val="20"/>
          <w:szCs w:val="20"/>
        </w:rPr>
        <w:t>Applicants must confirm their availability for the duration of the Program in the application form.</w:t>
      </w:r>
      <w:r w:rsidRPr="00CE6451">
        <w:t xml:space="preserve"> </w:t>
      </w:r>
      <w:r w:rsidRPr="00CE6451">
        <w:rPr>
          <w:color w:val="auto"/>
          <w:sz w:val="20"/>
          <w:szCs w:val="20"/>
        </w:rPr>
        <w:t xml:space="preserve">Applicants who can’t commit to all days within the Program will not be considered. </w:t>
      </w:r>
    </w:p>
    <w:p w:rsidRPr="00F97DED" w:rsidR="00F97DED" w:rsidP="00F97DED" w:rsidRDefault="00F97DED" w14:paraId="66F51AB0" w14:textId="77777777">
      <w:pPr>
        <w:pStyle w:val="Body"/>
        <w:rPr>
          <w:color w:val="auto"/>
          <w:sz w:val="20"/>
          <w:szCs w:val="20"/>
        </w:rPr>
      </w:pPr>
      <w:r w:rsidRPr="00F97DED">
        <w:rPr>
          <w:color w:val="auto"/>
          <w:sz w:val="20"/>
          <w:szCs w:val="20"/>
        </w:rPr>
        <w:t>A signed commitment will be necessary for acceptance into the Program.</w:t>
      </w:r>
    </w:p>
    <w:p w:rsidR="00F97DED" w:rsidP="00F97DED" w:rsidRDefault="00F97DED" w14:paraId="640DB8AA" w14:textId="77777777">
      <w:pPr>
        <w:pStyle w:val="BodyText"/>
        <w:rPr>
          <w:bCs/>
        </w:rPr>
      </w:pPr>
      <w:r w:rsidRPr="00851DF5">
        <w:rPr>
          <w:bCs/>
        </w:rPr>
        <w:t xml:space="preserve">Successful applicants must enter into a funding agreement with the Department. The Victorian Common Funding Agreement is used for funding agreements with individuals. </w:t>
      </w:r>
    </w:p>
    <w:p w:rsidRPr="00851DF5" w:rsidR="00F97DED" w:rsidP="00F97DED" w:rsidRDefault="00F97DED" w14:paraId="7D722CB8" w14:textId="77777777">
      <w:pPr>
        <w:pStyle w:val="BodyText"/>
        <w:rPr>
          <w:bCs/>
        </w:rPr>
      </w:pPr>
      <w:r w:rsidRPr="004F2C09">
        <w:rPr>
          <w:bCs/>
        </w:rPr>
        <w:t>Failing to complete any requ</w:t>
      </w:r>
      <w:r>
        <w:rPr>
          <w:bCs/>
        </w:rPr>
        <w:t>ired</w:t>
      </w:r>
      <w:r w:rsidRPr="004F2C09">
        <w:rPr>
          <w:bCs/>
        </w:rPr>
        <w:t xml:space="preserve"> </w:t>
      </w:r>
      <w:r>
        <w:rPr>
          <w:bCs/>
        </w:rPr>
        <w:t>P</w:t>
      </w:r>
      <w:r w:rsidRPr="004F2C09">
        <w:rPr>
          <w:bCs/>
        </w:rPr>
        <w:t xml:space="preserve">rogram deliverables, including participation in the Program, evaluations </w:t>
      </w:r>
      <w:r>
        <w:rPr>
          <w:bCs/>
        </w:rPr>
        <w:t>or</w:t>
      </w:r>
      <w:r w:rsidRPr="004F2C09">
        <w:rPr>
          <w:bCs/>
        </w:rPr>
        <w:t xml:space="preserve"> reporting</w:t>
      </w:r>
      <w:r>
        <w:rPr>
          <w:bCs/>
        </w:rPr>
        <w:t>,</w:t>
      </w:r>
      <w:r w:rsidRPr="004F2C09">
        <w:rPr>
          <w:bCs/>
        </w:rPr>
        <w:t xml:space="preserve"> may result in the suspension of claims for reimbursements, as detailed in each participant’s funding agreement that they enter with the Department.</w:t>
      </w:r>
    </w:p>
    <w:p w:rsidR="00F97DED" w:rsidP="000041A5" w:rsidRDefault="00F97DED" w14:paraId="1A4EBAFF" w14:textId="77777777">
      <w:pPr>
        <w:pStyle w:val="BodyText"/>
      </w:pPr>
    </w:p>
    <w:p w:rsidR="000041A5" w:rsidP="000041A5" w:rsidRDefault="000041A5" w14:paraId="416E81EC" w14:textId="157DE88A">
      <w:pPr>
        <w:pStyle w:val="BodyText"/>
      </w:pPr>
      <w:r>
        <w:t>Successful applicants must enter into a funding agreement with Department of Energy, Environment and Climate Action (DEECA). The Victorian Common Funding Agreement is used for funding agreements with not for profit organisations and Local Government Authorities.</w:t>
      </w:r>
    </w:p>
    <w:p w:rsidR="000041A5" w:rsidP="000041A5" w:rsidRDefault="000041A5" w14:paraId="556CD89F" w14:textId="77777777">
      <w:pPr>
        <w:pStyle w:val="BodyText"/>
      </w:pPr>
      <w:r>
        <w:t xml:space="preserve">It is recommended that applicant review the terms and conditions before applying. Information about the Victorian Common Funding Agreement is available on </w:t>
      </w:r>
      <w:hyperlink w:history="1" r:id="rId42">
        <w:r w:rsidRPr="00CC0D72">
          <w:rPr>
            <w:rStyle w:val="Hyperlink"/>
          </w:rPr>
          <w:t>https://www.vic.gov.au/victorian-common-funding-agreement</w:t>
        </w:r>
      </w:hyperlink>
      <w:r>
        <w:t xml:space="preserve"> </w:t>
      </w:r>
    </w:p>
    <w:p w:rsidR="000041A5" w:rsidP="000041A5" w:rsidRDefault="000041A5" w14:paraId="4BBF2095" w14:textId="77777777">
      <w:pPr>
        <w:pStyle w:val="BodyText"/>
      </w:pPr>
      <w:r>
        <w:t>The activity does not include using the Funding for political campaigning or advocacy activities for political parties.</w:t>
      </w:r>
    </w:p>
    <w:p w:rsidR="000041A5" w:rsidP="006D78D4" w:rsidRDefault="000041A5" w14:paraId="7E51BF47" w14:textId="77777777">
      <w:pPr>
        <w:pStyle w:val="Heading2"/>
      </w:pPr>
      <w:r>
        <w:t>Legislative and regulatory requirements</w:t>
      </w:r>
    </w:p>
    <w:p w:rsidR="000041A5" w:rsidP="000041A5" w:rsidRDefault="000041A5" w14:paraId="21240E1E" w14:textId="77777777">
      <w:pPr>
        <w:pStyle w:val="BodyText"/>
      </w:pPr>
      <w:r>
        <w:t>In delivering the activity grant recipients are required to comply with all relevant Commonwealth and state/territory legislations and regulations, including but not limited to:</w:t>
      </w:r>
    </w:p>
    <w:p w:rsidRPr="000B1973" w:rsidR="000041A5" w:rsidP="000041A5" w:rsidRDefault="000041A5" w14:paraId="7F3E4A2B" w14:textId="77777777">
      <w:pPr>
        <w:pStyle w:val="ListBullet"/>
      </w:pPr>
      <w:r>
        <w:rPr>
          <w:i/>
          <w:iCs/>
        </w:rPr>
        <w:t>The Privacy Act 1998 (Commonwealth)</w:t>
      </w:r>
    </w:p>
    <w:p w:rsidRPr="000B1973" w:rsidR="000041A5" w:rsidP="000041A5" w:rsidRDefault="000041A5" w14:paraId="13B05972" w14:textId="77777777">
      <w:pPr>
        <w:pStyle w:val="ListBullet"/>
      </w:pPr>
      <w:r>
        <w:rPr>
          <w:i/>
          <w:iCs/>
        </w:rPr>
        <w:t>The Freedom of Information Act 1982 (Vic)</w:t>
      </w:r>
    </w:p>
    <w:p w:rsidRPr="00364108" w:rsidR="000041A5" w:rsidP="006A6C7B" w:rsidRDefault="000041A5" w14:paraId="713CEA15" w14:textId="34925A22">
      <w:pPr>
        <w:pStyle w:val="ListBullet"/>
      </w:pPr>
      <w:r>
        <w:rPr>
          <w:i/>
          <w:iCs/>
        </w:rPr>
        <w:t>Occupational Health and Safety Act 2004</w:t>
      </w:r>
    </w:p>
    <w:p w:rsidR="000041A5" w:rsidP="006D78D4" w:rsidRDefault="000041A5" w14:paraId="48ED09DC" w14:textId="77777777">
      <w:pPr>
        <w:pStyle w:val="Heading2"/>
      </w:pPr>
      <w:r>
        <w:t>Tax implications</w:t>
      </w:r>
    </w:p>
    <w:p w:rsidR="000041A5" w:rsidP="000041A5" w:rsidRDefault="000041A5" w14:paraId="48A01BDB" w14:textId="77777777">
      <w:pPr>
        <w:pStyle w:val="BodyText"/>
      </w:pPr>
      <w:r>
        <w:t>Applicants should consult the Australian Taxation Office or seek professional advice on any taxation implications that may arise from this grant funding.</w:t>
      </w:r>
    </w:p>
    <w:p w:rsidR="000041A5" w:rsidP="000041A5" w:rsidRDefault="000041A5" w14:paraId="41597FB8" w14:textId="77777777">
      <w:pPr>
        <w:pStyle w:val="BodyText"/>
      </w:pPr>
      <w:r>
        <w:t>Successful applicants without an ABN will need to provide a completed Australian Taxation Office form “Statement by a Supplier” so that no withholding tax is required from the grant payment.</w:t>
      </w:r>
    </w:p>
    <w:p w:rsidR="000041A5" w:rsidP="006D78D4" w:rsidRDefault="000041A5" w14:paraId="2185838C" w14:textId="77777777">
      <w:pPr>
        <w:pStyle w:val="Heading2"/>
      </w:pPr>
      <w:r>
        <w:t>Acknowledging the Victorian Government’s support</w:t>
      </w:r>
    </w:p>
    <w:p w:rsidR="000041A5" w:rsidP="000041A5" w:rsidRDefault="000041A5" w14:paraId="1A145333" w14:textId="23D5679A">
      <w:pPr>
        <w:pStyle w:val="BodyText"/>
      </w:pPr>
      <w:r w:rsidRPr="004D2B7D">
        <w:t>Successful applicants are expected to acknowledge the Victorian Government’s support and promotional guidelines (</w:t>
      </w:r>
      <w:r w:rsidR="00B54C19">
        <w:t xml:space="preserve">available at </w:t>
      </w:r>
      <w:hyperlink w:history="1" r:id="rId43">
        <w:r w:rsidRPr="00184877" w:rsidR="00B54C19">
          <w:rPr>
            <w:rStyle w:val="Hyperlink"/>
          </w:rPr>
          <w:t>https://www.deeca.vic.gov.au/grants</w:t>
        </w:r>
      </w:hyperlink>
      <w:r w:rsidRPr="004D2B7D">
        <w:t>) will form part of the funding agreement. Successful applicants must liaise with the departmental program area to coordinate any public events or announcements related to the project. </w:t>
      </w:r>
    </w:p>
    <w:p w:rsidR="000041A5" w:rsidP="006D78D4" w:rsidRDefault="000041A5" w14:paraId="18C88DFE" w14:textId="77777777">
      <w:pPr>
        <w:pStyle w:val="Heading2"/>
      </w:pPr>
      <w:r>
        <w:t>Payments</w:t>
      </w:r>
    </w:p>
    <w:p w:rsidR="000041A5" w:rsidP="000041A5" w:rsidRDefault="000041A5" w14:paraId="60FC012B" w14:textId="77777777">
      <w:pPr>
        <w:pStyle w:val="BodyText"/>
      </w:pPr>
      <w:r>
        <w:t>Payments will be made as long as:</w:t>
      </w:r>
    </w:p>
    <w:p w:rsidR="000041A5" w:rsidP="000041A5" w:rsidRDefault="000041A5" w14:paraId="3EC5BBCB" w14:textId="23D69D78">
      <w:pPr>
        <w:pStyle w:val="ListBullet"/>
      </w:pPr>
      <w:r>
        <w:t>the funding agreement has been signed by both parties</w:t>
      </w:r>
    </w:p>
    <w:p w:rsidR="000041A5" w:rsidP="000041A5" w:rsidRDefault="000041A5" w14:paraId="42C2272C" w14:textId="00223DB4">
      <w:pPr>
        <w:pStyle w:val="ListBullet"/>
      </w:pPr>
      <w:r>
        <w:t xml:space="preserve">grant recipients provide reports as required, or otherwise demonstrate that the activity Is </w:t>
      </w:r>
      <w:r w:rsidRPr="00E37E7F" w:rsidR="000F71A2">
        <w:t>commence</w:t>
      </w:r>
      <w:r w:rsidR="000F71A2">
        <w:t xml:space="preserve"> </w:t>
      </w:r>
      <w:r>
        <w:t>progressing as expected</w:t>
      </w:r>
    </w:p>
    <w:p w:rsidR="000041A5" w:rsidP="000041A5" w:rsidRDefault="000041A5" w14:paraId="2D65A751" w14:textId="77777777">
      <w:pPr>
        <w:pStyle w:val="ListBullet"/>
      </w:pPr>
      <w:r>
        <w:t>other terms and condition of funding continue to be met.</w:t>
      </w:r>
    </w:p>
    <w:p w:rsidRPr="00D766A6" w:rsidR="000041A5" w:rsidP="006D78D4" w:rsidRDefault="000041A5" w14:paraId="2FD08A38" w14:textId="77777777">
      <w:pPr>
        <w:pStyle w:val="Heading2"/>
      </w:pPr>
      <w:r w:rsidRPr="00D766A6">
        <w:t>Monitoring and reporting</w:t>
      </w:r>
    </w:p>
    <w:p w:rsidR="000041A5" w:rsidP="000041A5" w:rsidRDefault="000041A5" w14:paraId="6E535E3B" w14:textId="77777777">
      <w:pPr>
        <w:pStyle w:val="BodyText"/>
      </w:pPr>
      <w:r>
        <w:t>Grant recipients are required to comply with project monitoring and reporting requirements as outlined in the funding agreement. This may include progress reports, site inspections, completion records and acquittal documentation.</w:t>
      </w:r>
    </w:p>
    <w:p w:rsidR="000041A5" w:rsidP="006D78D4" w:rsidRDefault="000041A5" w14:paraId="0F53001D" w14:textId="77777777">
      <w:pPr>
        <w:pStyle w:val="Heading2"/>
      </w:pPr>
      <w:r>
        <w:t>Privacy</w:t>
      </w:r>
    </w:p>
    <w:p w:rsidR="000041A5" w:rsidP="000041A5" w:rsidRDefault="000041A5" w14:paraId="7E38039E" w14:textId="77777777">
      <w:pPr>
        <w:pStyle w:val="BodyText"/>
      </w:pPr>
      <w:r>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 regarding alternative or collaborative grant funding opportunities. If you intend to include personal information about third parties in your application, please ensure that they are aware of the contents of this privacy statement.</w:t>
      </w:r>
    </w:p>
    <w:p w:rsidR="000041A5" w:rsidP="000041A5" w:rsidRDefault="000041A5" w14:paraId="45EFAF3F" w14:textId="77777777">
      <w:pPr>
        <w:pStyle w:val="BodyText"/>
      </w:pPr>
      <w:r w:rsidRPr="003C4790">
        <w:t xml:space="preserve">Any personal information about you or a third party in your correspondence will be collected, held, managed, used, disclosed or transferred in accordance with the provisions of the </w:t>
      </w:r>
      <w:r w:rsidRPr="003C4790">
        <w:rPr>
          <w:i/>
          <w:iCs/>
        </w:rPr>
        <w:t>Privacy and Data Protection Act 2014</w:t>
      </w:r>
      <w:r w:rsidRPr="003C4790">
        <w:t xml:space="preserve"> and other applicable laws</w:t>
      </w:r>
      <w:r>
        <w:t>.</w:t>
      </w:r>
    </w:p>
    <w:p w:rsidR="000041A5" w:rsidP="000041A5" w:rsidRDefault="000041A5" w14:paraId="1722DEA1" w14:textId="77777777">
      <w:pPr>
        <w:pStyle w:val="BodyText"/>
      </w:pPr>
      <w:r>
        <w:t xml:space="preserve">DEECA is committed to protecting the privacy of personal information. You can find the DEECA Privacy Policy online at </w:t>
      </w:r>
      <w:hyperlink w:history="1" r:id="rId44">
        <w:r w:rsidRPr="00CC0D72">
          <w:rPr>
            <w:rStyle w:val="Hyperlink"/>
          </w:rPr>
          <w:t>www.deeca.vic.gov.au/privacy</w:t>
        </w:r>
      </w:hyperlink>
      <w:r>
        <w:t>.</w:t>
      </w:r>
    </w:p>
    <w:p w:rsidR="000041A5" w:rsidP="000041A5" w:rsidRDefault="000041A5" w14:paraId="2FC378B1" w14:textId="2DBC3C54">
      <w:pPr>
        <w:pStyle w:val="BodyText"/>
      </w:pPr>
      <w:r>
        <w:t xml:space="preserve">Requests for access to information about you held by DEECA should be sent to the Manager Privacy, P.O. Box 500 East Melbourne 8002 or contact by emailing </w:t>
      </w:r>
      <w:hyperlink w:history="1" r:id="rId45">
        <w:r w:rsidRPr="009027D8" w:rsidR="00201384">
          <w:rPr>
            <w:rStyle w:val="Hyperlink"/>
          </w:rPr>
          <w:t>foi.unit@deeca.vic.gov.au</w:t>
        </w:r>
      </w:hyperlink>
      <w:r>
        <w:t xml:space="preserve">. </w:t>
      </w:r>
    </w:p>
    <w:p w:rsidR="00045B26" w:rsidP="006D78D4" w:rsidRDefault="00045B26" w14:paraId="7B98C139" w14:textId="77777777">
      <w:pPr>
        <w:pStyle w:val="Heading1"/>
      </w:pPr>
      <w:bookmarkStart w:name="_Toc216084246" w:id="27"/>
      <w:r>
        <w:t>What is the application process?</w:t>
      </w:r>
      <w:bookmarkEnd w:id="27"/>
    </w:p>
    <w:p w:rsidRPr="00B52DD6" w:rsidR="006A6C7B" w:rsidP="006A6C7B" w:rsidRDefault="006A6C7B" w14:paraId="1BBE93E8" w14:textId="5F8922FC">
      <w:pPr>
        <w:pStyle w:val="BodyText"/>
      </w:pPr>
      <w:r w:rsidRPr="00B52DD6">
        <w:t xml:space="preserve">Applications are submitted online using the Grants Online portal. Applications </w:t>
      </w:r>
      <w:r w:rsidR="00DF6507">
        <w:t xml:space="preserve">opened on </w:t>
      </w:r>
      <w:r w:rsidR="00DF6507">
        <w:br/>
      </w:r>
      <w:r w:rsidRPr="00B91FA2" w:rsidR="00DF6507">
        <w:rPr>
          <w:b/>
          <w:bCs/>
        </w:rPr>
        <w:t>18 December 2</w:t>
      </w:r>
      <w:r w:rsidRPr="00B91FA2" w:rsidR="00B91FA2">
        <w:rPr>
          <w:b/>
          <w:bCs/>
        </w:rPr>
        <w:t>0</w:t>
      </w:r>
      <w:r w:rsidRPr="00B91FA2" w:rsidR="00DF6507">
        <w:rPr>
          <w:b/>
          <w:bCs/>
        </w:rPr>
        <w:t>25</w:t>
      </w:r>
      <w:r w:rsidRPr="00B91FA2">
        <w:rPr>
          <w:b/>
          <w:bCs/>
        </w:rPr>
        <w:t>.</w:t>
      </w:r>
    </w:p>
    <w:p w:rsidR="006A6C7B" w:rsidP="006A6C7B" w:rsidRDefault="006A6C7B" w14:paraId="793CF382" w14:textId="77777777">
      <w:pPr>
        <w:pStyle w:val="BodyText"/>
      </w:pPr>
      <w:r w:rsidRPr="00B52DD6">
        <w:t xml:space="preserve">To apply, go to </w:t>
      </w:r>
      <w:hyperlink w:history="1" r:id="rId46">
        <w:r w:rsidRPr="00E94432">
          <w:rPr>
            <w:rStyle w:val="Hyperlink"/>
          </w:rPr>
          <w:t>https://agriculture.vic.gov.au/support-and-resources/networks/rural-womens-network</w:t>
        </w:r>
      </w:hyperlink>
      <w:r>
        <w:t xml:space="preserve"> and click on the ‘Start New Application’ button. To return to a saved draft application, click on the ‘Access Saved Application’ button.  </w:t>
      </w:r>
    </w:p>
    <w:p w:rsidRPr="00E72420" w:rsidR="00E72420" w:rsidP="00E72420" w:rsidRDefault="00E72420" w14:paraId="302E10F2" w14:textId="77777777">
      <w:pPr>
        <w:pStyle w:val="BodyText"/>
      </w:pPr>
      <w:r>
        <w:t xml:space="preserve">Make sure your application is submitted by </w:t>
      </w:r>
      <w:r w:rsidRPr="00E72420">
        <w:rPr>
          <w:b/>
          <w:bCs/>
        </w:rPr>
        <w:t>11.59pm on 1 February 2026.</w:t>
      </w:r>
    </w:p>
    <w:p w:rsidR="006A6C7B" w:rsidP="006A6C7B" w:rsidRDefault="006A6C7B" w14:paraId="460340FC" w14:textId="77777777">
      <w:pPr>
        <w:pStyle w:val="BodyText"/>
      </w:pPr>
      <w:r>
        <w:rPr>
          <w:b/>
        </w:rPr>
        <w:t>Note:</w:t>
      </w:r>
      <w:r>
        <w:t xml:space="preserve"> No hard copy applications will be accepted. Late and incomplete applications will not be considered.</w:t>
      </w:r>
    </w:p>
    <w:p w:rsidRPr="007C5228" w:rsidR="006A6C7B" w:rsidP="006A6C7B" w:rsidRDefault="006A6C7B" w14:paraId="05E0CD6E" w14:textId="77777777">
      <w:pPr>
        <w:pStyle w:val="BodyText"/>
        <w:rPr>
          <w:bCs/>
        </w:rPr>
      </w:pPr>
      <w:r w:rsidRPr="007C5228">
        <w:rPr>
          <w:bCs/>
        </w:rPr>
        <w:t xml:space="preserve">Shortlisted applicants will be invited to an interview by </w:t>
      </w:r>
      <w:r>
        <w:rPr>
          <w:bCs/>
        </w:rPr>
        <w:t xml:space="preserve">video link </w:t>
      </w:r>
      <w:r w:rsidRPr="007C5228">
        <w:rPr>
          <w:bCs/>
        </w:rPr>
        <w:t>with the</w:t>
      </w:r>
      <w:r>
        <w:rPr>
          <w:bCs/>
        </w:rPr>
        <w:t xml:space="preserve"> Selection</w:t>
      </w:r>
      <w:r w:rsidRPr="007C5228">
        <w:rPr>
          <w:bCs/>
        </w:rPr>
        <w:t xml:space="preserve"> Committee.  </w:t>
      </w:r>
    </w:p>
    <w:p w:rsidR="006A6C7B" w:rsidP="006A6C7B" w:rsidRDefault="006A6C7B" w14:paraId="1C35AC30" w14:textId="77777777">
      <w:pPr>
        <w:pStyle w:val="BodyText"/>
      </w:pPr>
      <w:r w:rsidRPr="00E37E7F">
        <w:t>Successful and unsuccessful applicants will be notified in writing after the assessment process is completed.</w:t>
      </w:r>
    </w:p>
    <w:p w:rsidRPr="00F42C08" w:rsidR="00F42C08" w:rsidP="006D78D4" w:rsidRDefault="00F42C08" w14:paraId="774E9388" w14:textId="77777777">
      <w:pPr>
        <w:pStyle w:val="Heading2"/>
      </w:pPr>
      <w:r w:rsidRPr="00F42C08">
        <w:t>Attaching required documents:</w:t>
      </w:r>
    </w:p>
    <w:p w:rsidR="00F42C08" w:rsidP="00F42C08" w:rsidRDefault="00F42C08" w14:paraId="1C7EAEC3" w14:textId="77777777">
      <w:pPr>
        <w:pStyle w:val="BodyText"/>
      </w:pPr>
      <w:r>
        <w:t>Supporting documents must be in an acceptable file type, such as Word, Excel, PDF, or JPEG. The maximum file size for each file is 10MB.</w:t>
      </w:r>
    </w:p>
    <w:p w:rsidR="00F42C08" w:rsidP="00F42C08" w:rsidRDefault="00F42C08" w14:paraId="4303271C" w14:textId="77777777">
      <w:pPr>
        <w:pStyle w:val="BodyText"/>
      </w:pPr>
      <w:r>
        <w:t xml:space="preserve">You will receive an application number when you submit an application online. Please quote this number in all communications with the department relating to your application. </w:t>
      </w:r>
    </w:p>
    <w:p w:rsidR="00045B26" w:rsidP="00F42C08" w:rsidRDefault="00F42C08" w14:paraId="0F86B73C" w14:textId="6B0046D2">
      <w:pPr>
        <w:pStyle w:val="BodyText"/>
      </w:pPr>
      <w:r>
        <w:t>If you have documents to submit that cannot be attached to your online application you can email them to …@..., quoting your application number. Attach all documents to one email, zipping the files if required.</w:t>
      </w:r>
    </w:p>
    <w:p w:rsidR="00045B26" w:rsidP="00FE547D" w:rsidRDefault="00045B26" w14:paraId="19876E22" w14:textId="28BCAF0D">
      <w:pPr>
        <w:pStyle w:val="BodyText"/>
      </w:pPr>
      <w:r>
        <w:rPr>
          <w:b/>
          <w:bCs/>
        </w:rPr>
        <w:t xml:space="preserve">Note: </w:t>
      </w:r>
      <w:r>
        <w:t>No hard copy applications will be accepted. Late and incomplete applications will not be considered</w:t>
      </w:r>
    </w:p>
    <w:p w:rsidR="003C4790" w:rsidP="006D78D4" w:rsidRDefault="003C4790" w14:paraId="2168FBDD" w14:textId="2B2CFF71">
      <w:pPr>
        <w:pStyle w:val="Heading1"/>
      </w:pPr>
      <w:bookmarkStart w:name="_Toc216084247" w:id="28"/>
      <w:r>
        <w:t>Additional information</w:t>
      </w:r>
      <w:bookmarkEnd w:id="28"/>
    </w:p>
    <w:p w:rsidR="003C4790" w:rsidP="003C4790" w:rsidRDefault="003C4790" w14:paraId="0F7B1225" w14:textId="0107ADEC">
      <w:pPr>
        <w:pStyle w:val="BodyText"/>
      </w:pPr>
      <w:r>
        <w:t xml:space="preserve">Additional information is available at the program web page </w:t>
      </w:r>
      <w:hyperlink w:history="1" r:id="rId47">
        <w:r w:rsidRPr="00EE5350" w:rsidR="00CB5C74">
          <w:rPr>
            <w:rStyle w:val="Hyperlink"/>
          </w:rPr>
          <w:t>https://agriculture.vic.gov.au/support-and-resources/networks/rural-womens-network</w:t>
        </w:r>
      </w:hyperlink>
      <w:r w:rsidR="00CB5C74">
        <w:t xml:space="preserve"> .</w:t>
      </w:r>
    </w:p>
    <w:p w:rsidRPr="003C4790" w:rsidR="003C4790" w:rsidP="003C4790" w:rsidRDefault="003C4790" w14:paraId="0DC2D23E" w14:textId="54FE5118">
      <w:pPr>
        <w:pStyle w:val="HighlightBoxText"/>
        <w:rPr>
          <w:color w:val="FFFFFF" w:themeColor="background1"/>
        </w:rPr>
      </w:pPr>
      <w:r w:rsidRPr="003C4790">
        <w:rPr>
          <w:color w:val="FFFFFF" w:themeColor="background1"/>
        </w:rPr>
        <w:t xml:space="preserve">If you require assistance submitting your application online, email </w:t>
      </w:r>
      <w:hyperlink w:history="1" r:id="rId48">
        <w:r w:rsidRPr="003C4790">
          <w:rPr>
            <w:rStyle w:val="Hyperlink"/>
            <w:color w:val="FFFFFF" w:themeColor="background1"/>
          </w:rPr>
          <w:t>grantsinfo@deeca.vic.gov.au</w:t>
        </w:r>
      </w:hyperlink>
      <w:r w:rsidRPr="003C4790">
        <w:rPr>
          <w:color w:val="FFFFFF" w:themeColor="background1"/>
        </w:rPr>
        <w:t>.</w:t>
      </w:r>
    </w:p>
    <w:p w:rsidR="003C4790" w:rsidP="006D78D4" w:rsidRDefault="005030CB" w14:paraId="13822BFF" w14:textId="4B4C7EF1">
      <w:pPr>
        <w:pStyle w:val="Heading1"/>
      </w:pPr>
      <w:bookmarkStart w:name="_Toc216084248" w:id="29"/>
      <w:r>
        <w:t>What is the notification process?</w:t>
      </w:r>
      <w:bookmarkEnd w:id="29"/>
    </w:p>
    <w:p w:rsidR="009A4638" w:rsidP="005030CB" w:rsidRDefault="005030CB" w14:paraId="585A1162" w14:textId="004F0028">
      <w:pPr>
        <w:pStyle w:val="BodyText"/>
      </w:pPr>
      <w:r>
        <w:t xml:space="preserve">Successful and unsuccessful applicants will be notified in writing after the assessment process is completed. All decisions are final and are not subject to further review. Unsuccessful applicants can ask for feedback on their application. </w:t>
      </w:r>
    </w:p>
    <w:p w:rsidR="00E72420" w:rsidP="005030CB" w:rsidRDefault="00E72420" w14:paraId="5CA85A98" w14:textId="77777777">
      <w:pPr>
        <w:pStyle w:val="BodyText"/>
      </w:pPr>
    </w:p>
    <w:p w:rsidR="00E72420" w:rsidP="005030CB" w:rsidRDefault="00E72420" w14:paraId="2CD0873F" w14:textId="77777777">
      <w:pPr>
        <w:pStyle w:val="BodyText"/>
      </w:pPr>
    </w:p>
    <w:p w:rsidR="00E72420" w:rsidP="005030CB" w:rsidRDefault="00E72420" w14:paraId="1F14A134" w14:textId="77777777">
      <w:pPr>
        <w:pStyle w:val="BodyText"/>
      </w:pPr>
    </w:p>
    <w:p w:rsidR="00966F69" w:rsidP="006D78D4" w:rsidRDefault="00966F69" w14:paraId="4FEF26B0" w14:textId="0D151D79">
      <w:pPr>
        <w:pStyle w:val="Heading1"/>
      </w:pPr>
      <w:bookmarkStart w:name="_Toc216084249" w:id="30"/>
      <w:r>
        <w:t>Key dates</w:t>
      </w:r>
      <w:bookmarkEnd w:id="30"/>
    </w:p>
    <w:tbl>
      <w:tblPr>
        <w:tblStyle w:val="TableGrid"/>
        <w:tblW w:w="5000" w:type="pct"/>
        <w:tblLook w:val="04A0" w:firstRow="1" w:lastRow="0" w:firstColumn="1" w:lastColumn="0" w:noHBand="0" w:noVBand="1"/>
      </w:tblPr>
      <w:tblGrid>
        <w:gridCol w:w="2479"/>
        <w:gridCol w:w="2043"/>
      </w:tblGrid>
      <w:tr w:rsidRPr="00E37E7F" w:rsidR="006A6C7B" w:rsidTr="016375B2" w14:paraId="1C0625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pct"/>
            <w:tcMar/>
          </w:tcPr>
          <w:p w:rsidRPr="00CE6451" w:rsidR="006A6C7B" w:rsidP="006D005E" w:rsidRDefault="006A6C7B" w14:paraId="664E6335" w14:textId="77777777">
            <w:pPr>
              <w:rPr>
                <w:b/>
                <w:color w:val="auto"/>
              </w:rPr>
            </w:pPr>
            <w:r w:rsidRPr="00CE6451">
              <w:rPr>
                <w:b/>
                <w:color w:val="auto"/>
              </w:rPr>
              <w:t>Milestone</w:t>
            </w:r>
          </w:p>
        </w:tc>
        <w:tc>
          <w:tcPr>
            <w:cnfStyle w:val="000000000000" w:firstRow="0" w:lastRow="0" w:firstColumn="0" w:lastColumn="0" w:oddVBand="0" w:evenVBand="0" w:oddHBand="0" w:evenHBand="0" w:firstRowFirstColumn="0" w:firstRowLastColumn="0" w:lastRowFirstColumn="0" w:lastRowLastColumn="0"/>
            <w:tcW w:w="2259" w:type="pct"/>
            <w:tcMar/>
          </w:tcPr>
          <w:p w:rsidRPr="00CE6451" w:rsidR="006A6C7B" w:rsidDel="00950540" w:rsidP="006D005E" w:rsidRDefault="006A6C7B" w14:paraId="6840E10A" w14:textId="77777777">
            <w:pPr>
              <w:pStyle w:val="TableTextLeft"/>
              <w:cnfStyle w:val="100000000000" w:firstRow="1" w:lastRow="0" w:firstColumn="0" w:lastColumn="0" w:oddVBand="0" w:evenVBand="0" w:oddHBand="0" w:evenHBand="0" w:firstRowFirstColumn="0" w:firstRowLastColumn="0" w:lastRowFirstColumn="0" w:lastRowLastColumn="0"/>
              <w:rPr>
                <w:b/>
                <w:color w:val="auto"/>
              </w:rPr>
            </w:pPr>
            <w:r w:rsidRPr="00CE6451">
              <w:rPr>
                <w:b/>
                <w:color w:val="auto"/>
              </w:rPr>
              <w:t>Date</w:t>
            </w:r>
          </w:p>
        </w:tc>
      </w:tr>
      <w:tr w:rsidRPr="009A4638" w:rsidR="009A4638" w:rsidTr="016375B2" w14:paraId="34057BDE" w14:textId="77777777">
        <w:tc>
          <w:tcPr>
            <w:cnfStyle w:val="001000000000" w:firstRow="0" w:lastRow="0" w:firstColumn="1" w:lastColumn="0" w:oddVBand="0" w:evenVBand="0" w:oddHBand="0" w:evenHBand="0" w:firstRowFirstColumn="0" w:firstRowLastColumn="0" w:lastRowFirstColumn="0" w:lastRowLastColumn="0"/>
            <w:tcW w:w="2741" w:type="pct"/>
            <w:tcMar/>
            <w:hideMark/>
          </w:tcPr>
          <w:p w:rsidRPr="009A4638" w:rsidR="006A6C7B" w:rsidP="006D005E" w:rsidRDefault="006A6C7B" w14:paraId="32EBF6DC" w14:textId="77777777">
            <w:r w:rsidRPr="009A4638">
              <w:t>Applications open</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2D0E71" w14:paraId="004A0DF1" w14:textId="2D257E25">
            <w:pPr>
              <w:pStyle w:val="TableTextLeft"/>
              <w:cnfStyle w:val="000000000000" w:firstRow="0" w:lastRow="0" w:firstColumn="0" w:lastColumn="0" w:oddVBand="0" w:evenVBand="0" w:oddHBand="0" w:evenHBand="0" w:firstRowFirstColumn="0" w:firstRowLastColumn="0" w:lastRowFirstColumn="0" w:lastRowLastColumn="0"/>
            </w:pPr>
            <w:r>
              <w:t xml:space="preserve">18 </w:t>
            </w:r>
            <w:r w:rsidRPr="009A4638" w:rsidR="006A6C7B">
              <w:t>December 2025</w:t>
            </w:r>
          </w:p>
        </w:tc>
      </w:tr>
      <w:tr w:rsidRPr="00E37E7F" w:rsidR="006A6C7B" w:rsidTr="016375B2" w14:paraId="0FD339C2" w14:textId="77777777">
        <w:tc>
          <w:tcPr>
            <w:cnfStyle w:val="001000000000" w:firstRow="0" w:lastRow="0" w:firstColumn="1" w:lastColumn="0" w:oddVBand="0" w:evenVBand="0" w:oddHBand="0" w:evenHBand="0" w:firstRowFirstColumn="0" w:firstRowLastColumn="0" w:lastRowFirstColumn="0" w:lastRowLastColumn="0"/>
            <w:tcW w:w="2741" w:type="pct"/>
            <w:tcMar/>
            <w:hideMark/>
          </w:tcPr>
          <w:p w:rsidRPr="00E37E7F" w:rsidR="006A6C7B" w:rsidP="006D005E" w:rsidRDefault="006A6C7B" w14:paraId="516DB8A8" w14:textId="77777777">
            <w:r w:rsidRPr="00E37E7F">
              <w:t>Applications close</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594377" w14:paraId="58B41695" w14:textId="450A7678">
            <w:pPr>
              <w:pStyle w:val="TableTextLeft"/>
              <w:cnfStyle w:val="000000000000" w:firstRow="0" w:lastRow="0" w:firstColumn="0" w:lastColumn="0" w:oddVBand="0" w:evenVBand="0" w:oddHBand="0" w:evenHBand="0" w:firstRowFirstColumn="0" w:firstRowLastColumn="0" w:lastRowFirstColumn="0" w:lastRowLastColumn="0"/>
            </w:pPr>
            <w:r>
              <w:t>1</w:t>
            </w:r>
            <w:r w:rsidRPr="009A4638" w:rsidR="006A6C7B">
              <w:t xml:space="preserve"> </w:t>
            </w:r>
            <w:r>
              <w:t>February</w:t>
            </w:r>
            <w:r w:rsidRPr="009A4638" w:rsidR="006A6C7B">
              <w:t xml:space="preserve"> 2026</w:t>
            </w:r>
          </w:p>
        </w:tc>
      </w:tr>
      <w:tr w:rsidRPr="00E37E7F" w:rsidR="006A6C7B" w:rsidTr="016375B2" w14:paraId="0106C811" w14:textId="77777777">
        <w:tc>
          <w:tcPr>
            <w:cnfStyle w:val="001000000000" w:firstRow="0" w:lastRow="0" w:firstColumn="1" w:lastColumn="0" w:oddVBand="0" w:evenVBand="0" w:oddHBand="0" w:evenHBand="0" w:firstRowFirstColumn="0" w:firstRowLastColumn="0" w:lastRowFirstColumn="0" w:lastRowLastColumn="0"/>
            <w:tcW w:w="2741" w:type="pct"/>
            <w:tcMar/>
          </w:tcPr>
          <w:p w:rsidRPr="00E37E7F" w:rsidR="006A6C7B" w:rsidP="006D005E" w:rsidRDefault="006A6C7B" w14:paraId="355B82F8" w14:textId="77777777">
            <w:r>
              <w:t>Interviews for shortlisted applications</w:t>
            </w:r>
            <w:r>
              <w:br/>
            </w:r>
            <w:r>
              <w:t>(30 minutes interviews)</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6A6C7B" w14:paraId="5BE87CC0" w14:textId="7B90263E">
            <w:pPr>
              <w:pStyle w:val="TableTextLeft"/>
              <w:cnfStyle w:val="000000000000" w:firstRow="0" w:lastRow="0" w:firstColumn="0" w:lastColumn="0" w:oddVBand="0" w:evenVBand="0" w:oddHBand="0" w:evenHBand="0" w:firstRowFirstColumn="0" w:firstRowLastColumn="0" w:lastRowFirstColumn="0" w:lastRowLastColumn="0"/>
            </w:pPr>
            <w:r w:rsidR="1917A9D0">
              <w:rPr/>
              <w:t>9</w:t>
            </w:r>
            <w:r w:rsidR="006A6C7B">
              <w:rPr/>
              <w:t xml:space="preserve"> and </w:t>
            </w:r>
            <w:r w:rsidR="41A3681B">
              <w:rPr/>
              <w:t>10</w:t>
            </w:r>
            <w:r w:rsidR="006A6C7B">
              <w:rPr/>
              <w:t xml:space="preserve"> February 2026</w:t>
            </w:r>
          </w:p>
        </w:tc>
      </w:tr>
      <w:tr w:rsidRPr="0001716D" w:rsidR="006A6C7B" w:rsidTr="016375B2" w14:paraId="64AD6225" w14:textId="77777777">
        <w:tc>
          <w:tcPr>
            <w:cnfStyle w:val="001000000000" w:firstRow="0" w:lastRow="0" w:firstColumn="1" w:lastColumn="0" w:oddVBand="0" w:evenVBand="0" w:oddHBand="0" w:evenHBand="0" w:firstRowFirstColumn="0" w:firstRowLastColumn="0" w:lastRowFirstColumn="0" w:lastRowLastColumn="0"/>
            <w:tcW w:w="2741" w:type="pct"/>
            <w:tcMar/>
            <w:hideMark/>
          </w:tcPr>
          <w:p w:rsidRPr="0001716D" w:rsidR="006A6C7B" w:rsidP="006D005E" w:rsidRDefault="006A6C7B" w14:paraId="7C35E061" w14:textId="77777777">
            <w:r w:rsidRPr="0001716D">
              <w:t xml:space="preserve">Successful </w:t>
            </w:r>
            <w:r w:rsidRPr="2567F74F">
              <w:t>applicants</w:t>
            </w:r>
            <w:r w:rsidRPr="0001716D">
              <w:t xml:space="preserve"> notified by email </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594377" w14:paraId="7818A636" w14:textId="2EB69ECD">
            <w:pPr>
              <w:pStyle w:val="TableTextLeft"/>
              <w:cnfStyle w:val="000000000000" w:firstRow="0" w:lastRow="0" w:firstColumn="0" w:lastColumn="0" w:oddVBand="0" w:evenVBand="0" w:oddHBand="0" w:evenHBand="0" w:firstRowFirstColumn="0" w:firstRowLastColumn="0" w:lastRowFirstColumn="0" w:lastRowLastColumn="0"/>
            </w:pPr>
            <w:r>
              <w:t>w/s 23</w:t>
            </w:r>
            <w:r w:rsidRPr="009A4638" w:rsidR="006A6C7B">
              <w:t xml:space="preserve"> February 2026</w:t>
            </w:r>
          </w:p>
        </w:tc>
      </w:tr>
      <w:tr w:rsidRPr="0001716D" w:rsidR="006A6C7B" w:rsidTr="016375B2" w14:paraId="2AEB5478" w14:textId="77777777">
        <w:tc>
          <w:tcPr>
            <w:cnfStyle w:val="001000000000" w:firstRow="0" w:lastRow="0" w:firstColumn="1" w:lastColumn="0" w:oddVBand="0" w:evenVBand="0" w:oddHBand="0" w:evenHBand="0" w:firstRowFirstColumn="0" w:firstRowLastColumn="0" w:lastRowFirstColumn="0" w:lastRowLastColumn="0"/>
            <w:tcW w:w="2741" w:type="pct"/>
            <w:tcMar/>
          </w:tcPr>
          <w:p w:rsidRPr="0001716D" w:rsidR="006A6C7B" w:rsidP="006D005E" w:rsidRDefault="006A6C7B" w14:paraId="6A9B2172" w14:textId="77777777">
            <w:r>
              <w:t>Online orientation and information session for successful applicants</w:t>
            </w:r>
            <w:r>
              <w:br/>
            </w:r>
            <w:r>
              <w:t>(1 hour)</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594377" w14:paraId="4423C28C" w14:textId="58A051CE">
            <w:pPr>
              <w:pStyle w:val="TableTextLeft"/>
              <w:cnfStyle w:val="000000000000" w:firstRow="0" w:lastRow="0" w:firstColumn="0" w:lastColumn="0" w:oddVBand="0" w:evenVBand="0" w:oddHBand="0" w:evenHBand="0" w:firstRowFirstColumn="0" w:firstRowLastColumn="0" w:lastRowFirstColumn="0" w:lastRowLastColumn="0"/>
            </w:pPr>
            <w:r>
              <w:t>27</w:t>
            </w:r>
            <w:r w:rsidRPr="009A4638" w:rsidR="006A6C7B">
              <w:t xml:space="preserve"> </w:t>
            </w:r>
            <w:r>
              <w:t>February</w:t>
            </w:r>
            <w:r w:rsidRPr="009A4638" w:rsidR="006A6C7B">
              <w:t xml:space="preserve"> 2026</w:t>
            </w:r>
          </w:p>
        </w:tc>
      </w:tr>
      <w:tr w:rsidRPr="00E37E7F" w:rsidR="006A6C7B" w:rsidTr="016375B2" w14:paraId="1E6B6485" w14:textId="77777777">
        <w:tc>
          <w:tcPr>
            <w:cnfStyle w:val="001000000000" w:firstRow="0" w:lastRow="0" w:firstColumn="1" w:lastColumn="0" w:oddVBand="0" w:evenVBand="0" w:oddHBand="0" w:evenHBand="0" w:firstRowFirstColumn="0" w:firstRowLastColumn="0" w:lastRowFirstColumn="0" w:lastRowLastColumn="0"/>
            <w:tcW w:w="2741" w:type="pct"/>
            <w:tcMar/>
            <w:hideMark/>
          </w:tcPr>
          <w:p w:rsidRPr="000F71A2" w:rsidR="006A6C7B" w:rsidP="006D005E" w:rsidRDefault="006A6C7B" w14:paraId="236A5800" w14:textId="3DFDA21D">
            <w:pPr>
              <w:pStyle w:val="Agbodytext"/>
              <w:spacing w:after="0"/>
              <w:rPr>
                <w:rFonts w:eastAsia="Times New Roman" w:cs="Times New Roman" w:asciiTheme="minorHAnsi" w:hAnsiTheme="minorHAnsi"/>
                <w:color w:val="auto"/>
                <w:sz w:val="20"/>
                <w:szCs w:val="20"/>
                <w:bdr w:val="none" w:color="auto" w:sz="0" w:space="0"/>
                <w:lang w:val="en-AU" w:eastAsia="en-AU"/>
              </w:rPr>
            </w:pPr>
            <w:r w:rsidRPr="000F71A2">
              <w:rPr>
                <w:rFonts w:eastAsia="Times New Roman" w:cs="Times New Roman" w:asciiTheme="minorHAnsi" w:hAnsiTheme="minorHAnsi"/>
                <w:color w:val="auto"/>
                <w:sz w:val="20"/>
                <w:szCs w:val="20"/>
                <w:bdr w:val="none" w:color="auto" w:sz="0" w:space="0"/>
                <w:lang w:val="en-AU" w:eastAsia="en-AU"/>
              </w:rPr>
              <w:t>Workshop 1 </w:t>
            </w:r>
            <w:r w:rsidR="000F71A2">
              <w:rPr>
                <w:rFonts w:eastAsia="Times New Roman" w:cs="Times New Roman" w:asciiTheme="minorHAnsi" w:hAnsiTheme="minorHAnsi"/>
                <w:color w:val="auto"/>
                <w:sz w:val="20"/>
                <w:szCs w:val="20"/>
                <w:bdr w:val="none" w:color="auto" w:sz="0" w:space="0"/>
                <w:lang w:val="en-AU" w:eastAsia="en-AU"/>
              </w:rPr>
              <w:br/>
            </w:r>
            <w:r w:rsidRPr="000F71A2">
              <w:rPr>
                <w:rFonts w:eastAsia="Times New Roman" w:cs="Times New Roman" w:asciiTheme="minorHAnsi" w:hAnsiTheme="minorHAnsi"/>
                <w:color w:val="auto"/>
                <w:sz w:val="20"/>
                <w:szCs w:val="20"/>
                <w:bdr w:val="none" w:color="auto" w:sz="0" w:space="0"/>
                <w:lang w:val="en-AU" w:eastAsia="en-AU"/>
              </w:rPr>
              <w:t>(retreat style)</w:t>
            </w:r>
            <w:r w:rsidRPr="000F71A2" w:rsidR="000F71A2">
              <w:rPr>
                <w:rFonts w:eastAsia="Times New Roman" w:cs="Times New Roman" w:asciiTheme="minorHAnsi" w:hAnsiTheme="minorHAnsi"/>
                <w:color w:val="auto"/>
                <w:sz w:val="20"/>
                <w:szCs w:val="20"/>
                <w:bdr w:val="none" w:color="auto" w:sz="0" w:space="0"/>
                <w:lang w:val="en-AU" w:eastAsia="en-AU"/>
              </w:rPr>
              <w:t xml:space="preserve"> </w:t>
            </w:r>
            <w:r w:rsidRPr="000F71A2">
              <w:rPr>
                <w:rFonts w:eastAsia="Times New Roman" w:cs="Times New Roman" w:asciiTheme="minorHAnsi" w:hAnsiTheme="minorHAnsi"/>
                <w:color w:val="auto"/>
                <w:sz w:val="20"/>
                <w:szCs w:val="20"/>
                <w:bdr w:val="none" w:color="auto" w:sz="0" w:space="0"/>
                <w:lang w:val="en-AU" w:eastAsia="en-AU"/>
              </w:rPr>
              <w:t>in person</w:t>
            </w:r>
            <w:r w:rsidRPr="000F71A2">
              <w:rPr>
                <w:rFonts w:eastAsia="Times New Roman" w:cs="Times New Roman" w:asciiTheme="minorHAnsi" w:hAnsiTheme="minorHAnsi"/>
                <w:color w:val="auto"/>
                <w:sz w:val="20"/>
                <w:szCs w:val="20"/>
                <w:bdr w:val="none" w:color="auto" w:sz="0" w:space="0"/>
                <w:lang w:val="en-AU" w:eastAsia="en-AU"/>
              </w:rPr>
              <w:br/>
            </w:r>
            <w:r w:rsidR="00DF6507">
              <w:rPr>
                <w:rFonts w:eastAsia="Times New Roman" w:cs="Times New Roman" w:asciiTheme="minorHAnsi" w:hAnsiTheme="minorHAnsi"/>
                <w:color w:val="auto"/>
                <w:sz w:val="20"/>
                <w:szCs w:val="20"/>
                <w:bdr w:val="none" w:color="auto" w:sz="0" w:space="0"/>
                <w:lang w:val="en-AU" w:eastAsia="en-AU"/>
              </w:rPr>
              <w:t xml:space="preserve"> </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B91FA2" w:rsidP="006D005E" w:rsidRDefault="003545EF" w14:paraId="4D5A5B3F" w14:textId="33AFF430">
            <w:pPr>
              <w:pStyle w:val="TableTextLeft"/>
              <w:cnfStyle w:val="000000000000" w:firstRow="0" w:lastRow="0" w:firstColumn="0" w:lastColumn="0" w:oddVBand="0" w:evenVBand="0" w:oddHBand="0" w:evenHBand="0" w:firstRowFirstColumn="0" w:firstRowLastColumn="0" w:lastRowFirstColumn="0" w:lastRowLastColumn="0"/>
            </w:pPr>
            <w:r>
              <w:t>4-6</w:t>
            </w:r>
            <w:r w:rsidRPr="009A4638" w:rsidR="006A6C7B">
              <w:t xml:space="preserve"> March 2026</w:t>
            </w:r>
            <w:r w:rsidR="00B91FA2">
              <w:br/>
            </w:r>
          </w:p>
        </w:tc>
      </w:tr>
      <w:tr w:rsidRPr="00E37E7F" w:rsidR="000F71A2" w:rsidTr="016375B2" w14:paraId="24D46F40" w14:textId="77777777">
        <w:tc>
          <w:tcPr>
            <w:cnfStyle w:val="001000000000" w:firstRow="0" w:lastRow="0" w:firstColumn="1" w:lastColumn="0" w:oddVBand="0" w:evenVBand="0" w:oddHBand="0" w:evenHBand="0" w:firstRowFirstColumn="0" w:firstRowLastColumn="0" w:lastRowFirstColumn="0" w:lastRowLastColumn="0"/>
            <w:tcW w:w="2741" w:type="pct"/>
            <w:tcMar/>
          </w:tcPr>
          <w:p w:rsidRPr="00E37E7F" w:rsidR="000F71A2" w:rsidP="006D005E" w:rsidRDefault="000F71A2" w14:paraId="25C71E91" w14:textId="3294297B">
            <w:r>
              <w:t>Mentor-mentee sessions</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0F71A2" w:rsidP="006D005E" w:rsidRDefault="000F71A2" w14:paraId="62EC786A" w14:textId="5FECB3B4">
            <w:pPr>
              <w:pStyle w:val="TableTextLeft"/>
              <w:cnfStyle w:val="000000000000" w:firstRow="0" w:lastRow="0" w:firstColumn="0" w:lastColumn="0" w:oddVBand="0" w:evenVBand="0" w:oddHBand="0" w:evenHBand="0" w:firstRowFirstColumn="0" w:firstRowLastColumn="0" w:lastRowFirstColumn="0" w:lastRowLastColumn="0"/>
            </w:pPr>
            <w:r>
              <w:t xml:space="preserve">Between residentials and to graduation </w:t>
            </w:r>
          </w:p>
        </w:tc>
      </w:tr>
      <w:tr w:rsidRPr="00E37E7F" w:rsidR="006A6C7B" w:rsidTr="016375B2" w14:paraId="65CB8AAF" w14:textId="77777777">
        <w:tc>
          <w:tcPr>
            <w:cnfStyle w:val="001000000000" w:firstRow="0" w:lastRow="0" w:firstColumn="1" w:lastColumn="0" w:oddVBand="0" w:evenVBand="0" w:oddHBand="0" w:evenHBand="0" w:firstRowFirstColumn="0" w:firstRowLastColumn="0" w:lastRowFirstColumn="0" w:lastRowLastColumn="0"/>
            <w:tcW w:w="2741" w:type="pct"/>
            <w:tcMar/>
          </w:tcPr>
          <w:p w:rsidRPr="000F71A2" w:rsidR="006A6C7B" w:rsidP="006D005E" w:rsidRDefault="000F71A2" w14:paraId="18FBF39F" w14:textId="69E68F3D">
            <w:pPr>
              <w:pStyle w:val="Agbodytext"/>
              <w:spacing w:after="0"/>
              <w:rPr>
                <w:rFonts w:eastAsia="Times New Roman" w:cs="Times New Roman" w:asciiTheme="minorHAnsi" w:hAnsiTheme="minorHAnsi"/>
                <w:color w:val="auto"/>
                <w:sz w:val="20"/>
                <w:szCs w:val="20"/>
                <w:bdr w:val="none" w:color="auto" w:sz="0" w:space="0"/>
                <w:lang w:val="en-AU" w:eastAsia="en-AU"/>
              </w:rPr>
            </w:pPr>
            <w:r w:rsidRPr="000F71A2">
              <w:rPr>
                <w:rFonts w:eastAsia="Times New Roman" w:cs="Times New Roman" w:asciiTheme="minorHAnsi" w:hAnsiTheme="minorHAnsi"/>
                <w:color w:val="auto"/>
                <w:sz w:val="20"/>
                <w:szCs w:val="20"/>
                <w:bdr w:val="none" w:color="auto" w:sz="0" w:space="0"/>
                <w:lang w:val="en-AU" w:eastAsia="en-AU"/>
              </w:rPr>
              <w:t xml:space="preserve">Workshop </w:t>
            </w:r>
            <w:r>
              <w:rPr>
                <w:rFonts w:eastAsia="Times New Roman" w:cs="Times New Roman" w:asciiTheme="minorHAnsi" w:hAnsiTheme="minorHAnsi"/>
                <w:color w:val="auto"/>
                <w:sz w:val="20"/>
                <w:szCs w:val="20"/>
                <w:bdr w:val="none" w:color="auto" w:sz="0" w:space="0"/>
                <w:lang w:val="en-AU" w:eastAsia="en-AU"/>
              </w:rPr>
              <w:t>2</w:t>
            </w:r>
            <w:r>
              <w:rPr>
                <w:rFonts w:eastAsia="Times New Roman" w:cs="Times New Roman" w:asciiTheme="minorHAnsi" w:hAnsiTheme="minorHAnsi"/>
                <w:color w:val="auto"/>
                <w:sz w:val="20"/>
                <w:szCs w:val="20"/>
                <w:bdr w:val="none" w:color="auto" w:sz="0" w:space="0"/>
                <w:lang w:val="en-AU" w:eastAsia="en-AU"/>
              </w:rPr>
              <w:br/>
            </w:r>
            <w:r w:rsidRPr="000F71A2">
              <w:rPr>
                <w:rFonts w:eastAsia="Times New Roman" w:cs="Times New Roman" w:asciiTheme="minorHAnsi" w:hAnsiTheme="minorHAnsi"/>
                <w:color w:val="auto"/>
                <w:sz w:val="20"/>
                <w:szCs w:val="20"/>
                <w:bdr w:val="none" w:color="auto" w:sz="0" w:space="0"/>
                <w:lang w:val="en-AU" w:eastAsia="en-AU"/>
              </w:rPr>
              <w:t>(retreat style) in person</w:t>
            </w:r>
          </w:p>
        </w:tc>
        <w:tc>
          <w:tcPr>
            <w:cnfStyle w:val="000000000000" w:firstRow="0" w:lastRow="0" w:firstColumn="0" w:lastColumn="0" w:oddVBand="0" w:evenVBand="0" w:oddHBand="0" w:evenHBand="0" w:firstRowFirstColumn="0" w:firstRowLastColumn="0" w:lastRowFirstColumn="0" w:lastRowLastColumn="0"/>
            <w:tcW w:w="2259" w:type="pct"/>
            <w:tcMar/>
          </w:tcPr>
          <w:p w:rsidRPr="009A4638" w:rsidR="006A6C7B" w:rsidP="006D005E" w:rsidRDefault="005A77E9" w14:paraId="539A696E" w14:textId="6E56F09D">
            <w:pPr>
              <w:pStyle w:val="TableTextLeft"/>
              <w:cnfStyle w:val="000000000000" w:firstRow="0" w:lastRow="0" w:firstColumn="0" w:lastColumn="0" w:oddVBand="0" w:evenVBand="0" w:oddHBand="0" w:evenHBand="0" w:firstRowFirstColumn="0" w:firstRowLastColumn="0" w:lastRowFirstColumn="0" w:lastRowLastColumn="0"/>
            </w:pPr>
            <w:r>
              <w:t>12-14</w:t>
            </w:r>
            <w:r w:rsidRPr="009A4638" w:rsidR="006A6C7B">
              <w:t xml:space="preserve"> May 2026</w:t>
            </w:r>
            <w:r w:rsidR="00B91FA2">
              <w:t xml:space="preserve"> </w:t>
            </w:r>
          </w:p>
        </w:tc>
      </w:tr>
      <w:tr w:rsidRPr="00E37E7F" w:rsidR="006A6C7B" w:rsidTr="016375B2" w14:paraId="01F098F6" w14:textId="77777777">
        <w:tc>
          <w:tcPr>
            <w:cnfStyle w:val="001000000000" w:firstRow="0" w:lastRow="0" w:firstColumn="1" w:lastColumn="0" w:oddVBand="0" w:evenVBand="0" w:oddHBand="0" w:evenHBand="0" w:firstRowFirstColumn="0" w:firstRowLastColumn="0" w:lastRowFirstColumn="0" w:lastRowLastColumn="0"/>
            <w:tcW w:w="2741" w:type="pct"/>
            <w:tcMar/>
          </w:tcPr>
          <w:p w:rsidR="006A6C7B" w:rsidP="006D005E" w:rsidRDefault="006A6C7B" w14:paraId="4C9440BA" w14:textId="77777777">
            <w:r w:rsidRPr="0001716D">
              <w:t xml:space="preserve">Individual presentations to group and Graduation of Program </w:t>
            </w:r>
          </w:p>
          <w:p w:rsidRPr="0001716D" w:rsidR="006A6C7B" w:rsidP="006D005E" w:rsidRDefault="006A6C7B" w14:paraId="6E8401A6" w14:textId="77777777">
            <w:r>
              <w:t>1 day in person</w:t>
            </w:r>
          </w:p>
        </w:tc>
        <w:tc>
          <w:tcPr>
            <w:cnfStyle w:val="000000000000" w:firstRow="0" w:lastRow="0" w:firstColumn="0" w:lastColumn="0" w:oddVBand="0" w:evenVBand="0" w:oddHBand="0" w:evenHBand="0" w:firstRowFirstColumn="0" w:firstRowLastColumn="0" w:lastRowFirstColumn="0" w:lastRowLastColumn="0"/>
            <w:tcW w:w="2259" w:type="pct"/>
            <w:tcMar/>
          </w:tcPr>
          <w:p w:rsidR="006A6C7B" w:rsidP="006D005E" w:rsidRDefault="006A6C7B" w14:paraId="0F2E654B" w14:textId="77777777">
            <w:pPr>
              <w:pStyle w:val="TableTextLeft"/>
              <w:cnfStyle w:val="000000000000" w:firstRow="0" w:lastRow="0" w:firstColumn="0" w:lastColumn="0" w:oddVBand="0" w:evenVBand="0" w:oddHBand="0" w:evenHBand="0" w:firstRowFirstColumn="0" w:firstRowLastColumn="0" w:lastRowFirstColumn="0" w:lastRowLastColumn="0"/>
            </w:pPr>
            <w:r>
              <w:t>27 May 2026</w:t>
            </w:r>
          </w:p>
        </w:tc>
      </w:tr>
      <w:tr w:rsidRPr="00E37E7F" w:rsidR="006A6C7B" w:rsidTr="016375B2" w14:paraId="6E6973D8" w14:textId="77777777">
        <w:tc>
          <w:tcPr>
            <w:cnfStyle w:val="001000000000" w:firstRow="0" w:lastRow="0" w:firstColumn="1" w:lastColumn="0" w:oddVBand="0" w:evenVBand="0" w:oddHBand="0" w:evenHBand="0" w:firstRowFirstColumn="0" w:firstRowLastColumn="0" w:lastRowFirstColumn="0" w:lastRowLastColumn="0"/>
            <w:tcW w:w="2741" w:type="pct"/>
            <w:tcMar/>
          </w:tcPr>
          <w:p w:rsidRPr="0001716D" w:rsidR="006A6C7B" w:rsidP="006D005E" w:rsidRDefault="006A6C7B" w14:paraId="0628B704" w14:textId="77777777">
            <w:r w:rsidRPr="0001716D">
              <w:t>End of Program, final payments processed</w:t>
            </w:r>
          </w:p>
        </w:tc>
        <w:tc>
          <w:tcPr>
            <w:cnfStyle w:val="000000000000" w:firstRow="0" w:lastRow="0" w:firstColumn="0" w:lastColumn="0" w:oddVBand="0" w:evenVBand="0" w:oddHBand="0" w:evenHBand="0" w:firstRowFirstColumn="0" w:firstRowLastColumn="0" w:lastRowFirstColumn="0" w:lastRowLastColumn="0"/>
            <w:tcW w:w="2259" w:type="pct"/>
            <w:tcMar/>
          </w:tcPr>
          <w:p w:rsidR="006A6C7B" w:rsidP="006D005E" w:rsidRDefault="006A6C7B" w14:paraId="53D35B7C" w14:textId="77777777">
            <w:pPr>
              <w:pStyle w:val="TableTextLeft"/>
              <w:cnfStyle w:val="000000000000" w:firstRow="0" w:lastRow="0" w:firstColumn="0" w:lastColumn="0" w:oddVBand="0" w:evenVBand="0" w:oddHBand="0" w:evenHBand="0" w:firstRowFirstColumn="0" w:firstRowLastColumn="0" w:lastRowFirstColumn="0" w:lastRowLastColumn="0"/>
            </w:pPr>
            <w:r>
              <w:t>30 June 2026</w:t>
            </w:r>
          </w:p>
        </w:tc>
      </w:tr>
    </w:tbl>
    <w:p w:rsidRPr="00966F69" w:rsidR="00966F69" w:rsidP="00966F69" w:rsidRDefault="00966F69" w14:paraId="7BB4D24D" w14:textId="77777777">
      <w:pPr>
        <w:pStyle w:val="BodyText"/>
      </w:pPr>
    </w:p>
    <w:p w:rsidR="005030CB" w:rsidP="006D78D4" w:rsidRDefault="005030CB" w14:paraId="2962DA17" w14:textId="0DF738CE">
      <w:pPr>
        <w:pStyle w:val="Heading1"/>
      </w:pPr>
      <w:bookmarkStart w:name="_Toc216084250" w:id="31"/>
      <w:r>
        <w:t>Checklist</w:t>
      </w:r>
      <w:bookmarkEnd w:id="31"/>
    </w:p>
    <w:p w:rsidR="005030CB" w:rsidP="005030CB" w:rsidRDefault="005030CB" w14:paraId="385EAA74" w14:textId="07D67FD4">
      <w:pPr>
        <w:pStyle w:val="BodyText"/>
      </w:pPr>
      <w:r>
        <w:t xml:space="preserve">Read these guidelines and the information about this grant program at </w:t>
      </w:r>
      <w:hyperlink w:history="1" r:id="rId49">
        <w:r w:rsidRPr="00EE5350" w:rsidR="00CB5C74">
          <w:rPr>
            <w:rStyle w:val="Hyperlink"/>
          </w:rPr>
          <w:t>https://agriculture.vic.gov.au/support-and-resources/networks/rural-womens-network</w:t>
        </w:r>
      </w:hyperlink>
      <w:r w:rsidR="00CB5C74">
        <w:t xml:space="preserve"> </w:t>
      </w:r>
      <w:r>
        <w:t>before applying and complete the following checklist:</w:t>
      </w:r>
    </w:p>
    <w:p w:rsidR="005030CB" w:rsidP="005030CB" w:rsidRDefault="005030CB" w14:paraId="7EFEFD02" w14:textId="38117C7B">
      <w:pPr>
        <w:pStyle w:val="BodyText"/>
      </w:pPr>
      <w:r>
        <w:t>Have you:</w:t>
      </w:r>
    </w:p>
    <w:p w:rsidR="005030CB" w:rsidP="005030CB" w:rsidRDefault="005030CB" w14:paraId="0A04A66B" w14:textId="5E2EF7EC">
      <w:pPr>
        <w:pStyle w:val="BodyText"/>
      </w:pPr>
      <w:r>
        <w:t>* read these guidelines carefully?</w:t>
      </w:r>
    </w:p>
    <w:p w:rsidR="005030CB" w:rsidP="005030CB" w:rsidRDefault="005030CB" w14:paraId="0B7369EF" w14:textId="65033CAA">
      <w:pPr>
        <w:pStyle w:val="BodyText"/>
      </w:pPr>
      <w:r>
        <w:t>* checked if you are, or your organisation is, eligible for this grant funding?</w:t>
      </w:r>
    </w:p>
    <w:p w:rsidR="005030CB" w:rsidP="005030CB" w:rsidRDefault="005030CB" w14:paraId="2323351F" w14:textId="32C2FB37">
      <w:pPr>
        <w:pStyle w:val="BodyText"/>
      </w:pPr>
      <w:r>
        <w:t>* checked if your activity if eligible for this grant funding?</w:t>
      </w:r>
    </w:p>
    <w:p w:rsidR="005030CB" w:rsidP="005030CB" w:rsidRDefault="005030CB" w14:paraId="2746B0B8" w14:textId="32B602E0">
      <w:pPr>
        <w:pStyle w:val="BodyText"/>
      </w:pPr>
      <w:r>
        <w:t>* checked that you would be able to comply with all relevant laws and regulations in delivery of your activity?</w:t>
      </w:r>
    </w:p>
    <w:p w:rsidR="001409FF" w:rsidP="001409FF" w:rsidRDefault="005030CB" w14:paraId="22F3D98E" w14:textId="38A94DD7">
      <w:pPr>
        <w:pStyle w:val="BodyText"/>
      </w:pPr>
      <w:r>
        <w:t>* prepared the appropriate supporting documents?</w:t>
      </w:r>
    </w:p>
    <w:p w:rsidR="00CC7B07" w:rsidP="00CC7B07" w:rsidRDefault="00CC7B07" w14:paraId="1B6D4F32" w14:textId="77777777">
      <w:pPr>
        <w:sectPr w:rsidR="00CC7B07" w:rsidSect="00D2068C">
          <w:footerReference w:type="default" r:id="rId50"/>
          <w:pgSz w:w="11907" w:h="16839" w:orient="portrait" w:code="9"/>
          <w:pgMar w:top="1134" w:right="1275" w:bottom="1134" w:left="1134" w:header="283" w:footer="283" w:gutter="0"/>
          <w:pgNumType w:start="1"/>
          <w:cols w:space="454" w:num="2"/>
          <w:noEndnote/>
          <w:docGrid w:linePitch="360"/>
        </w:sectPr>
      </w:pPr>
    </w:p>
    <w:p w:rsidRPr="00E97B47" w:rsidR="00212459" w:rsidP="00E97B47" w:rsidRDefault="00212459" w14:paraId="7E37E380" w14:textId="77777777">
      <w:pPr>
        <w:pStyle w:val="BodyText"/>
      </w:pPr>
      <w:r w:rsidRPr="002F5718">
        <w:rPr>
          <w:rStyle w:val="SectionTitle"/>
          <w:noProof/>
        </w:rPr>
        <mc:AlternateContent>
          <mc:Choice Requires="wpc">
            <w:drawing>
              <wp:anchor distT="0" distB="0" distL="114300" distR="114300" simplePos="0" relativeHeight="251658249" behindDoc="1" locked="1" layoutInCell="1" allowOverlap="1" wp14:anchorId="664EAB94" wp14:editId="13D32F51">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52">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rsidRPr="000D02C6" w:rsidR="00212459" w:rsidP="00212459" w:rsidRDefault="00212459" w14:paraId="148708C2" w14:textId="77777777">
                              <w:pPr>
                                <w:pStyle w:val="NoSpacing"/>
                                <w:shd w:val="clear" w:color="auto" w:fill="201547" w:themeFill="text2"/>
                                <w:rPr>
                                  <w:b/>
                                  <w:bCs/>
                                  <w:color w:val="FFFFFF" w:themeColor="background1"/>
                                  <w:sz w:val="21"/>
                                  <w:szCs w:val="21"/>
                                </w:rPr>
                              </w:pPr>
                              <w:hyperlink w:history="1" r:id="rId58">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w14:anchorId="4848B427">
              <v:group id="BackCoverPortrait" style="position:absolute;margin-left:0;margin-top:0;width:595.25pt;height:841.85pt;z-index:-251658231;mso-position-horizontal:left;mso-position-horizontal-relative:page;mso-position-vertical:top;mso-position-vertical-relative:page" alt="&quot;&quot;" coordsize="75596,106914" o:spid="_x0000_s1027" editas="canvas" w14:anchorId="664EAB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75596;height:106914;visibility:visible;mso-wrap-style:square" alt="&quot;&quot;" filled="t" fillcolor="white [3212]" type="#_x0000_t75">
                  <v:fill o:detectmouseclick="t"/>
                  <v:path o:connecttype="none"/>
                </v:shape>
                <v:shape id="WhiteBlock" style="position:absolute;left:48294;top:62345;width:27302;height:40098;visibility:visible;mso-wrap-style:square;v-text-anchor:middle" coordsize="2047589,3007233" o:spid="_x0000_s1029" fillcolor="white [3212]" stroked="f" path="m2047589,l1102519,2004822r-629984,l314992,2338959,,3007233r1575054,l2047589,2004822,2047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v:stroke joinstyle="miter"/>
                  <v:path arrowok="t" o:connecttype="custom" o:connectlocs="2730240,0;1470091,2673215;630075,2673215;420008,3118750;0,4009822;2100165,4009822;2730240,2673215;2730240,0" o:connectangles="0,0,0,0,0,0,0,0"/>
                  <o:lock v:ext="edit" aspectratio="t"/>
                </v:shape>
                <v:shape id="Background" style="position:absolute;width:75596;height:102443;visibility:visible;mso-wrap-style:square;v-text-anchor:middle" coordsize="7563430,10249453" o:spid="_x0000_s1030" fillcolor="#1f1446" stroked="f" strokeweight=".35264mm" path="m,l,10249454r4832174,l7563431,4455064,75634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v:stroke joinstyle="miter"/>
                  <v:path arrowok="t" o:connecttype="custom" o:connectlocs="0,0;0,10244365;4829775,10244365;7559676,4452852;7559676,0;0,0" o:connectangles="0,0,0,0,0,0"/>
                </v:shape>
                <v:shape id="RibbonTop" style="position:absolute;left:52479;top:44538;width:23098;height:49002;visibility:visible;mso-wrap-style:square;v-text-anchor:middle" coordsize="2309803,4900124" o:spid="_x0000_s1031" fillcolor="#004c97 [3204]" stroked="f" strokeweight=".35253mm" path="m,4900125r1259858,l2309803,2672738,2309803,,,4900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v:stroke joinstyle="miter"/>
                  <v:path arrowok="t" o:connecttype="custom" o:connectlocs="0,4900125;1259858,4900125;2309803,2672738;2309803,0;0,4900125" o:connectangles="0,0,0,0,0"/>
                </v:shape>
                <v:shape id="RibbonMiddle" style="position:absolute;left:39879;top:84630;width:20999;height:17818;visibility:visible;mso-wrap-style:square;v-text-anchor:middle" coordsize="2099890,1781782" o:spid="_x0000_s1032" fillcolor="#00b2a9 [3206]" stroked="f" strokeweight=".35253mm" path="m840032,l2099891,,1259985,1781783,,1781783,840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v:stroke joinstyle="miter"/>
                  <v:path arrowok="t" o:connecttype="custom" o:connectlocs="840032,0;2099891,0;1259985,1781783;0,1781783;840032,0" o:connectangles="0,0,0,0,0"/>
                </v:shape>
                <v:shape id="RibbonBottom" style="position:absolute;left:29372;top:93540;width:18906;height:13380;visibility:visible;mso-wrap-style:square;v-text-anchor:middle" coordsize="1890612,1338083" o:spid="_x0000_s1033" fillcolor="#88dbdf [3205]" stroked="f" strokeweight=".35253mm" path="m630754,l,1338083r1259858,l1890613,,630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v:stroke joinstyle="miter"/>
                  <v:path arrowok="t" o:connecttype="custom" o:connectlocs="630754,0;0,1338083;1259858,1338083;1890613,0;630754,0" o:connectangles="0,0,0,0,0"/>
                </v:shape>
                <v:shape id="TriangleBottom" style="position:absolute;left:44079;top:93540;width:8400;height:8908;visibility:visible;mso-wrap-style:square;v-text-anchor:middle" coordsize="840032,890827" o:spid="_x0000_s1034" fillcolor="#201547 [3215]" stroked="f" strokeweight=".35253mm" path="m420080,l840032,890828,,890828,420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v:stroke joinstyle="miter"/>
                  <v:path arrowok="t" o:connecttype="custom" o:connectlocs="420080,0;840032,890828;0,890828;420080,0" o:connectangles="0,0,0,0"/>
                </v:shape>
                <v:shape id="TriangleTop" style="position:absolute;left:56679;top:84630;width:8399;height:8910;visibility:visible;mso-wrap-style:square;v-text-anchor:middle" coordsize="839905,890954" o:spid="_x0000_s1035" fillcolor="#201547 [3215]" stroked="f" strokeweight=".35253mm" path="m419953,l839906,890955,,890955,419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v:stroke joinstyle="miter"/>
                  <v:path arrowok="t" o:connecttype="custom" o:connectlocs="419953,0;839906,890955;0,890955;419953,0" o:connectangles="0,0,0,0"/>
                </v:shape>
                <v:shape id="Triangle_ForestryAndResources" style="position:absolute;left:65071;top:80176;width:10516;height:22279;visibility:hidden;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o:title="" r:id="rId59"/>
                </v:shape>
                <v:shape id="Triangle_AgricultureVictoria" style="position:absolute;left:65084;top:80222;width:10512;height:22271;visibility:hidden;mso-wrap-style:square" o:spid="_x0000_s103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o:title="" r:id="rId60"/>
                </v:shape>
                <v:shape id="Triangle_Environment" style="position:absolute;left:65069;top:80174;width:10516;height:22279;visibility:hidden;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o:title="" r:id="rId61"/>
                </v:shape>
                <v:shape id="Triangle_ForestFireAndRegions" style="position:absolute;left:65070;top:80175;width:10516;height:22280;visibility:hidden;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o:title="" r:id="rId62"/>
                </v:shape>
                <v:shape id="Triangle_WaterAndCatchments" style="position:absolute;left:65072;top:80177;width:10516;height:22279;visibility:hidden;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o:title="" r:id="rId63"/>
                </v:shape>
                <v:shape id="Triangle_Plain" style="position:absolute;left:65083;top:80169;width:10504;height:22284;visibility:hidden;mso-wrap-style:square;v-text-anchor:middle" coordsize="787527,1670684" o:spid="_x0000_s1041" fillcolor="#1f1446" stroked="f" path="m,1670685r787527,l787527,,,1670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v:stroke joinstyle="miter"/>
                  <v:path arrowok="t" o:connecttype="custom" o:connectlocs="0,2228401;1050423,2228401;1050423,0;0,2228401" o:connectangles="0,0,0,0"/>
                  <o:lock v:ext="edit" aspectratio="t"/>
                </v:shape>
                <v:shape id="Triangle_Energy" style="position:absolute;left:65074;top:80173;width:10516;height:22279;visibility:hidden;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o:title="" r:id="rId64"/>
                </v:shape>
                <v:shape id="Triangle_Corporate" style="position:absolute;left:65078;top:80181;width:10512;height:22270;visibility:visible;mso-wrap-style:square" o:spid="_x0000_s104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">
                  <v:imagedata o:title="" r:id="rId65"/>
                </v:shape>
                <v:shapetype id="_x0000_t202" coordsize="21600,21600" o:spt="202" path="m,l,21600r21600,l21600,xe">
                  <v:stroke joinstyle="miter"/>
                  <v:path gradientshapeok="t" o:connecttype="rect"/>
                </v:shapetype>
                <v:shape id="Web" style="position:absolute;left:5023;top:97467;width:11457;height:2314;visibility:visible;mso-wrap-style:non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v:textbox style="mso-fit-shape-to-text:t" inset="1mm,1mm,1mm,1mm">
                    <w:txbxContent>
                      <w:p w:rsidRPr="000D02C6" w:rsidR="00212459" w:rsidP="00212459" w:rsidRDefault="00212459" w14:paraId="3E857185" w14:textId="77777777">
                        <w:pPr>
                          <w:pStyle w:val="NoSpacing"/>
                          <w:shd w:val="clear" w:color="auto" w:fill="201547" w:themeFill="text2"/>
                          <w:rPr>
                            <w:b/>
                            <w:bCs/>
                            <w:color w:val="FFFFFF" w:themeColor="background1"/>
                            <w:sz w:val="21"/>
                            <w:szCs w:val="21"/>
                          </w:rPr>
                        </w:pPr>
                        <w:hyperlink w:history="1" r:id="rId66">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Pr="00E97B47" w:rsidR="00212459" w:rsidSect="00EC4055">
      <w:headerReference w:type="default" r:id="rId67"/>
      <w:footerReference w:type="even" r:id="rId68"/>
      <w:footerReference w:type="default" r:id="rId69"/>
      <w:footerReference w:type="first" r:id="rId70"/>
      <w:pgSz w:w="11907" w:h="16839" w:orient="portrait"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7E10" w:rsidP="00CD157B" w:rsidRDefault="00F87E10" w14:paraId="46361C62" w14:textId="77777777">
      <w:pPr>
        <w:pStyle w:val="NoSpacing"/>
      </w:pPr>
    </w:p>
  </w:endnote>
  <w:endnote w:type="continuationSeparator" w:id="0">
    <w:p w:rsidR="00F87E10" w:rsidP="00CD157B" w:rsidRDefault="00F87E10" w14:paraId="0309914D" w14:textId="77777777">
      <w:pPr>
        <w:pStyle w:val="NoSpacing"/>
      </w:pPr>
    </w:p>
  </w:endnote>
  <w:endnote w:type="continuationNotice" w:id="1">
    <w:p w:rsidR="00F87E10" w:rsidP="00CD157B" w:rsidRDefault="00F87E10" w14:paraId="2F86D890" w14:textId="77777777">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rsidTr="00020553" w14:paraId="5F926274" w14:textId="77777777">
      <w:trPr>
        <w:trHeight w:val="397"/>
      </w:trPr>
      <w:tc>
        <w:tcPr>
          <w:tcW w:w="340" w:type="dxa"/>
        </w:tcPr>
        <w:p w:rsidRPr="00D55628" w:rsidR="00CD157B" w:rsidP="00376EF3" w:rsidRDefault="00CD157B" w14:paraId="1A3DCB77" w14:textId="5EA9835F">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rsidR="002B6635" w:rsidP="002B6635" w:rsidRDefault="00E850F9" w14:paraId="4FB364DA" w14:textId="7880DDA4">
          <w:pPr>
            <w:pStyle w:val="FooterEven"/>
          </w:pPr>
          <w:r>
            <w:t>Rural Women’s Leadership and Mentoring Program</w:t>
          </w:r>
        </w:p>
        <w:p w:rsidRPr="00810C40" w:rsidR="00CD157B" w:rsidP="002B6635" w:rsidRDefault="00E850F9" w14:paraId="3030EA1F" w14:textId="68E766EF">
          <w:pPr>
            <w:pStyle w:val="FooterEven"/>
          </w:pPr>
          <w:r>
            <w:t>2025 Guidelines</w:t>
          </w:r>
        </w:p>
      </w:tc>
    </w:tr>
  </w:tbl>
  <w:p w:rsidR="00CD157B" w:rsidP="00376EF3" w:rsidRDefault="005030CB" w14:paraId="0DD7E904" w14:textId="302FC67F">
    <w:pPr>
      <w:pStyle w:val="FooterEven"/>
    </w:pPr>
    <w:r>
      <w:rPr>
        <w:noProof/>
      </w:rPr>
      <mc:AlternateContent>
        <mc:Choice Requires="wps">
          <w:drawing>
            <wp:anchor distT="0" distB="0" distL="0" distR="0" simplePos="0" relativeHeight="251658244" behindDoc="0" locked="0" layoutInCell="1" allowOverlap="1" wp14:anchorId="4E524088" wp14:editId="32FDB996">
              <wp:simplePos x="0" y="0"/>
              <wp:positionH relativeFrom="margin">
                <wp:align>center</wp:align>
              </wp:positionH>
              <wp:positionV relativeFrom="page">
                <wp:posOffset>10200319</wp:posOffset>
              </wp:positionV>
              <wp:extent cx="1294411" cy="443865"/>
              <wp:effectExtent l="0" t="0" r="127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94411" cy="443865"/>
                      </a:xfrm>
                      <a:prstGeom prst="rect">
                        <a:avLst/>
                      </a:prstGeom>
                      <a:noFill/>
                      <a:ln>
                        <a:noFill/>
                      </a:ln>
                    </wps:spPr>
                    <wps:txbx>
                      <w:txbxContent>
                        <w:p w:rsidRPr="00CF42EC" w:rsidR="00CF42EC" w:rsidP="005030CB" w:rsidRDefault="00CF42EC" w14:paraId="76C147CA" w14:textId="77777777">
                          <w:pPr>
                            <w:spacing w:after="0"/>
                            <w:jc w:val="center"/>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w14:anchorId="52B87A85">
            <v:shapetype id="_x0000_t202" coordsize="21600,21600" o:spt="202" path="m,l,21600r21600,l21600,xe" w14:anchorId="4E524088">
              <v:stroke joinstyle="miter"/>
              <v:path gradientshapeok="t" o:connecttype="rect"/>
            </v:shapetype>
            <v:shape id="Text Box 93" style="position:absolute;margin-left:0;margin-top:803.15pt;width:101.9pt;height:34.95pt;z-index:251658244;visibility:visible;mso-wrap-style:square;mso-width-percent:0;mso-wrap-distance-left:0;mso-wrap-distance-top:0;mso-wrap-distance-right:0;mso-wrap-distance-bottom:0;mso-position-horizontal:center;mso-position-horizontal-relative:margin;mso-position-vertical:absolute;mso-position-vertical-relative:page;mso-width-percent:0;mso-width-relative:margin;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">
              <v:textbox style="mso-fit-shape-to-text:t" inset="0,0,0,15pt">
                <w:txbxContent>
                  <w:p w:rsidRPr="00CF42EC" w:rsidR="00CF42EC" w:rsidP="005030CB" w:rsidRDefault="00CF42EC" w14:paraId="17D1F485" w14:textId="77777777">
                    <w:pPr>
                      <w:spacing w:after="0"/>
                      <w:jc w:val="center"/>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margin" anchory="page"/>
            </v:shape>
          </w:pict>
        </mc:Fallback>
      </mc:AlternateContent>
    </w:r>
  </w:p>
  <w:p w:rsidR="00CD157B" w:rsidRDefault="00CD157B" w14:paraId="2F12EF0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rsidTr="00020553" w14:paraId="31C084FE" w14:textId="77777777">
      <w:trPr>
        <w:trHeight w:val="397"/>
      </w:trPr>
      <w:tc>
        <w:tcPr>
          <w:tcW w:w="9071" w:type="dxa"/>
        </w:tcPr>
        <w:p w:rsidR="002B6635" w:rsidP="002B6635" w:rsidRDefault="00CF42EC" w14:paraId="22291502" w14:textId="6B5BDD3C">
          <w:pPr>
            <w:pStyle w:val="FooterOdd"/>
          </w:pPr>
          <w:r>
            <w:rPr>
              <w:noProof/>
            </w:rPr>
            <mc:AlternateContent>
              <mc:Choice Requires="wps">
                <w:drawing>
                  <wp:anchor distT="0" distB="0" distL="0" distR="0" simplePos="0" relativeHeight="251658245" behindDoc="0" locked="0" layoutInCell="1" allowOverlap="1" wp14:anchorId="5FDB2DBC" wp14:editId="7676680D">
                    <wp:simplePos x="1041722" y="10255170"/>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CF42EC" w:rsidP="00CF42EC" w:rsidRDefault="00CF42EC" w14:paraId="4F089372"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C419B61">
                  <v:shapetype id="_x0000_t202" coordsize="21600,21600" o:spt="202" path="m,l,21600r21600,l21600,xe" w14:anchorId="5FDB2DBC">
                    <v:stroke joinstyle="miter"/>
                    <v:path gradientshapeok="t" o:connecttype="rect"/>
                  </v:shapetype>
                  <v:shape id="Text Box 94"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CF42EC" w:rsidR="00CF42EC" w:rsidP="00CF42EC" w:rsidRDefault="00CF42EC" w14:paraId="2CCFEE10"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r w:rsidR="003A7CBB">
            <w:t xml:space="preserve"> Rural Women’s Leadership and Mentoring Program </w:t>
          </w:r>
        </w:p>
        <w:p w:rsidRPr="00CB1FB7" w:rsidR="00CD157B" w:rsidP="002B6635" w:rsidRDefault="003A7CBB" w14:paraId="1D17AD58" w14:textId="0E280605">
          <w:pPr>
            <w:pStyle w:val="FooterOdd"/>
            <w:rPr>
              <w:b/>
            </w:rPr>
          </w:pPr>
          <w:r>
            <w:t>2025 Guidelines</w:t>
          </w:r>
        </w:p>
      </w:tc>
      <w:tc>
        <w:tcPr>
          <w:tcW w:w="340" w:type="dxa"/>
        </w:tcPr>
        <w:p w:rsidRPr="00D55628" w:rsidR="00CD157B" w:rsidP="00376EF3" w:rsidRDefault="00CD157B" w14:paraId="3061C49D" w14:textId="7777777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rsidR="00CD157B" w:rsidRDefault="00CD157B" w14:paraId="41BAC27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F42EC" w:rsidRDefault="00CF42EC" w14:paraId="758AE036" w14:textId="77777777">
    <w:pPr>
      <w:pStyle w:val="Footer"/>
    </w:pPr>
    <w:r>
      <w:rPr>
        <w:noProof/>
      </w:rPr>
      <mc:AlternateContent>
        <mc:Choice Requires="wps">
          <w:drawing>
            <wp:anchor distT="0" distB="0" distL="0" distR="0" simplePos="0" relativeHeight="251658240" behindDoc="0" locked="0" layoutInCell="1" allowOverlap="1" wp14:anchorId="29DA4F6B" wp14:editId="37259749">
              <wp:simplePos x="720725" y="10386060"/>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CF42EC" w:rsidP="00CF42EC" w:rsidRDefault="00CF42EC" w14:paraId="74EF5614"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99D8BFE">
            <v:shapetype id="_x0000_t202" coordsize="21600,21600" o:spt="202" path="m,l,21600r21600,l21600,xe" w14:anchorId="29DA4F6B">
              <v:stroke joinstyle="miter"/>
              <v:path gradientshapeok="t" o:connecttype="rect"/>
            </v:shapetype>
            <v:shape id="Text Box 46"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CF42EC" w:rsidR="00CF42EC" w:rsidP="00CF42EC" w:rsidRDefault="00CF42EC" w14:paraId="08CE8BEA"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Style w:val="TableAsPlaceholder"/>
      <w:tblpPr w:bottomFromText="284" w:vertAnchor="page" w:horzAnchor="margin" w:tblpXSpec="right" w:tblpYSpec="bottom"/>
      <w:tblW w:w="9412" w:type="dxa"/>
      <w:tblLayout w:type="fixed"/>
      <w:tblCellMar>
        <w:bottom w:w="284" w:type="dxa"/>
      </w:tblCellMar>
      <w:tblLook w:val="04A0" w:firstRow="1" w:lastRow="0" w:firstColumn="1" w:lastColumn="0" w:noHBand="0" w:noVBand="1"/>
    </w:tblPr>
    <w:tblGrid>
      <w:gridCol w:w="9071"/>
      <w:gridCol w:w="341"/>
    </w:tblGrid>
    <w:tr w:rsidR="003A7CBB" w:rsidTr="003A7CBB" w14:paraId="74783988" w14:textId="77777777">
      <w:trPr>
        <w:trHeight w:val="397"/>
      </w:trPr>
      <w:tc>
        <w:tcPr>
          <w:tcW w:w="9071" w:type="dxa"/>
        </w:tcPr>
        <w:p w:rsidR="003A7CBB" w:rsidP="002B6635" w:rsidRDefault="003A7CBB" w14:paraId="29A11865" w14:textId="77777777">
          <w:pPr>
            <w:pStyle w:val="FooterOdd"/>
          </w:pPr>
          <w:r>
            <w:rPr>
              <w:noProof/>
            </w:rPr>
            <mc:AlternateContent>
              <mc:Choice Requires="wps">
                <w:drawing>
                  <wp:anchor distT="0" distB="0" distL="0" distR="0" simplePos="0" relativeHeight="251658246" behindDoc="0" locked="0" layoutInCell="1" allowOverlap="1" wp14:anchorId="2754E2B6" wp14:editId="7E8A31A3">
                    <wp:simplePos x="1041722" y="10255170"/>
                    <wp:positionH relativeFrom="page">
                      <wp:align>center</wp:align>
                    </wp:positionH>
                    <wp:positionV relativeFrom="page">
                      <wp:align>bottom</wp:align>
                    </wp:positionV>
                    <wp:extent cx="443865" cy="443865"/>
                    <wp:effectExtent l="0" t="0" r="635" b="0"/>
                    <wp:wrapNone/>
                    <wp:docPr id="536412937" name="Text Box 5364129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3A7CBB" w:rsidP="00CF42EC" w:rsidRDefault="003A7CBB" w14:paraId="33EB4BAD"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6C83BB2">
                  <v:shapetype id="_x0000_t202" coordsize="21600,21600" o:spt="202" path="m,l,21600r21600,l21600,xe" w14:anchorId="2754E2B6">
                    <v:stroke joinstyle="miter"/>
                    <v:path gradientshapeok="t" o:connecttype="rect"/>
                  </v:shapetype>
                  <v:shape id="Text Box 536412937"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textbox style="mso-fit-shape-to-text:t" inset="0,0,0,15pt">
                      <w:txbxContent>
                        <w:p w:rsidRPr="00CF42EC" w:rsidR="003A7CBB" w:rsidP="00CF42EC" w:rsidRDefault="003A7CBB" w14:paraId="75F360E3"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r>
            <w:t xml:space="preserve"> Rural Women’s Leadership and Mentoring Program </w:t>
          </w:r>
        </w:p>
        <w:p w:rsidRPr="00CB1FB7" w:rsidR="003A7CBB" w:rsidP="002B6635" w:rsidRDefault="003A7CBB" w14:paraId="2431A16D" w14:textId="1E90E862">
          <w:pPr>
            <w:pStyle w:val="FooterOdd"/>
            <w:rPr>
              <w:b/>
            </w:rPr>
          </w:pPr>
          <w:r>
            <w:t>2025</w:t>
          </w:r>
          <w:r w:rsidR="002D0E71">
            <w:t>/26</w:t>
          </w:r>
          <w:r>
            <w:t xml:space="preserve"> Guidelines</w:t>
          </w:r>
        </w:p>
      </w:tc>
      <w:tc>
        <w:tcPr>
          <w:tcW w:w="341" w:type="dxa"/>
        </w:tcPr>
        <w:p w:rsidRPr="00D55628" w:rsidR="003A7CBB" w:rsidP="00376EF3" w:rsidRDefault="003A7CBB" w14:paraId="1F0A980F" w14:textId="169F2C09">
          <w:pPr>
            <w:pStyle w:val="FooterOddPageNumber"/>
          </w:pPr>
        </w:p>
      </w:tc>
    </w:tr>
  </w:tbl>
  <w:p w:rsidR="003A7CBB" w:rsidRDefault="003A7CBB" w14:paraId="43441E8D"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148529"/>
      <w:docPartObj>
        <w:docPartGallery w:val="Page Numbers (Bottom of Page)"/>
        <w:docPartUnique/>
      </w:docPartObj>
    </w:sdtPr>
    <w:sdtEndPr>
      <w:rPr>
        <w:noProof/>
      </w:rPr>
    </w:sdtEndPr>
    <w:sdtContent>
      <w:p w:rsidR="00D2068C" w:rsidRDefault="00D2068C" w14:paraId="1940CB0E" w14:textId="4CC58C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2068C" w:rsidRDefault="00D2068C" w14:paraId="29442833"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F42EC" w:rsidRDefault="00CF42EC" w14:paraId="7C94AF33" w14:textId="77777777">
    <w:pPr>
      <w:pStyle w:val="Footer"/>
    </w:pPr>
    <w:r>
      <w:rPr>
        <w:noProof/>
      </w:rPr>
      <mc:AlternateContent>
        <mc:Choice Requires="wps">
          <w:drawing>
            <wp:anchor distT="0" distB="0" distL="0" distR="0" simplePos="0" relativeHeight="251658242" behindDoc="0" locked="0" layoutInCell="1" allowOverlap="1" wp14:anchorId="572D9F67" wp14:editId="0C490D02">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CF42EC" w:rsidP="00CF42EC" w:rsidRDefault="00CF42EC" w14:paraId="2E157A3E"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4F39D3F">
            <v:shapetype id="_x0000_t202" coordsize="21600,21600" o:spt="202" path="m,l,21600r21600,l21600,xe" w14:anchorId="572D9F67">
              <v:stroke joinstyle="miter"/>
              <v:path gradientshapeok="t" o:connecttype="rect"/>
            </v:shapetype>
            <v:shape id="Text Box 99"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v:textbox style="mso-fit-shape-to-text:t" inset="0,0,0,15pt">
                <w:txbxContent>
                  <w:p w:rsidRPr="00CF42EC" w:rsidR="00CF42EC" w:rsidP="00CF42EC" w:rsidRDefault="00CF42EC" w14:paraId="09E77742"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F42EC" w:rsidRDefault="00CF42EC" w14:paraId="28CE543C" w14:textId="77777777">
    <w:pPr>
      <w:pStyle w:val="Footer"/>
    </w:pPr>
    <w:r>
      <w:rPr>
        <w:noProof/>
      </w:rPr>
      <mc:AlternateContent>
        <mc:Choice Requires="wps">
          <w:drawing>
            <wp:anchor distT="0" distB="0" distL="0" distR="0" simplePos="0" relativeHeight="251658243" behindDoc="0" locked="0" layoutInCell="1" allowOverlap="1" wp14:anchorId="6984D05A" wp14:editId="273A099A">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CF42EC" w:rsidP="00CF42EC" w:rsidRDefault="00CF42EC" w14:paraId="491F59F8"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0EE2D2F">
            <v:shapetype id="_x0000_t202" coordsize="21600,21600" o:spt="202" path="m,l,21600r21600,l21600,xe" w14:anchorId="6984D05A">
              <v:stroke joinstyle="miter"/>
              <v:path gradientshapeok="t" o:connecttype="rect"/>
            </v:shapetype>
            <v:shape id="Text Box 100"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textbox style="mso-fit-shape-to-text:t" inset="0,0,0,15pt">
                <w:txbxContent>
                  <w:p w:rsidRPr="00CF42EC" w:rsidR="00CF42EC" w:rsidP="00CF42EC" w:rsidRDefault="00CF42EC" w14:paraId="171AAEBA"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CF42EC" w:rsidRDefault="00CF42EC" w14:paraId="36E8F195" w14:textId="77777777">
    <w:pPr>
      <w:pStyle w:val="Footer"/>
    </w:pPr>
    <w:r>
      <w:rPr>
        <w:noProof/>
      </w:rPr>
      <mc:AlternateContent>
        <mc:Choice Requires="wps">
          <w:drawing>
            <wp:anchor distT="0" distB="0" distL="0" distR="0" simplePos="0" relativeHeight="251658241" behindDoc="0" locked="0" layoutInCell="1" allowOverlap="1" wp14:anchorId="788F2AEA" wp14:editId="276E4846">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CF42EC" w:rsidR="00CF42EC" w:rsidP="00CF42EC" w:rsidRDefault="00CF42EC" w14:paraId="5E2DF9D9"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5EE00B0">
            <v:shapetype id="_x0000_t202" coordsize="21600,21600" o:spt="202" path="m,l,21600r21600,l21600,xe" w14:anchorId="788F2AEA">
              <v:stroke joinstyle="miter"/>
              <v:path gradientshapeok="t" o:connecttype="rect"/>
            </v:shapetype>
            <v:shape id="Text Box 98"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v:textbox style="mso-fit-shape-to-text:t" inset="0,0,0,15pt">
                <w:txbxContent>
                  <w:p w:rsidRPr="00CF42EC" w:rsidR="00CF42EC" w:rsidP="00CF42EC" w:rsidRDefault="00CF42EC" w14:paraId="42DD9960" w14:textId="77777777">
                    <w:pPr>
                      <w:spacing w:after="0"/>
                      <w:rPr>
                        <w:rFonts w:ascii="Calibri" w:hAnsi="Calibri" w:eastAsia="Calibri" w:cs="Calibri"/>
                        <w:noProof/>
                        <w:color w:val="000000"/>
                        <w:sz w:val="24"/>
                        <w:szCs w:val="24"/>
                      </w:rPr>
                    </w:pPr>
                    <w:r w:rsidRPr="00CF42EC">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6073C" w:rsidR="00F87E10" w:rsidP="005D764F" w:rsidRDefault="00F87E10" w14:paraId="7FC74EDF" w14:textId="77777777">
      <w:pPr>
        <w:pStyle w:val="FootnoteSeparator"/>
      </w:pPr>
    </w:p>
  </w:footnote>
  <w:footnote w:type="continuationSeparator" w:id="0">
    <w:p w:rsidRPr="00CA30B7" w:rsidR="00F87E10" w:rsidP="006D5A90" w:rsidRDefault="00F87E10" w14:paraId="06F7C2FA" w14:textId="77777777">
      <w:pPr>
        <w:rPr>
          <w:lang w:val="en-US"/>
        </w:rPr>
      </w:pPr>
      <w:r w:rsidRPr="00CA30B7">
        <w:rPr>
          <w:lang w:val="en-US"/>
        </w:rPr>
        <w:t>_______</w:t>
      </w:r>
    </w:p>
  </w:footnote>
  <w:footnote w:type="continuationNotice" w:id="1">
    <w:p w:rsidR="00F87E10" w:rsidP="006D5A90" w:rsidRDefault="00F87E10" w14:paraId="0D4680B1" w14:textId="77777777"/>
  </w:footnote>
  <w:footnote w:id="2">
    <w:p w:rsidR="009A4638" w:rsidRDefault="009A4638" w14:paraId="5A70FDAF" w14:textId="77EE7837">
      <w:pPr>
        <w:pStyle w:val="FootnoteText"/>
      </w:pPr>
      <w:r>
        <w:rPr>
          <w:rStyle w:val="FootnoteReference"/>
        </w:rPr>
        <w:footnoteRef/>
      </w:r>
      <w:r>
        <w:t xml:space="preserve"> </w:t>
      </w:r>
      <w:r w:rsidRPr="00D2068C">
        <w:t>As defined in the language statement in the acknowledgements section of these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7CBB" w:rsidRDefault="003A7CBB" w14:paraId="34E9D824" w14:textId="30E5781A">
    <w:pPr>
      <w:pStyle w:val="Header"/>
      <w:jc w:val="right"/>
    </w:pPr>
  </w:p>
  <w:p w:rsidR="003A7CBB" w:rsidRDefault="003A7CBB" w14:paraId="3E64962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rsidRPr="00CD157B" w:rsidR="00CD157B" w:rsidP="00CD157B" w:rsidRDefault="00000000" w14:paraId="79E23F6B" w14:textId="77777777">
        <w:pPr>
          <w:pStyle w:val="Header"/>
        </w:pPr>
        <w:r>
          <w:rPr>
            <w:noProof/>
          </w:rPr>
          <w:pict w14:anchorId="2284A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style="position:absolute;margin-left:0;margin-top:0;width:485.35pt;height:194.1pt;rotation:315;z-index:-251658233;mso-position-horizontal:center;mso-position-horizontal-relative:margin;mso-position-vertical:center;mso-position-vertical-relative:margin" o:allowincell="f" fillcolor="silver" stroked="f" type="#_x0000_t136">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9A4E5E"/>
    <w:multiLevelType w:val="multilevel"/>
    <w:tmpl w:val="7EC85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hint="default" w:ascii="Webdings" w:hAnsi="Webdings"/>
        <w:position w:val="2"/>
        <w:sz w:val="16"/>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hint="default" w:ascii="Wingdings 2" w:hAnsi="Wingdings 2"/>
        <w:b/>
        <w:i w:val="0"/>
        <w:sz w:val="20"/>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6" w15:restartNumberingAfterBreak="0">
    <w:nsid w:val="10350277"/>
    <w:multiLevelType w:val="multilevel"/>
    <w:tmpl w:val="B844A21E"/>
    <w:name w:val="HeadingsNumbered"/>
    <w:lvl w:ilvl="0">
      <w:start w:val="1"/>
      <w:numFmt w:val="decimal"/>
      <w:lvlRestart w:val="0"/>
      <w:suff w:val="space"/>
      <w:lvlText w:val="%1."/>
      <w:lvlJc w:val="left"/>
      <w:pPr>
        <w:ind w:left="9639" w:firstLine="0"/>
      </w:pPr>
      <w:rPr>
        <w:rFonts w:hint="default"/>
        <w:spacing w:val="0"/>
        <w:sz w:val="40"/>
        <w:szCs w:val="40"/>
      </w:rPr>
    </w:lvl>
    <w:lvl w:ilvl="1">
      <w:start w:val="1"/>
      <w:numFmt w:val="decimal"/>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760030A"/>
    <w:multiLevelType w:val="multilevel"/>
    <w:tmpl w:val="9F6A3F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9FB650A"/>
    <w:multiLevelType w:val="multilevel"/>
    <w:tmpl w:val="18281C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hint="default" w:ascii="Arial" w:hAnsi="Arial"/>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B6A717E"/>
    <w:multiLevelType w:val="multilevel"/>
    <w:tmpl w:val="6E949F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1D2E1D11"/>
    <w:multiLevelType w:val="hybridMultilevel"/>
    <w:tmpl w:val="FFFFFFFF"/>
    <w:numStyleLink w:val="ImportedStyle6"/>
  </w:abstractNum>
  <w:abstractNum w:abstractNumId="13" w15:restartNumberingAfterBreak="0">
    <w:nsid w:val="1F0A02B8"/>
    <w:multiLevelType w:val="multilevel"/>
    <w:tmpl w:val="078AA4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1AD0FCA"/>
    <w:multiLevelType w:val="hybridMultilevel"/>
    <w:tmpl w:val="FFFFFFFF"/>
    <w:styleLink w:val="ImportedStyle6"/>
    <w:lvl w:ilvl="0" w:tplc="35789C66">
      <w:start w:val="1"/>
      <w:numFmt w:val="bullet"/>
      <w:lvlText w:val="·"/>
      <w:lvlJc w:val="left"/>
      <w:pPr>
        <w:ind w:left="284" w:hanging="284"/>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7EEB3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180F3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DCC22A">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C6045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F6544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CCAC30">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6E5BB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8EC18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31504E9"/>
    <w:multiLevelType w:val="multilevel"/>
    <w:tmpl w:val="16F65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9B00530"/>
    <w:multiLevelType w:val="multilevel"/>
    <w:tmpl w:val="55EE0C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hint="default" w:ascii="Wingdings" w:hAnsi="Wingdings"/>
        <w:color w:val="auto"/>
        <w:sz w:val="18"/>
      </w:rPr>
    </w:lvl>
    <w:lvl w:ilvl="1">
      <w:start w:val="1"/>
      <w:numFmt w:val="bullet"/>
      <w:lvlText w:val="–"/>
      <w:lvlJc w:val="left"/>
      <w:pPr>
        <w:tabs>
          <w:tab w:val="num" w:pos="964"/>
        </w:tabs>
        <w:ind w:left="964" w:hanging="340"/>
      </w:pPr>
      <w:rPr>
        <w:rFonts w:hint="default" w:ascii="Arial" w:hAnsi="Arial"/>
        <w:color w:val="auto"/>
      </w:rPr>
    </w:lvl>
    <w:lvl w:ilvl="2">
      <w:start w:val="1"/>
      <w:numFmt w:val="bullet"/>
      <w:lvlText w:val=""/>
      <w:lvlJc w:val="left"/>
      <w:pPr>
        <w:tabs>
          <w:tab w:val="num" w:pos="1304"/>
        </w:tabs>
        <w:ind w:left="1304" w:hanging="340"/>
      </w:pPr>
      <w:rPr>
        <w:rFonts w:hint="default" w:ascii="Symbol" w:hAnsi="Symbol"/>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42D283F"/>
    <w:multiLevelType w:val="multilevel"/>
    <w:tmpl w:val="777C73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96147B1"/>
    <w:multiLevelType w:val="hybridMultilevel"/>
    <w:tmpl w:val="57EA1120"/>
    <w:lvl w:ilvl="0" w:tplc="6988EC76">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hint="default" w:ascii="Wingdings" w:hAnsi="Wingdings"/>
        <w:color w:val="auto"/>
      </w:rPr>
    </w:lvl>
    <w:lvl w:ilvl="1">
      <w:start w:val="1"/>
      <w:numFmt w:val="bullet"/>
      <w:pStyle w:val="ListBullet2"/>
      <w:lvlText w:val="–"/>
      <w:lvlJc w:val="left"/>
      <w:pPr>
        <w:ind w:left="567" w:hanging="227"/>
      </w:pPr>
      <w:rPr>
        <w:rFonts w:hint="default" w:ascii="Arial" w:hAnsi="Arial"/>
        <w:color w:val="auto"/>
      </w:rPr>
    </w:lvl>
    <w:lvl w:ilvl="2">
      <w:start w:val="1"/>
      <w:numFmt w:val="bullet"/>
      <w:pStyle w:val="ListBullet3"/>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33" w15:restartNumberingAfterBreak="0">
    <w:nsid w:val="4B536E69"/>
    <w:multiLevelType w:val="hybridMultilevel"/>
    <w:tmpl w:val="F91438D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4F6775A1"/>
    <w:multiLevelType w:val="multilevel"/>
    <w:tmpl w:val="07A48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6CD3C84"/>
    <w:multiLevelType w:val="multilevel"/>
    <w:tmpl w:val="B6F45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45" w15:restartNumberingAfterBreak="0">
    <w:nsid w:val="5C155FD3"/>
    <w:multiLevelType w:val="multilevel"/>
    <w:tmpl w:val="E1F647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5C491681"/>
    <w:multiLevelType w:val="multilevel"/>
    <w:tmpl w:val="1D7459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hint="default" w:asciiTheme="majorHAnsi" w:hAnsiTheme="majorHAnsi"/>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5DA420BF"/>
    <w:multiLevelType w:val="multilevel"/>
    <w:tmpl w:val="F69456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629E14FF"/>
    <w:multiLevelType w:val="multilevel"/>
    <w:tmpl w:val="3FCA7D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634D5FB7"/>
    <w:multiLevelType w:val="multilevel"/>
    <w:tmpl w:val="54082A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hint="default" w:ascii="Symbol" w:hAnsi="Symbol"/>
        <w:color w:val="201547" w:themeColor="text2"/>
      </w:rPr>
    </w:lvl>
    <w:lvl w:ilvl="1">
      <w:start w:val="1"/>
      <w:numFmt w:val="bullet"/>
      <w:lvlText w:val="–"/>
      <w:lvlJc w:val="left"/>
      <w:pPr>
        <w:ind w:left="539" w:hanging="227"/>
      </w:pPr>
      <w:rPr>
        <w:rFonts w:hint="default" w:ascii="Arial" w:hAnsi="Arial"/>
        <w:color w:val="201547" w:themeColor="text2"/>
      </w:rPr>
    </w:lvl>
    <w:lvl w:ilvl="2">
      <w:start w:val="1"/>
      <w:numFmt w:val="bullet"/>
      <w:lvlText w:val=""/>
      <w:lvlJc w:val="left"/>
      <w:pPr>
        <w:ind w:left="766" w:hanging="227"/>
      </w:pPr>
      <w:rPr>
        <w:rFonts w:hint="default" w:ascii="Wingdings" w:hAnsi="Wingdings"/>
      </w:rPr>
    </w:lvl>
    <w:lvl w:ilvl="3">
      <w:start w:val="1"/>
      <w:numFmt w:val="bullet"/>
      <w:lvlText w:val=""/>
      <w:lvlJc w:val="left"/>
      <w:pPr>
        <w:ind w:left="993" w:hanging="227"/>
      </w:pPr>
      <w:rPr>
        <w:rFonts w:hint="default" w:ascii="Symbol" w:hAnsi="Symbol"/>
      </w:rPr>
    </w:lvl>
    <w:lvl w:ilvl="4">
      <w:start w:val="1"/>
      <w:numFmt w:val="bullet"/>
      <w:lvlText w:val="o"/>
      <w:lvlJc w:val="left"/>
      <w:pPr>
        <w:ind w:left="1220" w:hanging="227"/>
      </w:pPr>
      <w:rPr>
        <w:rFonts w:hint="default" w:ascii="Courier New" w:hAnsi="Courier New" w:cs="Courier New"/>
      </w:rPr>
    </w:lvl>
    <w:lvl w:ilvl="5">
      <w:start w:val="1"/>
      <w:numFmt w:val="bullet"/>
      <w:lvlText w:val=""/>
      <w:lvlJc w:val="left"/>
      <w:pPr>
        <w:ind w:left="1447" w:hanging="227"/>
      </w:pPr>
      <w:rPr>
        <w:rFonts w:hint="default" w:ascii="Wingdings" w:hAnsi="Wingdings"/>
      </w:rPr>
    </w:lvl>
    <w:lvl w:ilvl="6">
      <w:start w:val="1"/>
      <w:numFmt w:val="bullet"/>
      <w:lvlText w:val=""/>
      <w:lvlJc w:val="left"/>
      <w:pPr>
        <w:ind w:left="1674" w:hanging="227"/>
      </w:pPr>
      <w:rPr>
        <w:rFonts w:hint="default" w:ascii="Symbol" w:hAnsi="Symbol"/>
      </w:rPr>
    </w:lvl>
    <w:lvl w:ilvl="7">
      <w:start w:val="1"/>
      <w:numFmt w:val="bullet"/>
      <w:lvlText w:val="o"/>
      <w:lvlJc w:val="left"/>
      <w:pPr>
        <w:ind w:left="1901" w:hanging="227"/>
      </w:pPr>
      <w:rPr>
        <w:rFonts w:hint="default" w:ascii="Courier New" w:hAnsi="Courier New" w:cs="Courier New"/>
      </w:rPr>
    </w:lvl>
    <w:lvl w:ilvl="8">
      <w:start w:val="1"/>
      <w:numFmt w:val="bullet"/>
      <w:lvlText w:val=""/>
      <w:lvlJc w:val="left"/>
      <w:pPr>
        <w:ind w:left="2128" w:hanging="227"/>
      </w:pPr>
      <w:rPr>
        <w:rFonts w:hint="default" w:ascii="Wingdings" w:hAnsi="Wingdings"/>
      </w:rPr>
    </w:lvl>
  </w:abstractNum>
  <w:abstractNum w:abstractNumId="5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658047CB"/>
    <w:multiLevelType w:val="hybridMultilevel"/>
    <w:tmpl w:val="F85A4E64"/>
    <w:lvl w:ilvl="0" w:tplc="B51EE4AC">
      <w:start w:val="1"/>
      <w:numFmt w:val="bullet"/>
      <w:lvlText w:val=""/>
      <w:lvlJc w:val="left"/>
      <w:pPr>
        <w:ind w:left="720" w:hanging="360"/>
      </w:pPr>
      <w:rPr>
        <w:rFonts w:hint="default" w:ascii="Symbol" w:hAnsi="Symbol"/>
      </w:rPr>
    </w:lvl>
    <w:lvl w:ilvl="1" w:tplc="3E4AEB8E">
      <w:start w:val="1"/>
      <w:numFmt w:val="bullet"/>
      <w:lvlText w:val="o"/>
      <w:lvlJc w:val="left"/>
      <w:pPr>
        <w:ind w:left="1440" w:hanging="360"/>
      </w:pPr>
      <w:rPr>
        <w:rFonts w:hint="default" w:ascii="Courier New" w:hAnsi="Courier New"/>
      </w:rPr>
    </w:lvl>
    <w:lvl w:ilvl="2" w:tplc="46DE4644">
      <w:start w:val="1"/>
      <w:numFmt w:val="bullet"/>
      <w:lvlText w:val=""/>
      <w:lvlJc w:val="left"/>
      <w:pPr>
        <w:ind w:left="2160" w:hanging="360"/>
      </w:pPr>
      <w:rPr>
        <w:rFonts w:hint="default" w:ascii="Wingdings" w:hAnsi="Wingdings"/>
      </w:rPr>
    </w:lvl>
    <w:lvl w:ilvl="3" w:tplc="F216F56C">
      <w:start w:val="1"/>
      <w:numFmt w:val="bullet"/>
      <w:lvlText w:val=""/>
      <w:lvlJc w:val="left"/>
      <w:pPr>
        <w:ind w:left="2880" w:hanging="360"/>
      </w:pPr>
      <w:rPr>
        <w:rFonts w:hint="default" w:ascii="Symbol" w:hAnsi="Symbol"/>
      </w:rPr>
    </w:lvl>
    <w:lvl w:ilvl="4" w:tplc="BC1CF862">
      <w:start w:val="1"/>
      <w:numFmt w:val="bullet"/>
      <w:lvlText w:val="o"/>
      <w:lvlJc w:val="left"/>
      <w:pPr>
        <w:ind w:left="3600" w:hanging="360"/>
      </w:pPr>
      <w:rPr>
        <w:rFonts w:hint="default" w:ascii="Courier New" w:hAnsi="Courier New"/>
      </w:rPr>
    </w:lvl>
    <w:lvl w:ilvl="5" w:tplc="7A9E9B32">
      <w:start w:val="1"/>
      <w:numFmt w:val="bullet"/>
      <w:lvlText w:val=""/>
      <w:lvlJc w:val="left"/>
      <w:pPr>
        <w:ind w:left="4320" w:hanging="360"/>
      </w:pPr>
      <w:rPr>
        <w:rFonts w:hint="default" w:ascii="Wingdings" w:hAnsi="Wingdings"/>
      </w:rPr>
    </w:lvl>
    <w:lvl w:ilvl="6" w:tplc="3DA6672E">
      <w:start w:val="1"/>
      <w:numFmt w:val="bullet"/>
      <w:lvlText w:val=""/>
      <w:lvlJc w:val="left"/>
      <w:pPr>
        <w:ind w:left="5040" w:hanging="360"/>
      </w:pPr>
      <w:rPr>
        <w:rFonts w:hint="default" w:ascii="Symbol" w:hAnsi="Symbol"/>
      </w:rPr>
    </w:lvl>
    <w:lvl w:ilvl="7" w:tplc="AAA4D7CA">
      <w:start w:val="1"/>
      <w:numFmt w:val="bullet"/>
      <w:lvlText w:val="o"/>
      <w:lvlJc w:val="left"/>
      <w:pPr>
        <w:ind w:left="5760" w:hanging="360"/>
      </w:pPr>
      <w:rPr>
        <w:rFonts w:hint="default" w:ascii="Courier New" w:hAnsi="Courier New"/>
      </w:rPr>
    </w:lvl>
    <w:lvl w:ilvl="8" w:tplc="047A182E">
      <w:start w:val="1"/>
      <w:numFmt w:val="bullet"/>
      <w:lvlText w:val=""/>
      <w:lvlJc w:val="left"/>
      <w:pPr>
        <w:ind w:left="6480" w:hanging="360"/>
      </w:pPr>
      <w:rPr>
        <w:rFonts w:hint="default" w:ascii="Wingdings" w:hAnsi="Wingdings"/>
      </w:rPr>
    </w:lvl>
  </w:abstractNum>
  <w:abstractNum w:abstractNumId="55" w15:restartNumberingAfterBreak="0">
    <w:nsid w:val="6ABF6C2C"/>
    <w:multiLevelType w:val="multilevel"/>
    <w:tmpl w:val="5C7800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6AE237D0"/>
    <w:multiLevelType w:val="multilevel"/>
    <w:tmpl w:val="E7705D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232222"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201547"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58" w15:restartNumberingAfterBreak="0">
    <w:nsid w:val="71563FE9"/>
    <w:multiLevelType w:val="multilevel"/>
    <w:tmpl w:val="1C7052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4B87AA0"/>
    <w:multiLevelType w:val="multilevel"/>
    <w:tmpl w:val="DAE644F6"/>
    <w:name w:val="PullOutBoxBullets"/>
    <w:lvl w:ilvl="0">
      <w:start w:val="1"/>
      <w:numFmt w:val="bullet"/>
      <w:lvlText w:val="•"/>
      <w:lvlJc w:val="left"/>
      <w:pPr>
        <w:ind w:left="567" w:hanging="340"/>
      </w:pPr>
      <w:rPr>
        <w:rFonts w:hint="default" w:ascii="Arial" w:hAnsi="Arial"/>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hint="default" w:ascii="Wingdings" w:hAnsi="Wingdings"/>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62" w15:restartNumberingAfterBreak="0">
    <w:nsid w:val="7D503B48"/>
    <w:multiLevelType w:val="multilevel"/>
    <w:tmpl w:val="18221D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259066363">
    <w:abstractNumId w:val="54"/>
  </w:num>
  <w:num w:numId="2" w16cid:durableId="1128745877">
    <w:abstractNumId w:val="16"/>
  </w:num>
  <w:num w:numId="3" w16cid:durableId="170411264">
    <w:abstractNumId w:val="47"/>
  </w:num>
  <w:num w:numId="4" w16cid:durableId="985085104">
    <w:abstractNumId w:val="11"/>
  </w:num>
  <w:num w:numId="5" w16cid:durableId="1872112631">
    <w:abstractNumId w:val="17"/>
  </w:num>
  <w:num w:numId="6" w16cid:durableId="336812815">
    <w:abstractNumId w:val="28"/>
  </w:num>
  <w:num w:numId="7" w16cid:durableId="155153463">
    <w:abstractNumId w:val="0"/>
  </w:num>
  <w:num w:numId="8" w16cid:durableId="1428236886">
    <w:abstractNumId w:val="32"/>
  </w:num>
  <w:num w:numId="9" w16cid:durableId="103154041">
    <w:abstractNumId w:val="35"/>
  </w:num>
  <w:num w:numId="10" w16cid:durableId="1308436166">
    <w:abstractNumId w:val="31"/>
  </w:num>
  <w:num w:numId="11" w16cid:durableId="1335643199">
    <w:abstractNumId w:val="43"/>
  </w:num>
  <w:num w:numId="12" w16cid:durableId="384449836">
    <w:abstractNumId w:val="6"/>
  </w:num>
  <w:num w:numId="13" w16cid:durableId="1160577431">
    <w:abstractNumId w:val="34"/>
  </w:num>
  <w:num w:numId="14" w16cid:durableId="1673139647">
    <w:abstractNumId w:val="21"/>
  </w:num>
  <w:num w:numId="15" w16cid:durableId="1742215375">
    <w:abstractNumId w:val="61"/>
  </w:num>
  <w:num w:numId="16" w16cid:durableId="664823544">
    <w:abstractNumId w:val="57"/>
  </w:num>
  <w:num w:numId="17" w16cid:durableId="1195389176">
    <w:abstractNumId w:val="30"/>
  </w:num>
  <w:num w:numId="18" w16cid:durableId="422262532">
    <w:abstractNumId w:val="56"/>
  </w:num>
  <w:num w:numId="19" w16cid:durableId="1379352509">
    <w:abstractNumId w:val="36"/>
  </w:num>
  <w:num w:numId="20" w16cid:durableId="1665087093">
    <w:abstractNumId w:val="62"/>
  </w:num>
  <w:num w:numId="21" w16cid:durableId="1866598761">
    <w:abstractNumId w:val="48"/>
  </w:num>
  <w:num w:numId="22" w16cid:durableId="1387098442">
    <w:abstractNumId w:val="18"/>
  </w:num>
  <w:num w:numId="23" w16cid:durableId="855121687">
    <w:abstractNumId w:val="58"/>
  </w:num>
  <w:num w:numId="24" w16cid:durableId="97917303">
    <w:abstractNumId w:val="46"/>
  </w:num>
  <w:num w:numId="25" w16cid:durableId="992102222">
    <w:abstractNumId w:val="7"/>
  </w:num>
  <w:num w:numId="26" w16cid:durableId="384917020">
    <w:abstractNumId w:val="29"/>
  </w:num>
  <w:num w:numId="27" w16cid:durableId="299113889">
    <w:abstractNumId w:val="10"/>
  </w:num>
  <w:num w:numId="28" w16cid:durableId="1657415434">
    <w:abstractNumId w:val="45"/>
  </w:num>
  <w:num w:numId="29" w16cid:durableId="1552838380">
    <w:abstractNumId w:val="50"/>
  </w:num>
  <w:num w:numId="30" w16cid:durableId="671645523">
    <w:abstractNumId w:val="13"/>
  </w:num>
  <w:num w:numId="31" w16cid:durableId="918633989">
    <w:abstractNumId w:val="39"/>
  </w:num>
  <w:num w:numId="32" w16cid:durableId="829953473">
    <w:abstractNumId w:val="8"/>
  </w:num>
  <w:num w:numId="33" w16cid:durableId="1337264192">
    <w:abstractNumId w:val="44"/>
  </w:num>
  <w:num w:numId="34" w16cid:durableId="848174840">
    <w:abstractNumId w:val="33"/>
  </w:num>
  <w:num w:numId="35" w16cid:durableId="1256862806">
    <w:abstractNumId w:val="15"/>
  </w:num>
  <w:num w:numId="36" w16cid:durableId="163516162">
    <w:abstractNumId w:val="2"/>
  </w:num>
  <w:num w:numId="37" w16cid:durableId="25109838">
    <w:abstractNumId w:val="49"/>
  </w:num>
  <w:num w:numId="38" w16cid:durableId="888685283">
    <w:abstractNumId w:val="55"/>
  </w:num>
  <w:num w:numId="39" w16cid:durableId="211814566">
    <w:abstractNumId w:val="14"/>
  </w:num>
  <w:num w:numId="40" w16cid:durableId="109983715">
    <w:abstractNumId w:val="12"/>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1"/>
  <w:displayBackgroundShape/>
  <w:embedSystemFonts/>
  <w:proofState w:spelling="clean" w:grammar="dirty"/>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val="false"/>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True"/>
    <w:docVar w:name="Heading3Numbered" w:val="Tru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84072B"/>
    <w:rsid w:val="00000194"/>
    <w:rsid w:val="00000812"/>
    <w:rsid w:val="00000901"/>
    <w:rsid w:val="00001D81"/>
    <w:rsid w:val="00002691"/>
    <w:rsid w:val="00003260"/>
    <w:rsid w:val="000035F6"/>
    <w:rsid w:val="000041A5"/>
    <w:rsid w:val="00004327"/>
    <w:rsid w:val="00004810"/>
    <w:rsid w:val="00004A68"/>
    <w:rsid w:val="00004EEE"/>
    <w:rsid w:val="000058A9"/>
    <w:rsid w:val="00005CCD"/>
    <w:rsid w:val="00006884"/>
    <w:rsid w:val="000068CA"/>
    <w:rsid w:val="0000736B"/>
    <w:rsid w:val="00007A11"/>
    <w:rsid w:val="000105A9"/>
    <w:rsid w:val="000112BF"/>
    <w:rsid w:val="000116F4"/>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553"/>
    <w:rsid w:val="00020A83"/>
    <w:rsid w:val="00020D21"/>
    <w:rsid w:val="000225EF"/>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5FB1"/>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B26"/>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4F19"/>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5C11"/>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201"/>
    <w:rsid w:val="00081719"/>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9A7"/>
    <w:rsid w:val="00086C5B"/>
    <w:rsid w:val="00087019"/>
    <w:rsid w:val="00087157"/>
    <w:rsid w:val="0008765C"/>
    <w:rsid w:val="00087AA2"/>
    <w:rsid w:val="00087CE5"/>
    <w:rsid w:val="00087DBC"/>
    <w:rsid w:val="0009026C"/>
    <w:rsid w:val="0009041E"/>
    <w:rsid w:val="00090C31"/>
    <w:rsid w:val="00090CB5"/>
    <w:rsid w:val="00090D68"/>
    <w:rsid w:val="0009129D"/>
    <w:rsid w:val="000913B9"/>
    <w:rsid w:val="00091C6D"/>
    <w:rsid w:val="00091E67"/>
    <w:rsid w:val="000922A4"/>
    <w:rsid w:val="00092C13"/>
    <w:rsid w:val="00092C27"/>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3FF"/>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6D2"/>
    <w:rsid w:val="000B1783"/>
    <w:rsid w:val="000B1973"/>
    <w:rsid w:val="000B2770"/>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6CB"/>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5EA"/>
    <w:rsid w:val="000E2BFA"/>
    <w:rsid w:val="000E2E35"/>
    <w:rsid w:val="000E2F22"/>
    <w:rsid w:val="000E2F7C"/>
    <w:rsid w:val="000E3433"/>
    <w:rsid w:val="000E35EE"/>
    <w:rsid w:val="000E38AA"/>
    <w:rsid w:val="000E3C36"/>
    <w:rsid w:val="000E4126"/>
    <w:rsid w:val="000E436B"/>
    <w:rsid w:val="000E4946"/>
    <w:rsid w:val="000E4D36"/>
    <w:rsid w:val="000E5431"/>
    <w:rsid w:val="000E57A7"/>
    <w:rsid w:val="000E60F1"/>
    <w:rsid w:val="000E6C29"/>
    <w:rsid w:val="000E6D73"/>
    <w:rsid w:val="000E7420"/>
    <w:rsid w:val="000E79F7"/>
    <w:rsid w:val="000E7E4A"/>
    <w:rsid w:val="000E7F29"/>
    <w:rsid w:val="000F040F"/>
    <w:rsid w:val="000F0977"/>
    <w:rsid w:val="000F0AB0"/>
    <w:rsid w:val="000F1017"/>
    <w:rsid w:val="000F1352"/>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1A2"/>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59FB"/>
    <w:rsid w:val="0012652C"/>
    <w:rsid w:val="001267C9"/>
    <w:rsid w:val="001268C6"/>
    <w:rsid w:val="00126943"/>
    <w:rsid w:val="00127337"/>
    <w:rsid w:val="001274AA"/>
    <w:rsid w:val="001278BC"/>
    <w:rsid w:val="0012794E"/>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1B8"/>
    <w:rsid w:val="001359FC"/>
    <w:rsid w:val="00135A21"/>
    <w:rsid w:val="0013609B"/>
    <w:rsid w:val="001369F7"/>
    <w:rsid w:val="00136B7D"/>
    <w:rsid w:val="00136DBE"/>
    <w:rsid w:val="001378AA"/>
    <w:rsid w:val="00137A24"/>
    <w:rsid w:val="00137E68"/>
    <w:rsid w:val="001406CA"/>
    <w:rsid w:val="001409FF"/>
    <w:rsid w:val="001417FF"/>
    <w:rsid w:val="00141FDF"/>
    <w:rsid w:val="00142793"/>
    <w:rsid w:val="00142974"/>
    <w:rsid w:val="0014423E"/>
    <w:rsid w:val="00144787"/>
    <w:rsid w:val="0014509E"/>
    <w:rsid w:val="00145F74"/>
    <w:rsid w:val="0014604E"/>
    <w:rsid w:val="00146947"/>
    <w:rsid w:val="00147141"/>
    <w:rsid w:val="0014722D"/>
    <w:rsid w:val="00147B60"/>
    <w:rsid w:val="00150641"/>
    <w:rsid w:val="00150746"/>
    <w:rsid w:val="00151331"/>
    <w:rsid w:val="00151BF0"/>
    <w:rsid w:val="00152DC6"/>
    <w:rsid w:val="00152E41"/>
    <w:rsid w:val="001536B2"/>
    <w:rsid w:val="001538EE"/>
    <w:rsid w:val="0015405B"/>
    <w:rsid w:val="00154840"/>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3B50"/>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C7A8C"/>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281"/>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6B5"/>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782"/>
    <w:rsid w:val="00201384"/>
    <w:rsid w:val="00201CDB"/>
    <w:rsid w:val="0020269C"/>
    <w:rsid w:val="0020272B"/>
    <w:rsid w:val="00202B9C"/>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70A"/>
    <w:rsid w:val="00207E74"/>
    <w:rsid w:val="00210137"/>
    <w:rsid w:val="00210B5C"/>
    <w:rsid w:val="00210C96"/>
    <w:rsid w:val="00210D2E"/>
    <w:rsid w:val="00211075"/>
    <w:rsid w:val="00211747"/>
    <w:rsid w:val="002117DD"/>
    <w:rsid w:val="00211AC7"/>
    <w:rsid w:val="00212101"/>
    <w:rsid w:val="00212459"/>
    <w:rsid w:val="00213177"/>
    <w:rsid w:val="00213867"/>
    <w:rsid w:val="00213B2D"/>
    <w:rsid w:val="00213F9F"/>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0ED"/>
    <w:rsid w:val="00221E74"/>
    <w:rsid w:val="002227D2"/>
    <w:rsid w:val="00222825"/>
    <w:rsid w:val="00222F2D"/>
    <w:rsid w:val="0022327F"/>
    <w:rsid w:val="0022339A"/>
    <w:rsid w:val="002239F4"/>
    <w:rsid w:val="002247B9"/>
    <w:rsid w:val="0022483C"/>
    <w:rsid w:val="00225346"/>
    <w:rsid w:val="002255AF"/>
    <w:rsid w:val="00226225"/>
    <w:rsid w:val="00226368"/>
    <w:rsid w:val="0022661F"/>
    <w:rsid w:val="00226A73"/>
    <w:rsid w:val="00226BF6"/>
    <w:rsid w:val="00226C3A"/>
    <w:rsid w:val="00226D8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4B4"/>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0E0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5C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431"/>
    <w:rsid w:val="00274C38"/>
    <w:rsid w:val="00274DED"/>
    <w:rsid w:val="002753CD"/>
    <w:rsid w:val="00275582"/>
    <w:rsid w:val="002755F3"/>
    <w:rsid w:val="0027571B"/>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0F1B"/>
    <w:rsid w:val="00291105"/>
    <w:rsid w:val="00291AB8"/>
    <w:rsid w:val="00291CB7"/>
    <w:rsid w:val="00292442"/>
    <w:rsid w:val="00292951"/>
    <w:rsid w:val="002930C0"/>
    <w:rsid w:val="002932B2"/>
    <w:rsid w:val="00294B76"/>
    <w:rsid w:val="00294BB9"/>
    <w:rsid w:val="00294BD5"/>
    <w:rsid w:val="0029507F"/>
    <w:rsid w:val="002953E2"/>
    <w:rsid w:val="002956B8"/>
    <w:rsid w:val="0029579B"/>
    <w:rsid w:val="00295C43"/>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2B6"/>
    <w:rsid w:val="002B0874"/>
    <w:rsid w:val="002B0881"/>
    <w:rsid w:val="002B0D60"/>
    <w:rsid w:val="002B118F"/>
    <w:rsid w:val="002B16D2"/>
    <w:rsid w:val="002B1D36"/>
    <w:rsid w:val="002B23F8"/>
    <w:rsid w:val="002B270E"/>
    <w:rsid w:val="002B3F94"/>
    <w:rsid w:val="002B4A7C"/>
    <w:rsid w:val="002B5C9D"/>
    <w:rsid w:val="002B5DFE"/>
    <w:rsid w:val="002B5E6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6A3"/>
    <w:rsid w:val="002C5D9A"/>
    <w:rsid w:val="002C6307"/>
    <w:rsid w:val="002C67BA"/>
    <w:rsid w:val="002C6858"/>
    <w:rsid w:val="002C687F"/>
    <w:rsid w:val="002C6BBF"/>
    <w:rsid w:val="002C7140"/>
    <w:rsid w:val="002C76FE"/>
    <w:rsid w:val="002D078E"/>
    <w:rsid w:val="002D09DA"/>
    <w:rsid w:val="002D0E71"/>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7D2"/>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B6"/>
    <w:rsid w:val="002F0FDE"/>
    <w:rsid w:val="002F13C5"/>
    <w:rsid w:val="002F15F9"/>
    <w:rsid w:val="002F178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AB3"/>
    <w:rsid w:val="00305B2B"/>
    <w:rsid w:val="003060A8"/>
    <w:rsid w:val="00306252"/>
    <w:rsid w:val="00306727"/>
    <w:rsid w:val="00307943"/>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930"/>
    <w:rsid w:val="00332F2C"/>
    <w:rsid w:val="00333033"/>
    <w:rsid w:val="0033314C"/>
    <w:rsid w:val="00333179"/>
    <w:rsid w:val="003337C6"/>
    <w:rsid w:val="00333D25"/>
    <w:rsid w:val="003340A8"/>
    <w:rsid w:val="003340B8"/>
    <w:rsid w:val="0033440F"/>
    <w:rsid w:val="003347F7"/>
    <w:rsid w:val="00334875"/>
    <w:rsid w:val="0033628F"/>
    <w:rsid w:val="0033686F"/>
    <w:rsid w:val="0033688B"/>
    <w:rsid w:val="00337111"/>
    <w:rsid w:val="00337142"/>
    <w:rsid w:val="00337408"/>
    <w:rsid w:val="0033756E"/>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A3A"/>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73B"/>
    <w:rsid w:val="00351996"/>
    <w:rsid w:val="00351B0C"/>
    <w:rsid w:val="00351C28"/>
    <w:rsid w:val="0035206E"/>
    <w:rsid w:val="003521D1"/>
    <w:rsid w:val="00352E5F"/>
    <w:rsid w:val="00352F48"/>
    <w:rsid w:val="00353F59"/>
    <w:rsid w:val="003541B7"/>
    <w:rsid w:val="003545EF"/>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108"/>
    <w:rsid w:val="00364559"/>
    <w:rsid w:val="00365FE5"/>
    <w:rsid w:val="0036600D"/>
    <w:rsid w:val="003665FE"/>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A34"/>
    <w:rsid w:val="00380BE2"/>
    <w:rsid w:val="0038112C"/>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7D5"/>
    <w:rsid w:val="003911E0"/>
    <w:rsid w:val="003912A1"/>
    <w:rsid w:val="00392593"/>
    <w:rsid w:val="00392B47"/>
    <w:rsid w:val="00392F4B"/>
    <w:rsid w:val="00393FAA"/>
    <w:rsid w:val="0039415F"/>
    <w:rsid w:val="00394307"/>
    <w:rsid w:val="0039477E"/>
    <w:rsid w:val="0039486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CBB"/>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1B7"/>
    <w:rsid w:val="003C0A6C"/>
    <w:rsid w:val="003C1A07"/>
    <w:rsid w:val="003C1F69"/>
    <w:rsid w:val="003C25F9"/>
    <w:rsid w:val="003C2BDA"/>
    <w:rsid w:val="003C2C0D"/>
    <w:rsid w:val="003C2C66"/>
    <w:rsid w:val="003C300B"/>
    <w:rsid w:val="003C30EC"/>
    <w:rsid w:val="003C390B"/>
    <w:rsid w:val="003C3B57"/>
    <w:rsid w:val="003C4790"/>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48"/>
    <w:rsid w:val="003D70B4"/>
    <w:rsid w:val="003D70C8"/>
    <w:rsid w:val="003E00FF"/>
    <w:rsid w:val="003E07D5"/>
    <w:rsid w:val="003E0C9C"/>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EF2"/>
    <w:rsid w:val="003E63BD"/>
    <w:rsid w:val="003E6915"/>
    <w:rsid w:val="003E7083"/>
    <w:rsid w:val="003E7163"/>
    <w:rsid w:val="003E782F"/>
    <w:rsid w:val="003E7911"/>
    <w:rsid w:val="003E7DAE"/>
    <w:rsid w:val="003F009A"/>
    <w:rsid w:val="003F065A"/>
    <w:rsid w:val="003F0C2C"/>
    <w:rsid w:val="003F0C6C"/>
    <w:rsid w:val="003F0E52"/>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6E8"/>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2AD5"/>
    <w:rsid w:val="00413AAE"/>
    <w:rsid w:val="0041436F"/>
    <w:rsid w:val="004143E9"/>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392C"/>
    <w:rsid w:val="00423BC4"/>
    <w:rsid w:val="00423F1F"/>
    <w:rsid w:val="0042404A"/>
    <w:rsid w:val="00424085"/>
    <w:rsid w:val="004247A7"/>
    <w:rsid w:val="004250D8"/>
    <w:rsid w:val="00425114"/>
    <w:rsid w:val="0042515C"/>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4DC3"/>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46F"/>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604"/>
    <w:rsid w:val="00462C55"/>
    <w:rsid w:val="00463436"/>
    <w:rsid w:val="00463E1E"/>
    <w:rsid w:val="0046413C"/>
    <w:rsid w:val="004646F8"/>
    <w:rsid w:val="00464A44"/>
    <w:rsid w:val="0046505F"/>
    <w:rsid w:val="00465844"/>
    <w:rsid w:val="004658A0"/>
    <w:rsid w:val="0046597A"/>
    <w:rsid w:val="00465F13"/>
    <w:rsid w:val="00466199"/>
    <w:rsid w:val="004664F8"/>
    <w:rsid w:val="00467141"/>
    <w:rsid w:val="0046720E"/>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394"/>
    <w:rsid w:val="004744DC"/>
    <w:rsid w:val="00475145"/>
    <w:rsid w:val="00475624"/>
    <w:rsid w:val="0047583F"/>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89E"/>
    <w:rsid w:val="00492DE1"/>
    <w:rsid w:val="00493124"/>
    <w:rsid w:val="0049351D"/>
    <w:rsid w:val="00493F24"/>
    <w:rsid w:val="00494252"/>
    <w:rsid w:val="004944B4"/>
    <w:rsid w:val="00494963"/>
    <w:rsid w:val="00494D37"/>
    <w:rsid w:val="00494F2E"/>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D6F"/>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182F"/>
    <w:rsid w:val="004D266E"/>
    <w:rsid w:val="004D2B7D"/>
    <w:rsid w:val="004D3AA5"/>
    <w:rsid w:val="004D3ACE"/>
    <w:rsid w:val="004D4288"/>
    <w:rsid w:val="004D49B8"/>
    <w:rsid w:val="004D4AE2"/>
    <w:rsid w:val="004D4E1A"/>
    <w:rsid w:val="004D4E40"/>
    <w:rsid w:val="004D4F75"/>
    <w:rsid w:val="004D4FBD"/>
    <w:rsid w:val="004D5882"/>
    <w:rsid w:val="004D6821"/>
    <w:rsid w:val="004D752C"/>
    <w:rsid w:val="004D7626"/>
    <w:rsid w:val="004D76BB"/>
    <w:rsid w:val="004D7A0D"/>
    <w:rsid w:val="004E0399"/>
    <w:rsid w:val="004E062C"/>
    <w:rsid w:val="004E08E2"/>
    <w:rsid w:val="004E0D6C"/>
    <w:rsid w:val="004E0E3E"/>
    <w:rsid w:val="004E1CE0"/>
    <w:rsid w:val="004E22A8"/>
    <w:rsid w:val="004E236D"/>
    <w:rsid w:val="004E23AE"/>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3EC"/>
    <w:rsid w:val="004F1C43"/>
    <w:rsid w:val="004F22E4"/>
    <w:rsid w:val="004F24AC"/>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0CB"/>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BF5"/>
    <w:rsid w:val="00522CAE"/>
    <w:rsid w:val="00522D70"/>
    <w:rsid w:val="00522ECC"/>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0AE3"/>
    <w:rsid w:val="00531095"/>
    <w:rsid w:val="005310D1"/>
    <w:rsid w:val="0053113A"/>
    <w:rsid w:val="005313EE"/>
    <w:rsid w:val="00531788"/>
    <w:rsid w:val="00531BE4"/>
    <w:rsid w:val="00531C6F"/>
    <w:rsid w:val="00532360"/>
    <w:rsid w:val="00532747"/>
    <w:rsid w:val="0053274D"/>
    <w:rsid w:val="005327B9"/>
    <w:rsid w:val="00532BFF"/>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2E9A"/>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6FA"/>
    <w:rsid w:val="00564630"/>
    <w:rsid w:val="00564637"/>
    <w:rsid w:val="0056463E"/>
    <w:rsid w:val="00564D74"/>
    <w:rsid w:val="00565168"/>
    <w:rsid w:val="005654D3"/>
    <w:rsid w:val="005656E0"/>
    <w:rsid w:val="00565B78"/>
    <w:rsid w:val="005664B7"/>
    <w:rsid w:val="005665D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6F5"/>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5C08"/>
    <w:rsid w:val="00585E21"/>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377"/>
    <w:rsid w:val="00594B50"/>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5B"/>
    <w:rsid w:val="005A09FD"/>
    <w:rsid w:val="005A0F77"/>
    <w:rsid w:val="005A135A"/>
    <w:rsid w:val="005A187B"/>
    <w:rsid w:val="005A2B11"/>
    <w:rsid w:val="005A2FCF"/>
    <w:rsid w:val="005A3440"/>
    <w:rsid w:val="005A37EF"/>
    <w:rsid w:val="005A38D8"/>
    <w:rsid w:val="005A46E2"/>
    <w:rsid w:val="005A4F7C"/>
    <w:rsid w:val="005A5C3A"/>
    <w:rsid w:val="005A62C9"/>
    <w:rsid w:val="005A65A1"/>
    <w:rsid w:val="005A67D7"/>
    <w:rsid w:val="005A6B62"/>
    <w:rsid w:val="005A6CE9"/>
    <w:rsid w:val="005A73B1"/>
    <w:rsid w:val="005A758E"/>
    <w:rsid w:val="005A77E9"/>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C00"/>
    <w:rsid w:val="005C1E38"/>
    <w:rsid w:val="005C2245"/>
    <w:rsid w:val="005C2844"/>
    <w:rsid w:val="005C3285"/>
    <w:rsid w:val="005C370C"/>
    <w:rsid w:val="005C3AFE"/>
    <w:rsid w:val="005C3EF5"/>
    <w:rsid w:val="005C3EFB"/>
    <w:rsid w:val="005C414A"/>
    <w:rsid w:val="005C48BC"/>
    <w:rsid w:val="005C48C5"/>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24A"/>
    <w:rsid w:val="005D3344"/>
    <w:rsid w:val="005D3479"/>
    <w:rsid w:val="005D3BC3"/>
    <w:rsid w:val="005D3BD5"/>
    <w:rsid w:val="005D4710"/>
    <w:rsid w:val="005D5F39"/>
    <w:rsid w:val="005D65AD"/>
    <w:rsid w:val="005D6763"/>
    <w:rsid w:val="005D72DA"/>
    <w:rsid w:val="005D73FF"/>
    <w:rsid w:val="005D764F"/>
    <w:rsid w:val="005D7AFF"/>
    <w:rsid w:val="005D7B80"/>
    <w:rsid w:val="005D7F05"/>
    <w:rsid w:val="005E00F4"/>
    <w:rsid w:val="005E0EAB"/>
    <w:rsid w:val="005E2165"/>
    <w:rsid w:val="005E22F3"/>
    <w:rsid w:val="005E380B"/>
    <w:rsid w:val="005E3C28"/>
    <w:rsid w:val="005E3F3A"/>
    <w:rsid w:val="005E4EEA"/>
    <w:rsid w:val="005E6040"/>
    <w:rsid w:val="005E6414"/>
    <w:rsid w:val="005E69D4"/>
    <w:rsid w:val="005E7A2A"/>
    <w:rsid w:val="005E7E31"/>
    <w:rsid w:val="005F020C"/>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6E2"/>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45F"/>
    <w:rsid w:val="0061394B"/>
    <w:rsid w:val="00613FA7"/>
    <w:rsid w:val="0061535D"/>
    <w:rsid w:val="00615673"/>
    <w:rsid w:val="00615BBF"/>
    <w:rsid w:val="00615DF1"/>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A3A"/>
    <w:rsid w:val="00627DAE"/>
    <w:rsid w:val="00630C13"/>
    <w:rsid w:val="006310C1"/>
    <w:rsid w:val="00631E3B"/>
    <w:rsid w:val="00631F4C"/>
    <w:rsid w:val="00631FAF"/>
    <w:rsid w:val="00632211"/>
    <w:rsid w:val="00632574"/>
    <w:rsid w:val="00632F36"/>
    <w:rsid w:val="00633405"/>
    <w:rsid w:val="006335A3"/>
    <w:rsid w:val="00633FDC"/>
    <w:rsid w:val="00634516"/>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6D68"/>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5502"/>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2D5"/>
    <w:rsid w:val="00664787"/>
    <w:rsid w:val="00664AA6"/>
    <w:rsid w:val="00664B8C"/>
    <w:rsid w:val="00665967"/>
    <w:rsid w:val="00665B44"/>
    <w:rsid w:val="00666207"/>
    <w:rsid w:val="006666E4"/>
    <w:rsid w:val="00666A21"/>
    <w:rsid w:val="00666B9E"/>
    <w:rsid w:val="00666F87"/>
    <w:rsid w:val="00667922"/>
    <w:rsid w:val="00670ECE"/>
    <w:rsid w:val="00670F4A"/>
    <w:rsid w:val="00671029"/>
    <w:rsid w:val="00671185"/>
    <w:rsid w:val="00671194"/>
    <w:rsid w:val="00671BB1"/>
    <w:rsid w:val="006726FB"/>
    <w:rsid w:val="00672D5E"/>
    <w:rsid w:val="00672DEA"/>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6FA"/>
    <w:rsid w:val="006A381E"/>
    <w:rsid w:val="006A384C"/>
    <w:rsid w:val="006A39C7"/>
    <w:rsid w:val="006A3CBF"/>
    <w:rsid w:val="006A3D28"/>
    <w:rsid w:val="006A4BB3"/>
    <w:rsid w:val="006A5BE5"/>
    <w:rsid w:val="006A60EE"/>
    <w:rsid w:val="006A60F2"/>
    <w:rsid w:val="006A69CB"/>
    <w:rsid w:val="006A6C7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6EED"/>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880"/>
    <w:rsid w:val="006C5FC0"/>
    <w:rsid w:val="006C60BE"/>
    <w:rsid w:val="006C67B9"/>
    <w:rsid w:val="006C6A9B"/>
    <w:rsid w:val="006C6F24"/>
    <w:rsid w:val="006C7559"/>
    <w:rsid w:val="006C778A"/>
    <w:rsid w:val="006C7D04"/>
    <w:rsid w:val="006C7F3C"/>
    <w:rsid w:val="006D01A3"/>
    <w:rsid w:val="006D08FE"/>
    <w:rsid w:val="006D0C0F"/>
    <w:rsid w:val="006D1319"/>
    <w:rsid w:val="006D147C"/>
    <w:rsid w:val="006D1D76"/>
    <w:rsid w:val="006D1D98"/>
    <w:rsid w:val="006D1FB4"/>
    <w:rsid w:val="006D2896"/>
    <w:rsid w:val="006D2DED"/>
    <w:rsid w:val="006D35DB"/>
    <w:rsid w:val="006D36D8"/>
    <w:rsid w:val="006D4826"/>
    <w:rsid w:val="006D4FAB"/>
    <w:rsid w:val="006D5110"/>
    <w:rsid w:val="006D51BE"/>
    <w:rsid w:val="006D5A90"/>
    <w:rsid w:val="006D682B"/>
    <w:rsid w:val="006D6D16"/>
    <w:rsid w:val="006D6EA3"/>
    <w:rsid w:val="006D788B"/>
    <w:rsid w:val="006D78D4"/>
    <w:rsid w:val="006D7ABD"/>
    <w:rsid w:val="006D7B69"/>
    <w:rsid w:val="006E00BF"/>
    <w:rsid w:val="006E0F4E"/>
    <w:rsid w:val="006E0FAB"/>
    <w:rsid w:val="006E10F1"/>
    <w:rsid w:val="006E21AC"/>
    <w:rsid w:val="006E2399"/>
    <w:rsid w:val="006E23C3"/>
    <w:rsid w:val="006E2801"/>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0CA"/>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345"/>
    <w:rsid w:val="00720717"/>
    <w:rsid w:val="007209A3"/>
    <w:rsid w:val="007215EB"/>
    <w:rsid w:val="007216BB"/>
    <w:rsid w:val="00722328"/>
    <w:rsid w:val="007224D4"/>
    <w:rsid w:val="007230B0"/>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1B5A"/>
    <w:rsid w:val="00732030"/>
    <w:rsid w:val="00732288"/>
    <w:rsid w:val="00732488"/>
    <w:rsid w:val="007325D6"/>
    <w:rsid w:val="00732AD8"/>
    <w:rsid w:val="00734E3B"/>
    <w:rsid w:val="00735EAB"/>
    <w:rsid w:val="0073663C"/>
    <w:rsid w:val="0073689E"/>
    <w:rsid w:val="00736D70"/>
    <w:rsid w:val="00737F14"/>
    <w:rsid w:val="00740175"/>
    <w:rsid w:val="00740A8B"/>
    <w:rsid w:val="00740ECE"/>
    <w:rsid w:val="0074107F"/>
    <w:rsid w:val="0074158C"/>
    <w:rsid w:val="00742EC9"/>
    <w:rsid w:val="00742FB3"/>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1C7"/>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A07"/>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4E83"/>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A71"/>
    <w:rsid w:val="00783D00"/>
    <w:rsid w:val="00783FF2"/>
    <w:rsid w:val="00784C03"/>
    <w:rsid w:val="00785350"/>
    <w:rsid w:val="00786A3A"/>
    <w:rsid w:val="00786CB0"/>
    <w:rsid w:val="007870E2"/>
    <w:rsid w:val="00787561"/>
    <w:rsid w:val="00787BEB"/>
    <w:rsid w:val="00787D27"/>
    <w:rsid w:val="00790262"/>
    <w:rsid w:val="007909A5"/>
    <w:rsid w:val="00790AC4"/>
    <w:rsid w:val="00790B93"/>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DEB"/>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7FB"/>
    <w:rsid w:val="007C1560"/>
    <w:rsid w:val="007C208D"/>
    <w:rsid w:val="007C22E7"/>
    <w:rsid w:val="007C3198"/>
    <w:rsid w:val="007C31A2"/>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07A"/>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08"/>
    <w:rsid w:val="007F3358"/>
    <w:rsid w:val="007F360E"/>
    <w:rsid w:val="007F3BE7"/>
    <w:rsid w:val="007F4196"/>
    <w:rsid w:val="007F4C8C"/>
    <w:rsid w:val="007F62CF"/>
    <w:rsid w:val="007F6922"/>
    <w:rsid w:val="007F6A86"/>
    <w:rsid w:val="007F6E06"/>
    <w:rsid w:val="007F750A"/>
    <w:rsid w:val="007F7562"/>
    <w:rsid w:val="007F7ACC"/>
    <w:rsid w:val="0080016F"/>
    <w:rsid w:val="00800469"/>
    <w:rsid w:val="00801064"/>
    <w:rsid w:val="00801AD3"/>
    <w:rsid w:val="00801DBE"/>
    <w:rsid w:val="00802788"/>
    <w:rsid w:val="0080306D"/>
    <w:rsid w:val="008034A9"/>
    <w:rsid w:val="00803778"/>
    <w:rsid w:val="00803A54"/>
    <w:rsid w:val="00803BA9"/>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3D35"/>
    <w:rsid w:val="0082411F"/>
    <w:rsid w:val="00824B95"/>
    <w:rsid w:val="00824C66"/>
    <w:rsid w:val="00824E09"/>
    <w:rsid w:val="0082621E"/>
    <w:rsid w:val="00826288"/>
    <w:rsid w:val="008263F2"/>
    <w:rsid w:val="00826B73"/>
    <w:rsid w:val="0082784D"/>
    <w:rsid w:val="00827C33"/>
    <w:rsid w:val="008303F6"/>
    <w:rsid w:val="00830A35"/>
    <w:rsid w:val="00830A76"/>
    <w:rsid w:val="008310EA"/>
    <w:rsid w:val="00831C65"/>
    <w:rsid w:val="00831CBA"/>
    <w:rsid w:val="00832059"/>
    <w:rsid w:val="0083215A"/>
    <w:rsid w:val="0083274E"/>
    <w:rsid w:val="0083275D"/>
    <w:rsid w:val="008338F1"/>
    <w:rsid w:val="00833F28"/>
    <w:rsid w:val="008343EF"/>
    <w:rsid w:val="008346EA"/>
    <w:rsid w:val="00834C64"/>
    <w:rsid w:val="00834E05"/>
    <w:rsid w:val="00834EE1"/>
    <w:rsid w:val="00834F75"/>
    <w:rsid w:val="008351FE"/>
    <w:rsid w:val="00835590"/>
    <w:rsid w:val="00835C6A"/>
    <w:rsid w:val="00836163"/>
    <w:rsid w:val="0083675E"/>
    <w:rsid w:val="00836A4E"/>
    <w:rsid w:val="00837AA5"/>
    <w:rsid w:val="00837B8F"/>
    <w:rsid w:val="00837DD4"/>
    <w:rsid w:val="00837E9A"/>
    <w:rsid w:val="00837F11"/>
    <w:rsid w:val="0084008E"/>
    <w:rsid w:val="0084009E"/>
    <w:rsid w:val="00840522"/>
    <w:rsid w:val="0084072B"/>
    <w:rsid w:val="00840C91"/>
    <w:rsid w:val="00840F2D"/>
    <w:rsid w:val="0084171D"/>
    <w:rsid w:val="00841981"/>
    <w:rsid w:val="00842222"/>
    <w:rsid w:val="00842607"/>
    <w:rsid w:val="008428E1"/>
    <w:rsid w:val="00842E33"/>
    <w:rsid w:val="008436A5"/>
    <w:rsid w:val="008440AA"/>
    <w:rsid w:val="00844805"/>
    <w:rsid w:val="0084591B"/>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36E"/>
    <w:rsid w:val="00853988"/>
    <w:rsid w:val="00853A46"/>
    <w:rsid w:val="00853F2C"/>
    <w:rsid w:val="00854A0F"/>
    <w:rsid w:val="00854A7B"/>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4B"/>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72B"/>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0FE7"/>
    <w:rsid w:val="008912A8"/>
    <w:rsid w:val="0089136F"/>
    <w:rsid w:val="0089196C"/>
    <w:rsid w:val="008920BD"/>
    <w:rsid w:val="00892153"/>
    <w:rsid w:val="008932CD"/>
    <w:rsid w:val="00893404"/>
    <w:rsid w:val="00894097"/>
    <w:rsid w:val="00894DB9"/>
    <w:rsid w:val="008951E1"/>
    <w:rsid w:val="008957CE"/>
    <w:rsid w:val="0089594C"/>
    <w:rsid w:val="008963EF"/>
    <w:rsid w:val="00896F15"/>
    <w:rsid w:val="0089732D"/>
    <w:rsid w:val="0089760C"/>
    <w:rsid w:val="008A0667"/>
    <w:rsid w:val="008A0727"/>
    <w:rsid w:val="008A0940"/>
    <w:rsid w:val="008A1362"/>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20D"/>
    <w:rsid w:val="008B26A7"/>
    <w:rsid w:val="008B2799"/>
    <w:rsid w:val="008B2C26"/>
    <w:rsid w:val="008B3E1B"/>
    <w:rsid w:val="008B4899"/>
    <w:rsid w:val="008B4DF1"/>
    <w:rsid w:val="008B634B"/>
    <w:rsid w:val="008B6764"/>
    <w:rsid w:val="008B6856"/>
    <w:rsid w:val="008B769A"/>
    <w:rsid w:val="008C0758"/>
    <w:rsid w:val="008C0ADB"/>
    <w:rsid w:val="008C0E2E"/>
    <w:rsid w:val="008C1146"/>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05"/>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D08"/>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2D9"/>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401"/>
    <w:rsid w:val="00904B85"/>
    <w:rsid w:val="0090582D"/>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323"/>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0CB9"/>
    <w:rsid w:val="00931014"/>
    <w:rsid w:val="00931B7E"/>
    <w:rsid w:val="00931F28"/>
    <w:rsid w:val="00932457"/>
    <w:rsid w:val="00932545"/>
    <w:rsid w:val="00932715"/>
    <w:rsid w:val="0093292E"/>
    <w:rsid w:val="009337AC"/>
    <w:rsid w:val="0093393D"/>
    <w:rsid w:val="00933DB9"/>
    <w:rsid w:val="00934249"/>
    <w:rsid w:val="0093490A"/>
    <w:rsid w:val="00934EA1"/>
    <w:rsid w:val="00934F00"/>
    <w:rsid w:val="009356DE"/>
    <w:rsid w:val="00935A3E"/>
    <w:rsid w:val="00935C7B"/>
    <w:rsid w:val="00936145"/>
    <w:rsid w:val="00936AC0"/>
    <w:rsid w:val="00936B36"/>
    <w:rsid w:val="00937ADF"/>
    <w:rsid w:val="00937BCF"/>
    <w:rsid w:val="009409B5"/>
    <w:rsid w:val="00940A06"/>
    <w:rsid w:val="00940A90"/>
    <w:rsid w:val="0094150D"/>
    <w:rsid w:val="00941561"/>
    <w:rsid w:val="00941734"/>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676"/>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6F69"/>
    <w:rsid w:val="0096705F"/>
    <w:rsid w:val="00967367"/>
    <w:rsid w:val="00967408"/>
    <w:rsid w:val="009677A9"/>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5FB"/>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97BE0"/>
    <w:rsid w:val="009A083C"/>
    <w:rsid w:val="009A144F"/>
    <w:rsid w:val="009A1F4F"/>
    <w:rsid w:val="009A2C7E"/>
    <w:rsid w:val="009A2DA7"/>
    <w:rsid w:val="009A331D"/>
    <w:rsid w:val="009A370B"/>
    <w:rsid w:val="009A3D30"/>
    <w:rsid w:val="009A3D84"/>
    <w:rsid w:val="009A4449"/>
    <w:rsid w:val="009A4638"/>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79E"/>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4F3B"/>
    <w:rsid w:val="009B53BE"/>
    <w:rsid w:val="009B6AD3"/>
    <w:rsid w:val="009B6C35"/>
    <w:rsid w:val="009B71CC"/>
    <w:rsid w:val="009C00D2"/>
    <w:rsid w:val="009C016A"/>
    <w:rsid w:val="009C01E9"/>
    <w:rsid w:val="009C0365"/>
    <w:rsid w:val="009C058E"/>
    <w:rsid w:val="009C09EA"/>
    <w:rsid w:val="009C0B48"/>
    <w:rsid w:val="009C1135"/>
    <w:rsid w:val="009C11D7"/>
    <w:rsid w:val="009C21AD"/>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C7EEC"/>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47D"/>
    <w:rsid w:val="009E1A8E"/>
    <w:rsid w:val="009E248A"/>
    <w:rsid w:val="009E24CA"/>
    <w:rsid w:val="009E2637"/>
    <w:rsid w:val="009E2BC0"/>
    <w:rsid w:val="009E2C0A"/>
    <w:rsid w:val="009E2D0B"/>
    <w:rsid w:val="009E2E7F"/>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2D3"/>
    <w:rsid w:val="009F3862"/>
    <w:rsid w:val="009F387A"/>
    <w:rsid w:val="009F3897"/>
    <w:rsid w:val="009F5E66"/>
    <w:rsid w:val="009F5FBA"/>
    <w:rsid w:val="009F6066"/>
    <w:rsid w:val="009F6867"/>
    <w:rsid w:val="009F6AA5"/>
    <w:rsid w:val="009F7A8D"/>
    <w:rsid w:val="009F7AAE"/>
    <w:rsid w:val="009F7F58"/>
    <w:rsid w:val="00A00C65"/>
    <w:rsid w:val="00A010A7"/>
    <w:rsid w:val="00A016AF"/>
    <w:rsid w:val="00A029F4"/>
    <w:rsid w:val="00A037E2"/>
    <w:rsid w:val="00A04175"/>
    <w:rsid w:val="00A059B5"/>
    <w:rsid w:val="00A05B0B"/>
    <w:rsid w:val="00A06056"/>
    <w:rsid w:val="00A0688C"/>
    <w:rsid w:val="00A07CED"/>
    <w:rsid w:val="00A10499"/>
    <w:rsid w:val="00A1198A"/>
    <w:rsid w:val="00A120F3"/>
    <w:rsid w:val="00A12E40"/>
    <w:rsid w:val="00A13BA1"/>
    <w:rsid w:val="00A13EA6"/>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48EC"/>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979"/>
    <w:rsid w:val="00A32C09"/>
    <w:rsid w:val="00A33520"/>
    <w:rsid w:val="00A337AC"/>
    <w:rsid w:val="00A356B2"/>
    <w:rsid w:val="00A357C2"/>
    <w:rsid w:val="00A35D0A"/>
    <w:rsid w:val="00A3606E"/>
    <w:rsid w:val="00A368AC"/>
    <w:rsid w:val="00A3753E"/>
    <w:rsid w:val="00A37AE0"/>
    <w:rsid w:val="00A37BD8"/>
    <w:rsid w:val="00A37EA1"/>
    <w:rsid w:val="00A40903"/>
    <w:rsid w:val="00A40B61"/>
    <w:rsid w:val="00A40F3F"/>
    <w:rsid w:val="00A41359"/>
    <w:rsid w:val="00A41381"/>
    <w:rsid w:val="00A414BF"/>
    <w:rsid w:val="00A415AE"/>
    <w:rsid w:val="00A41DC0"/>
    <w:rsid w:val="00A41DEB"/>
    <w:rsid w:val="00A4217E"/>
    <w:rsid w:val="00A42570"/>
    <w:rsid w:val="00A42977"/>
    <w:rsid w:val="00A42A19"/>
    <w:rsid w:val="00A42B29"/>
    <w:rsid w:val="00A42E5D"/>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A82"/>
    <w:rsid w:val="00A81609"/>
    <w:rsid w:val="00A817E5"/>
    <w:rsid w:val="00A81FBF"/>
    <w:rsid w:val="00A82130"/>
    <w:rsid w:val="00A82200"/>
    <w:rsid w:val="00A82495"/>
    <w:rsid w:val="00A82567"/>
    <w:rsid w:val="00A826AE"/>
    <w:rsid w:val="00A82DC0"/>
    <w:rsid w:val="00A8313C"/>
    <w:rsid w:val="00A84170"/>
    <w:rsid w:val="00A84FD0"/>
    <w:rsid w:val="00A853AD"/>
    <w:rsid w:val="00A85731"/>
    <w:rsid w:val="00A85E99"/>
    <w:rsid w:val="00A86607"/>
    <w:rsid w:val="00A86756"/>
    <w:rsid w:val="00A8679F"/>
    <w:rsid w:val="00A86F0E"/>
    <w:rsid w:val="00A878F9"/>
    <w:rsid w:val="00A87D1B"/>
    <w:rsid w:val="00A90568"/>
    <w:rsid w:val="00A91763"/>
    <w:rsid w:val="00A9194C"/>
    <w:rsid w:val="00A91D05"/>
    <w:rsid w:val="00A92AA0"/>
    <w:rsid w:val="00A93280"/>
    <w:rsid w:val="00A934FE"/>
    <w:rsid w:val="00A935BE"/>
    <w:rsid w:val="00A94064"/>
    <w:rsid w:val="00A945EE"/>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0BA0"/>
    <w:rsid w:val="00AB1553"/>
    <w:rsid w:val="00AB1B37"/>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398"/>
    <w:rsid w:val="00AC6A9B"/>
    <w:rsid w:val="00AC6AB8"/>
    <w:rsid w:val="00AC6ED0"/>
    <w:rsid w:val="00AC722A"/>
    <w:rsid w:val="00AC79FC"/>
    <w:rsid w:val="00AD03B8"/>
    <w:rsid w:val="00AD04E2"/>
    <w:rsid w:val="00AD06D9"/>
    <w:rsid w:val="00AD0831"/>
    <w:rsid w:val="00AD1047"/>
    <w:rsid w:val="00AD11FD"/>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A74"/>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30E"/>
    <w:rsid w:val="00B0257E"/>
    <w:rsid w:val="00B02AEE"/>
    <w:rsid w:val="00B03701"/>
    <w:rsid w:val="00B0441A"/>
    <w:rsid w:val="00B04DFB"/>
    <w:rsid w:val="00B05017"/>
    <w:rsid w:val="00B05733"/>
    <w:rsid w:val="00B05998"/>
    <w:rsid w:val="00B05AB9"/>
    <w:rsid w:val="00B05B00"/>
    <w:rsid w:val="00B05FE9"/>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0796"/>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473"/>
    <w:rsid w:val="00B36966"/>
    <w:rsid w:val="00B3776C"/>
    <w:rsid w:val="00B37969"/>
    <w:rsid w:val="00B40690"/>
    <w:rsid w:val="00B40FEB"/>
    <w:rsid w:val="00B4111C"/>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C19"/>
    <w:rsid w:val="00B54DEE"/>
    <w:rsid w:val="00B557AC"/>
    <w:rsid w:val="00B55A2A"/>
    <w:rsid w:val="00B56476"/>
    <w:rsid w:val="00B56796"/>
    <w:rsid w:val="00B57157"/>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209"/>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DD8"/>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2F60"/>
    <w:rsid w:val="00B8373D"/>
    <w:rsid w:val="00B839BC"/>
    <w:rsid w:val="00B84C25"/>
    <w:rsid w:val="00B84D6E"/>
    <w:rsid w:val="00B84FDB"/>
    <w:rsid w:val="00B8541F"/>
    <w:rsid w:val="00B8564B"/>
    <w:rsid w:val="00B85CCA"/>
    <w:rsid w:val="00B85D6C"/>
    <w:rsid w:val="00B85E1F"/>
    <w:rsid w:val="00B868FE"/>
    <w:rsid w:val="00B876E2"/>
    <w:rsid w:val="00B87951"/>
    <w:rsid w:val="00B87A25"/>
    <w:rsid w:val="00B9005B"/>
    <w:rsid w:val="00B90BD0"/>
    <w:rsid w:val="00B91320"/>
    <w:rsid w:val="00B91935"/>
    <w:rsid w:val="00B91FA2"/>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5"/>
    <w:rsid w:val="00B96B79"/>
    <w:rsid w:val="00B96E7C"/>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B9A"/>
    <w:rsid w:val="00BB1F66"/>
    <w:rsid w:val="00BB2BE3"/>
    <w:rsid w:val="00BB30CA"/>
    <w:rsid w:val="00BB322B"/>
    <w:rsid w:val="00BB3A2F"/>
    <w:rsid w:val="00BB4600"/>
    <w:rsid w:val="00BB4FFE"/>
    <w:rsid w:val="00BB52BD"/>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95B"/>
    <w:rsid w:val="00BD4E31"/>
    <w:rsid w:val="00BD6B2F"/>
    <w:rsid w:val="00BD76DA"/>
    <w:rsid w:val="00BD79BE"/>
    <w:rsid w:val="00BD7D0F"/>
    <w:rsid w:val="00BE00B2"/>
    <w:rsid w:val="00BE056B"/>
    <w:rsid w:val="00BE0D93"/>
    <w:rsid w:val="00BE16F0"/>
    <w:rsid w:val="00BE174A"/>
    <w:rsid w:val="00BE268B"/>
    <w:rsid w:val="00BE2975"/>
    <w:rsid w:val="00BE3035"/>
    <w:rsid w:val="00BE3E9B"/>
    <w:rsid w:val="00BE4357"/>
    <w:rsid w:val="00BE489A"/>
    <w:rsid w:val="00BE4BB1"/>
    <w:rsid w:val="00BE584B"/>
    <w:rsid w:val="00BE5933"/>
    <w:rsid w:val="00BE5E33"/>
    <w:rsid w:val="00BE5F2E"/>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330"/>
    <w:rsid w:val="00C10CC0"/>
    <w:rsid w:val="00C114FB"/>
    <w:rsid w:val="00C11D18"/>
    <w:rsid w:val="00C1276D"/>
    <w:rsid w:val="00C12DF5"/>
    <w:rsid w:val="00C1326F"/>
    <w:rsid w:val="00C134A4"/>
    <w:rsid w:val="00C14CC8"/>
    <w:rsid w:val="00C15406"/>
    <w:rsid w:val="00C15C6A"/>
    <w:rsid w:val="00C15ECF"/>
    <w:rsid w:val="00C162DB"/>
    <w:rsid w:val="00C16487"/>
    <w:rsid w:val="00C16A49"/>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52D"/>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00"/>
    <w:rsid w:val="00C64DF6"/>
    <w:rsid w:val="00C659B5"/>
    <w:rsid w:val="00C65EF5"/>
    <w:rsid w:val="00C65F8D"/>
    <w:rsid w:val="00C6656A"/>
    <w:rsid w:val="00C66842"/>
    <w:rsid w:val="00C67B2C"/>
    <w:rsid w:val="00C67C64"/>
    <w:rsid w:val="00C70034"/>
    <w:rsid w:val="00C70DFD"/>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6815"/>
    <w:rsid w:val="00C77066"/>
    <w:rsid w:val="00C77679"/>
    <w:rsid w:val="00C77FEC"/>
    <w:rsid w:val="00C8043D"/>
    <w:rsid w:val="00C806CD"/>
    <w:rsid w:val="00C807E6"/>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4E6"/>
    <w:rsid w:val="00C9067B"/>
    <w:rsid w:val="00C90884"/>
    <w:rsid w:val="00C90987"/>
    <w:rsid w:val="00C916E2"/>
    <w:rsid w:val="00C91A42"/>
    <w:rsid w:val="00C924BB"/>
    <w:rsid w:val="00C926CD"/>
    <w:rsid w:val="00C92DA5"/>
    <w:rsid w:val="00C92E17"/>
    <w:rsid w:val="00C931C0"/>
    <w:rsid w:val="00C93F94"/>
    <w:rsid w:val="00C9400E"/>
    <w:rsid w:val="00C9459C"/>
    <w:rsid w:val="00C945F4"/>
    <w:rsid w:val="00C94844"/>
    <w:rsid w:val="00C94E85"/>
    <w:rsid w:val="00C95579"/>
    <w:rsid w:val="00C959FD"/>
    <w:rsid w:val="00C95C35"/>
    <w:rsid w:val="00C96118"/>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5C74"/>
    <w:rsid w:val="00CB6E35"/>
    <w:rsid w:val="00CC0170"/>
    <w:rsid w:val="00CC02F2"/>
    <w:rsid w:val="00CC065F"/>
    <w:rsid w:val="00CC1413"/>
    <w:rsid w:val="00CC1573"/>
    <w:rsid w:val="00CC1B2D"/>
    <w:rsid w:val="00CC2156"/>
    <w:rsid w:val="00CC2333"/>
    <w:rsid w:val="00CC2DB1"/>
    <w:rsid w:val="00CC31B3"/>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07"/>
    <w:rsid w:val="00CC7B51"/>
    <w:rsid w:val="00CC7CC6"/>
    <w:rsid w:val="00CC7D01"/>
    <w:rsid w:val="00CD015D"/>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953"/>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099"/>
    <w:rsid w:val="00CE6DFB"/>
    <w:rsid w:val="00CE700D"/>
    <w:rsid w:val="00CE73D9"/>
    <w:rsid w:val="00CE7CF8"/>
    <w:rsid w:val="00CF0706"/>
    <w:rsid w:val="00CF0BD9"/>
    <w:rsid w:val="00CF1778"/>
    <w:rsid w:val="00CF2F5C"/>
    <w:rsid w:val="00CF3020"/>
    <w:rsid w:val="00CF3278"/>
    <w:rsid w:val="00CF346F"/>
    <w:rsid w:val="00CF3A3C"/>
    <w:rsid w:val="00CF4175"/>
    <w:rsid w:val="00CF42EC"/>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0CD"/>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2D"/>
    <w:rsid w:val="00D16A49"/>
    <w:rsid w:val="00D17349"/>
    <w:rsid w:val="00D20376"/>
    <w:rsid w:val="00D20671"/>
    <w:rsid w:val="00D2068C"/>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4CA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3E87"/>
    <w:rsid w:val="00D45815"/>
    <w:rsid w:val="00D45E0D"/>
    <w:rsid w:val="00D45FE2"/>
    <w:rsid w:val="00D46335"/>
    <w:rsid w:val="00D4671B"/>
    <w:rsid w:val="00D4710B"/>
    <w:rsid w:val="00D47E5F"/>
    <w:rsid w:val="00D50585"/>
    <w:rsid w:val="00D517A7"/>
    <w:rsid w:val="00D5184A"/>
    <w:rsid w:val="00D5197B"/>
    <w:rsid w:val="00D51E2C"/>
    <w:rsid w:val="00D52103"/>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0BBE"/>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46D"/>
    <w:rsid w:val="00D7477B"/>
    <w:rsid w:val="00D7487A"/>
    <w:rsid w:val="00D74AE4"/>
    <w:rsid w:val="00D7555B"/>
    <w:rsid w:val="00D763C9"/>
    <w:rsid w:val="00D766A6"/>
    <w:rsid w:val="00D76F8D"/>
    <w:rsid w:val="00D77246"/>
    <w:rsid w:val="00D778A4"/>
    <w:rsid w:val="00D800CD"/>
    <w:rsid w:val="00D801A0"/>
    <w:rsid w:val="00D80881"/>
    <w:rsid w:val="00D80C7B"/>
    <w:rsid w:val="00D80D3C"/>
    <w:rsid w:val="00D8111B"/>
    <w:rsid w:val="00D811CF"/>
    <w:rsid w:val="00D813D4"/>
    <w:rsid w:val="00D81F03"/>
    <w:rsid w:val="00D82F2A"/>
    <w:rsid w:val="00D83545"/>
    <w:rsid w:val="00D83736"/>
    <w:rsid w:val="00D8387E"/>
    <w:rsid w:val="00D8446A"/>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20E"/>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D15"/>
    <w:rsid w:val="00DA2736"/>
    <w:rsid w:val="00DA3248"/>
    <w:rsid w:val="00DA39AE"/>
    <w:rsid w:val="00DA3C43"/>
    <w:rsid w:val="00DA5035"/>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0DD"/>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44"/>
    <w:rsid w:val="00DC13B6"/>
    <w:rsid w:val="00DC1556"/>
    <w:rsid w:val="00DC1FAB"/>
    <w:rsid w:val="00DC2841"/>
    <w:rsid w:val="00DC2ADA"/>
    <w:rsid w:val="00DC2DAE"/>
    <w:rsid w:val="00DC2DF5"/>
    <w:rsid w:val="00DC3793"/>
    <w:rsid w:val="00DC37C4"/>
    <w:rsid w:val="00DC4403"/>
    <w:rsid w:val="00DC44FB"/>
    <w:rsid w:val="00DC4A06"/>
    <w:rsid w:val="00DC4FB6"/>
    <w:rsid w:val="00DC5072"/>
    <w:rsid w:val="00DC52CC"/>
    <w:rsid w:val="00DC540E"/>
    <w:rsid w:val="00DC569B"/>
    <w:rsid w:val="00DC5BC2"/>
    <w:rsid w:val="00DC5E23"/>
    <w:rsid w:val="00DC5EDF"/>
    <w:rsid w:val="00DC6677"/>
    <w:rsid w:val="00DC6736"/>
    <w:rsid w:val="00DC6B63"/>
    <w:rsid w:val="00DC6C95"/>
    <w:rsid w:val="00DC7A6C"/>
    <w:rsid w:val="00DD044B"/>
    <w:rsid w:val="00DD05D1"/>
    <w:rsid w:val="00DD0CCE"/>
    <w:rsid w:val="00DD107B"/>
    <w:rsid w:val="00DD1107"/>
    <w:rsid w:val="00DD19F5"/>
    <w:rsid w:val="00DD1DBD"/>
    <w:rsid w:val="00DD2C2C"/>
    <w:rsid w:val="00DD2C71"/>
    <w:rsid w:val="00DD3209"/>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29E9"/>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507"/>
    <w:rsid w:val="00DF67B7"/>
    <w:rsid w:val="00DF6D3F"/>
    <w:rsid w:val="00DF6DF5"/>
    <w:rsid w:val="00DF6FB1"/>
    <w:rsid w:val="00DF6FB9"/>
    <w:rsid w:val="00DF735D"/>
    <w:rsid w:val="00E000F1"/>
    <w:rsid w:val="00E009CB"/>
    <w:rsid w:val="00E00BDA"/>
    <w:rsid w:val="00E00D3E"/>
    <w:rsid w:val="00E01A51"/>
    <w:rsid w:val="00E029A7"/>
    <w:rsid w:val="00E02DD0"/>
    <w:rsid w:val="00E0334E"/>
    <w:rsid w:val="00E03447"/>
    <w:rsid w:val="00E038CC"/>
    <w:rsid w:val="00E03FE1"/>
    <w:rsid w:val="00E0464A"/>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69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6EF8"/>
    <w:rsid w:val="00E177BC"/>
    <w:rsid w:val="00E20745"/>
    <w:rsid w:val="00E21E66"/>
    <w:rsid w:val="00E22302"/>
    <w:rsid w:val="00E22A1C"/>
    <w:rsid w:val="00E2352F"/>
    <w:rsid w:val="00E23AE7"/>
    <w:rsid w:val="00E23AF1"/>
    <w:rsid w:val="00E24CF0"/>
    <w:rsid w:val="00E24DB4"/>
    <w:rsid w:val="00E254C4"/>
    <w:rsid w:val="00E25B75"/>
    <w:rsid w:val="00E261C2"/>
    <w:rsid w:val="00E26215"/>
    <w:rsid w:val="00E2624C"/>
    <w:rsid w:val="00E26401"/>
    <w:rsid w:val="00E27914"/>
    <w:rsid w:val="00E279C6"/>
    <w:rsid w:val="00E3112D"/>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1C0"/>
    <w:rsid w:val="00E45866"/>
    <w:rsid w:val="00E45DDA"/>
    <w:rsid w:val="00E45FB1"/>
    <w:rsid w:val="00E4675C"/>
    <w:rsid w:val="00E468EB"/>
    <w:rsid w:val="00E46A87"/>
    <w:rsid w:val="00E46F8B"/>
    <w:rsid w:val="00E470F3"/>
    <w:rsid w:val="00E47100"/>
    <w:rsid w:val="00E4770F"/>
    <w:rsid w:val="00E4790E"/>
    <w:rsid w:val="00E47DEB"/>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0F95"/>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5"/>
    <w:rsid w:val="00E66DDE"/>
    <w:rsid w:val="00E66F30"/>
    <w:rsid w:val="00E670F9"/>
    <w:rsid w:val="00E671AC"/>
    <w:rsid w:val="00E7013C"/>
    <w:rsid w:val="00E704CD"/>
    <w:rsid w:val="00E711FC"/>
    <w:rsid w:val="00E71837"/>
    <w:rsid w:val="00E72420"/>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2AE6"/>
    <w:rsid w:val="00E83330"/>
    <w:rsid w:val="00E8338B"/>
    <w:rsid w:val="00E8384D"/>
    <w:rsid w:val="00E84093"/>
    <w:rsid w:val="00E84C2A"/>
    <w:rsid w:val="00E850F9"/>
    <w:rsid w:val="00E85926"/>
    <w:rsid w:val="00E85C51"/>
    <w:rsid w:val="00E8627F"/>
    <w:rsid w:val="00E86502"/>
    <w:rsid w:val="00E870AD"/>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5D8A"/>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1EDF"/>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907"/>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1D0"/>
    <w:rsid w:val="00F0769A"/>
    <w:rsid w:val="00F07FCB"/>
    <w:rsid w:val="00F106C7"/>
    <w:rsid w:val="00F10911"/>
    <w:rsid w:val="00F10E7D"/>
    <w:rsid w:val="00F116FC"/>
    <w:rsid w:val="00F117C2"/>
    <w:rsid w:val="00F11BAD"/>
    <w:rsid w:val="00F121AE"/>
    <w:rsid w:val="00F12536"/>
    <w:rsid w:val="00F12BFC"/>
    <w:rsid w:val="00F12CCF"/>
    <w:rsid w:val="00F12D62"/>
    <w:rsid w:val="00F133FD"/>
    <w:rsid w:val="00F135CD"/>
    <w:rsid w:val="00F13794"/>
    <w:rsid w:val="00F140D5"/>
    <w:rsid w:val="00F142C3"/>
    <w:rsid w:val="00F14B21"/>
    <w:rsid w:val="00F14EA6"/>
    <w:rsid w:val="00F14F09"/>
    <w:rsid w:val="00F1589C"/>
    <w:rsid w:val="00F15DFC"/>
    <w:rsid w:val="00F161C4"/>
    <w:rsid w:val="00F1678E"/>
    <w:rsid w:val="00F16871"/>
    <w:rsid w:val="00F16E67"/>
    <w:rsid w:val="00F16E89"/>
    <w:rsid w:val="00F17078"/>
    <w:rsid w:val="00F17081"/>
    <w:rsid w:val="00F17568"/>
    <w:rsid w:val="00F175AC"/>
    <w:rsid w:val="00F20D23"/>
    <w:rsid w:val="00F210F0"/>
    <w:rsid w:val="00F212BC"/>
    <w:rsid w:val="00F21701"/>
    <w:rsid w:val="00F220F0"/>
    <w:rsid w:val="00F22FAF"/>
    <w:rsid w:val="00F2342D"/>
    <w:rsid w:val="00F239E2"/>
    <w:rsid w:val="00F243E5"/>
    <w:rsid w:val="00F244FA"/>
    <w:rsid w:val="00F250E5"/>
    <w:rsid w:val="00F255FB"/>
    <w:rsid w:val="00F258D4"/>
    <w:rsid w:val="00F25D4F"/>
    <w:rsid w:val="00F263F0"/>
    <w:rsid w:val="00F2695B"/>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8B7"/>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C08"/>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BAA"/>
    <w:rsid w:val="00F85DA4"/>
    <w:rsid w:val="00F85F94"/>
    <w:rsid w:val="00F86448"/>
    <w:rsid w:val="00F870D7"/>
    <w:rsid w:val="00F874AD"/>
    <w:rsid w:val="00F87E10"/>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DED"/>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DCA"/>
    <w:rsid w:val="00FB020D"/>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47D"/>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 w:val="016375B2"/>
    <w:rsid w:val="0635B63E"/>
    <w:rsid w:val="0AB3F249"/>
    <w:rsid w:val="15985188"/>
    <w:rsid w:val="15A75BF5"/>
    <w:rsid w:val="17E943C8"/>
    <w:rsid w:val="1832C6E8"/>
    <w:rsid w:val="18D031E9"/>
    <w:rsid w:val="1917A9D0"/>
    <w:rsid w:val="1BF9F992"/>
    <w:rsid w:val="225B7CCE"/>
    <w:rsid w:val="25C62B91"/>
    <w:rsid w:val="25E2D503"/>
    <w:rsid w:val="2DFE820F"/>
    <w:rsid w:val="2F38F5C5"/>
    <w:rsid w:val="35C05555"/>
    <w:rsid w:val="41A3681B"/>
    <w:rsid w:val="486D7C3C"/>
    <w:rsid w:val="4EC8BCF0"/>
    <w:rsid w:val="5C619DA6"/>
    <w:rsid w:val="60BA3FA6"/>
    <w:rsid w:val="6A02BFF4"/>
    <w:rsid w:val="6B0DE3FC"/>
    <w:rsid w:val="722AD601"/>
    <w:rsid w:val="72729130"/>
    <w:rsid w:val="73710F30"/>
    <w:rsid w:val="74CA95AA"/>
    <w:rsid w:val="76C5C4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ED7B8"/>
  <w15:docId w15:val="{7DF4C29B-71BA-4D5E-B390-92495D310D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cs="Times New Roman" w:asciiTheme="minorHAnsi" w:hAnsiTheme="minorHAnsi"/>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uiPriority="3" w:semiHidden="1" w:unhideWhenUsed="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uiPriority="1"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177D2"/>
  </w:style>
  <w:style w:type="paragraph" w:styleId="Heading1">
    <w:name w:val="heading 1"/>
    <w:basedOn w:val="Normal"/>
    <w:next w:val="BodyText"/>
    <w:link w:val="Heading1Char"/>
    <w:qFormat/>
    <w:rsid w:val="006D78D4"/>
    <w:pPr>
      <w:keepNext/>
      <w:numPr>
        <w:numId w:val="17"/>
      </w:numPr>
      <w:spacing w:before="0" w:after="240"/>
      <w:ind w:left="426" w:hanging="426"/>
      <w:outlineLvl w:val="0"/>
    </w:pPr>
    <w:rPr>
      <w:rFonts w:asciiTheme="majorHAnsi" w:hAnsiTheme="majorHAnsi" w:eastAsiaTheme="majorEastAsia" w:cstheme="majorBidi"/>
      <w:bCs/>
      <w:color w:val="201547" w:themeColor="text2"/>
      <w:spacing w:val="-4"/>
      <w:sz w:val="36"/>
      <w:szCs w:val="36"/>
    </w:rPr>
  </w:style>
  <w:style w:type="paragraph" w:styleId="Heading2">
    <w:name w:val="heading 2"/>
    <w:basedOn w:val="Normal"/>
    <w:next w:val="BodyText"/>
    <w:link w:val="Heading2Char"/>
    <w:qFormat/>
    <w:rsid w:val="006D78D4"/>
    <w:pPr>
      <w:keepNext/>
      <w:keepLines/>
      <w:spacing w:before="240" w:line="230" w:lineRule="atLeast"/>
      <w:outlineLvl w:val="1"/>
    </w:pPr>
    <w:rPr>
      <w:rFonts w:asciiTheme="majorHAnsi" w:hAnsiTheme="majorHAnsi" w:eastAsiaTheme="majorEastAsia" w:cstheme="majorBidi"/>
      <w:b/>
      <w:bCs/>
      <w:color w:val="201547" w:themeColor="text2"/>
      <w:spacing w:val="-2"/>
      <w:sz w:val="28"/>
      <w:szCs w:val="24"/>
    </w:rPr>
  </w:style>
  <w:style w:type="paragraph" w:styleId="Heading3">
    <w:name w:val="heading 3"/>
    <w:basedOn w:val="Normal"/>
    <w:next w:val="BodyText"/>
    <w:link w:val="Heading3Char"/>
    <w:qFormat/>
    <w:rsid w:val="00B62C78"/>
    <w:pPr>
      <w:keepNext/>
      <w:keepLines/>
      <w:numPr>
        <w:ilvl w:val="2"/>
        <w:numId w:val="12"/>
      </w:numPr>
      <w:spacing w:before="200"/>
      <w:outlineLvl w:val="2"/>
    </w:pPr>
    <w:rPr>
      <w:rFonts w:asciiTheme="majorHAnsi" w:hAnsiTheme="majorHAnsi" w:eastAsiaTheme="majorEastAsia"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hAnsiTheme="majorHAnsi" w:eastAsiaTheme="majorEastAsia"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hAnsiTheme="majorHAnsi" w:eastAsiaTheme="majorEastAsia"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cs="Arial" w:asciiTheme="majorHAnsi" w:hAnsiTheme="majorHAnsi" w:eastAsiaTheme="majorEastAsia"/>
      <w:caps/>
      <w:sz w:val="36"/>
      <w:lang w:eastAsia="en-US"/>
    </w:rPr>
  </w:style>
  <w:style w:type="paragraph" w:styleId="Heading9">
    <w:name w:val="heading 9"/>
    <w:basedOn w:val="Normal"/>
    <w:next w:val="BodyText"/>
    <w:link w:val="Heading9Char"/>
    <w:semiHidden/>
    <w:qFormat/>
    <w:rsid w:val="000809F5"/>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134222"/>
  </w:style>
  <w:style w:type="character" w:styleId="BodyTextChar" w:customStyle="1">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styleId="BalloonTextChar" w:customStyle="1">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styleId="FooterChar" w:customStyle="1">
    <w:name w:val="Footer Char"/>
    <w:basedOn w:val="DefaultParagraphFont"/>
    <w:link w:val="Footer"/>
    <w:uiPriority w:val="99"/>
    <w:rsid w:val="00EF7CFD"/>
    <w:rPr>
      <w:bCs/>
      <w:sz w:val="16"/>
    </w:rPr>
  </w:style>
  <w:style w:type="numbering" w:styleId="HangingList" w:customStyle="1">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CD51BB"/>
  </w:style>
  <w:style w:type="character" w:styleId="Heading1Char" w:customStyle="1">
    <w:name w:val="Heading 1 Char"/>
    <w:basedOn w:val="DefaultParagraphFont"/>
    <w:link w:val="Heading1"/>
    <w:rsid w:val="006D78D4"/>
    <w:rPr>
      <w:rFonts w:asciiTheme="majorHAnsi" w:hAnsiTheme="majorHAnsi" w:eastAsiaTheme="majorEastAsia" w:cstheme="majorBidi"/>
      <w:bCs/>
      <w:color w:val="201547" w:themeColor="text2"/>
      <w:spacing w:val="-4"/>
      <w:sz w:val="36"/>
      <w:szCs w:val="36"/>
    </w:rPr>
  </w:style>
  <w:style w:type="character" w:styleId="Heading2Char" w:customStyle="1">
    <w:name w:val="Heading 2 Char"/>
    <w:basedOn w:val="DefaultParagraphFont"/>
    <w:link w:val="Heading2"/>
    <w:rsid w:val="006D78D4"/>
    <w:rPr>
      <w:rFonts w:asciiTheme="majorHAnsi" w:hAnsiTheme="majorHAnsi" w:eastAsiaTheme="majorEastAsia" w:cstheme="majorBidi"/>
      <w:b/>
      <w:bCs/>
      <w:color w:val="201547" w:themeColor="text2"/>
      <w:spacing w:val="-2"/>
      <w:sz w:val="28"/>
      <w:szCs w:val="24"/>
    </w:rPr>
  </w:style>
  <w:style w:type="character" w:styleId="Heading3Char" w:customStyle="1">
    <w:name w:val="Heading 3 Char"/>
    <w:basedOn w:val="DefaultParagraphFont"/>
    <w:link w:val="Heading3"/>
    <w:rsid w:val="00B62C78"/>
    <w:rPr>
      <w:rFonts w:asciiTheme="majorHAnsi" w:hAnsiTheme="majorHAnsi" w:eastAsiaTheme="majorEastAsia" w:cstheme="majorBidi"/>
      <w:bCs/>
      <w:color w:val="201547" w:themeColor="text2"/>
      <w:sz w:val="28"/>
      <w:szCs w:val="26"/>
    </w:rPr>
  </w:style>
  <w:style w:type="character" w:styleId="Heading4Char" w:customStyle="1">
    <w:name w:val="Heading 4 Char"/>
    <w:basedOn w:val="DefaultParagraphFont"/>
    <w:link w:val="Heading4"/>
    <w:rsid w:val="00B62C78"/>
    <w:rPr>
      <w:b/>
      <w:bCs/>
      <w:color w:val="201547" w:themeColor="text2"/>
      <w:sz w:val="24"/>
      <w:szCs w:val="24"/>
    </w:rPr>
  </w:style>
  <w:style w:type="character" w:styleId="Heading7Char" w:customStyle="1">
    <w:name w:val="Heading 7 Char"/>
    <w:basedOn w:val="DefaultParagraphFont"/>
    <w:link w:val="Heading7"/>
    <w:semiHidden/>
    <w:rsid w:val="006926C9"/>
    <w:rPr>
      <w:rFonts w:eastAsiaTheme="majorEastAsia" w:cstheme="majorBidi"/>
      <w:iCs/>
      <w:color w:val="201547" w:themeColor="text2"/>
    </w:rPr>
  </w:style>
  <w:style w:type="character" w:styleId="Heading8Char" w:customStyle="1">
    <w:name w:val="Heading 8 Char"/>
    <w:basedOn w:val="DefaultParagraphFont"/>
    <w:link w:val="Heading8"/>
    <w:semiHidden/>
    <w:rsid w:val="000809F5"/>
    <w:rPr>
      <w:rFonts w:cs="Arial" w:asciiTheme="majorHAnsi" w:hAnsiTheme="majorHAnsi" w:eastAsiaTheme="majorEastAsia"/>
      <w:caps/>
      <w:sz w:val="36"/>
      <w:lang w:eastAsia="en-US"/>
    </w:rPr>
  </w:style>
  <w:style w:type="character" w:styleId="Heading9Char" w:customStyle="1">
    <w:name w:val="Heading 9 Char"/>
    <w:basedOn w:val="DefaultParagraphFont"/>
    <w:link w:val="Heading9"/>
    <w:semiHidden/>
    <w:rsid w:val="000809F5"/>
  </w:style>
  <w:style w:type="numbering" w:styleId="Headings" w:customStyle="1">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9"/>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styleId="MyListNumbering" w:customStyle="1">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styleId="TitleChar" w:customStyle="1">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styleId="DateChar" w:customStyle="1">
    <w:name w:val="Date Char"/>
    <w:basedOn w:val="DefaultParagraphFont"/>
    <w:link w:val="Date"/>
    <w:uiPriority w:val="99"/>
    <w:rsid w:val="00C503CB"/>
    <w:rPr>
      <w:sz w:val="24"/>
    </w:rPr>
  </w:style>
  <w:style w:type="paragraph" w:styleId="TableofFiguresHeading" w:customStyle="1">
    <w:name w:val="Table of Figures Heading"/>
    <w:basedOn w:val="Normal"/>
    <w:uiPriority w:val="99"/>
    <w:rsid w:val="00095E93"/>
    <w:pPr>
      <w:keepNext/>
      <w:spacing w:before="0" w:after="60"/>
      <w:outlineLvl w:val="4"/>
    </w:pPr>
    <w:rPr>
      <w:b/>
      <w:bCs/>
      <w:noProof/>
      <w:color w:val="201547" w:themeColor="text2"/>
      <w:sz w:val="24"/>
    </w:rPr>
  </w:style>
  <w:style w:type="character" w:styleId="Heading5Char" w:customStyle="1">
    <w:name w:val="Heading 5 Char"/>
    <w:basedOn w:val="DefaultParagraphFont"/>
    <w:link w:val="Heading5"/>
    <w:rsid w:val="00B62C78"/>
    <w:rPr>
      <w:rFonts w:asciiTheme="majorHAnsi" w:hAnsiTheme="majorHAnsi" w:eastAsiaTheme="majorEastAsia" w:cstheme="majorBidi"/>
      <w:b/>
      <w:iCs/>
      <w:color w:val="201547" w:themeColor="text2"/>
      <w:sz w:val="22"/>
    </w:rPr>
  </w:style>
  <w:style w:type="character" w:styleId="Heading6Char" w:customStyle="1">
    <w:name w:val="Heading 6 Char"/>
    <w:basedOn w:val="DefaultParagraphFont"/>
    <w:link w:val="Heading6"/>
    <w:rsid w:val="00462258"/>
    <w:rPr>
      <w:rFonts w:asciiTheme="majorHAnsi" w:hAnsiTheme="majorHAnsi" w:eastAsiaTheme="majorEastAsia" w:cstheme="majorBidi"/>
      <w:b/>
      <w:iCs/>
      <w:color w:val="232222" w:themeColor="text1"/>
      <w:lang w:eastAsia="en-US"/>
    </w:rPr>
  </w:style>
  <w:style w:type="paragraph" w:styleId="Revision">
    <w:name w:val="Revision"/>
    <w:hidden/>
    <w:uiPriority w:val="99"/>
    <w:semiHidden/>
    <w:rsid w:val="009E7348"/>
    <w:rPr>
      <w:rFonts w:ascii="Calibri" w:hAnsi="Calibri" w:eastAsia="Calibri"/>
      <w:lang w:eastAsia="en-US"/>
    </w:rPr>
  </w:style>
  <w:style w:type="paragraph" w:styleId="ListAlpha" w:customStyle="1">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color="918E8E" w:themeColor="text1" w:themeTint="80" w:sz="4" w:space="0"/>
        <w:bottom w:val="single" w:color="918E8E" w:themeColor="text1" w:themeTint="80" w:sz="4" w:space="0"/>
      </w:tblBorders>
      <w:tblCellMar>
        <w:top w:w="227" w:type="dxa"/>
        <w:bottom w:w="227" w:type="dxa"/>
      </w:tblCellMar>
    </w:tblPr>
    <w:tblStylePr w:type="firstRow">
      <w:rPr>
        <w:b/>
        <w:bCs/>
      </w:rPr>
      <w:tblPr/>
      <w:tcPr>
        <w:tcBorders>
          <w:bottom w:val="single" w:color="918E8E" w:themeColor="text1" w:themeTint="80" w:sz="4" w:space="0"/>
        </w:tcBorders>
      </w:tcPr>
    </w:tblStylePr>
    <w:tblStylePr w:type="lastRow">
      <w:rPr>
        <w:b/>
        <w:bCs/>
      </w:rPr>
      <w:tblPr/>
      <w:tcPr>
        <w:tcBorders>
          <w:top w:val="single" w:color="918E8E" w:themeColor="text1" w:themeTint="80" w:sz="4" w:space="0"/>
        </w:tcBorders>
      </w:tcPr>
    </w:tblStylePr>
    <w:tblStylePr w:type="firstCol">
      <w:rPr>
        <w:b/>
        <w:bCs/>
      </w:rPr>
    </w:tblStylePr>
    <w:tblStylePr w:type="lastCol">
      <w:rPr>
        <w:b/>
        <w:bCs/>
      </w:rPr>
    </w:tblStylePr>
    <w:tblStylePr w:type="band1Vert">
      <w:tblPr/>
      <w:tcPr>
        <w:tcBorders>
          <w:left w:val="single" w:color="918E8E" w:themeColor="text1" w:themeTint="80" w:sz="4" w:space="0"/>
          <w:right w:val="single" w:color="918E8E" w:themeColor="text1" w:themeTint="80" w:sz="4" w:space="0"/>
        </w:tcBorders>
      </w:tcPr>
    </w:tblStylePr>
    <w:tblStylePr w:type="band2Vert">
      <w:tblPr/>
      <w:tcPr>
        <w:tcBorders>
          <w:left w:val="single" w:color="918E8E" w:themeColor="text1" w:themeTint="80" w:sz="4" w:space="0"/>
          <w:right w:val="single" w:color="918E8E" w:themeColor="text1" w:themeTint="80" w:sz="4" w:space="0"/>
        </w:tcBorders>
      </w:tcPr>
    </w:tblStylePr>
    <w:tblStylePr w:type="band1Horz">
      <w:tblPr/>
      <w:tcPr>
        <w:tcBorders>
          <w:top w:val="single" w:color="918E8E" w:themeColor="text1" w:themeTint="80" w:sz="4" w:space="0"/>
          <w:bottom w:val="single" w:color="918E8E" w:themeColor="text1" w:themeTint="80" w:sz="4" w:space="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styleId="CommentTextChar" w:customStyle="1">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styleId="CommentSubjectChar" w:customStyle="1">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BB1B9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BB1B9A"/>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1D46AE"/>
    <w:pPr>
      <w:spacing w:before="70" w:after="70"/>
    </w:pPr>
    <w:tblPr>
      <w:tblBorders>
        <w:top w:val="single" w:color="232222" w:themeColor="text1" w:sz="4" w:space="0"/>
        <w:left w:val="single" w:color="232222" w:themeColor="text1" w:sz="4" w:space="0"/>
        <w:bottom w:val="single" w:color="232222" w:themeColor="text1" w:sz="4" w:space="0"/>
        <w:right w:val="single" w:color="232222"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color="FFFFFF" w:themeColor="background1" w:sz="4" w:space="0"/>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color="FFFFFF" w:themeColor="background1" w:sz="4" w:space="0"/>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color="FFFFFF" w:themeColor="background1" w:sz="4" w:space="0"/>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color="FFFFFF" w:themeColor="background1" w:sz="4" w:space="0"/>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color="FFFFFF" w:themeColor="background1" w:sz="4" w:space="0"/>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color="FFFFFF" w:themeColor="background1" w:sz="4" w:space="0"/>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color="FFFFFF" w:themeColor="background1" w:sz="4" w:space="0"/>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color="FFFFFF" w:themeColor="background1" w:sz="12" w:space="0"/>
        </w:tcBorders>
        <w:shd w:val="clear" w:color="auto" w:fill="4FC9CF" w:themeFill="accent2" w:themeFillShade="CC"/>
      </w:tcPr>
    </w:tblStylePr>
    <w:tblStylePr w:type="lastRow">
      <w:rPr>
        <w:b/>
        <w:bCs/>
        <w:color w:val="4FC9CF"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color="FFFFFF" w:themeColor="background1" w:sz="12" w:space="0"/>
        </w:tcBorders>
        <w:shd w:val="clear" w:color="auto" w:fill="4FC9CF" w:themeFill="accent2" w:themeFillShade="CC"/>
      </w:tcPr>
    </w:tblStylePr>
    <w:tblStylePr w:type="lastRow">
      <w:rPr>
        <w:b/>
        <w:bCs/>
        <w:color w:val="4FC9CF"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color="FFFFFF" w:themeColor="background1" w:sz="12" w:space="0"/>
        </w:tcBorders>
        <w:shd w:val="clear" w:color="auto" w:fill="4FC9CF" w:themeFill="accent2" w:themeFillShade="CC"/>
      </w:tcPr>
    </w:tblStylePr>
    <w:tblStylePr w:type="lastRow">
      <w:rPr>
        <w:b/>
        <w:bCs/>
        <w:color w:val="4FC9CF"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color="FFFFFF" w:themeColor="background1" w:sz="12" w:space="0"/>
        </w:tcBorders>
        <w:shd w:val="clear" w:color="auto" w:fill="191038" w:themeFill="accent4" w:themeFillShade="CC"/>
      </w:tcPr>
    </w:tblStylePr>
    <w:tblStylePr w:type="lastRow">
      <w:rPr>
        <w:b/>
        <w:bCs/>
        <w:color w:val="191038" w:themeColor="accent4"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color="FFFFFF" w:themeColor="background1" w:sz="12" w:space="0"/>
        </w:tcBorders>
        <w:shd w:val="clear" w:color="auto" w:fill="008E87" w:themeFill="accent3" w:themeFillShade="CC"/>
      </w:tcPr>
    </w:tblStylePr>
    <w:tblStylePr w:type="lastRow">
      <w:rPr>
        <w:b/>
        <w:bCs/>
        <w:color w:val="008E87" w:themeColor="accent3"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color="FFFFFF" w:themeColor="background1" w:sz="12" w:space="0"/>
        </w:tcBorders>
        <w:shd w:val="clear" w:color="auto" w:fill="75D4DA" w:themeFill="accent6" w:themeFillShade="CC"/>
      </w:tcPr>
    </w:tblStylePr>
    <w:tblStylePr w:type="lastRow">
      <w:rPr>
        <w:b/>
        <w:bCs/>
        <w:color w:val="75D4DA" w:themeColor="accent6"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color="FFFFFF" w:themeColor="background1" w:sz="12" w:space="0"/>
        </w:tcBorders>
        <w:shd w:val="clear" w:color="auto" w:fill="4476A7" w:themeFill="accent5" w:themeFillShade="CC"/>
      </w:tcPr>
    </w:tblStylePr>
    <w:tblStylePr w:type="lastRow">
      <w:rPr>
        <w:b/>
        <w:bCs/>
        <w:color w:val="4476A7" w:themeColor="accent5"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color="88DBDF" w:themeColor="accent2" w:sz="24" w:space="0"/>
        <w:left w:val="single" w:color="232222" w:themeColor="text1" w:sz="4" w:space="0"/>
        <w:bottom w:val="single" w:color="232222" w:themeColor="text1" w:sz="4" w:space="0"/>
        <w:right w:val="single" w:color="232222" w:themeColor="text1" w:sz="4" w:space="0"/>
        <w:insideH w:val="single" w:color="FFFFFF" w:themeColor="background1" w:sz="4" w:space="0"/>
        <w:insideV w:val="single" w:color="FFFFFF" w:themeColor="background1" w:sz="4" w:space="0"/>
      </w:tblBorders>
    </w:tblPr>
    <w:tcPr>
      <w:shd w:val="clear" w:color="auto" w:fill="E9E9E9" w:themeFill="text1" w:themeFillTint="19"/>
    </w:tcPr>
    <w:tblStylePr w:type="firstRow">
      <w:rPr>
        <w:b/>
        <w:bCs/>
      </w:rPr>
      <w:tblPr/>
      <w:tcPr>
        <w:tcBorders>
          <w:top w:val="nil"/>
          <w:left w:val="nil"/>
          <w:bottom w:val="single" w:color="88DBD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color="141414" w:themeColor="text1" w:themeShade="99" w:sz="4" w:space="0"/>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color="88DBDF" w:themeColor="accent2" w:sz="24" w:space="0"/>
        <w:left w:val="single" w:color="004C97" w:themeColor="accent1" w:sz="4" w:space="0"/>
        <w:bottom w:val="single" w:color="004C97" w:themeColor="accent1" w:sz="4" w:space="0"/>
        <w:right w:val="single" w:color="004C97" w:themeColor="accent1" w:sz="4" w:space="0"/>
        <w:insideH w:val="single" w:color="FFFFFF" w:themeColor="background1" w:sz="4" w:space="0"/>
        <w:insideV w:val="single" w:color="FFFFFF" w:themeColor="background1" w:sz="4" w:space="0"/>
      </w:tblBorders>
    </w:tblPr>
    <w:tcPr>
      <w:shd w:val="clear" w:color="auto" w:fill="DBEDFF" w:themeFill="accent1" w:themeFillTint="19"/>
    </w:tcPr>
    <w:tblStylePr w:type="firstRow">
      <w:rPr>
        <w:b/>
        <w:bCs/>
      </w:rPr>
      <w:tblPr/>
      <w:tcPr>
        <w:tcBorders>
          <w:top w:val="nil"/>
          <w:left w:val="nil"/>
          <w:bottom w:val="single" w:color="88DBD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color="002D5A" w:themeColor="accent1" w:themeShade="99" w:sz="4" w:space="0"/>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color="88DBDF" w:themeColor="accent2" w:sz="24" w:space="0"/>
        <w:left w:val="single" w:color="88DBDF" w:themeColor="accent2" w:sz="4" w:space="0"/>
        <w:bottom w:val="single" w:color="88DBDF" w:themeColor="accent2" w:sz="4" w:space="0"/>
        <w:right w:val="single" w:color="88DBDF" w:themeColor="accent2" w:sz="4" w:space="0"/>
        <w:insideH w:val="single" w:color="FFFFFF" w:themeColor="background1" w:sz="4" w:space="0"/>
        <w:insideV w:val="single" w:color="FFFFFF" w:themeColor="background1" w:sz="4" w:space="0"/>
      </w:tblBorders>
    </w:tblPr>
    <w:tcPr>
      <w:shd w:val="clear" w:color="auto" w:fill="F3FBFB" w:themeFill="accent2" w:themeFillTint="19"/>
    </w:tcPr>
    <w:tblStylePr w:type="firstRow">
      <w:rPr>
        <w:b/>
        <w:bCs/>
      </w:rPr>
      <w:tblPr/>
      <w:tcPr>
        <w:tcBorders>
          <w:top w:val="nil"/>
          <w:left w:val="nil"/>
          <w:bottom w:val="single" w:color="88DBDF"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color="2DA3A9" w:themeColor="accent2" w:themeShade="99" w:sz="4" w:space="0"/>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color="201547" w:themeColor="accent4" w:sz="24" w:space="0"/>
        <w:left w:val="single" w:color="00B2A9" w:themeColor="accent3" w:sz="4" w:space="0"/>
        <w:bottom w:val="single" w:color="00B2A9" w:themeColor="accent3" w:sz="4" w:space="0"/>
        <w:right w:val="single" w:color="00B2A9" w:themeColor="accent3" w:sz="4" w:space="0"/>
        <w:insideH w:val="single" w:color="FFFFFF" w:themeColor="background1" w:sz="4" w:space="0"/>
        <w:insideV w:val="single" w:color="FFFFFF" w:themeColor="background1" w:sz="4" w:space="0"/>
      </w:tblBorders>
    </w:tblPr>
    <w:tcPr>
      <w:shd w:val="clear" w:color="auto" w:fill="DEFFFD" w:themeFill="accent3" w:themeFillTint="19"/>
    </w:tcPr>
    <w:tblStylePr w:type="firstRow">
      <w:rPr>
        <w:b/>
        <w:bCs/>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color="006A65" w:themeColor="accent3" w:themeShade="99" w:sz="4" w:space="0"/>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color="00B2A9" w:themeColor="accent3" w:sz="24" w:space="0"/>
        <w:left w:val="single" w:color="201547" w:themeColor="accent4" w:sz="4" w:space="0"/>
        <w:bottom w:val="single" w:color="201547" w:themeColor="accent4" w:sz="4" w:space="0"/>
        <w:right w:val="single" w:color="201547" w:themeColor="accent4" w:sz="4" w:space="0"/>
        <w:insideH w:val="single" w:color="FFFFFF" w:themeColor="background1" w:sz="4" w:space="0"/>
        <w:insideV w:val="single" w:color="FFFFFF" w:themeColor="background1" w:sz="4" w:space="0"/>
      </w:tblBorders>
    </w:tblPr>
    <w:tcPr>
      <w:shd w:val="clear" w:color="auto" w:fill="E4DFF5" w:themeFill="accent4" w:themeFillTint="19"/>
    </w:tcPr>
    <w:tblStylePr w:type="firstRow">
      <w:rPr>
        <w:b/>
        <w:bCs/>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color="130C2A" w:themeColor="accent4" w:themeShade="99" w:sz="4" w:space="0"/>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color="B8E9EC" w:themeColor="accent6" w:sz="24" w:space="0"/>
        <w:left w:val="single" w:color="6694C1" w:themeColor="accent5" w:sz="4" w:space="0"/>
        <w:bottom w:val="single" w:color="6694C1" w:themeColor="accent5" w:sz="4" w:space="0"/>
        <w:right w:val="single" w:color="6694C1" w:themeColor="accent5" w:sz="4" w:space="0"/>
        <w:insideH w:val="single" w:color="FFFFFF" w:themeColor="background1" w:sz="4" w:space="0"/>
        <w:insideV w:val="single" w:color="FFFFFF" w:themeColor="background1" w:sz="4" w:space="0"/>
      </w:tblBorders>
    </w:tblPr>
    <w:tcPr>
      <w:shd w:val="clear" w:color="auto" w:fill="EFF4F9" w:themeFill="accent5" w:themeFillTint="19"/>
    </w:tcPr>
    <w:tblStylePr w:type="firstRow">
      <w:rPr>
        <w:b/>
        <w:bCs/>
      </w:rPr>
      <w:tblPr/>
      <w:tcPr>
        <w:tcBorders>
          <w:top w:val="nil"/>
          <w:left w:val="nil"/>
          <w:bottom w:val="single" w:color="B8E9EC"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color="33587D" w:themeColor="accent5" w:themeShade="99" w:sz="4" w:space="0"/>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color="6694C1" w:themeColor="accent5" w:sz="24" w:space="0"/>
        <w:left w:val="single" w:color="B8E9EC" w:themeColor="accent6" w:sz="4" w:space="0"/>
        <w:bottom w:val="single" w:color="B8E9EC" w:themeColor="accent6" w:sz="4" w:space="0"/>
        <w:right w:val="single" w:color="B8E9EC" w:themeColor="accent6" w:sz="4" w:space="0"/>
        <w:insideH w:val="single" w:color="FFFFFF" w:themeColor="background1" w:sz="4" w:space="0"/>
        <w:insideV w:val="single" w:color="FFFFFF" w:themeColor="background1" w:sz="4" w:space="0"/>
      </w:tblBorders>
    </w:tblPr>
    <w:tcPr>
      <w:shd w:val="clear" w:color="auto" w:fill="F7FCFD" w:themeFill="accent6" w:themeFillTint="19"/>
    </w:tcPr>
    <w:tblStylePr w:type="firstRow">
      <w:rPr>
        <w:b/>
        <w:bCs/>
      </w:rPr>
      <w:tblPr/>
      <w:tcPr>
        <w:tcBorders>
          <w:top w:val="nil"/>
          <w:left w:val="nil"/>
          <w:bottom w:val="single" w:color="6694C1"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color="35BEC6" w:themeColor="accent6" w:themeShade="99" w:sz="4" w:space="0"/>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919"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387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40C5CB"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F6E9C"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64CFD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color="A8A5A5" w:themeColor="text1" w:themeTint="66" w:sz="4" w:space="0"/>
        <w:left w:val="single" w:color="A8A5A5" w:themeColor="text1" w:themeTint="66" w:sz="4" w:space="0"/>
        <w:bottom w:val="single" w:color="A8A5A5" w:themeColor="text1" w:themeTint="66" w:sz="4" w:space="0"/>
        <w:right w:val="single" w:color="A8A5A5" w:themeColor="text1" w:themeTint="66" w:sz="4" w:space="0"/>
        <w:insideH w:val="single" w:color="A8A5A5" w:themeColor="text1" w:themeTint="66" w:sz="4" w:space="0"/>
        <w:insideV w:val="single" w:color="A8A5A5" w:themeColor="text1" w:themeTint="66"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color="6FB7FF" w:themeColor="accent1" w:themeTint="66" w:sz="4" w:space="0"/>
        <w:left w:val="single" w:color="6FB7FF" w:themeColor="accent1" w:themeTint="66" w:sz="4" w:space="0"/>
        <w:bottom w:val="single" w:color="6FB7FF" w:themeColor="accent1" w:themeTint="66" w:sz="4" w:space="0"/>
        <w:right w:val="single" w:color="6FB7FF" w:themeColor="accent1" w:themeTint="66" w:sz="4" w:space="0"/>
        <w:insideH w:val="single" w:color="6FB7FF" w:themeColor="accent1" w:themeTint="66" w:sz="4" w:space="0"/>
        <w:insideV w:val="single" w:color="6FB7FF" w:themeColor="accent1" w:themeTint="66" w:sz="4" w:space="0"/>
      </w:tblBorders>
    </w:tblPr>
    <w:tblStylePr w:type="firstRow">
      <w:rPr>
        <w:b/>
        <w:bCs/>
      </w:rPr>
      <w:tblPr/>
      <w:tcPr>
        <w:tcBorders>
          <w:bottom w:val="single" w:color="2793FF" w:themeColor="accent1" w:themeTint="99" w:sz="12" w:space="0"/>
        </w:tcBorders>
      </w:tcPr>
    </w:tblStylePr>
    <w:tblStylePr w:type="lastRow">
      <w:rPr>
        <w:b/>
        <w:bCs/>
      </w:rPr>
      <w:tblPr/>
      <w:tcPr>
        <w:tcBorders>
          <w:top w:val="double" w:color="2793FF"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color="CFF0F2" w:themeColor="accent2" w:themeTint="66" w:sz="4" w:space="0"/>
        <w:left w:val="single" w:color="CFF0F2" w:themeColor="accent2" w:themeTint="66" w:sz="4" w:space="0"/>
        <w:bottom w:val="single" w:color="CFF0F2" w:themeColor="accent2" w:themeTint="66" w:sz="4" w:space="0"/>
        <w:right w:val="single" w:color="CFF0F2" w:themeColor="accent2" w:themeTint="66" w:sz="4" w:space="0"/>
        <w:insideH w:val="single" w:color="CFF0F2" w:themeColor="accent2" w:themeTint="66" w:sz="4" w:space="0"/>
        <w:insideV w:val="single" w:color="CFF0F2" w:themeColor="accent2" w:themeTint="66" w:sz="4" w:space="0"/>
      </w:tblBorders>
    </w:tblPr>
    <w:tblStylePr w:type="firstRow">
      <w:rPr>
        <w:b/>
        <w:bCs/>
      </w:rPr>
      <w:tblPr/>
      <w:tcPr>
        <w:tcBorders>
          <w:bottom w:val="single" w:color="B7E9EB" w:themeColor="accent2" w:themeTint="99" w:sz="12" w:space="0"/>
        </w:tcBorders>
      </w:tcPr>
    </w:tblStylePr>
    <w:tblStylePr w:type="lastRow">
      <w:rPr>
        <w:b/>
        <w:bCs/>
      </w:rPr>
      <w:tblPr/>
      <w:tcPr>
        <w:tcBorders>
          <w:top w:val="double" w:color="B7E9EB"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color="7AFFF8" w:themeColor="accent3" w:themeTint="66" w:sz="4" w:space="0"/>
        <w:left w:val="single" w:color="7AFFF8" w:themeColor="accent3" w:themeTint="66" w:sz="4" w:space="0"/>
        <w:bottom w:val="single" w:color="7AFFF8" w:themeColor="accent3" w:themeTint="66" w:sz="4" w:space="0"/>
        <w:right w:val="single" w:color="7AFFF8" w:themeColor="accent3" w:themeTint="66" w:sz="4" w:space="0"/>
        <w:insideH w:val="single" w:color="7AFFF8" w:themeColor="accent3" w:themeTint="66" w:sz="4" w:space="0"/>
        <w:insideV w:val="single" w:color="7AFFF8" w:themeColor="accent3" w:themeTint="66"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color="917DD8" w:themeColor="accent4" w:themeTint="66" w:sz="4" w:space="0"/>
        <w:left w:val="single" w:color="917DD8" w:themeColor="accent4" w:themeTint="66" w:sz="4" w:space="0"/>
        <w:bottom w:val="single" w:color="917DD8" w:themeColor="accent4" w:themeTint="66" w:sz="4" w:space="0"/>
        <w:right w:val="single" w:color="917DD8" w:themeColor="accent4" w:themeTint="66" w:sz="4" w:space="0"/>
        <w:insideH w:val="single" w:color="917DD8" w:themeColor="accent4" w:themeTint="66" w:sz="4" w:space="0"/>
        <w:insideV w:val="single" w:color="917DD8" w:themeColor="accent4" w:themeTint="66"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color="C1D4E6" w:themeColor="accent5" w:themeTint="66" w:sz="4" w:space="0"/>
        <w:left w:val="single" w:color="C1D4E6" w:themeColor="accent5" w:themeTint="66" w:sz="4" w:space="0"/>
        <w:bottom w:val="single" w:color="C1D4E6" w:themeColor="accent5" w:themeTint="66" w:sz="4" w:space="0"/>
        <w:right w:val="single" w:color="C1D4E6" w:themeColor="accent5" w:themeTint="66" w:sz="4" w:space="0"/>
        <w:insideH w:val="single" w:color="C1D4E6" w:themeColor="accent5" w:themeTint="66" w:sz="4" w:space="0"/>
        <w:insideV w:val="single" w:color="C1D4E6" w:themeColor="accent5" w:themeTint="66" w:sz="4" w:space="0"/>
      </w:tblBorders>
    </w:tblPr>
    <w:tblStylePr w:type="firstRow">
      <w:rPr>
        <w:b/>
        <w:bCs/>
      </w:rPr>
      <w:tblPr/>
      <w:tcPr>
        <w:tcBorders>
          <w:bottom w:val="single" w:color="A3BED9" w:themeColor="accent5" w:themeTint="99" w:sz="12" w:space="0"/>
        </w:tcBorders>
      </w:tcPr>
    </w:tblStylePr>
    <w:tblStylePr w:type="lastRow">
      <w:rPr>
        <w:b/>
        <w:bCs/>
      </w:rPr>
      <w:tblPr/>
      <w:tcPr>
        <w:tcBorders>
          <w:top w:val="double" w:color="A3BED9"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color="E2F6F7" w:themeColor="accent6" w:themeTint="66" w:sz="4" w:space="0"/>
        <w:left w:val="single" w:color="E2F6F7" w:themeColor="accent6" w:themeTint="66" w:sz="4" w:space="0"/>
        <w:bottom w:val="single" w:color="E2F6F7" w:themeColor="accent6" w:themeTint="66" w:sz="4" w:space="0"/>
        <w:right w:val="single" w:color="E2F6F7" w:themeColor="accent6" w:themeTint="66" w:sz="4" w:space="0"/>
        <w:insideH w:val="single" w:color="E2F6F7" w:themeColor="accent6" w:themeTint="66" w:sz="4" w:space="0"/>
        <w:insideV w:val="single" w:color="E2F6F7" w:themeColor="accent6" w:themeTint="66" w:sz="4" w:space="0"/>
      </w:tblBorders>
    </w:tblPr>
    <w:tblStylePr w:type="firstRow">
      <w:rPr>
        <w:b/>
        <w:bCs/>
      </w:rPr>
      <w:tblPr/>
      <w:tcPr>
        <w:tcBorders>
          <w:bottom w:val="single" w:color="D4F1F3" w:themeColor="accent6" w:themeTint="99" w:sz="12" w:space="0"/>
        </w:tcBorders>
      </w:tcPr>
    </w:tblStylePr>
    <w:tblStylePr w:type="lastRow">
      <w:rPr>
        <w:b/>
        <w:bCs/>
      </w:rPr>
      <w:tblPr/>
      <w:tcPr>
        <w:tcBorders>
          <w:top w:val="double" w:color="D4F1F3"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color="7C7979" w:themeColor="text1" w:themeTint="99" w:sz="2" w:space="0"/>
        <w:bottom w:val="single" w:color="7C7979" w:themeColor="text1" w:themeTint="99" w:sz="2" w:space="0"/>
        <w:insideH w:val="single" w:color="7C7979" w:themeColor="text1" w:themeTint="99" w:sz="2" w:space="0"/>
        <w:insideV w:val="single" w:color="7C7979" w:themeColor="text1" w:themeTint="99" w:sz="2" w:space="0"/>
      </w:tblBorders>
    </w:tblPr>
    <w:tblStylePr w:type="firstRow">
      <w:rPr>
        <w:b/>
        <w:bCs/>
      </w:rPr>
      <w:tblPr/>
      <w:tcPr>
        <w:tcBorders>
          <w:top w:val="nil"/>
          <w:bottom w:val="single" w:color="7C7979" w:themeColor="text1" w:themeTint="99" w:sz="12" w:space="0"/>
          <w:insideH w:val="nil"/>
          <w:insideV w:val="nil"/>
        </w:tcBorders>
        <w:shd w:val="clear" w:color="auto" w:fill="FFFFFF" w:themeFill="background1"/>
      </w:tcPr>
    </w:tblStylePr>
    <w:tblStylePr w:type="lastRow">
      <w:rPr>
        <w:b/>
        <w:bCs/>
      </w:rPr>
      <w:tblPr/>
      <w:tcPr>
        <w:tcBorders>
          <w:top w:val="double" w:color="7C7979"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color="2793FF" w:themeColor="accent1" w:themeTint="99" w:sz="2" w:space="0"/>
        <w:bottom w:val="single" w:color="2793FF" w:themeColor="accent1" w:themeTint="99" w:sz="2" w:space="0"/>
        <w:insideH w:val="single" w:color="2793FF" w:themeColor="accent1" w:themeTint="99" w:sz="2" w:space="0"/>
        <w:insideV w:val="single" w:color="2793FF" w:themeColor="accent1" w:themeTint="99" w:sz="2" w:space="0"/>
      </w:tblBorders>
    </w:tblPr>
    <w:tblStylePr w:type="firstRow">
      <w:rPr>
        <w:b/>
        <w:bCs/>
      </w:rPr>
      <w:tblPr/>
      <w:tcPr>
        <w:tcBorders>
          <w:top w:val="nil"/>
          <w:bottom w:val="single" w:color="2793FF" w:themeColor="accent1" w:themeTint="99" w:sz="12" w:space="0"/>
          <w:insideH w:val="nil"/>
          <w:insideV w:val="nil"/>
        </w:tcBorders>
        <w:shd w:val="clear" w:color="auto" w:fill="FFFFFF" w:themeFill="background1"/>
      </w:tcPr>
    </w:tblStylePr>
    <w:tblStylePr w:type="lastRow">
      <w:rPr>
        <w:b/>
        <w:bCs/>
      </w:rPr>
      <w:tblPr/>
      <w:tcPr>
        <w:tcBorders>
          <w:top w:val="double" w:color="2793F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color="B7E9EB" w:themeColor="accent2" w:themeTint="99" w:sz="2" w:space="0"/>
        <w:bottom w:val="single" w:color="B7E9EB" w:themeColor="accent2" w:themeTint="99" w:sz="2" w:space="0"/>
        <w:insideH w:val="single" w:color="B7E9EB" w:themeColor="accent2" w:themeTint="99" w:sz="2" w:space="0"/>
        <w:insideV w:val="single" w:color="B7E9EB" w:themeColor="accent2" w:themeTint="99" w:sz="2" w:space="0"/>
      </w:tblBorders>
    </w:tblPr>
    <w:tblStylePr w:type="firstRow">
      <w:rPr>
        <w:b/>
        <w:bCs/>
      </w:rPr>
      <w:tblPr/>
      <w:tcPr>
        <w:tcBorders>
          <w:top w:val="nil"/>
          <w:bottom w:val="single" w:color="B7E9EB" w:themeColor="accent2" w:themeTint="99" w:sz="12" w:space="0"/>
          <w:insideH w:val="nil"/>
          <w:insideV w:val="nil"/>
        </w:tcBorders>
        <w:shd w:val="clear" w:color="auto" w:fill="FFFFFF" w:themeFill="background1"/>
      </w:tcPr>
    </w:tblStylePr>
    <w:tblStylePr w:type="lastRow">
      <w:rPr>
        <w:b/>
        <w:bCs/>
      </w:rPr>
      <w:tblPr/>
      <w:tcPr>
        <w:tcBorders>
          <w:top w:val="double" w:color="B7E9EB"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color="37FFF4" w:themeColor="accent3" w:themeTint="99" w:sz="2" w:space="0"/>
        <w:bottom w:val="single" w:color="37FFF4" w:themeColor="accent3" w:themeTint="99" w:sz="2" w:space="0"/>
        <w:insideH w:val="single" w:color="37FFF4" w:themeColor="accent3" w:themeTint="99" w:sz="2" w:space="0"/>
        <w:insideV w:val="single" w:color="37FFF4" w:themeColor="accent3" w:themeTint="99" w:sz="2" w:space="0"/>
      </w:tblBorders>
    </w:tblPr>
    <w:tblStylePr w:type="firstRow">
      <w:rPr>
        <w:b/>
        <w:bCs/>
      </w:rPr>
      <w:tblPr/>
      <w:tcPr>
        <w:tcBorders>
          <w:top w:val="nil"/>
          <w:bottom w:val="single" w:color="37FFF4" w:themeColor="accent3" w:themeTint="99" w:sz="12" w:space="0"/>
          <w:insideH w:val="nil"/>
          <w:insideV w:val="nil"/>
        </w:tcBorders>
        <w:shd w:val="clear" w:color="auto" w:fill="FFFFFF" w:themeFill="background1"/>
      </w:tcPr>
    </w:tblStylePr>
    <w:tblStylePr w:type="lastRow">
      <w:rPr>
        <w:b/>
        <w:bCs/>
      </w:rPr>
      <w:tblPr/>
      <w:tcPr>
        <w:tcBorders>
          <w:top w:val="double" w:color="37FFF4"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color="5B3DC5" w:themeColor="accent4" w:themeTint="99" w:sz="2" w:space="0"/>
        <w:bottom w:val="single" w:color="5B3DC5" w:themeColor="accent4" w:themeTint="99" w:sz="2" w:space="0"/>
        <w:insideH w:val="single" w:color="5B3DC5" w:themeColor="accent4" w:themeTint="99" w:sz="2" w:space="0"/>
        <w:insideV w:val="single" w:color="5B3DC5" w:themeColor="accent4" w:themeTint="99" w:sz="2" w:space="0"/>
      </w:tblBorders>
    </w:tblPr>
    <w:tblStylePr w:type="firstRow">
      <w:rPr>
        <w:b/>
        <w:bCs/>
      </w:rPr>
      <w:tblPr/>
      <w:tcPr>
        <w:tcBorders>
          <w:top w:val="nil"/>
          <w:bottom w:val="single" w:color="5B3DC5" w:themeColor="accent4" w:themeTint="99" w:sz="12" w:space="0"/>
          <w:insideH w:val="nil"/>
          <w:insideV w:val="nil"/>
        </w:tcBorders>
        <w:shd w:val="clear" w:color="auto" w:fill="FFFFFF" w:themeFill="background1"/>
      </w:tcPr>
    </w:tblStylePr>
    <w:tblStylePr w:type="lastRow">
      <w:rPr>
        <w:b/>
        <w:bCs/>
      </w:rPr>
      <w:tblPr/>
      <w:tcPr>
        <w:tcBorders>
          <w:top w:val="double" w:color="5B3DC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color="A3BED9" w:themeColor="accent5" w:themeTint="99" w:sz="2" w:space="0"/>
        <w:bottom w:val="single" w:color="A3BED9" w:themeColor="accent5" w:themeTint="99" w:sz="2" w:space="0"/>
        <w:insideH w:val="single" w:color="A3BED9" w:themeColor="accent5" w:themeTint="99" w:sz="2" w:space="0"/>
        <w:insideV w:val="single" w:color="A3BED9" w:themeColor="accent5" w:themeTint="99" w:sz="2" w:space="0"/>
      </w:tblBorders>
    </w:tblPr>
    <w:tblStylePr w:type="firstRow">
      <w:rPr>
        <w:b/>
        <w:bCs/>
      </w:rPr>
      <w:tblPr/>
      <w:tcPr>
        <w:tcBorders>
          <w:top w:val="nil"/>
          <w:bottom w:val="single" w:color="A3BED9" w:themeColor="accent5" w:themeTint="99" w:sz="12" w:space="0"/>
          <w:insideH w:val="nil"/>
          <w:insideV w:val="nil"/>
        </w:tcBorders>
        <w:shd w:val="clear" w:color="auto" w:fill="FFFFFF" w:themeFill="background1"/>
      </w:tcPr>
    </w:tblStylePr>
    <w:tblStylePr w:type="lastRow">
      <w:rPr>
        <w:b/>
        <w:bCs/>
      </w:rPr>
      <w:tblPr/>
      <w:tcPr>
        <w:tcBorders>
          <w:top w:val="double" w:color="A3BED9"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color="D4F1F3" w:themeColor="accent6" w:themeTint="99" w:sz="2" w:space="0"/>
        <w:bottom w:val="single" w:color="D4F1F3" w:themeColor="accent6" w:themeTint="99" w:sz="2" w:space="0"/>
        <w:insideH w:val="single" w:color="D4F1F3" w:themeColor="accent6" w:themeTint="99" w:sz="2" w:space="0"/>
        <w:insideV w:val="single" w:color="D4F1F3" w:themeColor="accent6" w:themeTint="99" w:sz="2" w:space="0"/>
      </w:tblBorders>
    </w:tblPr>
    <w:tblStylePr w:type="firstRow">
      <w:rPr>
        <w:b/>
        <w:bCs/>
      </w:rPr>
      <w:tblPr/>
      <w:tcPr>
        <w:tcBorders>
          <w:top w:val="nil"/>
          <w:bottom w:val="single" w:color="D4F1F3" w:themeColor="accent6" w:themeTint="99" w:sz="12" w:space="0"/>
          <w:insideH w:val="nil"/>
          <w:insideV w:val="nil"/>
        </w:tcBorders>
        <w:shd w:val="clear" w:color="auto" w:fill="FFFFFF" w:themeFill="background1"/>
      </w:tcPr>
    </w:tblStylePr>
    <w:tblStylePr w:type="lastRow">
      <w:rPr>
        <w:b/>
        <w:bCs/>
      </w:rPr>
      <w:tblPr/>
      <w:tcPr>
        <w:tcBorders>
          <w:top w:val="double" w:color="D4F1F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3-Accent1">
    <w:name w:val="Grid Table 3 Accent 1"/>
    <w:basedOn w:val="TableNormal"/>
    <w:uiPriority w:val="48"/>
    <w:semiHidden/>
    <w:rsid w:val="0058629F"/>
    <w:tblPr>
      <w:tblStyleRowBandSize w:val="1"/>
      <w:tblStyleColBandSize w:val="1"/>
      <w:tblBorders>
        <w:top w:val="single" w:color="2793FF" w:themeColor="accent1" w:themeTint="99" w:sz="4" w:space="0"/>
        <w:left w:val="single" w:color="2793FF" w:themeColor="accent1" w:themeTint="99" w:sz="4" w:space="0"/>
        <w:bottom w:val="single" w:color="2793FF" w:themeColor="accent1" w:themeTint="99" w:sz="4" w:space="0"/>
        <w:right w:val="single" w:color="2793FF" w:themeColor="accent1" w:themeTint="99" w:sz="4" w:space="0"/>
        <w:insideH w:val="single" w:color="2793FF" w:themeColor="accent1" w:themeTint="99" w:sz="4" w:space="0"/>
        <w:insideV w:val="single" w:color="2793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color="2793FF" w:themeColor="accent1" w:themeTint="99" w:sz="4" w:space="0"/>
        </w:tcBorders>
      </w:tcPr>
    </w:tblStylePr>
    <w:tblStylePr w:type="nwCell">
      <w:tblPr/>
      <w:tcPr>
        <w:tcBorders>
          <w:bottom w:val="single" w:color="2793FF" w:themeColor="accent1" w:themeTint="99" w:sz="4" w:space="0"/>
        </w:tcBorders>
      </w:tcPr>
    </w:tblStylePr>
    <w:tblStylePr w:type="seCell">
      <w:tblPr/>
      <w:tcPr>
        <w:tcBorders>
          <w:top w:val="single" w:color="2793FF" w:themeColor="accent1" w:themeTint="99" w:sz="4" w:space="0"/>
        </w:tcBorders>
      </w:tcPr>
    </w:tblStylePr>
    <w:tblStylePr w:type="swCell">
      <w:tblPr/>
      <w:tcPr>
        <w:tcBorders>
          <w:top w:val="single" w:color="2793FF" w:themeColor="accent1" w:themeTint="99" w:sz="4" w:space="0"/>
        </w:tcBorders>
      </w:tcPr>
    </w:tblStylePr>
  </w:style>
  <w:style w:type="table" w:styleId="GridTable3-Accent2">
    <w:name w:val="Grid Table 3 Accent 2"/>
    <w:basedOn w:val="TableNormal"/>
    <w:uiPriority w:val="48"/>
    <w:semiHidden/>
    <w:rsid w:val="0058629F"/>
    <w:tblPr>
      <w:tblStyleRowBandSize w:val="1"/>
      <w:tblStyleColBandSize w:val="1"/>
      <w:tblBorders>
        <w:top w:val="single" w:color="B7E9EB" w:themeColor="accent2" w:themeTint="99" w:sz="4" w:space="0"/>
        <w:left w:val="single" w:color="B7E9EB" w:themeColor="accent2" w:themeTint="99" w:sz="4" w:space="0"/>
        <w:bottom w:val="single" w:color="B7E9EB" w:themeColor="accent2" w:themeTint="99" w:sz="4" w:space="0"/>
        <w:right w:val="single" w:color="B7E9EB" w:themeColor="accent2" w:themeTint="99" w:sz="4" w:space="0"/>
        <w:insideH w:val="single" w:color="B7E9EB" w:themeColor="accent2" w:themeTint="99" w:sz="4" w:space="0"/>
        <w:insideV w:val="single" w:color="B7E9EB"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color="B7E9EB" w:themeColor="accent2" w:themeTint="99" w:sz="4" w:space="0"/>
        </w:tcBorders>
      </w:tcPr>
    </w:tblStylePr>
    <w:tblStylePr w:type="nwCell">
      <w:tblPr/>
      <w:tcPr>
        <w:tcBorders>
          <w:bottom w:val="single" w:color="B7E9EB" w:themeColor="accent2" w:themeTint="99" w:sz="4" w:space="0"/>
        </w:tcBorders>
      </w:tcPr>
    </w:tblStylePr>
    <w:tblStylePr w:type="seCell">
      <w:tblPr/>
      <w:tcPr>
        <w:tcBorders>
          <w:top w:val="single" w:color="B7E9EB" w:themeColor="accent2" w:themeTint="99" w:sz="4" w:space="0"/>
        </w:tcBorders>
      </w:tcPr>
    </w:tblStylePr>
    <w:tblStylePr w:type="swCell">
      <w:tblPr/>
      <w:tcPr>
        <w:tcBorders>
          <w:top w:val="single" w:color="B7E9EB" w:themeColor="accent2" w:themeTint="99" w:sz="4" w:space="0"/>
        </w:tcBorders>
      </w:tcPr>
    </w:tblStylePr>
  </w:style>
  <w:style w:type="table" w:styleId="GridTable3-Accent3">
    <w:name w:val="Grid Table 3 Accent 3"/>
    <w:basedOn w:val="TableNormal"/>
    <w:uiPriority w:val="48"/>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3-Accent4">
    <w:name w:val="Grid Table 3 Accent 4"/>
    <w:basedOn w:val="TableNormal"/>
    <w:uiPriority w:val="48"/>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3-Accent5">
    <w:name w:val="Grid Table 3 Accent 5"/>
    <w:basedOn w:val="TableNormal"/>
    <w:uiPriority w:val="48"/>
    <w:semiHidden/>
    <w:rsid w:val="0058629F"/>
    <w:tblPr>
      <w:tblStyleRowBandSize w:val="1"/>
      <w:tblStyleColBandSize w:val="1"/>
      <w:tblBorders>
        <w:top w:val="single" w:color="A3BED9" w:themeColor="accent5" w:themeTint="99" w:sz="4" w:space="0"/>
        <w:left w:val="single" w:color="A3BED9" w:themeColor="accent5" w:themeTint="99" w:sz="4" w:space="0"/>
        <w:bottom w:val="single" w:color="A3BED9" w:themeColor="accent5" w:themeTint="99" w:sz="4" w:space="0"/>
        <w:right w:val="single" w:color="A3BED9" w:themeColor="accent5" w:themeTint="99" w:sz="4" w:space="0"/>
        <w:insideH w:val="single" w:color="A3BED9" w:themeColor="accent5" w:themeTint="99" w:sz="4" w:space="0"/>
        <w:insideV w:val="single" w:color="A3BED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color="A3BED9" w:themeColor="accent5" w:themeTint="99" w:sz="4" w:space="0"/>
        </w:tcBorders>
      </w:tcPr>
    </w:tblStylePr>
    <w:tblStylePr w:type="nwCell">
      <w:tblPr/>
      <w:tcPr>
        <w:tcBorders>
          <w:bottom w:val="single" w:color="A3BED9" w:themeColor="accent5" w:themeTint="99" w:sz="4" w:space="0"/>
        </w:tcBorders>
      </w:tcPr>
    </w:tblStylePr>
    <w:tblStylePr w:type="seCell">
      <w:tblPr/>
      <w:tcPr>
        <w:tcBorders>
          <w:top w:val="single" w:color="A3BED9" w:themeColor="accent5" w:themeTint="99" w:sz="4" w:space="0"/>
        </w:tcBorders>
      </w:tcPr>
    </w:tblStylePr>
    <w:tblStylePr w:type="swCell">
      <w:tblPr/>
      <w:tcPr>
        <w:tcBorders>
          <w:top w:val="single" w:color="A3BED9" w:themeColor="accent5" w:themeTint="99" w:sz="4" w:space="0"/>
        </w:tcBorders>
      </w:tcPr>
    </w:tblStylePr>
  </w:style>
  <w:style w:type="table" w:styleId="GridTable3-Accent6">
    <w:name w:val="Grid Table 3 Accent 6"/>
    <w:basedOn w:val="TableNormal"/>
    <w:uiPriority w:val="48"/>
    <w:semiHidden/>
    <w:rsid w:val="0058629F"/>
    <w:tblPr>
      <w:tblStyleRowBandSize w:val="1"/>
      <w:tblStyleColBandSize w:val="1"/>
      <w:tblBorders>
        <w:top w:val="single" w:color="D4F1F3" w:themeColor="accent6" w:themeTint="99" w:sz="4" w:space="0"/>
        <w:left w:val="single" w:color="D4F1F3" w:themeColor="accent6" w:themeTint="99" w:sz="4" w:space="0"/>
        <w:bottom w:val="single" w:color="D4F1F3" w:themeColor="accent6" w:themeTint="99" w:sz="4" w:space="0"/>
        <w:right w:val="single" w:color="D4F1F3" w:themeColor="accent6" w:themeTint="99" w:sz="4" w:space="0"/>
        <w:insideH w:val="single" w:color="D4F1F3" w:themeColor="accent6" w:themeTint="99" w:sz="4" w:space="0"/>
        <w:insideV w:val="single" w:color="D4F1F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color="D4F1F3" w:themeColor="accent6" w:themeTint="99" w:sz="4" w:space="0"/>
        </w:tcBorders>
      </w:tcPr>
    </w:tblStylePr>
    <w:tblStylePr w:type="nwCell">
      <w:tblPr/>
      <w:tcPr>
        <w:tcBorders>
          <w:bottom w:val="single" w:color="D4F1F3" w:themeColor="accent6" w:themeTint="99" w:sz="4" w:space="0"/>
        </w:tcBorders>
      </w:tcPr>
    </w:tblStylePr>
    <w:tblStylePr w:type="seCell">
      <w:tblPr/>
      <w:tcPr>
        <w:tcBorders>
          <w:top w:val="single" w:color="D4F1F3" w:themeColor="accent6" w:themeTint="99" w:sz="4" w:space="0"/>
        </w:tcBorders>
      </w:tcPr>
    </w:tblStylePr>
    <w:tblStylePr w:type="swCell">
      <w:tblPr/>
      <w:tcPr>
        <w:tcBorders>
          <w:top w:val="single" w:color="D4F1F3" w:themeColor="accent6" w:themeTint="99" w:sz="4" w:space="0"/>
        </w:tcBorders>
      </w:tcPr>
    </w:tblStylePr>
  </w:style>
  <w:style w:type="table" w:styleId="GridTable4">
    <w:name w:val="Grid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insideV w:val="nil"/>
        </w:tcBorders>
        <w:shd w:val="clear" w:color="auto" w:fill="232222" w:themeFill="text1"/>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color="2793FF" w:themeColor="accent1" w:themeTint="99" w:sz="4" w:space="0"/>
        <w:left w:val="single" w:color="2793FF" w:themeColor="accent1" w:themeTint="99" w:sz="4" w:space="0"/>
        <w:bottom w:val="single" w:color="2793FF" w:themeColor="accent1" w:themeTint="99" w:sz="4" w:space="0"/>
        <w:right w:val="single" w:color="2793FF" w:themeColor="accent1" w:themeTint="99" w:sz="4" w:space="0"/>
        <w:insideH w:val="single" w:color="2793FF" w:themeColor="accent1" w:themeTint="99" w:sz="4" w:space="0"/>
        <w:insideV w:val="single" w:color="2793FF" w:themeColor="accent1" w:themeTint="99" w:sz="4" w:space="0"/>
      </w:tblBorders>
    </w:tblPr>
    <w:tblStylePr w:type="firstRow">
      <w:rPr>
        <w:b/>
        <w:bCs/>
        <w:color w:val="FFFFFF" w:themeColor="background1"/>
      </w:rPr>
      <w:tblPr/>
      <w:tcPr>
        <w:tcBorders>
          <w:top w:val="single" w:color="004C97" w:themeColor="accent1" w:sz="4" w:space="0"/>
          <w:left w:val="single" w:color="004C97" w:themeColor="accent1" w:sz="4" w:space="0"/>
          <w:bottom w:val="single" w:color="004C97" w:themeColor="accent1" w:sz="4" w:space="0"/>
          <w:right w:val="single" w:color="004C97" w:themeColor="accent1" w:sz="4" w:space="0"/>
          <w:insideH w:val="nil"/>
          <w:insideV w:val="nil"/>
        </w:tcBorders>
        <w:shd w:val="clear" w:color="auto" w:fill="004C97" w:themeFill="accent1"/>
      </w:tcPr>
    </w:tblStylePr>
    <w:tblStylePr w:type="lastRow">
      <w:rPr>
        <w:b/>
        <w:bCs/>
      </w:rPr>
      <w:tblPr/>
      <w:tcPr>
        <w:tcBorders>
          <w:top w:val="double" w:color="004C97" w:themeColor="accent1" w:sz="4" w:space="0"/>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color="B7E9EB" w:themeColor="accent2" w:themeTint="99" w:sz="4" w:space="0"/>
        <w:left w:val="single" w:color="B7E9EB" w:themeColor="accent2" w:themeTint="99" w:sz="4" w:space="0"/>
        <w:bottom w:val="single" w:color="B7E9EB" w:themeColor="accent2" w:themeTint="99" w:sz="4" w:space="0"/>
        <w:right w:val="single" w:color="B7E9EB" w:themeColor="accent2" w:themeTint="99" w:sz="4" w:space="0"/>
        <w:insideH w:val="single" w:color="B7E9EB" w:themeColor="accent2" w:themeTint="99" w:sz="4" w:space="0"/>
        <w:insideV w:val="single" w:color="B7E9EB" w:themeColor="accent2" w:themeTint="99" w:sz="4" w:space="0"/>
      </w:tblBorders>
    </w:tblPr>
    <w:tblStylePr w:type="firstRow">
      <w:rPr>
        <w:b/>
        <w:bCs/>
        <w:color w:val="FFFFFF" w:themeColor="background1"/>
      </w:rPr>
      <w:tblPr/>
      <w:tcPr>
        <w:tcBorders>
          <w:top w:val="single" w:color="88DBDF" w:themeColor="accent2" w:sz="4" w:space="0"/>
          <w:left w:val="single" w:color="88DBDF" w:themeColor="accent2" w:sz="4" w:space="0"/>
          <w:bottom w:val="single" w:color="88DBDF" w:themeColor="accent2" w:sz="4" w:space="0"/>
          <w:right w:val="single" w:color="88DBDF" w:themeColor="accent2" w:sz="4" w:space="0"/>
          <w:insideH w:val="nil"/>
          <w:insideV w:val="nil"/>
        </w:tcBorders>
        <w:shd w:val="clear" w:color="auto" w:fill="88DBDF" w:themeFill="accent2"/>
      </w:tcPr>
    </w:tblStylePr>
    <w:tblStylePr w:type="lastRow">
      <w:rPr>
        <w:b/>
        <w:bCs/>
      </w:rPr>
      <w:tblPr/>
      <w:tcPr>
        <w:tcBorders>
          <w:top w:val="double" w:color="88DBDF" w:themeColor="accent2" w:sz="4" w:space="0"/>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insideV w:val="nil"/>
        </w:tcBorders>
        <w:shd w:val="clear" w:color="auto" w:fill="00B2A9" w:themeFill="accent3"/>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insideV w:val="nil"/>
        </w:tcBorders>
        <w:shd w:val="clear" w:color="auto" w:fill="201547" w:themeFill="accent4"/>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color="A3BED9" w:themeColor="accent5" w:themeTint="99" w:sz="4" w:space="0"/>
        <w:left w:val="single" w:color="A3BED9" w:themeColor="accent5" w:themeTint="99" w:sz="4" w:space="0"/>
        <w:bottom w:val="single" w:color="A3BED9" w:themeColor="accent5" w:themeTint="99" w:sz="4" w:space="0"/>
        <w:right w:val="single" w:color="A3BED9" w:themeColor="accent5" w:themeTint="99" w:sz="4" w:space="0"/>
        <w:insideH w:val="single" w:color="A3BED9" w:themeColor="accent5" w:themeTint="99" w:sz="4" w:space="0"/>
        <w:insideV w:val="single" w:color="A3BED9" w:themeColor="accent5" w:themeTint="99" w:sz="4" w:space="0"/>
      </w:tblBorders>
    </w:tblPr>
    <w:tblStylePr w:type="firstRow">
      <w:rPr>
        <w:b/>
        <w:bCs/>
        <w:color w:val="FFFFFF" w:themeColor="background1"/>
      </w:rPr>
      <w:tblPr/>
      <w:tcPr>
        <w:tcBorders>
          <w:top w:val="single" w:color="6694C1" w:themeColor="accent5" w:sz="4" w:space="0"/>
          <w:left w:val="single" w:color="6694C1" w:themeColor="accent5" w:sz="4" w:space="0"/>
          <w:bottom w:val="single" w:color="6694C1" w:themeColor="accent5" w:sz="4" w:space="0"/>
          <w:right w:val="single" w:color="6694C1" w:themeColor="accent5" w:sz="4" w:space="0"/>
          <w:insideH w:val="nil"/>
          <w:insideV w:val="nil"/>
        </w:tcBorders>
        <w:shd w:val="clear" w:color="auto" w:fill="6694C1" w:themeFill="accent5"/>
      </w:tcPr>
    </w:tblStylePr>
    <w:tblStylePr w:type="lastRow">
      <w:rPr>
        <w:b/>
        <w:bCs/>
      </w:rPr>
      <w:tblPr/>
      <w:tcPr>
        <w:tcBorders>
          <w:top w:val="double" w:color="6694C1" w:themeColor="accent5" w:sz="4" w:space="0"/>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color="D4F1F3" w:themeColor="accent6" w:themeTint="99" w:sz="4" w:space="0"/>
        <w:left w:val="single" w:color="D4F1F3" w:themeColor="accent6" w:themeTint="99" w:sz="4" w:space="0"/>
        <w:bottom w:val="single" w:color="D4F1F3" w:themeColor="accent6" w:themeTint="99" w:sz="4" w:space="0"/>
        <w:right w:val="single" w:color="D4F1F3" w:themeColor="accent6" w:themeTint="99" w:sz="4" w:space="0"/>
        <w:insideH w:val="single" w:color="D4F1F3" w:themeColor="accent6" w:themeTint="99" w:sz="4" w:space="0"/>
        <w:insideV w:val="single" w:color="D4F1F3" w:themeColor="accent6" w:themeTint="99" w:sz="4" w:space="0"/>
      </w:tblBorders>
    </w:tblPr>
    <w:tblStylePr w:type="firstRow">
      <w:rPr>
        <w:b/>
        <w:bCs/>
        <w:color w:val="FFFFFF" w:themeColor="background1"/>
      </w:rPr>
      <w:tblPr/>
      <w:tcPr>
        <w:tcBorders>
          <w:top w:val="single" w:color="B8E9EC" w:themeColor="accent6" w:sz="4" w:space="0"/>
          <w:left w:val="single" w:color="B8E9EC" w:themeColor="accent6" w:sz="4" w:space="0"/>
          <w:bottom w:val="single" w:color="B8E9EC" w:themeColor="accent6" w:sz="4" w:space="0"/>
          <w:right w:val="single" w:color="B8E9EC" w:themeColor="accent6" w:sz="4" w:space="0"/>
          <w:insideH w:val="nil"/>
          <w:insideV w:val="nil"/>
        </w:tcBorders>
        <w:shd w:val="clear" w:color="auto" w:fill="B8E9EC" w:themeFill="accent6"/>
      </w:tcPr>
    </w:tblStylePr>
    <w:tblStylePr w:type="lastRow">
      <w:rPr>
        <w:b/>
        <w:bCs/>
      </w:rPr>
      <w:tblPr/>
      <w:tcPr>
        <w:tcBorders>
          <w:top w:val="double" w:color="B8E9EC" w:themeColor="accent6" w:sz="4" w:space="0"/>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2D2"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2222"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2222"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2222"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7DB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4C97"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4C97"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4C97"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7F7F8"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8DBDF"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8DBDF"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8DBDF"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9F2"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94C1"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94C1"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94C1"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FAFB"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8E9EC"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8E9EC"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8E9EC"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color="2793FF" w:themeColor="accent1" w:themeTint="99" w:sz="4" w:space="0"/>
        <w:left w:val="single" w:color="2793FF" w:themeColor="accent1" w:themeTint="99" w:sz="4" w:space="0"/>
        <w:bottom w:val="single" w:color="2793FF" w:themeColor="accent1" w:themeTint="99" w:sz="4" w:space="0"/>
        <w:right w:val="single" w:color="2793FF" w:themeColor="accent1" w:themeTint="99" w:sz="4" w:space="0"/>
        <w:insideH w:val="single" w:color="2793FF" w:themeColor="accent1" w:themeTint="99" w:sz="4" w:space="0"/>
        <w:insideV w:val="single" w:color="2793FF" w:themeColor="accent1" w:themeTint="99" w:sz="4" w:space="0"/>
      </w:tblBorders>
    </w:tblPr>
    <w:tblStylePr w:type="firstRow">
      <w:rPr>
        <w:b/>
        <w:bCs/>
      </w:rPr>
      <w:tblPr/>
      <w:tcPr>
        <w:tcBorders>
          <w:bottom w:val="single" w:color="2793FF" w:themeColor="accent1" w:themeTint="99" w:sz="12" w:space="0"/>
        </w:tcBorders>
      </w:tcPr>
    </w:tblStylePr>
    <w:tblStylePr w:type="lastRow">
      <w:rPr>
        <w:b/>
        <w:bCs/>
      </w:rPr>
      <w:tblPr/>
      <w:tcPr>
        <w:tcBorders>
          <w:top w:val="double" w:color="2793FF" w:themeColor="accent1" w:themeTint="99" w:sz="4" w:space="0"/>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color="B7E9EB" w:themeColor="accent2" w:themeTint="99" w:sz="4" w:space="0"/>
        <w:left w:val="single" w:color="B7E9EB" w:themeColor="accent2" w:themeTint="99" w:sz="4" w:space="0"/>
        <w:bottom w:val="single" w:color="B7E9EB" w:themeColor="accent2" w:themeTint="99" w:sz="4" w:space="0"/>
        <w:right w:val="single" w:color="B7E9EB" w:themeColor="accent2" w:themeTint="99" w:sz="4" w:space="0"/>
        <w:insideH w:val="single" w:color="B7E9EB" w:themeColor="accent2" w:themeTint="99" w:sz="4" w:space="0"/>
        <w:insideV w:val="single" w:color="B7E9EB" w:themeColor="accent2" w:themeTint="99" w:sz="4" w:space="0"/>
      </w:tblBorders>
    </w:tblPr>
    <w:tblStylePr w:type="firstRow">
      <w:rPr>
        <w:b/>
        <w:bCs/>
      </w:rPr>
      <w:tblPr/>
      <w:tcPr>
        <w:tcBorders>
          <w:bottom w:val="single" w:color="B7E9EB" w:themeColor="accent2" w:themeTint="99" w:sz="12" w:space="0"/>
        </w:tcBorders>
      </w:tcPr>
    </w:tblStylePr>
    <w:tblStylePr w:type="lastRow">
      <w:rPr>
        <w:b/>
        <w:bCs/>
      </w:rPr>
      <w:tblPr/>
      <w:tcPr>
        <w:tcBorders>
          <w:top w:val="double" w:color="B7E9EB" w:themeColor="accent2" w:themeTint="99" w:sz="4" w:space="0"/>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color="A3BED9" w:themeColor="accent5" w:themeTint="99" w:sz="4" w:space="0"/>
        <w:left w:val="single" w:color="A3BED9" w:themeColor="accent5" w:themeTint="99" w:sz="4" w:space="0"/>
        <w:bottom w:val="single" w:color="A3BED9" w:themeColor="accent5" w:themeTint="99" w:sz="4" w:space="0"/>
        <w:right w:val="single" w:color="A3BED9" w:themeColor="accent5" w:themeTint="99" w:sz="4" w:space="0"/>
        <w:insideH w:val="single" w:color="A3BED9" w:themeColor="accent5" w:themeTint="99" w:sz="4" w:space="0"/>
        <w:insideV w:val="single" w:color="A3BED9" w:themeColor="accent5" w:themeTint="99" w:sz="4" w:space="0"/>
      </w:tblBorders>
    </w:tblPr>
    <w:tblStylePr w:type="firstRow">
      <w:rPr>
        <w:b/>
        <w:bCs/>
      </w:rPr>
      <w:tblPr/>
      <w:tcPr>
        <w:tcBorders>
          <w:bottom w:val="single" w:color="A3BED9" w:themeColor="accent5" w:themeTint="99" w:sz="12" w:space="0"/>
        </w:tcBorders>
      </w:tcPr>
    </w:tblStylePr>
    <w:tblStylePr w:type="lastRow">
      <w:rPr>
        <w:b/>
        <w:bCs/>
      </w:rPr>
      <w:tblPr/>
      <w:tcPr>
        <w:tcBorders>
          <w:top w:val="double" w:color="A3BED9" w:themeColor="accent5" w:themeTint="99" w:sz="4" w:space="0"/>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color="D4F1F3" w:themeColor="accent6" w:themeTint="99" w:sz="4" w:space="0"/>
        <w:left w:val="single" w:color="D4F1F3" w:themeColor="accent6" w:themeTint="99" w:sz="4" w:space="0"/>
        <w:bottom w:val="single" w:color="D4F1F3" w:themeColor="accent6" w:themeTint="99" w:sz="4" w:space="0"/>
        <w:right w:val="single" w:color="D4F1F3" w:themeColor="accent6" w:themeTint="99" w:sz="4" w:space="0"/>
        <w:insideH w:val="single" w:color="D4F1F3" w:themeColor="accent6" w:themeTint="99" w:sz="4" w:space="0"/>
        <w:insideV w:val="single" w:color="D4F1F3" w:themeColor="accent6" w:themeTint="99" w:sz="4" w:space="0"/>
      </w:tblBorders>
    </w:tblPr>
    <w:tblStylePr w:type="firstRow">
      <w:rPr>
        <w:b/>
        <w:bCs/>
      </w:rPr>
      <w:tblPr/>
      <w:tcPr>
        <w:tcBorders>
          <w:bottom w:val="single" w:color="D4F1F3" w:themeColor="accent6" w:themeTint="99" w:sz="12" w:space="0"/>
        </w:tcBorders>
      </w:tcPr>
    </w:tblStylePr>
    <w:tblStylePr w:type="lastRow">
      <w:rPr>
        <w:b/>
        <w:bCs/>
      </w:rPr>
      <w:tblPr/>
      <w:tcPr>
        <w:tcBorders>
          <w:top w:val="double" w:color="D4F1F3" w:themeColor="accent6" w:themeTint="99" w:sz="4" w:space="0"/>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color="2793FF" w:themeColor="accent1" w:themeTint="99" w:sz="4" w:space="0"/>
        <w:left w:val="single" w:color="2793FF" w:themeColor="accent1" w:themeTint="99" w:sz="4" w:space="0"/>
        <w:bottom w:val="single" w:color="2793FF" w:themeColor="accent1" w:themeTint="99" w:sz="4" w:space="0"/>
        <w:right w:val="single" w:color="2793FF" w:themeColor="accent1" w:themeTint="99" w:sz="4" w:space="0"/>
        <w:insideH w:val="single" w:color="2793FF" w:themeColor="accent1" w:themeTint="99" w:sz="4" w:space="0"/>
        <w:insideV w:val="single" w:color="2793FF"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color="2793FF" w:themeColor="accent1" w:themeTint="99" w:sz="4" w:space="0"/>
        </w:tcBorders>
      </w:tcPr>
    </w:tblStylePr>
    <w:tblStylePr w:type="nwCell">
      <w:tblPr/>
      <w:tcPr>
        <w:tcBorders>
          <w:bottom w:val="single" w:color="2793FF" w:themeColor="accent1" w:themeTint="99" w:sz="4" w:space="0"/>
        </w:tcBorders>
      </w:tcPr>
    </w:tblStylePr>
    <w:tblStylePr w:type="seCell">
      <w:tblPr/>
      <w:tcPr>
        <w:tcBorders>
          <w:top w:val="single" w:color="2793FF" w:themeColor="accent1" w:themeTint="99" w:sz="4" w:space="0"/>
        </w:tcBorders>
      </w:tcPr>
    </w:tblStylePr>
    <w:tblStylePr w:type="swCell">
      <w:tblPr/>
      <w:tcPr>
        <w:tcBorders>
          <w:top w:val="single" w:color="2793FF" w:themeColor="accent1" w:themeTint="99" w:sz="4" w:space="0"/>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color="B7E9EB" w:themeColor="accent2" w:themeTint="99" w:sz="4" w:space="0"/>
        <w:left w:val="single" w:color="B7E9EB" w:themeColor="accent2" w:themeTint="99" w:sz="4" w:space="0"/>
        <w:bottom w:val="single" w:color="B7E9EB" w:themeColor="accent2" w:themeTint="99" w:sz="4" w:space="0"/>
        <w:right w:val="single" w:color="B7E9EB" w:themeColor="accent2" w:themeTint="99" w:sz="4" w:space="0"/>
        <w:insideH w:val="single" w:color="B7E9EB" w:themeColor="accent2" w:themeTint="99" w:sz="4" w:space="0"/>
        <w:insideV w:val="single" w:color="B7E9EB"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color="B7E9EB" w:themeColor="accent2" w:themeTint="99" w:sz="4" w:space="0"/>
        </w:tcBorders>
      </w:tcPr>
    </w:tblStylePr>
    <w:tblStylePr w:type="nwCell">
      <w:tblPr/>
      <w:tcPr>
        <w:tcBorders>
          <w:bottom w:val="single" w:color="B7E9EB" w:themeColor="accent2" w:themeTint="99" w:sz="4" w:space="0"/>
        </w:tcBorders>
      </w:tcPr>
    </w:tblStylePr>
    <w:tblStylePr w:type="seCell">
      <w:tblPr/>
      <w:tcPr>
        <w:tcBorders>
          <w:top w:val="single" w:color="B7E9EB" w:themeColor="accent2" w:themeTint="99" w:sz="4" w:space="0"/>
        </w:tcBorders>
      </w:tcPr>
    </w:tblStylePr>
    <w:tblStylePr w:type="swCell">
      <w:tblPr/>
      <w:tcPr>
        <w:tcBorders>
          <w:top w:val="single" w:color="B7E9EB" w:themeColor="accent2" w:themeTint="99" w:sz="4" w:space="0"/>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color="A3BED9" w:themeColor="accent5" w:themeTint="99" w:sz="4" w:space="0"/>
        <w:left w:val="single" w:color="A3BED9" w:themeColor="accent5" w:themeTint="99" w:sz="4" w:space="0"/>
        <w:bottom w:val="single" w:color="A3BED9" w:themeColor="accent5" w:themeTint="99" w:sz="4" w:space="0"/>
        <w:right w:val="single" w:color="A3BED9" w:themeColor="accent5" w:themeTint="99" w:sz="4" w:space="0"/>
        <w:insideH w:val="single" w:color="A3BED9" w:themeColor="accent5" w:themeTint="99" w:sz="4" w:space="0"/>
        <w:insideV w:val="single" w:color="A3BED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color="A3BED9" w:themeColor="accent5" w:themeTint="99" w:sz="4" w:space="0"/>
        </w:tcBorders>
      </w:tcPr>
    </w:tblStylePr>
    <w:tblStylePr w:type="nwCell">
      <w:tblPr/>
      <w:tcPr>
        <w:tcBorders>
          <w:bottom w:val="single" w:color="A3BED9" w:themeColor="accent5" w:themeTint="99" w:sz="4" w:space="0"/>
        </w:tcBorders>
      </w:tcPr>
    </w:tblStylePr>
    <w:tblStylePr w:type="seCell">
      <w:tblPr/>
      <w:tcPr>
        <w:tcBorders>
          <w:top w:val="single" w:color="A3BED9" w:themeColor="accent5" w:themeTint="99" w:sz="4" w:space="0"/>
        </w:tcBorders>
      </w:tcPr>
    </w:tblStylePr>
    <w:tblStylePr w:type="swCell">
      <w:tblPr/>
      <w:tcPr>
        <w:tcBorders>
          <w:top w:val="single" w:color="A3BED9" w:themeColor="accent5" w:themeTint="99" w:sz="4" w:space="0"/>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color="D4F1F3" w:themeColor="accent6" w:themeTint="99" w:sz="4" w:space="0"/>
        <w:left w:val="single" w:color="D4F1F3" w:themeColor="accent6" w:themeTint="99" w:sz="4" w:space="0"/>
        <w:bottom w:val="single" w:color="D4F1F3" w:themeColor="accent6" w:themeTint="99" w:sz="4" w:space="0"/>
        <w:right w:val="single" w:color="D4F1F3" w:themeColor="accent6" w:themeTint="99" w:sz="4" w:space="0"/>
        <w:insideH w:val="single" w:color="D4F1F3" w:themeColor="accent6" w:themeTint="99" w:sz="4" w:space="0"/>
        <w:insideV w:val="single" w:color="D4F1F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color="D4F1F3" w:themeColor="accent6" w:themeTint="99" w:sz="4" w:space="0"/>
        </w:tcBorders>
      </w:tcPr>
    </w:tblStylePr>
    <w:tblStylePr w:type="nwCell">
      <w:tblPr/>
      <w:tcPr>
        <w:tcBorders>
          <w:bottom w:val="single" w:color="D4F1F3" w:themeColor="accent6" w:themeTint="99" w:sz="4" w:space="0"/>
        </w:tcBorders>
      </w:tcPr>
    </w:tblStylePr>
    <w:tblStylePr w:type="seCell">
      <w:tblPr/>
      <w:tcPr>
        <w:tcBorders>
          <w:top w:val="single" w:color="D4F1F3" w:themeColor="accent6" w:themeTint="99" w:sz="4" w:space="0"/>
        </w:tcBorders>
      </w:tcPr>
    </w:tblStylePr>
    <w:tblStylePr w:type="swCell">
      <w:tblPr/>
      <w:tcPr>
        <w:tcBorders>
          <w:top w:val="single" w:color="D4F1F3" w:themeColor="accent6" w:themeTint="99" w:sz="4" w:space="0"/>
        </w:tcBorders>
      </w:tcPr>
    </w:tblStylePr>
  </w:style>
  <w:style w:type="table" w:styleId="LightGrid">
    <w:name w:val="Light Grid"/>
    <w:basedOn w:val="TableNormal"/>
    <w:uiPriority w:val="62"/>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18" w:space="0"/>
          <w:right w:val="single" w:color="232222" w:themeColor="text1" w:sz="8" w:space="0"/>
          <w:insideH w:val="nil"/>
          <w:insideV w:val="single" w:color="232222"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insideH w:val="nil"/>
          <w:insideV w:val="single" w:color="232222"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shd w:val="clear" w:color="auto" w:fill="C9C7C7" w:themeFill="text1" w:themeFillTint="3F"/>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shd w:val="clear" w:color="auto" w:fill="C9C7C7" w:themeFill="text1" w:themeFillTint="3F"/>
      </w:tcPr>
    </w:tblStylePr>
    <w:tblStylePr w:type="band2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tcPr>
    </w:tblStylePr>
  </w:style>
  <w:style w:type="table" w:styleId="LightGrid-Accent1">
    <w:name w:val="Light Grid Accent 1"/>
    <w:basedOn w:val="TableNormal"/>
    <w:uiPriority w:val="62"/>
    <w:semiHidden/>
    <w:rsid w:val="0058629F"/>
    <w:tblPr>
      <w:tblStyleRowBandSize w:val="1"/>
      <w:tblStyleColBandSize w:val="1"/>
      <w:tblBorders>
        <w:top w:val="single" w:color="004C97" w:themeColor="accent1" w:sz="8" w:space="0"/>
        <w:left w:val="single" w:color="004C97" w:themeColor="accent1" w:sz="8" w:space="0"/>
        <w:bottom w:val="single" w:color="004C97" w:themeColor="accent1" w:sz="8" w:space="0"/>
        <w:right w:val="single" w:color="004C97" w:themeColor="accent1" w:sz="8" w:space="0"/>
        <w:insideH w:val="single" w:color="004C97" w:themeColor="accent1" w:sz="8" w:space="0"/>
        <w:insideV w:val="single" w:color="004C97"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4C97" w:themeColor="accent1" w:sz="8" w:space="0"/>
          <w:left w:val="single" w:color="004C97" w:themeColor="accent1" w:sz="8" w:space="0"/>
          <w:bottom w:val="single" w:color="004C97" w:themeColor="accent1" w:sz="18" w:space="0"/>
          <w:right w:val="single" w:color="004C97" w:themeColor="accent1" w:sz="8" w:space="0"/>
          <w:insideH w:val="nil"/>
          <w:insideV w:val="single" w:color="004C97"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4C97" w:themeColor="accent1" w:sz="6" w:space="0"/>
          <w:left w:val="single" w:color="004C97" w:themeColor="accent1" w:sz="8" w:space="0"/>
          <w:bottom w:val="single" w:color="004C97" w:themeColor="accent1" w:sz="8" w:space="0"/>
          <w:right w:val="single" w:color="004C97" w:themeColor="accent1" w:sz="8" w:space="0"/>
          <w:insideH w:val="nil"/>
          <w:insideV w:val="single" w:color="004C97"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4C97" w:themeColor="accent1" w:sz="8" w:space="0"/>
          <w:left w:val="single" w:color="004C97" w:themeColor="accent1" w:sz="8" w:space="0"/>
          <w:bottom w:val="single" w:color="004C97" w:themeColor="accent1" w:sz="8" w:space="0"/>
          <w:right w:val="single" w:color="004C97" w:themeColor="accent1" w:sz="8" w:space="0"/>
        </w:tcBorders>
      </w:tcPr>
    </w:tblStylePr>
    <w:tblStylePr w:type="band1Vert">
      <w:tblPr/>
      <w:tcPr>
        <w:tcBorders>
          <w:top w:val="single" w:color="004C97" w:themeColor="accent1" w:sz="8" w:space="0"/>
          <w:left w:val="single" w:color="004C97" w:themeColor="accent1" w:sz="8" w:space="0"/>
          <w:bottom w:val="single" w:color="004C97" w:themeColor="accent1" w:sz="8" w:space="0"/>
          <w:right w:val="single" w:color="004C97" w:themeColor="accent1" w:sz="8" w:space="0"/>
        </w:tcBorders>
        <w:shd w:val="clear" w:color="auto" w:fill="A6D2FF" w:themeFill="accent1" w:themeFillTint="3F"/>
      </w:tcPr>
    </w:tblStylePr>
    <w:tblStylePr w:type="band1Horz">
      <w:tblPr/>
      <w:tcPr>
        <w:tcBorders>
          <w:top w:val="single" w:color="004C97" w:themeColor="accent1" w:sz="8" w:space="0"/>
          <w:left w:val="single" w:color="004C97" w:themeColor="accent1" w:sz="8" w:space="0"/>
          <w:bottom w:val="single" w:color="004C97" w:themeColor="accent1" w:sz="8" w:space="0"/>
          <w:right w:val="single" w:color="004C97" w:themeColor="accent1" w:sz="8" w:space="0"/>
          <w:insideV w:val="single" w:color="004C97" w:themeColor="accent1" w:sz="8" w:space="0"/>
        </w:tcBorders>
        <w:shd w:val="clear" w:color="auto" w:fill="A6D2FF" w:themeFill="accent1" w:themeFillTint="3F"/>
      </w:tcPr>
    </w:tblStylePr>
    <w:tblStylePr w:type="band2Horz">
      <w:tblPr/>
      <w:tcPr>
        <w:tcBorders>
          <w:top w:val="single" w:color="004C97" w:themeColor="accent1" w:sz="8" w:space="0"/>
          <w:left w:val="single" w:color="004C97" w:themeColor="accent1" w:sz="8" w:space="0"/>
          <w:bottom w:val="single" w:color="004C97" w:themeColor="accent1" w:sz="8" w:space="0"/>
          <w:right w:val="single" w:color="004C97" w:themeColor="accent1" w:sz="8" w:space="0"/>
          <w:insideV w:val="single" w:color="004C97" w:themeColor="accent1" w:sz="8" w:space="0"/>
        </w:tcBorders>
      </w:tcPr>
    </w:tblStylePr>
  </w:style>
  <w:style w:type="table" w:styleId="LightGrid-Accent2">
    <w:name w:val="Light Grid Accent 2"/>
    <w:basedOn w:val="TableNormal"/>
    <w:uiPriority w:val="62"/>
    <w:semiHidden/>
    <w:rsid w:val="0058629F"/>
    <w:tblPr>
      <w:tblStyleRowBandSize w:val="1"/>
      <w:tblStyleColBandSize w:val="1"/>
      <w:tblBorders>
        <w:top w:val="single" w:color="88DBDF" w:themeColor="accent2" w:sz="8" w:space="0"/>
        <w:left w:val="single" w:color="88DBDF" w:themeColor="accent2" w:sz="8" w:space="0"/>
        <w:bottom w:val="single" w:color="88DBDF" w:themeColor="accent2" w:sz="8" w:space="0"/>
        <w:right w:val="single" w:color="88DBDF" w:themeColor="accent2" w:sz="8" w:space="0"/>
        <w:insideH w:val="single" w:color="88DBDF" w:themeColor="accent2" w:sz="8" w:space="0"/>
        <w:insideV w:val="single" w:color="88DBDF"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8DBDF" w:themeColor="accent2" w:sz="8" w:space="0"/>
          <w:left w:val="single" w:color="88DBDF" w:themeColor="accent2" w:sz="8" w:space="0"/>
          <w:bottom w:val="single" w:color="88DBDF" w:themeColor="accent2" w:sz="18" w:space="0"/>
          <w:right w:val="single" w:color="88DBDF" w:themeColor="accent2" w:sz="8" w:space="0"/>
          <w:insideH w:val="nil"/>
          <w:insideV w:val="single" w:color="88DBDF"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8DBDF" w:themeColor="accent2" w:sz="6" w:space="0"/>
          <w:left w:val="single" w:color="88DBDF" w:themeColor="accent2" w:sz="8" w:space="0"/>
          <w:bottom w:val="single" w:color="88DBDF" w:themeColor="accent2" w:sz="8" w:space="0"/>
          <w:right w:val="single" w:color="88DBDF" w:themeColor="accent2" w:sz="8" w:space="0"/>
          <w:insideH w:val="nil"/>
          <w:insideV w:val="single" w:color="88DBDF"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8DBDF" w:themeColor="accent2" w:sz="8" w:space="0"/>
          <w:left w:val="single" w:color="88DBDF" w:themeColor="accent2" w:sz="8" w:space="0"/>
          <w:bottom w:val="single" w:color="88DBDF" w:themeColor="accent2" w:sz="8" w:space="0"/>
          <w:right w:val="single" w:color="88DBDF" w:themeColor="accent2" w:sz="8" w:space="0"/>
        </w:tcBorders>
      </w:tcPr>
    </w:tblStylePr>
    <w:tblStylePr w:type="band1Vert">
      <w:tblPr/>
      <w:tcPr>
        <w:tcBorders>
          <w:top w:val="single" w:color="88DBDF" w:themeColor="accent2" w:sz="8" w:space="0"/>
          <w:left w:val="single" w:color="88DBDF" w:themeColor="accent2" w:sz="8" w:space="0"/>
          <w:bottom w:val="single" w:color="88DBDF" w:themeColor="accent2" w:sz="8" w:space="0"/>
          <w:right w:val="single" w:color="88DBDF" w:themeColor="accent2" w:sz="8" w:space="0"/>
        </w:tcBorders>
        <w:shd w:val="clear" w:color="auto" w:fill="E1F6F7" w:themeFill="accent2" w:themeFillTint="3F"/>
      </w:tcPr>
    </w:tblStylePr>
    <w:tblStylePr w:type="band1Horz">
      <w:tblPr/>
      <w:tcPr>
        <w:tcBorders>
          <w:top w:val="single" w:color="88DBDF" w:themeColor="accent2" w:sz="8" w:space="0"/>
          <w:left w:val="single" w:color="88DBDF" w:themeColor="accent2" w:sz="8" w:space="0"/>
          <w:bottom w:val="single" w:color="88DBDF" w:themeColor="accent2" w:sz="8" w:space="0"/>
          <w:right w:val="single" w:color="88DBDF" w:themeColor="accent2" w:sz="8" w:space="0"/>
          <w:insideV w:val="single" w:color="88DBDF" w:themeColor="accent2" w:sz="8" w:space="0"/>
        </w:tcBorders>
        <w:shd w:val="clear" w:color="auto" w:fill="E1F6F7" w:themeFill="accent2" w:themeFillTint="3F"/>
      </w:tcPr>
    </w:tblStylePr>
    <w:tblStylePr w:type="band2Horz">
      <w:tblPr/>
      <w:tcPr>
        <w:tcBorders>
          <w:top w:val="single" w:color="88DBDF" w:themeColor="accent2" w:sz="8" w:space="0"/>
          <w:left w:val="single" w:color="88DBDF" w:themeColor="accent2" w:sz="8" w:space="0"/>
          <w:bottom w:val="single" w:color="88DBDF" w:themeColor="accent2" w:sz="8" w:space="0"/>
          <w:right w:val="single" w:color="88DBDF" w:themeColor="accent2" w:sz="8" w:space="0"/>
          <w:insideV w:val="single" w:color="88DBDF" w:themeColor="accent2" w:sz="8" w:space="0"/>
        </w:tcBorders>
      </w:tcPr>
    </w:tblStylePr>
  </w:style>
  <w:style w:type="table" w:styleId="LightGrid-Accent3">
    <w:name w:val="Light Grid Accent 3"/>
    <w:basedOn w:val="TableNormal"/>
    <w:uiPriority w:val="62"/>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18" w:space="0"/>
          <w:right w:val="single" w:color="00B2A9" w:themeColor="accent3" w:sz="8" w:space="0"/>
          <w:insideH w:val="nil"/>
          <w:insideV w:val="single" w:color="00B2A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insideH w:val="nil"/>
          <w:insideV w:val="single" w:color="00B2A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shd w:val="clear" w:color="auto" w:fill="ACFFFA" w:themeFill="accent3" w:themeFillTint="3F"/>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shd w:val="clear" w:color="auto" w:fill="ACFFFA" w:themeFill="accent3" w:themeFillTint="3F"/>
      </w:tcPr>
    </w:tblStylePr>
    <w:tblStylePr w:type="band2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tcPr>
    </w:tblStylePr>
  </w:style>
  <w:style w:type="table" w:styleId="LightGrid-Accent4">
    <w:name w:val="Light Grid Accent 4"/>
    <w:basedOn w:val="TableNormal"/>
    <w:uiPriority w:val="62"/>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18" w:space="0"/>
          <w:right w:val="single" w:color="201547" w:themeColor="accent4" w:sz="8" w:space="0"/>
          <w:insideH w:val="nil"/>
          <w:insideV w:val="single" w:color="20154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insideH w:val="nil"/>
          <w:insideV w:val="single" w:color="20154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shd w:val="clear" w:color="auto" w:fill="BBAFE7" w:themeFill="accent4" w:themeFillTint="3F"/>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shd w:val="clear" w:color="auto" w:fill="BBAFE7" w:themeFill="accent4" w:themeFillTint="3F"/>
      </w:tcPr>
    </w:tblStylePr>
    <w:tblStylePr w:type="band2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tcPr>
    </w:tblStylePr>
  </w:style>
  <w:style w:type="table" w:styleId="LightGrid-Accent5">
    <w:name w:val="Light Grid Accent 5"/>
    <w:basedOn w:val="TableNormal"/>
    <w:uiPriority w:val="62"/>
    <w:semiHidden/>
    <w:rsid w:val="0058629F"/>
    <w:tblPr>
      <w:tblStyleRowBandSize w:val="1"/>
      <w:tblStyleColBandSize w:val="1"/>
      <w:tblBorders>
        <w:top w:val="single" w:color="6694C1" w:themeColor="accent5" w:sz="8" w:space="0"/>
        <w:left w:val="single" w:color="6694C1" w:themeColor="accent5" w:sz="8" w:space="0"/>
        <w:bottom w:val="single" w:color="6694C1" w:themeColor="accent5" w:sz="8" w:space="0"/>
        <w:right w:val="single" w:color="6694C1" w:themeColor="accent5" w:sz="8" w:space="0"/>
        <w:insideH w:val="single" w:color="6694C1" w:themeColor="accent5" w:sz="8" w:space="0"/>
        <w:insideV w:val="single" w:color="6694C1"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94C1" w:themeColor="accent5" w:sz="8" w:space="0"/>
          <w:left w:val="single" w:color="6694C1" w:themeColor="accent5" w:sz="8" w:space="0"/>
          <w:bottom w:val="single" w:color="6694C1" w:themeColor="accent5" w:sz="18" w:space="0"/>
          <w:right w:val="single" w:color="6694C1" w:themeColor="accent5" w:sz="8" w:space="0"/>
          <w:insideH w:val="nil"/>
          <w:insideV w:val="single" w:color="6694C1"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94C1" w:themeColor="accent5" w:sz="6" w:space="0"/>
          <w:left w:val="single" w:color="6694C1" w:themeColor="accent5" w:sz="8" w:space="0"/>
          <w:bottom w:val="single" w:color="6694C1" w:themeColor="accent5" w:sz="8" w:space="0"/>
          <w:right w:val="single" w:color="6694C1" w:themeColor="accent5" w:sz="8" w:space="0"/>
          <w:insideH w:val="nil"/>
          <w:insideV w:val="single" w:color="6694C1"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94C1" w:themeColor="accent5" w:sz="8" w:space="0"/>
          <w:left w:val="single" w:color="6694C1" w:themeColor="accent5" w:sz="8" w:space="0"/>
          <w:bottom w:val="single" w:color="6694C1" w:themeColor="accent5" w:sz="8" w:space="0"/>
          <w:right w:val="single" w:color="6694C1" w:themeColor="accent5" w:sz="8" w:space="0"/>
        </w:tcBorders>
      </w:tcPr>
    </w:tblStylePr>
    <w:tblStylePr w:type="band1Vert">
      <w:tblPr/>
      <w:tcPr>
        <w:tcBorders>
          <w:top w:val="single" w:color="6694C1" w:themeColor="accent5" w:sz="8" w:space="0"/>
          <w:left w:val="single" w:color="6694C1" w:themeColor="accent5" w:sz="8" w:space="0"/>
          <w:bottom w:val="single" w:color="6694C1" w:themeColor="accent5" w:sz="8" w:space="0"/>
          <w:right w:val="single" w:color="6694C1" w:themeColor="accent5" w:sz="8" w:space="0"/>
        </w:tcBorders>
        <w:shd w:val="clear" w:color="auto" w:fill="D9E4EF" w:themeFill="accent5" w:themeFillTint="3F"/>
      </w:tcPr>
    </w:tblStylePr>
    <w:tblStylePr w:type="band1Horz">
      <w:tblPr/>
      <w:tcPr>
        <w:tcBorders>
          <w:top w:val="single" w:color="6694C1" w:themeColor="accent5" w:sz="8" w:space="0"/>
          <w:left w:val="single" w:color="6694C1" w:themeColor="accent5" w:sz="8" w:space="0"/>
          <w:bottom w:val="single" w:color="6694C1" w:themeColor="accent5" w:sz="8" w:space="0"/>
          <w:right w:val="single" w:color="6694C1" w:themeColor="accent5" w:sz="8" w:space="0"/>
          <w:insideV w:val="single" w:color="6694C1" w:themeColor="accent5" w:sz="8" w:space="0"/>
        </w:tcBorders>
        <w:shd w:val="clear" w:color="auto" w:fill="D9E4EF" w:themeFill="accent5" w:themeFillTint="3F"/>
      </w:tcPr>
    </w:tblStylePr>
    <w:tblStylePr w:type="band2Horz">
      <w:tblPr/>
      <w:tcPr>
        <w:tcBorders>
          <w:top w:val="single" w:color="6694C1" w:themeColor="accent5" w:sz="8" w:space="0"/>
          <w:left w:val="single" w:color="6694C1" w:themeColor="accent5" w:sz="8" w:space="0"/>
          <w:bottom w:val="single" w:color="6694C1" w:themeColor="accent5" w:sz="8" w:space="0"/>
          <w:right w:val="single" w:color="6694C1" w:themeColor="accent5" w:sz="8" w:space="0"/>
          <w:insideV w:val="single" w:color="6694C1" w:themeColor="accent5" w:sz="8" w:space="0"/>
        </w:tcBorders>
      </w:tcPr>
    </w:tblStylePr>
  </w:style>
  <w:style w:type="table" w:styleId="LightGrid-Accent6">
    <w:name w:val="Light Grid Accent 6"/>
    <w:basedOn w:val="TableNormal"/>
    <w:uiPriority w:val="62"/>
    <w:semiHidden/>
    <w:rsid w:val="0058629F"/>
    <w:tblPr>
      <w:tblStyleRowBandSize w:val="1"/>
      <w:tblStyleColBandSize w:val="1"/>
      <w:tblBorders>
        <w:top w:val="single" w:color="B8E9EC" w:themeColor="accent6" w:sz="8" w:space="0"/>
        <w:left w:val="single" w:color="B8E9EC" w:themeColor="accent6" w:sz="8" w:space="0"/>
        <w:bottom w:val="single" w:color="B8E9EC" w:themeColor="accent6" w:sz="8" w:space="0"/>
        <w:right w:val="single" w:color="B8E9EC" w:themeColor="accent6" w:sz="8" w:space="0"/>
        <w:insideH w:val="single" w:color="B8E9EC" w:themeColor="accent6" w:sz="8" w:space="0"/>
        <w:insideV w:val="single" w:color="B8E9EC"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8E9EC" w:themeColor="accent6" w:sz="8" w:space="0"/>
          <w:left w:val="single" w:color="B8E9EC" w:themeColor="accent6" w:sz="8" w:space="0"/>
          <w:bottom w:val="single" w:color="B8E9EC" w:themeColor="accent6" w:sz="18" w:space="0"/>
          <w:right w:val="single" w:color="B8E9EC" w:themeColor="accent6" w:sz="8" w:space="0"/>
          <w:insideH w:val="nil"/>
          <w:insideV w:val="single" w:color="B8E9EC"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8E9EC" w:themeColor="accent6" w:sz="6" w:space="0"/>
          <w:left w:val="single" w:color="B8E9EC" w:themeColor="accent6" w:sz="8" w:space="0"/>
          <w:bottom w:val="single" w:color="B8E9EC" w:themeColor="accent6" w:sz="8" w:space="0"/>
          <w:right w:val="single" w:color="B8E9EC" w:themeColor="accent6" w:sz="8" w:space="0"/>
          <w:insideH w:val="nil"/>
          <w:insideV w:val="single" w:color="B8E9EC"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8E9EC" w:themeColor="accent6" w:sz="8" w:space="0"/>
          <w:left w:val="single" w:color="B8E9EC" w:themeColor="accent6" w:sz="8" w:space="0"/>
          <w:bottom w:val="single" w:color="B8E9EC" w:themeColor="accent6" w:sz="8" w:space="0"/>
          <w:right w:val="single" w:color="B8E9EC" w:themeColor="accent6" w:sz="8" w:space="0"/>
        </w:tcBorders>
      </w:tcPr>
    </w:tblStylePr>
    <w:tblStylePr w:type="band1Vert">
      <w:tblPr/>
      <w:tcPr>
        <w:tcBorders>
          <w:top w:val="single" w:color="B8E9EC" w:themeColor="accent6" w:sz="8" w:space="0"/>
          <w:left w:val="single" w:color="B8E9EC" w:themeColor="accent6" w:sz="8" w:space="0"/>
          <w:bottom w:val="single" w:color="B8E9EC" w:themeColor="accent6" w:sz="8" w:space="0"/>
          <w:right w:val="single" w:color="B8E9EC" w:themeColor="accent6" w:sz="8" w:space="0"/>
        </w:tcBorders>
        <w:shd w:val="clear" w:color="auto" w:fill="EDF9FA" w:themeFill="accent6" w:themeFillTint="3F"/>
      </w:tcPr>
    </w:tblStylePr>
    <w:tblStylePr w:type="band1Horz">
      <w:tblPr/>
      <w:tcPr>
        <w:tcBorders>
          <w:top w:val="single" w:color="B8E9EC" w:themeColor="accent6" w:sz="8" w:space="0"/>
          <w:left w:val="single" w:color="B8E9EC" w:themeColor="accent6" w:sz="8" w:space="0"/>
          <w:bottom w:val="single" w:color="B8E9EC" w:themeColor="accent6" w:sz="8" w:space="0"/>
          <w:right w:val="single" w:color="B8E9EC" w:themeColor="accent6" w:sz="8" w:space="0"/>
          <w:insideV w:val="single" w:color="B8E9EC" w:themeColor="accent6" w:sz="8" w:space="0"/>
        </w:tcBorders>
        <w:shd w:val="clear" w:color="auto" w:fill="EDF9FA" w:themeFill="accent6" w:themeFillTint="3F"/>
      </w:tcPr>
    </w:tblStylePr>
    <w:tblStylePr w:type="band2Horz">
      <w:tblPr/>
      <w:tcPr>
        <w:tcBorders>
          <w:top w:val="single" w:color="B8E9EC" w:themeColor="accent6" w:sz="8" w:space="0"/>
          <w:left w:val="single" w:color="B8E9EC" w:themeColor="accent6" w:sz="8" w:space="0"/>
          <w:bottom w:val="single" w:color="B8E9EC" w:themeColor="accent6" w:sz="8" w:space="0"/>
          <w:right w:val="single" w:color="B8E9EC" w:themeColor="accent6" w:sz="8" w:space="0"/>
          <w:insideV w:val="single" w:color="B8E9EC" w:themeColor="accent6" w:sz="8" w:space="0"/>
        </w:tcBorders>
      </w:tcPr>
    </w:tblStylePr>
  </w:style>
  <w:style w:type="table" w:styleId="LightList">
    <w:name w:val="Light List"/>
    <w:basedOn w:val="TableNormal"/>
    <w:uiPriority w:val="61"/>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tcBorders>
      </w:tcPr>
    </w:tblStylePr>
    <w:tblStylePr w:type="firstCol">
      <w:rPr>
        <w:b/>
        <w:bCs/>
      </w:rPr>
    </w:tblStylePr>
    <w:tblStylePr w:type="lastCol">
      <w:rPr>
        <w:b/>
        <w:bCs/>
      </w:r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style>
  <w:style w:type="table" w:styleId="LightList-Accent1">
    <w:name w:val="Light List Accent 1"/>
    <w:basedOn w:val="TableNormal"/>
    <w:uiPriority w:val="61"/>
    <w:semiHidden/>
    <w:rsid w:val="0058629F"/>
    <w:tblPr>
      <w:tblStyleRowBandSize w:val="1"/>
      <w:tblStyleColBandSize w:val="1"/>
      <w:tblBorders>
        <w:top w:val="single" w:color="004C97" w:themeColor="accent1" w:sz="8" w:space="0"/>
        <w:left w:val="single" w:color="004C97" w:themeColor="accent1" w:sz="8" w:space="0"/>
        <w:bottom w:val="single" w:color="004C97" w:themeColor="accent1" w:sz="8" w:space="0"/>
        <w:right w:val="single" w:color="004C97" w:themeColor="accent1" w:sz="8" w:space="0"/>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color="004C97" w:themeColor="accent1" w:sz="6" w:space="0"/>
          <w:left w:val="single" w:color="004C97" w:themeColor="accent1" w:sz="8" w:space="0"/>
          <w:bottom w:val="single" w:color="004C97" w:themeColor="accent1" w:sz="8" w:space="0"/>
          <w:right w:val="single" w:color="004C97" w:themeColor="accent1" w:sz="8" w:space="0"/>
        </w:tcBorders>
      </w:tcPr>
    </w:tblStylePr>
    <w:tblStylePr w:type="firstCol">
      <w:rPr>
        <w:b/>
        <w:bCs/>
      </w:rPr>
    </w:tblStylePr>
    <w:tblStylePr w:type="lastCol">
      <w:rPr>
        <w:b/>
        <w:bCs/>
      </w:rPr>
    </w:tblStylePr>
    <w:tblStylePr w:type="band1Vert">
      <w:tblPr/>
      <w:tcPr>
        <w:tcBorders>
          <w:top w:val="single" w:color="004C97" w:themeColor="accent1" w:sz="8" w:space="0"/>
          <w:left w:val="single" w:color="004C97" w:themeColor="accent1" w:sz="8" w:space="0"/>
          <w:bottom w:val="single" w:color="004C97" w:themeColor="accent1" w:sz="8" w:space="0"/>
          <w:right w:val="single" w:color="004C97" w:themeColor="accent1" w:sz="8" w:space="0"/>
        </w:tcBorders>
      </w:tcPr>
    </w:tblStylePr>
    <w:tblStylePr w:type="band1Horz">
      <w:tblPr/>
      <w:tcPr>
        <w:tcBorders>
          <w:top w:val="single" w:color="004C97" w:themeColor="accent1" w:sz="8" w:space="0"/>
          <w:left w:val="single" w:color="004C97" w:themeColor="accent1" w:sz="8" w:space="0"/>
          <w:bottom w:val="single" w:color="004C97" w:themeColor="accent1" w:sz="8" w:space="0"/>
          <w:right w:val="single" w:color="004C97" w:themeColor="accent1" w:sz="8" w:space="0"/>
        </w:tcBorders>
      </w:tcPr>
    </w:tblStylePr>
  </w:style>
  <w:style w:type="table" w:styleId="LightList-Accent2">
    <w:name w:val="Light List Accent 2"/>
    <w:basedOn w:val="TableNormal"/>
    <w:uiPriority w:val="61"/>
    <w:semiHidden/>
    <w:rsid w:val="0058629F"/>
    <w:tblPr>
      <w:tblStyleRowBandSize w:val="1"/>
      <w:tblStyleColBandSize w:val="1"/>
      <w:tblBorders>
        <w:top w:val="single" w:color="88DBDF" w:themeColor="accent2" w:sz="8" w:space="0"/>
        <w:left w:val="single" w:color="88DBDF" w:themeColor="accent2" w:sz="8" w:space="0"/>
        <w:bottom w:val="single" w:color="88DBDF" w:themeColor="accent2" w:sz="8" w:space="0"/>
        <w:right w:val="single" w:color="88DBDF" w:themeColor="accent2" w:sz="8" w:space="0"/>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color="88DBDF" w:themeColor="accent2" w:sz="6" w:space="0"/>
          <w:left w:val="single" w:color="88DBDF" w:themeColor="accent2" w:sz="8" w:space="0"/>
          <w:bottom w:val="single" w:color="88DBDF" w:themeColor="accent2" w:sz="8" w:space="0"/>
          <w:right w:val="single" w:color="88DBDF" w:themeColor="accent2" w:sz="8" w:space="0"/>
        </w:tcBorders>
      </w:tcPr>
    </w:tblStylePr>
    <w:tblStylePr w:type="firstCol">
      <w:rPr>
        <w:b/>
        <w:bCs/>
      </w:rPr>
    </w:tblStylePr>
    <w:tblStylePr w:type="lastCol">
      <w:rPr>
        <w:b/>
        <w:bCs/>
      </w:rPr>
    </w:tblStylePr>
    <w:tblStylePr w:type="band1Vert">
      <w:tblPr/>
      <w:tcPr>
        <w:tcBorders>
          <w:top w:val="single" w:color="88DBDF" w:themeColor="accent2" w:sz="8" w:space="0"/>
          <w:left w:val="single" w:color="88DBDF" w:themeColor="accent2" w:sz="8" w:space="0"/>
          <w:bottom w:val="single" w:color="88DBDF" w:themeColor="accent2" w:sz="8" w:space="0"/>
          <w:right w:val="single" w:color="88DBDF" w:themeColor="accent2" w:sz="8" w:space="0"/>
        </w:tcBorders>
      </w:tcPr>
    </w:tblStylePr>
    <w:tblStylePr w:type="band1Horz">
      <w:tblPr/>
      <w:tcPr>
        <w:tcBorders>
          <w:top w:val="single" w:color="88DBDF" w:themeColor="accent2" w:sz="8" w:space="0"/>
          <w:left w:val="single" w:color="88DBDF" w:themeColor="accent2" w:sz="8" w:space="0"/>
          <w:bottom w:val="single" w:color="88DBDF" w:themeColor="accent2" w:sz="8" w:space="0"/>
          <w:right w:val="single" w:color="88DBDF" w:themeColor="accent2" w:sz="8" w:space="0"/>
        </w:tcBorders>
      </w:tcPr>
    </w:tblStylePr>
  </w:style>
  <w:style w:type="table" w:styleId="LightList-Accent3">
    <w:name w:val="Light List Accent 3"/>
    <w:basedOn w:val="TableNormal"/>
    <w:uiPriority w:val="61"/>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tcBorders>
      </w:tcPr>
    </w:tblStylePr>
    <w:tblStylePr w:type="firstCol">
      <w:rPr>
        <w:b/>
        <w:bCs/>
      </w:rPr>
    </w:tblStylePr>
    <w:tblStylePr w:type="lastCol">
      <w:rPr>
        <w:b/>
        <w:bCs/>
      </w:r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style>
  <w:style w:type="table" w:styleId="LightList-Accent4">
    <w:name w:val="Light List Accent 4"/>
    <w:basedOn w:val="TableNormal"/>
    <w:uiPriority w:val="61"/>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tcBorders>
      </w:tcPr>
    </w:tblStylePr>
    <w:tblStylePr w:type="firstCol">
      <w:rPr>
        <w:b/>
        <w:bCs/>
      </w:rPr>
    </w:tblStylePr>
    <w:tblStylePr w:type="lastCol">
      <w:rPr>
        <w:b/>
        <w:bCs/>
      </w:r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style>
  <w:style w:type="table" w:styleId="LightList-Accent5">
    <w:name w:val="Light List Accent 5"/>
    <w:basedOn w:val="TableNormal"/>
    <w:uiPriority w:val="61"/>
    <w:semiHidden/>
    <w:rsid w:val="0058629F"/>
    <w:tblPr>
      <w:tblStyleRowBandSize w:val="1"/>
      <w:tblStyleColBandSize w:val="1"/>
      <w:tblBorders>
        <w:top w:val="single" w:color="6694C1" w:themeColor="accent5" w:sz="8" w:space="0"/>
        <w:left w:val="single" w:color="6694C1" w:themeColor="accent5" w:sz="8" w:space="0"/>
        <w:bottom w:val="single" w:color="6694C1" w:themeColor="accent5" w:sz="8" w:space="0"/>
        <w:right w:val="single" w:color="6694C1" w:themeColor="accent5" w:sz="8" w:space="0"/>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color="6694C1" w:themeColor="accent5" w:sz="6" w:space="0"/>
          <w:left w:val="single" w:color="6694C1" w:themeColor="accent5" w:sz="8" w:space="0"/>
          <w:bottom w:val="single" w:color="6694C1" w:themeColor="accent5" w:sz="8" w:space="0"/>
          <w:right w:val="single" w:color="6694C1" w:themeColor="accent5" w:sz="8" w:space="0"/>
        </w:tcBorders>
      </w:tcPr>
    </w:tblStylePr>
    <w:tblStylePr w:type="firstCol">
      <w:rPr>
        <w:b/>
        <w:bCs/>
      </w:rPr>
    </w:tblStylePr>
    <w:tblStylePr w:type="lastCol">
      <w:rPr>
        <w:b/>
        <w:bCs/>
      </w:rPr>
    </w:tblStylePr>
    <w:tblStylePr w:type="band1Vert">
      <w:tblPr/>
      <w:tcPr>
        <w:tcBorders>
          <w:top w:val="single" w:color="6694C1" w:themeColor="accent5" w:sz="8" w:space="0"/>
          <w:left w:val="single" w:color="6694C1" w:themeColor="accent5" w:sz="8" w:space="0"/>
          <w:bottom w:val="single" w:color="6694C1" w:themeColor="accent5" w:sz="8" w:space="0"/>
          <w:right w:val="single" w:color="6694C1" w:themeColor="accent5" w:sz="8" w:space="0"/>
        </w:tcBorders>
      </w:tcPr>
    </w:tblStylePr>
    <w:tblStylePr w:type="band1Horz">
      <w:tblPr/>
      <w:tcPr>
        <w:tcBorders>
          <w:top w:val="single" w:color="6694C1" w:themeColor="accent5" w:sz="8" w:space="0"/>
          <w:left w:val="single" w:color="6694C1" w:themeColor="accent5" w:sz="8" w:space="0"/>
          <w:bottom w:val="single" w:color="6694C1" w:themeColor="accent5" w:sz="8" w:space="0"/>
          <w:right w:val="single" w:color="6694C1" w:themeColor="accent5" w:sz="8" w:space="0"/>
        </w:tcBorders>
      </w:tcPr>
    </w:tblStylePr>
  </w:style>
  <w:style w:type="table" w:styleId="LightList-Accent6">
    <w:name w:val="Light List Accent 6"/>
    <w:basedOn w:val="TableNormal"/>
    <w:uiPriority w:val="61"/>
    <w:semiHidden/>
    <w:rsid w:val="0058629F"/>
    <w:tblPr>
      <w:tblStyleRowBandSize w:val="1"/>
      <w:tblStyleColBandSize w:val="1"/>
      <w:tblBorders>
        <w:top w:val="single" w:color="B8E9EC" w:themeColor="accent6" w:sz="8" w:space="0"/>
        <w:left w:val="single" w:color="B8E9EC" w:themeColor="accent6" w:sz="8" w:space="0"/>
        <w:bottom w:val="single" w:color="B8E9EC" w:themeColor="accent6" w:sz="8" w:space="0"/>
        <w:right w:val="single" w:color="B8E9EC" w:themeColor="accent6" w:sz="8" w:space="0"/>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color="B8E9EC" w:themeColor="accent6" w:sz="6" w:space="0"/>
          <w:left w:val="single" w:color="B8E9EC" w:themeColor="accent6" w:sz="8" w:space="0"/>
          <w:bottom w:val="single" w:color="B8E9EC" w:themeColor="accent6" w:sz="8" w:space="0"/>
          <w:right w:val="single" w:color="B8E9EC" w:themeColor="accent6" w:sz="8" w:space="0"/>
        </w:tcBorders>
      </w:tcPr>
    </w:tblStylePr>
    <w:tblStylePr w:type="firstCol">
      <w:rPr>
        <w:b/>
        <w:bCs/>
      </w:rPr>
    </w:tblStylePr>
    <w:tblStylePr w:type="lastCol">
      <w:rPr>
        <w:b/>
        <w:bCs/>
      </w:rPr>
    </w:tblStylePr>
    <w:tblStylePr w:type="band1Vert">
      <w:tblPr/>
      <w:tcPr>
        <w:tcBorders>
          <w:top w:val="single" w:color="B8E9EC" w:themeColor="accent6" w:sz="8" w:space="0"/>
          <w:left w:val="single" w:color="B8E9EC" w:themeColor="accent6" w:sz="8" w:space="0"/>
          <w:bottom w:val="single" w:color="B8E9EC" w:themeColor="accent6" w:sz="8" w:space="0"/>
          <w:right w:val="single" w:color="B8E9EC" w:themeColor="accent6" w:sz="8" w:space="0"/>
        </w:tcBorders>
      </w:tcPr>
    </w:tblStylePr>
    <w:tblStylePr w:type="band1Horz">
      <w:tblPr/>
      <w:tcPr>
        <w:tcBorders>
          <w:top w:val="single" w:color="B8E9EC" w:themeColor="accent6" w:sz="8" w:space="0"/>
          <w:left w:val="single" w:color="B8E9EC" w:themeColor="accent6" w:sz="8" w:space="0"/>
          <w:bottom w:val="single" w:color="B8E9EC" w:themeColor="accent6" w:sz="8" w:space="0"/>
          <w:right w:val="single" w:color="B8E9EC" w:themeColor="accent6" w:sz="8" w:space="0"/>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color="232222" w:themeColor="text1" w:sz="8" w:space="0"/>
        <w:bottom w:val="single" w:color="232222" w:themeColor="text1" w:sz="8" w:space="0"/>
      </w:tblBorders>
    </w:tblPr>
    <w:tblStylePr w:type="fir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la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color="004C97" w:themeColor="accent1" w:sz="8" w:space="0"/>
        <w:bottom w:val="single" w:color="004C97" w:themeColor="accent1" w:sz="8" w:space="0"/>
      </w:tblBorders>
    </w:tblPr>
    <w:tblStylePr w:type="firstRow">
      <w:pPr>
        <w:spacing w:before="0" w:after="0" w:line="240" w:lineRule="auto"/>
      </w:pPr>
      <w:rPr>
        <w:b/>
        <w:bCs/>
      </w:rPr>
      <w:tblPr/>
      <w:tcPr>
        <w:tcBorders>
          <w:top w:val="single" w:color="004C97" w:themeColor="accent1" w:sz="8" w:space="0"/>
          <w:left w:val="nil"/>
          <w:bottom w:val="single" w:color="004C97" w:themeColor="accent1" w:sz="8" w:space="0"/>
          <w:right w:val="nil"/>
          <w:insideH w:val="nil"/>
          <w:insideV w:val="nil"/>
        </w:tcBorders>
      </w:tcPr>
    </w:tblStylePr>
    <w:tblStylePr w:type="lastRow">
      <w:pPr>
        <w:spacing w:before="0" w:after="0" w:line="240" w:lineRule="auto"/>
      </w:pPr>
      <w:rPr>
        <w:b/>
        <w:bCs/>
      </w:rPr>
      <w:tblPr/>
      <w:tcPr>
        <w:tcBorders>
          <w:top w:val="single" w:color="004C97" w:themeColor="accent1" w:sz="8" w:space="0"/>
          <w:left w:val="nil"/>
          <w:bottom w:val="single" w:color="004C97"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color="88DBDF" w:themeColor="accent2" w:sz="8" w:space="0"/>
        <w:bottom w:val="single" w:color="88DBDF" w:themeColor="accent2" w:sz="8" w:space="0"/>
      </w:tblBorders>
    </w:tblPr>
    <w:tblStylePr w:type="firstRow">
      <w:pPr>
        <w:spacing w:before="0" w:after="0" w:line="240" w:lineRule="auto"/>
      </w:pPr>
      <w:rPr>
        <w:b/>
        <w:bCs/>
      </w:rPr>
      <w:tblPr/>
      <w:tcPr>
        <w:tcBorders>
          <w:top w:val="single" w:color="88DBDF" w:themeColor="accent2" w:sz="8" w:space="0"/>
          <w:left w:val="nil"/>
          <w:bottom w:val="single" w:color="88DBDF" w:themeColor="accent2" w:sz="8" w:space="0"/>
          <w:right w:val="nil"/>
          <w:insideH w:val="nil"/>
          <w:insideV w:val="nil"/>
        </w:tcBorders>
      </w:tcPr>
    </w:tblStylePr>
    <w:tblStylePr w:type="lastRow">
      <w:pPr>
        <w:spacing w:before="0" w:after="0" w:line="240" w:lineRule="auto"/>
      </w:pPr>
      <w:rPr>
        <w:b/>
        <w:bCs/>
      </w:rPr>
      <w:tblPr/>
      <w:tcPr>
        <w:tcBorders>
          <w:top w:val="single" w:color="88DBDF" w:themeColor="accent2" w:sz="8" w:space="0"/>
          <w:left w:val="nil"/>
          <w:bottom w:val="single" w:color="88DBDF"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color="00B2A9" w:themeColor="accent3" w:sz="8" w:space="0"/>
        <w:bottom w:val="single" w:color="00B2A9" w:themeColor="accent3" w:sz="8" w:space="0"/>
      </w:tblBorders>
    </w:tblPr>
    <w:tblStylePr w:type="fir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la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color="201547" w:themeColor="accent4" w:sz="8" w:space="0"/>
        <w:bottom w:val="single" w:color="201547" w:themeColor="accent4" w:sz="8" w:space="0"/>
      </w:tblBorders>
    </w:tblPr>
    <w:tblStylePr w:type="fir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la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color="6694C1" w:themeColor="accent5" w:sz="8" w:space="0"/>
        <w:bottom w:val="single" w:color="6694C1" w:themeColor="accent5" w:sz="8" w:space="0"/>
      </w:tblBorders>
    </w:tblPr>
    <w:tblStylePr w:type="firstRow">
      <w:pPr>
        <w:spacing w:before="0" w:after="0" w:line="240" w:lineRule="auto"/>
      </w:pPr>
      <w:rPr>
        <w:b/>
        <w:bCs/>
      </w:rPr>
      <w:tblPr/>
      <w:tcPr>
        <w:tcBorders>
          <w:top w:val="single" w:color="6694C1" w:themeColor="accent5" w:sz="8" w:space="0"/>
          <w:left w:val="nil"/>
          <w:bottom w:val="single" w:color="6694C1" w:themeColor="accent5" w:sz="8" w:space="0"/>
          <w:right w:val="nil"/>
          <w:insideH w:val="nil"/>
          <w:insideV w:val="nil"/>
        </w:tcBorders>
      </w:tcPr>
    </w:tblStylePr>
    <w:tblStylePr w:type="lastRow">
      <w:pPr>
        <w:spacing w:before="0" w:after="0" w:line="240" w:lineRule="auto"/>
      </w:pPr>
      <w:rPr>
        <w:b/>
        <w:bCs/>
      </w:rPr>
      <w:tblPr/>
      <w:tcPr>
        <w:tcBorders>
          <w:top w:val="single" w:color="6694C1" w:themeColor="accent5" w:sz="8" w:space="0"/>
          <w:left w:val="nil"/>
          <w:bottom w:val="single" w:color="6694C1"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color="B8E9EC" w:themeColor="accent6" w:sz="8" w:space="0"/>
        <w:bottom w:val="single" w:color="B8E9EC" w:themeColor="accent6" w:sz="8" w:space="0"/>
      </w:tblBorders>
    </w:tblPr>
    <w:tblStylePr w:type="firstRow">
      <w:pPr>
        <w:spacing w:before="0" w:after="0" w:line="240" w:lineRule="auto"/>
      </w:pPr>
      <w:rPr>
        <w:b/>
        <w:bCs/>
      </w:rPr>
      <w:tblPr/>
      <w:tcPr>
        <w:tcBorders>
          <w:top w:val="single" w:color="B8E9EC" w:themeColor="accent6" w:sz="8" w:space="0"/>
          <w:left w:val="nil"/>
          <w:bottom w:val="single" w:color="B8E9EC" w:themeColor="accent6" w:sz="8" w:space="0"/>
          <w:right w:val="nil"/>
          <w:insideH w:val="nil"/>
          <w:insideV w:val="nil"/>
        </w:tcBorders>
      </w:tcPr>
    </w:tblStylePr>
    <w:tblStylePr w:type="lastRow">
      <w:pPr>
        <w:spacing w:before="0" w:after="0" w:line="240" w:lineRule="auto"/>
      </w:pPr>
      <w:rPr>
        <w:b/>
        <w:bCs/>
      </w:rPr>
      <w:tblPr/>
      <w:tcPr>
        <w:tcBorders>
          <w:top w:val="single" w:color="B8E9EC" w:themeColor="accent6" w:sz="8" w:space="0"/>
          <w:left w:val="nil"/>
          <w:bottom w:val="single" w:color="B8E9EC"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color="7C7979" w:themeColor="text1" w:themeTint="99" w:sz="4" w:space="0"/>
        </w:tcBorders>
      </w:tcPr>
    </w:tblStylePr>
    <w:tblStylePr w:type="lastRow">
      <w:rPr>
        <w:b/>
        <w:bCs/>
      </w:rPr>
      <w:tblPr/>
      <w:tcPr>
        <w:tcBorders>
          <w:top w:val="sing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color="2793FF" w:themeColor="accent1" w:themeTint="99" w:sz="4" w:space="0"/>
        </w:tcBorders>
      </w:tcPr>
    </w:tblStylePr>
    <w:tblStylePr w:type="lastRow">
      <w:rPr>
        <w:b/>
        <w:bCs/>
      </w:rPr>
      <w:tblPr/>
      <w:tcPr>
        <w:tcBorders>
          <w:top w:val="single" w:color="2793FF" w:themeColor="accent1" w:themeTint="99" w:sz="4" w:space="0"/>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color="B7E9EB" w:themeColor="accent2" w:themeTint="99" w:sz="4" w:space="0"/>
        </w:tcBorders>
      </w:tcPr>
    </w:tblStylePr>
    <w:tblStylePr w:type="lastRow">
      <w:rPr>
        <w:b/>
        <w:bCs/>
      </w:rPr>
      <w:tblPr/>
      <w:tcPr>
        <w:tcBorders>
          <w:top w:val="single" w:color="B7E9EB" w:themeColor="accent2" w:themeTint="99" w:sz="4" w:space="0"/>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color="37FFF4" w:themeColor="accent3" w:themeTint="99" w:sz="4" w:space="0"/>
        </w:tcBorders>
      </w:tcPr>
    </w:tblStylePr>
    <w:tblStylePr w:type="lastRow">
      <w:rPr>
        <w:b/>
        <w:bCs/>
      </w:rPr>
      <w:tblPr/>
      <w:tcPr>
        <w:tcBorders>
          <w:top w:val="sing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color="5B3DC5" w:themeColor="accent4" w:themeTint="99" w:sz="4" w:space="0"/>
        </w:tcBorders>
      </w:tcPr>
    </w:tblStylePr>
    <w:tblStylePr w:type="lastRow">
      <w:rPr>
        <w:b/>
        <w:bCs/>
      </w:rPr>
      <w:tblPr/>
      <w:tcPr>
        <w:tcBorders>
          <w:top w:val="sing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color="A3BED9" w:themeColor="accent5" w:themeTint="99" w:sz="4" w:space="0"/>
        </w:tcBorders>
      </w:tcPr>
    </w:tblStylePr>
    <w:tblStylePr w:type="lastRow">
      <w:rPr>
        <w:b/>
        <w:bCs/>
      </w:rPr>
      <w:tblPr/>
      <w:tcPr>
        <w:tcBorders>
          <w:top w:val="single" w:color="A3BED9" w:themeColor="accent5" w:themeTint="99" w:sz="4" w:space="0"/>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color="D4F1F3" w:themeColor="accent6" w:themeTint="99" w:sz="4" w:space="0"/>
        </w:tcBorders>
      </w:tcPr>
    </w:tblStylePr>
    <w:tblStylePr w:type="lastRow">
      <w:rPr>
        <w:b/>
        <w:bCs/>
      </w:rPr>
      <w:tblPr/>
      <w:tcPr>
        <w:tcBorders>
          <w:top w:val="single" w:color="D4F1F3" w:themeColor="accent6" w:themeTint="99" w:sz="4" w:space="0"/>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color="7C7979" w:themeColor="text1" w:themeTint="99" w:sz="4" w:space="0"/>
        <w:bottom w:val="single" w:color="7C7979" w:themeColor="text1" w:themeTint="99" w:sz="4" w:space="0"/>
        <w:insideH w:val="single" w:color="7C797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color="2793FF" w:themeColor="accent1" w:themeTint="99" w:sz="4" w:space="0"/>
        <w:bottom w:val="single" w:color="2793FF" w:themeColor="accent1" w:themeTint="99" w:sz="4" w:space="0"/>
        <w:insideH w:val="single" w:color="2793F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color="B7E9EB" w:themeColor="accent2" w:themeTint="99" w:sz="4" w:space="0"/>
        <w:bottom w:val="single" w:color="B7E9EB" w:themeColor="accent2" w:themeTint="99" w:sz="4" w:space="0"/>
        <w:insideH w:val="single" w:color="B7E9EB"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color="37FFF4" w:themeColor="accent3" w:themeTint="99" w:sz="4" w:space="0"/>
        <w:bottom w:val="single" w:color="37FFF4" w:themeColor="accent3" w:themeTint="99" w:sz="4" w:space="0"/>
        <w:insideH w:val="single" w:color="37FFF4"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color="5B3DC5" w:themeColor="accent4" w:themeTint="99" w:sz="4" w:space="0"/>
        <w:bottom w:val="single" w:color="5B3DC5" w:themeColor="accent4" w:themeTint="99" w:sz="4" w:space="0"/>
        <w:insideH w:val="single" w:color="5B3DC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color="A3BED9" w:themeColor="accent5" w:themeTint="99" w:sz="4" w:space="0"/>
        <w:bottom w:val="single" w:color="A3BED9" w:themeColor="accent5" w:themeTint="99" w:sz="4" w:space="0"/>
        <w:insideH w:val="single" w:color="A3BED9"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color="D4F1F3" w:themeColor="accent6" w:themeTint="99" w:sz="4" w:space="0"/>
        <w:bottom w:val="single" w:color="D4F1F3" w:themeColor="accent6" w:themeTint="99" w:sz="4" w:space="0"/>
        <w:insideH w:val="single" w:color="D4F1F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color="232222" w:themeColor="text1" w:sz="4" w:space="0"/>
        <w:left w:val="single" w:color="232222" w:themeColor="text1" w:sz="4" w:space="0"/>
        <w:bottom w:val="single" w:color="232222" w:themeColor="text1" w:sz="4" w:space="0"/>
        <w:right w:val="single" w:color="232222" w:themeColor="text1" w:sz="4" w:space="0"/>
      </w:tblBorders>
    </w:tblPr>
    <w:tblStylePr w:type="firstRow">
      <w:rPr>
        <w:b/>
        <w:bCs/>
        <w:color w:val="FFFFFF" w:themeColor="background1"/>
      </w:rPr>
      <w:tblPr/>
      <w:tcPr>
        <w:shd w:val="clear" w:color="auto" w:fill="232222" w:themeFill="text1"/>
      </w:tcPr>
    </w:tblStylePr>
    <w:tblStylePr w:type="lastRow">
      <w:rPr>
        <w:b/>
        <w:bCs/>
      </w:rPr>
      <w:tblPr/>
      <w:tcPr>
        <w:tcBorders>
          <w:top w:val="double" w:color="23222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2222" w:themeColor="text1" w:sz="4" w:space="0"/>
          <w:right w:val="single" w:color="232222" w:themeColor="text1" w:sz="4" w:space="0"/>
        </w:tcBorders>
      </w:tcPr>
    </w:tblStylePr>
    <w:tblStylePr w:type="band1Horz">
      <w:tblPr/>
      <w:tcPr>
        <w:tcBorders>
          <w:top w:val="single" w:color="232222" w:themeColor="text1" w:sz="4" w:space="0"/>
          <w:bottom w:val="single" w:color="23222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2222" w:themeColor="text1" w:sz="4" w:space="0"/>
          <w:left w:val="nil"/>
        </w:tcBorders>
      </w:tcPr>
    </w:tblStylePr>
    <w:tblStylePr w:type="swCell">
      <w:tblPr/>
      <w:tcPr>
        <w:tcBorders>
          <w:top w:val="double" w:color="232222" w:themeColor="text1" w:sz="4" w:space="0"/>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color="004C97" w:themeColor="accent1" w:sz="4" w:space="0"/>
        <w:left w:val="single" w:color="004C97" w:themeColor="accent1" w:sz="4" w:space="0"/>
        <w:bottom w:val="single" w:color="004C97" w:themeColor="accent1" w:sz="4" w:space="0"/>
        <w:right w:val="single" w:color="004C97" w:themeColor="accent1" w:sz="4" w:space="0"/>
      </w:tblBorders>
    </w:tblPr>
    <w:tblStylePr w:type="firstRow">
      <w:rPr>
        <w:b/>
        <w:bCs/>
        <w:color w:val="FFFFFF" w:themeColor="background1"/>
      </w:rPr>
      <w:tblPr/>
      <w:tcPr>
        <w:shd w:val="clear" w:color="auto" w:fill="004C97" w:themeFill="accent1"/>
      </w:tcPr>
    </w:tblStylePr>
    <w:tblStylePr w:type="lastRow">
      <w:rPr>
        <w:b/>
        <w:bCs/>
      </w:rPr>
      <w:tblPr/>
      <w:tcPr>
        <w:tcBorders>
          <w:top w:val="double" w:color="004C97"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4C97" w:themeColor="accent1" w:sz="4" w:space="0"/>
          <w:right w:val="single" w:color="004C97" w:themeColor="accent1" w:sz="4" w:space="0"/>
        </w:tcBorders>
      </w:tcPr>
    </w:tblStylePr>
    <w:tblStylePr w:type="band1Horz">
      <w:tblPr/>
      <w:tcPr>
        <w:tcBorders>
          <w:top w:val="single" w:color="004C97" w:themeColor="accent1" w:sz="4" w:space="0"/>
          <w:bottom w:val="single" w:color="004C97"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4C97" w:themeColor="accent1" w:sz="4" w:space="0"/>
          <w:left w:val="nil"/>
        </w:tcBorders>
      </w:tcPr>
    </w:tblStylePr>
    <w:tblStylePr w:type="swCell">
      <w:tblPr/>
      <w:tcPr>
        <w:tcBorders>
          <w:top w:val="double" w:color="004C97" w:themeColor="accent1" w:sz="4" w:space="0"/>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color="88DBDF" w:themeColor="accent2" w:sz="4" w:space="0"/>
        <w:left w:val="single" w:color="88DBDF" w:themeColor="accent2" w:sz="4" w:space="0"/>
        <w:bottom w:val="single" w:color="88DBDF" w:themeColor="accent2" w:sz="4" w:space="0"/>
        <w:right w:val="single" w:color="88DBDF" w:themeColor="accent2" w:sz="4" w:space="0"/>
      </w:tblBorders>
    </w:tblPr>
    <w:tblStylePr w:type="firstRow">
      <w:rPr>
        <w:b/>
        <w:bCs/>
        <w:color w:val="FFFFFF" w:themeColor="background1"/>
      </w:rPr>
      <w:tblPr/>
      <w:tcPr>
        <w:shd w:val="clear" w:color="auto" w:fill="88DBDF" w:themeFill="accent2"/>
      </w:tcPr>
    </w:tblStylePr>
    <w:tblStylePr w:type="lastRow">
      <w:rPr>
        <w:b/>
        <w:bCs/>
      </w:rPr>
      <w:tblPr/>
      <w:tcPr>
        <w:tcBorders>
          <w:top w:val="double" w:color="88DBDF"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8DBDF" w:themeColor="accent2" w:sz="4" w:space="0"/>
          <w:right w:val="single" w:color="88DBDF" w:themeColor="accent2" w:sz="4" w:space="0"/>
        </w:tcBorders>
      </w:tcPr>
    </w:tblStylePr>
    <w:tblStylePr w:type="band1Horz">
      <w:tblPr/>
      <w:tcPr>
        <w:tcBorders>
          <w:top w:val="single" w:color="88DBDF" w:themeColor="accent2" w:sz="4" w:space="0"/>
          <w:bottom w:val="single" w:color="88DBDF"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8DBDF" w:themeColor="accent2" w:sz="4" w:space="0"/>
          <w:left w:val="nil"/>
        </w:tcBorders>
      </w:tcPr>
    </w:tblStylePr>
    <w:tblStylePr w:type="swCell">
      <w:tblPr/>
      <w:tcPr>
        <w:tcBorders>
          <w:top w:val="double" w:color="88DBDF" w:themeColor="accent2" w:sz="4" w:space="0"/>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color="00B2A9" w:themeColor="accent3" w:sz="4" w:space="0"/>
        <w:left w:val="single" w:color="00B2A9" w:themeColor="accent3" w:sz="4" w:space="0"/>
        <w:bottom w:val="single" w:color="00B2A9" w:themeColor="accent3" w:sz="4" w:space="0"/>
        <w:right w:val="single" w:color="00B2A9" w:themeColor="accent3" w:sz="4" w:space="0"/>
      </w:tblBorders>
    </w:tblPr>
    <w:tblStylePr w:type="firstRow">
      <w:rPr>
        <w:b/>
        <w:bCs/>
        <w:color w:val="FFFFFF" w:themeColor="background1"/>
      </w:rPr>
      <w:tblPr/>
      <w:tcPr>
        <w:shd w:val="clear" w:color="auto" w:fill="00B2A9" w:themeFill="accent3"/>
      </w:tcPr>
    </w:tblStylePr>
    <w:tblStylePr w:type="lastRow">
      <w:rPr>
        <w:b/>
        <w:bCs/>
      </w:rPr>
      <w:tblPr/>
      <w:tcPr>
        <w:tcBorders>
          <w:top w:val="double" w:color="00B2A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3" w:sz="4" w:space="0"/>
          <w:right w:val="single" w:color="00B2A9" w:themeColor="accent3" w:sz="4" w:space="0"/>
        </w:tcBorders>
      </w:tcPr>
    </w:tblStylePr>
    <w:tblStylePr w:type="band1Horz">
      <w:tblPr/>
      <w:tcPr>
        <w:tcBorders>
          <w:top w:val="single" w:color="00B2A9" w:themeColor="accent3" w:sz="4" w:space="0"/>
          <w:bottom w:val="single" w:color="00B2A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3" w:sz="4" w:space="0"/>
          <w:left w:val="nil"/>
        </w:tcBorders>
      </w:tcPr>
    </w:tblStylePr>
    <w:tblStylePr w:type="swCell">
      <w:tblPr/>
      <w:tcPr>
        <w:tcBorders>
          <w:top w:val="double" w:color="00B2A9" w:themeColor="accent3" w:sz="4" w:space="0"/>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color="201547" w:themeColor="accent4" w:sz="4" w:space="0"/>
        <w:left w:val="single" w:color="201547" w:themeColor="accent4" w:sz="4" w:space="0"/>
        <w:bottom w:val="single" w:color="201547" w:themeColor="accent4" w:sz="4" w:space="0"/>
        <w:right w:val="single" w:color="201547" w:themeColor="accent4" w:sz="4" w:space="0"/>
      </w:tblBorders>
    </w:tblPr>
    <w:tblStylePr w:type="firstRow">
      <w:rPr>
        <w:b/>
        <w:bCs/>
        <w:color w:val="FFFFFF" w:themeColor="background1"/>
      </w:rPr>
      <w:tblPr/>
      <w:tcPr>
        <w:shd w:val="clear" w:color="auto" w:fill="201547" w:themeFill="accent4"/>
      </w:tcPr>
    </w:tblStylePr>
    <w:tblStylePr w:type="lastRow">
      <w:rPr>
        <w:b/>
        <w:bCs/>
      </w:rPr>
      <w:tblPr/>
      <w:tcPr>
        <w:tcBorders>
          <w:top w:val="double" w:color="20154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4" w:sz="4" w:space="0"/>
          <w:right w:val="single" w:color="201547" w:themeColor="accent4" w:sz="4" w:space="0"/>
        </w:tcBorders>
      </w:tcPr>
    </w:tblStylePr>
    <w:tblStylePr w:type="band1Horz">
      <w:tblPr/>
      <w:tcPr>
        <w:tcBorders>
          <w:top w:val="single" w:color="201547" w:themeColor="accent4" w:sz="4" w:space="0"/>
          <w:bottom w:val="single" w:color="20154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4" w:sz="4" w:space="0"/>
          <w:left w:val="nil"/>
        </w:tcBorders>
      </w:tcPr>
    </w:tblStylePr>
    <w:tblStylePr w:type="swCell">
      <w:tblPr/>
      <w:tcPr>
        <w:tcBorders>
          <w:top w:val="double" w:color="201547" w:themeColor="accent4" w:sz="4" w:space="0"/>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color="6694C1" w:themeColor="accent5" w:sz="4" w:space="0"/>
        <w:left w:val="single" w:color="6694C1" w:themeColor="accent5" w:sz="4" w:space="0"/>
        <w:bottom w:val="single" w:color="6694C1" w:themeColor="accent5" w:sz="4" w:space="0"/>
        <w:right w:val="single" w:color="6694C1" w:themeColor="accent5" w:sz="4" w:space="0"/>
      </w:tblBorders>
    </w:tblPr>
    <w:tblStylePr w:type="firstRow">
      <w:rPr>
        <w:b/>
        <w:bCs/>
        <w:color w:val="FFFFFF" w:themeColor="background1"/>
      </w:rPr>
      <w:tblPr/>
      <w:tcPr>
        <w:shd w:val="clear" w:color="auto" w:fill="6694C1" w:themeFill="accent5"/>
      </w:tcPr>
    </w:tblStylePr>
    <w:tblStylePr w:type="lastRow">
      <w:rPr>
        <w:b/>
        <w:bCs/>
      </w:rPr>
      <w:tblPr/>
      <w:tcPr>
        <w:tcBorders>
          <w:top w:val="double" w:color="6694C1"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94C1" w:themeColor="accent5" w:sz="4" w:space="0"/>
          <w:right w:val="single" w:color="6694C1" w:themeColor="accent5" w:sz="4" w:space="0"/>
        </w:tcBorders>
      </w:tcPr>
    </w:tblStylePr>
    <w:tblStylePr w:type="band1Horz">
      <w:tblPr/>
      <w:tcPr>
        <w:tcBorders>
          <w:top w:val="single" w:color="6694C1" w:themeColor="accent5" w:sz="4" w:space="0"/>
          <w:bottom w:val="single" w:color="6694C1"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94C1" w:themeColor="accent5" w:sz="4" w:space="0"/>
          <w:left w:val="nil"/>
        </w:tcBorders>
      </w:tcPr>
    </w:tblStylePr>
    <w:tblStylePr w:type="swCell">
      <w:tblPr/>
      <w:tcPr>
        <w:tcBorders>
          <w:top w:val="double" w:color="6694C1" w:themeColor="accent5" w:sz="4" w:space="0"/>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color="B8E9EC" w:themeColor="accent6" w:sz="4" w:space="0"/>
        <w:left w:val="single" w:color="B8E9EC" w:themeColor="accent6" w:sz="4" w:space="0"/>
        <w:bottom w:val="single" w:color="B8E9EC" w:themeColor="accent6" w:sz="4" w:space="0"/>
        <w:right w:val="single" w:color="B8E9EC" w:themeColor="accent6" w:sz="4" w:space="0"/>
      </w:tblBorders>
    </w:tblPr>
    <w:tblStylePr w:type="firstRow">
      <w:rPr>
        <w:b/>
        <w:bCs/>
        <w:color w:val="FFFFFF" w:themeColor="background1"/>
      </w:rPr>
      <w:tblPr/>
      <w:tcPr>
        <w:shd w:val="clear" w:color="auto" w:fill="B8E9EC" w:themeFill="accent6"/>
      </w:tcPr>
    </w:tblStylePr>
    <w:tblStylePr w:type="lastRow">
      <w:rPr>
        <w:b/>
        <w:bCs/>
      </w:rPr>
      <w:tblPr/>
      <w:tcPr>
        <w:tcBorders>
          <w:top w:val="double" w:color="B8E9EC"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8E9EC" w:themeColor="accent6" w:sz="4" w:space="0"/>
          <w:right w:val="single" w:color="B8E9EC" w:themeColor="accent6" w:sz="4" w:space="0"/>
        </w:tcBorders>
      </w:tcPr>
    </w:tblStylePr>
    <w:tblStylePr w:type="band1Horz">
      <w:tblPr/>
      <w:tcPr>
        <w:tcBorders>
          <w:top w:val="single" w:color="B8E9EC" w:themeColor="accent6" w:sz="4" w:space="0"/>
          <w:bottom w:val="single" w:color="B8E9EC"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8E9EC" w:themeColor="accent6" w:sz="4" w:space="0"/>
          <w:left w:val="nil"/>
        </w:tcBorders>
      </w:tcPr>
    </w:tblStylePr>
    <w:tblStylePr w:type="swCell">
      <w:tblPr/>
      <w:tcPr>
        <w:tcBorders>
          <w:top w:val="double" w:color="B8E9EC" w:themeColor="accent6" w:sz="4" w:space="0"/>
          <w:right w:val="nil"/>
        </w:tcBorders>
      </w:tcPr>
    </w:tblStylePr>
  </w:style>
  <w:style w:type="table" w:styleId="ListTable4">
    <w:name w:val="List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tcBorders>
        <w:shd w:val="clear" w:color="auto" w:fill="232222" w:themeFill="text1"/>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color="2793FF" w:themeColor="accent1" w:themeTint="99" w:sz="4" w:space="0"/>
        <w:left w:val="single" w:color="2793FF" w:themeColor="accent1" w:themeTint="99" w:sz="4" w:space="0"/>
        <w:bottom w:val="single" w:color="2793FF" w:themeColor="accent1" w:themeTint="99" w:sz="4" w:space="0"/>
        <w:right w:val="single" w:color="2793FF" w:themeColor="accent1" w:themeTint="99" w:sz="4" w:space="0"/>
        <w:insideH w:val="single" w:color="2793FF" w:themeColor="accent1" w:themeTint="99" w:sz="4" w:space="0"/>
      </w:tblBorders>
    </w:tblPr>
    <w:tblStylePr w:type="firstRow">
      <w:rPr>
        <w:b/>
        <w:bCs/>
        <w:color w:val="FFFFFF" w:themeColor="background1"/>
      </w:rPr>
      <w:tblPr/>
      <w:tcPr>
        <w:tcBorders>
          <w:top w:val="single" w:color="004C97" w:themeColor="accent1" w:sz="4" w:space="0"/>
          <w:left w:val="single" w:color="004C97" w:themeColor="accent1" w:sz="4" w:space="0"/>
          <w:bottom w:val="single" w:color="004C97" w:themeColor="accent1" w:sz="4" w:space="0"/>
          <w:right w:val="single" w:color="004C97" w:themeColor="accent1" w:sz="4" w:space="0"/>
          <w:insideH w:val="nil"/>
        </w:tcBorders>
        <w:shd w:val="clear" w:color="auto" w:fill="004C97" w:themeFill="accent1"/>
      </w:tcPr>
    </w:tblStylePr>
    <w:tblStylePr w:type="lastRow">
      <w:rPr>
        <w:b/>
        <w:bCs/>
      </w:rPr>
      <w:tblPr/>
      <w:tcPr>
        <w:tcBorders>
          <w:top w:val="double" w:color="2793FF" w:themeColor="accent1" w:themeTint="99" w:sz="4" w:space="0"/>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color="B7E9EB" w:themeColor="accent2" w:themeTint="99" w:sz="4" w:space="0"/>
        <w:left w:val="single" w:color="B7E9EB" w:themeColor="accent2" w:themeTint="99" w:sz="4" w:space="0"/>
        <w:bottom w:val="single" w:color="B7E9EB" w:themeColor="accent2" w:themeTint="99" w:sz="4" w:space="0"/>
        <w:right w:val="single" w:color="B7E9EB" w:themeColor="accent2" w:themeTint="99" w:sz="4" w:space="0"/>
        <w:insideH w:val="single" w:color="B7E9EB" w:themeColor="accent2" w:themeTint="99" w:sz="4" w:space="0"/>
      </w:tblBorders>
    </w:tblPr>
    <w:tblStylePr w:type="firstRow">
      <w:rPr>
        <w:b/>
        <w:bCs/>
        <w:color w:val="FFFFFF" w:themeColor="background1"/>
      </w:rPr>
      <w:tblPr/>
      <w:tcPr>
        <w:tcBorders>
          <w:top w:val="single" w:color="88DBDF" w:themeColor="accent2" w:sz="4" w:space="0"/>
          <w:left w:val="single" w:color="88DBDF" w:themeColor="accent2" w:sz="4" w:space="0"/>
          <w:bottom w:val="single" w:color="88DBDF" w:themeColor="accent2" w:sz="4" w:space="0"/>
          <w:right w:val="single" w:color="88DBDF" w:themeColor="accent2" w:sz="4" w:space="0"/>
          <w:insideH w:val="nil"/>
        </w:tcBorders>
        <w:shd w:val="clear" w:color="auto" w:fill="88DBDF" w:themeFill="accent2"/>
      </w:tcPr>
    </w:tblStylePr>
    <w:tblStylePr w:type="lastRow">
      <w:rPr>
        <w:b/>
        <w:bCs/>
      </w:rPr>
      <w:tblPr/>
      <w:tcPr>
        <w:tcBorders>
          <w:top w:val="double" w:color="B7E9EB" w:themeColor="accent2" w:themeTint="99" w:sz="4" w:space="0"/>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tcBorders>
        <w:shd w:val="clear" w:color="auto" w:fill="00B2A9" w:themeFill="accent3"/>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tcBorders>
        <w:shd w:val="clear" w:color="auto" w:fill="201547" w:themeFill="accent4"/>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color="A3BED9" w:themeColor="accent5" w:themeTint="99" w:sz="4" w:space="0"/>
        <w:left w:val="single" w:color="A3BED9" w:themeColor="accent5" w:themeTint="99" w:sz="4" w:space="0"/>
        <w:bottom w:val="single" w:color="A3BED9" w:themeColor="accent5" w:themeTint="99" w:sz="4" w:space="0"/>
        <w:right w:val="single" w:color="A3BED9" w:themeColor="accent5" w:themeTint="99" w:sz="4" w:space="0"/>
        <w:insideH w:val="single" w:color="A3BED9" w:themeColor="accent5" w:themeTint="99" w:sz="4" w:space="0"/>
      </w:tblBorders>
    </w:tblPr>
    <w:tblStylePr w:type="firstRow">
      <w:rPr>
        <w:b/>
        <w:bCs/>
        <w:color w:val="FFFFFF" w:themeColor="background1"/>
      </w:rPr>
      <w:tblPr/>
      <w:tcPr>
        <w:tcBorders>
          <w:top w:val="single" w:color="6694C1" w:themeColor="accent5" w:sz="4" w:space="0"/>
          <w:left w:val="single" w:color="6694C1" w:themeColor="accent5" w:sz="4" w:space="0"/>
          <w:bottom w:val="single" w:color="6694C1" w:themeColor="accent5" w:sz="4" w:space="0"/>
          <w:right w:val="single" w:color="6694C1" w:themeColor="accent5" w:sz="4" w:space="0"/>
          <w:insideH w:val="nil"/>
        </w:tcBorders>
        <w:shd w:val="clear" w:color="auto" w:fill="6694C1" w:themeFill="accent5"/>
      </w:tcPr>
    </w:tblStylePr>
    <w:tblStylePr w:type="lastRow">
      <w:rPr>
        <w:b/>
        <w:bCs/>
      </w:rPr>
      <w:tblPr/>
      <w:tcPr>
        <w:tcBorders>
          <w:top w:val="double" w:color="A3BED9" w:themeColor="accent5" w:themeTint="99" w:sz="4" w:space="0"/>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color="D4F1F3" w:themeColor="accent6" w:themeTint="99" w:sz="4" w:space="0"/>
        <w:left w:val="single" w:color="D4F1F3" w:themeColor="accent6" w:themeTint="99" w:sz="4" w:space="0"/>
        <w:bottom w:val="single" w:color="D4F1F3" w:themeColor="accent6" w:themeTint="99" w:sz="4" w:space="0"/>
        <w:right w:val="single" w:color="D4F1F3" w:themeColor="accent6" w:themeTint="99" w:sz="4" w:space="0"/>
        <w:insideH w:val="single" w:color="D4F1F3" w:themeColor="accent6" w:themeTint="99" w:sz="4" w:space="0"/>
      </w:tblBorders>
    </w:tblPr>
    <w:tblStylePr w:type="firstRow">
      <w:rPr>
        <w:b/>
        <w:bCs/>
        <w:color w:val="FFFFFF" w:themeColor="background1"/>
      </w:rPr>
      <w:tblPr/>
      <w:tcPr>
        <w:tcBorders>
          <w:top w:val="single" w:color="B8E9EC" w:themeColor="accent6" w:sz="4" w:space="0"/>
          <w:left w:val="single" w:color="B8E9EC" w:themeColor="accent6" w:sz="4" w:space="0"/>
          <w:bottom w:val="single" w:color="B8E9EC" w:themeColor="accent6" w:sz="4" w:space="0"/>
          <w:right w:val="single" w:color="B8E9EC" w:themeColor="accent6" w:sz="4" w:space="0"/>
          <w:insideH w:val="nil"/>
        </w:tcBorders>
        <w:shd w:val="clear" w:color="auto" w:fill="B8E9EC" w:themeFill="accent6"/>
      </w:tcPr>
    </w:tblStylePr>
    <w:tblStylePr w:type="lastRow">
      <w:rPr>
        <w:b/>
        <w:bCs/>
      </w:rPr>
      <w:tblPr/>
      <w:tcPr>
        <w:tcBorders>
          <w:top w:val="double" w:color="D4F1F3" w:themeColor="accent6" w:themeTint="99" w:sz="4" w:space="0"/>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color="232222" w:themeColor="text1" w:sz="24" w:space="0"/>
        <w:left w:val="single" w:color="232222" w:themeColor="text1" w:sz="24" w:space="0"/>
        <w:bottom w:val="single" w:color="232222" w:themeColor="text1" w:sz="24" w:space="0"/>
        <w:right w:val="single" w:color="232222" w:themeColor="text1" w:sz="24" w:space="0"/>
      </w:tblBorders>
    </w:tblPr>
    <w:tcPr>
      <w:shd w:val="clear" w:color="auto" w:fill="232222"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color="004C97" w:themeColor="accent1" w:sz="24" w:space="0"/>
        <w:left w:val="single" w:color="004C97" w:themeColor="accent1" w:sz="24" w:space="0"/>
        <w:bottom w:val="single" w:color="004C97" w:themeColor="accent1" w:sz="24" w:space="0"/>
        <w:right w:val="single" w:color="004C97" w:themeColor="accent1" w:sz="24" w:space="0"/>
      </w:tblBorders>
    </w:tblPr>
    <w:tcPr>
      <w:shd w:val="clear" w:color="auto" w:fill="004C97"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color="88DBDF" w:themeColor="accent2" w:sz="24" w:space="0"/>
        <w:left w:val="single" w:color="88DBDF" w:themeColor="accent2" w:sz="24" w:space="0"/>
        <w:bottom w:val="single" w:color="88DBDF" w:themeColor="accent2" w:sz="24" w:space="0"/>
        <w:right w:val="single" w:color="88DBDF" w:themeColor="accent2" w:sz="24" w:space="0"/>
      </w:tblBorders>
    </w:tblPr>
    <w:tcPr>
      <w:shd w:val="clear" w:color="auto" w:fill="88DBD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color="00B2A9" w:themeColor="accent3" w:sz="24" w:space="0"/>
        <w:left w:val="single" w:color="00B2A9" w:themeColor="accent3" w:sz="24" w:space="0"/>
        <w:bottom w:val="single" w:color="00B2A9" w:themeColor="accent3" w:sz="24" w:space="0"/>
        <w:right w:val="single" w:color="00B2A9" w:themeColor="accent3" w:sz="24" w:space="0"/>
      </w:tblBorders>
    </w:tblPr>
    <w:tcPr>
      <w:shd w:val="clear" w:color="auto" w:fill="00B2A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color="201547" w:themeColor="accent4" w:sz="24" w:space="0"/>
        <w:left w:val="single" w:color="201547" w:themeColor="accent4" w:sz="24" w:space="0"/>
        <w:bottom w:val="single" w:color="201547" w:themeColor="accent4" w:sz="24" w:space="0"/>
        <w:right w:val="single" w:color="201547" w:themeColor="accent4" w:sz="24" w:space="0"/>
      </w:tblBorders>
    </w:tblPr>
    <w:tcPr>
      <w:shd w:val="clear" w:color="auto" w:fill="20154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color="6694C1" w:themeColor="accent5" w:sz="24" w:space="0"/>
        <w:left w:val="single" w:color="6694C1" w:themeColor="accent5" w:sz="24" w:space="0"/>
        <w:bottom w:val="single" w:color="6694C1" w:themeColor="accent5" w:sz="24" w:space="0"/>
        <w:right w:val="single" w:color="6694C1" w:themeColor="accent5" w:sz="24" w:space="0"/>
      </w:tblBorders>
    </w:tblPr>
    <w:tcPr>
      <w:shd w:val="clear" w:color="auto" w:fill="6694C1"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color="B8E9EC" w:themeColor="accent6" w:sz="24" w:space="0"/>
        <w:left w:val="single" w:color="B8E9EC" w:themeColor="accent6" w:sz="24" w:space="0"/>
        <w:bottom w:val="single" w:color="B8E9EC" w:themeColor="accent6" w:sz="24" w:space="0"/>
        <w:right w:val="single" w:color="B8E9EC" w:themeColor="accent6" w:sz="24" w:space="0"/>
      </w:tblBorders>
    </w:tblPr>
    <w:tcPr>
      <w:shd w:val="clear" w:color="auto" w:fill="B8E9EC"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color="232222" w:themeColor="text1" w:sz="4" w:space="0"/>
        <w:bottom w:val="single" w:color="232222" w:themeColor="text1" w:sz="4" w:space="0"/>
      </w:tblBorders>
    </w:tblPr>
    <w:tblStylePr w:type="firstRow">
      <w:rPr>
        <w:b/>
        <w:bCs/>
      </w:rPr>
      <w:tblPr/>
      <w:tcPr>
        <w:tcBorders>
          <w:bottom w:val="single" w:color="232222" w:themeColor="text1" w:sz="4" w:space="0"/>
        </w:tcBorders>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color="004C97" w:themeColor="accent1" w:sz="4" w:space="0"/>
        <w:bottom w:val="single" w:color="004C97" w:themeColor="accent1" w:sz="4" w:space="0"/>
      </w:tblBorders>
    </w:tblPr>
    <w:tblStylePr w:type="firstRow">
      <w:rPr>
        <w:b/>
        <w:bCs/>
      </w:rPr>
      <w:tblPr/>
      <w:tcPr>
        <w:tcBorders>
          <w:bottom w:val="single" w:color="004C97" w:themeColor="accent1" w:sz="4" w:space="0"/>
        </w:tcBorders>
      </w:tcPr>
    </w:tblStylePr>
    <w:tblStylePr w:type="lastRow">
      <w:rPr>
        <w:b/>
        <w:bCs/>
      </w:rPr>
      <w:tblPr/>
      <w:tcPr>
        <w:tcBorders>
          <w:top w:val="double" w:color="004C97" w:themeColor="accent1" w:sz="4" w:space="0"/>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color="88DBDF" w:themeColor="accent2" w:sz="4" w:space="0"/>
        <w:bottom w:val="single" w:color="88DBDF" w:themeColor="accent2" w:sz="4" w:space="0"/>
      </w:tblBorders>
    </w:tblPr>
    <w:tblStylePr w:type="firstRow">
      <w:rPr>
        <w:b/>
        <w:bCs/>
      </w:rPr>
      <w:tblPr/>
      <w:tcPr>
        <w:tcBorders>
          <w:bottom w:val="single" w:color="88DBDF" w:themeColor="accent2" w:sz="4" w:space="0"/>
        </w:tcBorders>
      </w:tcPr>
    </w:tblStylePr>
    <w:tblStylePr w:type="lastRow">
      <w:rPr>
        <w:b/>
        <w:bCs/>
      </w:rPr>
      <w:tblPr/>
      <w:tcPr>
        <w:tcBorders>
          <w:top w:val="double" w:color="88DBDF" w:themeColor="accent2" w:sz="4" w:space="0"/>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color="00B2A9" w:themeColor="accent3" w:sz="4" w:space="0"/>
        <w:bottom w:val="single" w:color="00B2A9" w:themeColor="accent3" w:sz="4" w:space="0"/>
      </w:tblBorders>
    </w:tblPr>
    <w:tblStylePr w:type="firstRow">
      <w:rPr>
        <w:b/>
        <w:bCs/>
      </w:rPr>
      <w:tblPr/>
      <w:tcPr>
        <w:tcBorders>
          <w:bottom w:val="single" w:color="00B2A9" w:themeColor="accent3" w:sz="4" w:space="0"/>
        </w:tcBorders>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color="201547" w:themeColor="accent4" w:sz="4" w:space="0"/>
        <w:bottom w:val="single" w:color="201547" w:themeColor="accent4" w:sz="4" w:space="0"/>
      </w:tblBorders>
    </w:tblPr>
    <w:tblStylePr w:type="firstRow">
      <w:rPr>
        <w:b/>
        <w:bCs/>
      </w:rPr>
      <w:tblPr/>
      <w:tcPr>
        <w:tcBorders>
          <w:bottom w:val="single" w:color="201547" w:themeColor="accent4" w:sz="4" w:space="0"/>
        </w:tcBorders>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color="6694C1" w:themeColor="accent5" w:sz="4" w:space="0"/>
        <w:bottom w:val="single" w:color="6694C1" w:themeColor="accent5" w:sz="4" w:space="0"/>
      </w:tblBorders>
    </w:tblPr>
    <w:tblStylePr w:type="firstRow">
      <w:rPr>
        <w:b/>
        <w:bCs/>
      </w:rPr>
      <w:tblPr/>
      <w:tcPr>
        <w:tcBorders>
          <w:bottom w:val="single" w:color="6694C1" w:themeColor="accent5" w:sz="4" w:space="0"/>
        </w:tcBorders>
      </w:tcPr>
    </w:tblStylePr>
    <w:tblStylePr w:type="lastRow">
      <w:rPr>
        <w:b/>
        <w:bCs/>
      </w:rPr>
      <w:tblPr/>
      <w:tcPr>
        <w:tcBorders>
          <w:top w:val="double" w:color="6694C1" w:themeColor="accent5" w:sz="4" w:space="0"/>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color="B8E9EC" w:themeColor="accent6" w:sz="4" w:space="0"/>
        <w:bottom w:val="single" w:color="B8E9EC" w:themeColor="accent6" w:sz="4" w:space="0"/>
      </w:tblBorders>
    </w:tblPr>
    <w:tblStylePr w:type="firstRow">
      <w:rPr>
        <w:b/>
        <w:bCs/>
      </w:rPr>
      <w:tblPr/>
      <w:tcPr>
        <w:tcBorders>
          <w:bottom w:val="single" w:color="B8E9EC" w:themeColor="accent6" w:sz="4" w:space="0"/>
        </w:tcBorders>
      </w:tcPr>
    </w:tblStylePr>
    <w:tblStylePr w:type="lastRow">
      <w:rPr>
        <w:b/>
        <w:bCs/>
      </w:rPr>
      <w:tblPr/>
      <w:tcPr>
        <w:tcBorders>
          <w:top w:val="double" w:color="B8E9EC" w:themeColor="accent6" w:sz="4" w:space="0"/>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232222"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2222"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2222"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2222" w:themeColor="text1" w:sz="4" w:space="0"/>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4C97"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4C97"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4C97"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4C97" w:themeColor="accent1" w:sz="4" w:space="0"/>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8DBDF"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8DBDF"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8DBDF"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8DBDF" w:themeColor="accent2" w:sz="4" w:space="0"/>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3" w:sz="4" w:space="0"/>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4" w:sz="4" w:space="0"/>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94C1"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94C1"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94C1"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94C1" w:themeColor="accent5" w:sz="4" w:space="0"/>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B8E9EC"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B8E9EC"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B8E9EC"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B8E9EC" w:themeColor="accent6" w:sz="4" w:space="0"/>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insideV w:val="single" w:color="5B5858" w:themeColor="text1" w:themeTint="BF" w:sz="8" w:space="0"/>
      </w:tblBorders>
    </w:tblPr>
    <w:tcPr>
      <w:shd w:val="clear" w:color="auto" w:fill="C9C7C7" w:themeFill="text1" w:themeFillTint="3F"/>
    </w:tcPr>
    <w:tblStylePr w:type="firstRow">
      <w:rPr>
        <w:b/>
        <w:bCs/>
      </w:rPr>
    </w:tblStylePr>
    <w:tblStylePr w:type="lastRow">
      <w:rPr>
        <w:b/>
        <w:bCs/>
      </w:rPr>
      <w:tblPr/>
      <w:tcPr>
        <w:tcBorders>
          <w:top w:val="single" w:color="5B5858" w:themeColor="text1" w:themeTint="BF" w:sz="18" w:space="0"/>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color="0078F1" w:themeColor="accent1" w:themeTint="BF" w:sz="8" w:space="0"/>
        <w:left w:val="single" w:color="0078F1" w:themeColor="accent1" w:themeTint="BF" w:sz="8" w:space="0"/>
        <w:bottom w:val="single" w:color="0078F1" w:themeColor="accent1" w:themeTint="BF" w:sz="8" w:space="0"/>
        <w:right w:val="single" w:color="0078F1" w:themeColor="accent1" w:themeTint="BF" w:sz="8" w:space="0"/>
        <w:insideH w:val="single" w:color="0078F1" w:themeColor="accent1" w:themeTint="BF" w:sz="8" w:space="0"/>
        <w:insideV w:val="single" w:color="0078F1" w:themeColor="accent1" w:themeTint="BF" w:sz="8" w:space="0"/>
      </w:tblBorders>
    </w:tblPr>
    <w:tcPr>
      <w:shd w:val="clear" w:color="auto" w:fill="A6D2FF" w:themeFill="accent1" w:themeFillTint="3F"/>
    </w:tcPr>
    <w:tblStylePr w:type="firstRow">
      <w:rPr>
        <w:b/>
        <w:bCs/>
      </w:rPr>
    </w:tblStylePr>
    <w:tblStylePr w:type="lastRow">
      <w:rPr>
        <w:b/>
        <w:bCs/>
      </w:rPr>
      <w:tblPr/>
      <w:tcPr>
        <w:tcBorders>
          <w:top w:val="single" w:color="0078F1" w:themeColor="accent1" w:themeTint="BF" w:sz="18" w:space="0"/>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color="A5E3E7" w:themeColor="accent2" w:themeTint="BF" w:sz="8" w:space="0"/>
        <w:left w:val="single" w:color="A5E3E7" w:themeColor="accent2" w:themeTint="BF" w:sz="8" w:space="0"/>
        <w:bottom w:val="single" w:color="A5E3E7" w:themeColor="accent2" w:themeTint="BF" w:sz="8" w:space="0"/>
        <w:right w:val="single" w:color="A5E3E7" w:themeColor="accent2" w:themeTint="BF" w:sz="8" w:space="0"/>
        <w:insideH w:val="single" w:color="A5E3E7" w:themeColor="accent2" w:themeTint="BF" w:sz="8" w:space="0"/>
        <w:insideV w:val="single" w:color="A5E3E7" w:themeColor="accent2" w:themeTint="BF" w:sz="8" w:space="0"/>
      </w:tblBorders>
    </w:tblPr>
    <w:tcPr>
      <w:shd w:val="clear" w:color="auto" w:fill="E1F6F7" w:themeFill="accent2" w:themeFillTint="3F"/>
    </w:tcPr>
    <w:tblStylePr w:type="firstRow">
      <w:rPr>
        <w:b/>
        <w:bCs/>
      </w:rPr>
    </w:tblStylePr>
    <w:tblStylePr w:type="lastRow">
      <w:rPr>
        <w:b/>
        <w:bCs/>
      </w:rPr>
      <w:tblPr/>
      <w:tcPr>
        <w:tcBorders>
          <w:top w:val="single" w:color="A5E3E7" w:themeColor="accent2" w:themeTint="BF" w:sz="18" w:space="0"/>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insideV w:val="single" w:color="06FFF2" w:themeColor="accent3" w:themeTint="BF" w:sz="8" w:space="0"/>
      </w:tblBorders>
    </w:tblPr>
    <w:tcPr>
      <w:shd w:val="clear" w:color="auto" w:fill="ACFFFA" w:themeFill="accent3" w:themeFillTint="3F"/>
    </w:tcPr>
    <w:tblStylePr w:type="firstRow">
      <w:rPr>
        <w:b/>
        <w:bCs/>
      </w:rPr>
    </w:tblStylePr>
    <w:tblStylePr w:type="lastRow">
      <w:rPr>
        <w:b/>
        <w:bCs/>
      </w:rPr>
      <w:tblPr/>
      <w:tcPr>
        <w:tcBorders>
          <w:top w:val="single" w:color="06FFF2" w:themeColor="accent3" w:themeTint="BF" w:sz="18" w:space="0"/>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insideV w:val="single" w:color="442D97" w:themeColor="accent4" w:themeTint="BF" w:sz="8" w:space="0"/>
      </w:tblBorders>
    </w:tblPr>
    <w:tcPr>
      <w:shd w:val="clear" w:color="auto" w:fill="BBAFE7" w:themeFill="accent4" w:themeFillTint="3F"/>
    </w:tcPr>
    <w:tblStylePr w:type="firstRow">
      <w:rPr>
        <w:b/>
        <w:bCs/>
      </w:rPr>
    </w:tblStylePr>
    <w:tblStylePr w:type="lastRow">
      <w:rPr>
        <w:b/>
        <w:bCs/>
      </w:rPr>
      <w:tblPr/>
      <w:tcPr>
        <w:tcBorders>
          <w:top w:val="single" w:color="442D97" w:themeColor="accent4" w:themeTint="BF" w:sz="18" w:space="0"/>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color="8CAED0" w:themeColor="accent5" w:themeTint="BF" w:sz="8" w:space="0"/>
        <w:left w:val="single" w:color="8CAED0" w:themeColor="accent5" w:themeTint="BF" w:sz="8" w:space="0"/>
        <w:bottom w:val="single" w:color="8CAED0" w:themeColor="accent5" w:themeTint="BF" w:sz="8" w:space="0"/>
        <w:right w:val="single" w:color="8CAED0" w:themeColor="accent5" w:themeTint="BF" w:sz="8" w:space="0"/>
        <w:insideH w:val="single" w:color="8CAED0" w:themeColor="accent5" w:themeTint="BF" w:sz="8" w:space="0"/>
        <w:insideV w:val="single" w:color="8CAED0" w:themeColor="accent5" w:themeTint="BF" w:sz="8" w:space="0"/>
      </w:tblBorders>
    </w:tblPr>
    <w:tcPr>
      <w:shd w:val="clear" w:color="auto" w:fill="D9E4EF" w:themeFill="accent5" w:themeFillTint="3F"/>
    </w:tcPr>
    <w:tblStylePr w:type="firstRow">
      <w:rPr>
        <w:b/>
        <w:bCs/>
      </w:rPr>
    </w:tblStylePr>
    <w:tblStylePr w:type="lastRow">
      <w:rPr>
        <w:b/>
        <w:bCs/>
      </w:rPr>
      <w:tblPr/>
      <w:tcPr>
        <w:tcBorders>
          <w:top w:val="single" w:color="8CAED0" w:themeColor="accent5" w:themeTint="BF" w:sz="18" w:space="0"/>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color="C9EEF0" w:themeColor="accent6" w:themeTint="BF" w:sz="8" w:space="0"/>
        <w:left w:val="single" w:color="C9EEF0" w:themeColor="accent6" w:themeTint="BF" w:sz="8" w:space="0"/>
        <w:bottom w:val="single" w:color="C9EEF0" w:themeColor="accent6" w:themeTint="BF" w:sz="8" w:space="0"/>
        <w:right w:val="single" w:color="C9EEF0" w:themeColor="accent6" w:themeTint="BF" w:sz="8" w:space="0"/>
        <w:insideH w:val="single" w:color="C9EEF0" w:themeColor="accent6" w:themeTint="BF" w:sz="8" w:space="0"/>
        <w:insideV w:val="single" w:color="C9EEF0" w:themeColor="accent6" w:themeTint="BF" w:sz="8" w:space="0"/>
      </w:tblBorders>
    </w:tblPr>
    <w:tcPr>
      <w:shd w:val="clear" w:color="auto" w:fill="EDF9FA" w:themeFill="accent6" w:themeFillTint="3F"/>
    </w:tcPr>
    <w:tblStylePr w:type="firstRow">
      <w:rPr>
        <w:b/>
        <w:bCs/>
      </w:rPr>
    </w:tblStylePr>
    <w:tblStylePr w:type="lastRow">
      <w:rPr>
        <w:b/>
        <w:bCs/>
      </w:rPr>
      <w:tblPr/>
      <w:tcPr>
        <w:tcBorders>
          <w:top w:val="single" w:color="C9EEF0" w:themeColor="accent6" w:themeTint="BF" w:sz="18" w:space="0"/>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color="232222" w:themeColor="text1" w:sz="6" w:space="0"/>
          <w:insideV w:val="single" w:color="232222" w:themeColor="text1" w:sz="6" w:space="0"/>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4C97" w:themeColor="accent1" w:sz="8" w:space="0"/>
        <w:left w:val="single" w:color="004C97" w:themeColor="accent1" w:sz="8" w:space="0"/>
        <w:bottom w:val="single" w:color="004C97" w:themeColor="accent1" w:sz="8" w:space="0"/>
        <w:right w:val="single" w:color="004C97" w:themeColor="accent1" w:sz="8" w:space="0"/>
        <w:insideH w:val="single" w:color="004C97" w:themeColor="accent1" w:sz="8" w:space="0"/>
        <w:insideV w:val="single" w:color="004C97" w:themeColor="accent1" w:sz="8" w:space="0"/>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color="004C97" w:themeColor="accent1" w:sz="6" w:space="0"/>
          <w:insideV w:val="single" w:color="004C97" w:themeColor="accent1" w:sz="6" w:space="0"/>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88DBDF" w:themeColor="accent2" w:sz="8" w:space="0"/>
        <w:left w:val="single" w:color="88DBDF" w:themeColor="accent2" w:sz="8" w:space="0"/>
        <w:bottom w:val="single" w:color="88DBDF" w:themeColor="accent2" w:sz="8" w:space="0"/>
        <w:right w:val="single" w:color="88DBDF" w:themeColor="accent2" w:sz="8" w:space="0"/>
        <w:insideH w:val="single" w:color="88DBDF" w:themeColor="accent2" w:sz="8" w:space="0"/>
        <w:insideV w:val="single" w:color="88DBDF" w:themeColor="accent2" w:sz="8" w:space="0"/>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color="88DBDF" w:themeColor="accent2" w:sz="6" w:space="0"/>
          <w:insideV w:val="single" w:color="88DBDF" w:themeColor="accent2" w:sz="6" w:space="0"/>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color="00B2A9" w:themeColor="accent3" w:sz="6" w:space="0"/>
          <w:insideV w:val="single" w:color="00B2A9" w:themeColor="accent3" w:sz="6" w:space="0"/>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color="201547" w:themeColor="accent4" w:sz="6" w:space="0"/>
          <w:insideV w:val="single" w:color="201547" w:themeColor="accent4" w:sz="6" w:space="0"/>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hAnsiTheme="majorHAnsi" w:eastAsiaTheme="majorEastAsia" w:cstheme="majorBidi"/>
    </w:rPr>
    <w:tblPr>
      <w:tblStyleRowBandSize w:val="1"/>
      <w:tblStyleColBandSize w:val="1"/>
      <w:tblBorders>
        <w:top w:val="single" w:color="6694C1" w:themeColor="accent5" w:sz="8" w:space="0"/>
        <w:left w:val="single" w:color="6694C1" w:themeColor="accent5" w:sz="8" w:space="0"/>
        <w:bottom w:val="single" w:color="6694C1" w:themeColor="accent5" w:sz="8" w:space="0"/>
        <w:right w:val="single" w:color="6694C1" w:themeColor="accent5" w:sz="8" w:space="0"/>
        <w:insideH w:val="single" w:color="6694C1" w:themeColor="accent5" w:sz="8" w:space="0"/>
        <w:insideV w:val="single" w:color="6694C1" w:themeColor="accent5" w:sz="8" w:space="0"/>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color="6694C1" w:themeColor="accent5" w:sz="6" w:space="0"/>
          <w:insideV w:val="single" w:color="6694C1" w:themeColor="accent5" w:sz="6" w:space="0"/>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hAnsiTheme="majorHAnsi" w:eastAsiaTheme="majorEastAsia" w:cstheme="majorBidi"/>
    </w:rPr>
    <w:tblPr>
      <w:tblStyleRowBandSize w:val="1"/>
      <w:tblStyleColBandSize w:val="1"/>
      <w:tblBorders>
        <w:top w:val="single" w:color="B8E9EC" w:themeColor="accent6" w:sz="8" w:space="0"/>
        <w:left w:val="single" w:color="B8E9EC" w:themeColor="accent6" w:sz="8" w:space="0"/>
        <w:bottom w:val="single" w:color="B8E9EC" w:themeColor="accent6" w:sz="8" w:space="0"/>
        <w:right w:val="single" w:color="B8E9EC" w:themeColor="accent6" w:sz="8" w:space="0"/>
        <w:insideH w:val="single" w:color="B8E9EC" w:themeColor="accent6" w:sz="8" w:space="0"/>
        <w:insideV w:val="single" w:color="B8E9EC" w:themeColor="accent6" w:sz="8" w:space="0"/>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color="B8E9EC" w:themeColor="accent6" w:sz="6" w:space="0"/>
          <w:insideV w:val="single" w:color="B8E9EC" w:themeColor="accent6" w:sz="6" w:space="0"/>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C7C7"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2222"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2222"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2222"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2222"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28F8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6D2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4C97"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4C97"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4C97"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4C97"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CA5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1F6F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8DBDF"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8DBDF"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8DBDF"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8DBD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3EDE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E4E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94C1"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94C1"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94C1"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94C1"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C9E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F9FA"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8E9EC"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8E9EC"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8E9EC"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B8E9EC"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F3F5"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color="232222" w:themeColor="text1" w:sz="8" w:space="0"/>
        <w:bottom w:val="single" w:color="232222" w:themeColor="text1" w:sz="8" w:space="0"/>
      </w:tblBorders>
    </w:tblPr>
    <w:tblStylePr w:type="firstRow">
      <w:rPr>
        <w:rFonts w:asciiTheme="majorHAnsi" w:hAnsiTheme="majorHAnsi" w:eastAsiaTheme="majorEastAsia" w:cstheme="majorBidi"/>
      </w:rPr>
      <w:tblPr/>
      <w:tcPr>
        <w:tcBorders>
          <w:top w:val="nil"/>
          <w:bottom w:val="single" w:color="232222" w:themeColor="text1" w:sz="8" w:space="0"/>
        </w:tcBorders>
      </w:tcPr>
    </w:tblStylePr>
    <w:tblStylePr w:type="lastRow">
      <w:rPr>
        <w:b/>
        <w:bCs/>
        <w:color w:val="201547" w:themeColor="text2"/>
      </w:rPr>
      <w:tblPr/>
      <w:tcPr>
        <w:tcBorders>
          <w:top w:val="single" w:color="232222" w:themeColor="text1" w:sz="8" w:space="0"/>
          <w:bottom w:val="single" w:color="232222" w:themeColor="text1" w:sz="8" w:space="0"/>
        </w:tcBorders>
      </w:tcPr>
    </w:tblStylePr>
    <w:tblStylePr w:type="firstCol">
      <w:rPr>
        <w:b/>
        <w:bCs/>
      </w:rPr>
    </w:tblStylePr>
    <w:tblStylePr w:type="lastCol">
      <w:rPr>
        <w:b/>
        <w:bCs/>
      </w:rPr>
      <w:tblPr/>
      <w:tcPr>
        <w:tcBorders>
          <w:top w:val="single" w:color="232222" w:themeColor="text1" w:sz="8" w:space="0"/>
          <w:bottom w:val="single" w:color="232222" w:themeColor="text1" w:sz="8" w:space="0"/>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color="004C97" w:themeColor="accent1" w:sz="8" w:space="0"/>
        <w:bottom w:val="single" w:color="004C97" w:themeColor="accent1" w:sz="8" w:space="0"/>
      </w:tblBorders>
    </w:tblPr>
    <w:tblStylePr w:type="firstRow">
      <w:rPr>
        <w:rFonts w:asciiTheme="majorHAnsi" w:hAnsiTheme="majorHAnsi" w:eastAsiaTheme="majorEastAsia" w:cstheme="majorBidi"/>
      </w:rPr>
      <w:tblPr/>
      <w:tcPr>
        <w:tcBorders>
          <w:top w:val="nil"/>
          <w:bottom w:val="single" w:color="004C97" w:themeColor="accent1" w:sz="8" w:space="0"/>
        </w:tcBorders>
      </w:tcPr>
    </w:tblStylePr>
    <w:tblStylePr w:type="lastRow">
      <w:rPr>
        <w:b/>
        <w:bCs/>
        <w:color w:val="201547" w:themeColor="text2"/>
      </w:rPr>
      <w:tblPr/>
      <w:tcPr>
        <w:tcBorders>
          <w:top w:val="single" w:color="004C97" w:themeColor="accent1" w:sz="8" w:space="0"/>
          <w:bottom w:val="single" w:color="004C97" w:themeColor="accent1" w:sz="8" w:space="0"/>
        </w:tcBorders>
      </w:tcPr>
    </w:tblStylePr>
    <w:tblStylePr w:type="firstCol">
      <w:rPr>
        <w:b/>
        <w:bCs/>
      </w:rPr>
    </w:tblStylePr>
    <w:tblStylePr w:type="lastCol">
      <w:rPr>
        <w:b/>
        <w:bCs/>
      </w:rPr>
      <w:tblPr/>
      <w:tcPr>
        <w:tcBorders>
          <w:top w:val="single" w:color="004C97" w:themeColor="accent1" w:sz="8" w:space="0"/>
          <w:bottom w:val="single" w:color="004C97" w:themeColor="accent1" w:sz="8" w:space="0"/>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color="88DBDF" w:themeColor="accent2" w:sz="8" w:space="0"/>
        <w:bottom w:val="single" w:color="88DBDF" w:themeColor="accent2" w:sz="8" w:space="0"/>
      </w:tblBorders>
    </w:tblPr>
    <w:tblStylePr w:type="firstRow">
      <w:rPr>
        <w:rFonts w:asciiTheme="majorHAnsi" w:hAnsiTheme="majorHAnsi" w:eastAsiaTheme="majorEastAsia" w:cstheme="majorBidi"/>
      </w:rPr>
      <w:tblPr/>
      <w:tcPr>
        <w:tcBorders>
          <w:top w:val="nil"/>
          <w:bottom w:val="single" w:color="88DBDF" w:themeColor="accent2" w:sz="8" w:space="0"/>
        </w:tcBorders>
      </w:tcPr>
    </w:tblStylePr>
    <w:tblStylePr w:type="lastRow">
      <w:rPr>
        <w:b/>
        <w:bCs/>
        <w:color w:val="201547" w:themeColor="text2"/>
      </w:rPr>
      <w:tblPr/>
      <w:tcPr>
        <w:tcBorders>
          <w:top w:val="single" w:color="88DBDF" w:themeColor="accent2" w:sz="8" w:space="0"/>
          <w:bottom w:val="single" w:color="88DBDF" w:themeColor="accent2" w:sz="8" w:space="0"/>
        </w:tcBorders>
      </w:tcPr>
    </w:tblStylePr>
    <w:tblStylePr w:type="firstCol">
      <w:rPr>
        <w:b/>
        <w:bCs/>
      </w:rPr>
    </w:tblStylePr>
    <w:tblStylePr w:type="lastCol">
      <w:rPr>
        <w:b/>
        <w:bCs/>
      </w:rPr>
      <w:tblPr/>
      <w:tcPr>
        <w:tcBorders>
          <w:top w:val="single" w:color="88DBDF" w:themeColor="accent2" w:sz="8" w:space="0"/>
          <w:bottom w:val="single" w:color="88DBDF" w:themeColor="accent2" w:sz="8" w:space="0"/>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color="00B2A9" w:themeColor="accent3" w:sz="8" w:space="0"/>
        <w:bottom w:val="single" w:color="00B2A9" w:themeColor="accent3" w:sz="8" w:space="0"/>
      </w:tblBorders>
    </w:tblPr>
    <w:tblStylePr w:type="firstRow">
      <w:rPr>
        <w:rFonts w:asciiTheme="majorHAnsi" w:hAnsiTheme="majorHAnsi" w:eastAsiaTheme="majorEastAsia" w:cstheme="majorBidi"/>
      </w:rPr>
      <w:tblPr/>
      <w:tcPr>
        <w:tcBorders>
          <w:top w:val="nil"/>
          <w:bottom w:val="single" w:color="00B2A9" w:themeColor="accent3" w:sz="8" w:space="0"/>
        </w:tcBorders>
      </w:tcPr>
    </w:tblStylePr>
    <w:tblStylePr w:type="lastRow">
      <w:rPr>
        <w:b/>
        <w:bCs/>
        <w:color w:val="201547" w:themeColor="text2"/>
      </w:rPr>
      <w:tblPr/>
      <w:tcPr>
        <w:tcBorders>
          <w:top w:val="single" w:color="00B2A9" w:themeColor="accent3" w:sz="8" w:space="0"/>
          <w:bottom w:val="single" w:color="00B2A9" w:themeColor="accent3" w:sz="8" w:space="0"/>
        </w:tcBorders>
      </w:tcPr>
    </w:tblStylePr>
    <w:tblStylePr w:type="firstCol">
      <w:rPr>
        <w:b/>
        <w:bCs/>
      </w:rPr>
    </w:tblStylePr>
    <w:tblStylePr w:type="lastCol">
      <w:rPr>
        <w:b/>
        <w:bCs/>
      </w:rPr>
      <w:tblPr/>
      <w:tcPr>
        <w:tcBorders>
          <w:top w:val="single" w:color="00B2A9" w:themeColor="accent3" w:sz="8" w:space="0"/>
          <w:bottom w:val="single" w:color="00B2A9" w:themeColor="accent3" w:sz="8" w:space="0"/>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color="201547" w:themeColor="accent4" w:sz="8" w:space="0"/>
        <w:bottom w:val="single" w:color="201547" w:themeColor="accent4" w:sz="8" w:space="0"/>
      </w:tblBorders>
    </w:tblPr>
    <w:tblStylePr w:type="firstRow">
      <w:rPr>
        <w:rFonts w:asciiTheme="majorHAnsi" w:hAnsiTheme="majorHAnsi" w:eastAsiaTheme="majorEastAsia" w:cstheme="majorBidi"/>
      </w:rPr>
      <w:tblPr/>
      <w:tcPr>
        <w:tcBorders>
          <w:top w:val="nil"/>
          <w:bottom w:val="single" w:color="201547" w:themeColor="accent4" w:sz="8" w:space="0"/>
        </w:tcBorders>
      </w:tcPr>
    </w:tblStylePr>
    <w:tblStylePr w:type="lastRow">
      <w:rPr>
        <w:b/>
        <w:bCs/>
        <w:color w:val="201547" w:themeColor="text2"/>
      </w:rPr>
      <w:tblPr/>
      <w:tcPr>
        <w:tcBorders>
          <w:top w:val="single" w:color="201547" w:themeColor="accent4" w:sz="8" w:space="0"/>
          <w:bottom w:val="single" w:color="201547" w:themeColor="accent4" w:sz="8" w:space="0"/>
        </w:tcBorders>
      </w:tcPr>
    </w:tblStylePr>
    <w:tblStylePr w:type="firstCol">
      <w:rPr>
        <w:b/>
        <w:bCs/>
      </w:rPr>
    </w:tblStylePr>
    <w:tblStylePr w:type="lastCol">
      <w:rPr>
        <w:b/>
        <w:bCs/>
      </w:rPr>
      <w:tblPr/>
      <w:tcPr>
        <w:tcBorders>
          <w:top w:val="single" w:color="201547" w:themeColor="accent4" w:sz="8" w:space="0"/>
          <w:bottom w:val="single" w:color="201547" w:themeColor="accent4" w:sz="8" w:space="0"/>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color="6694C1" w:themeColor="accent5" w:sz="8" w:space="0"/>
        <w:bottom w:val="single" w:color="6694C1" w:themeColor="accent5" w:sz="8" w:space="0"/>
      </w:tblBorders>
    </w:tblPr>
    <w:tblStylePr w:type="firstRow">
      <w:rPr>
        <w:rFonts w:asciiTheme="majorHAnsi" w:hAnsiTheme="majorHAnsi" w:eastAsiaTheme="majorEastAsia" w:cstheme="majorBidi"/>
      </w:rPr>
      <w:tblPr/>
      <w:tcPr>
        <w:tcBorders>
          <w:top w:val="nil"/>
          <w:bottom w:val="single" w:color="6694C1" w:themeColor="accent5" w:sz="8" w:space="0"/>
        </w:tcBorders>
      </w:tcPr>
    </w:tblStylePr>
    <w:tblStylePr w:type="lastRow">
      <w:rPr>
        <w:b/>
        <w:bCs/>
        <w:color w:val="201547" w:themeColor="text2"/>
      </w:rPr>
      <w:tblPr/>
      <w:tcPr>
        <w:tcBorders>
          <w:top w:val="single" w:color="6694C1" w:themeColor="accent5" w:sz="8" w:space="0"/>
          <w:bottom w:val="single" w:color="6694C1" w:themeColor="accent5" w:sz="8" w:space="0"/>
        </w:tcBorders>
      </w:tcPr>
    </w:tblStylePr>
    <w:tblStylePr w:type="firstCol">
      <w:rPr>
        <w:b/>
        <w:bCs/>
      </w:rPr>
    </w:tblStylePr>
    <w:tblStylePr w:type="lastCol">
      <w:rPr>
        <w:b/>
        <w:bCs/>
      </w:rPr>
      <w:tblPr/>
      <w:tcPr>
        <w:tcBorders>
          <w:top w:val="single" w:color="6694C1" w:themeColor="accent5" w:sz="8" w:space="0"/>
          <w:bottom w:val="single" w:color="6694C1" w:themeColor="accent5" w:sz="8" w:space="0"/>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color="B8E9EC" w:themeColor="accent6" w:sz="8" w:space="0"/>
        <w:bottom w:val="single" w:color="B8E9EC" w:themeColor="accent6" w:sz="8" w:space="0"/>
      </w:tblBorders>
    </w:tblPr>
    <w:tblStylePr w:type="firstRow">
      <w:rPr>
        <w:rFonts w:asciiTheme="majorHAnsi" w:hAnsiTheme="majorHAnsi" w:eastAsiaTheme="majorEastAsia" w:cstheme="majorBidi"/>
      </w:rPr>
      <w:tblPr/>
      <w:tcPr>
        <w:tcBorders>
          <w:top w:val="nil"/>
          <w:bottom w:val="single" w:color="B8E9EC" w:themeColor="accent6" w:sz="8" w:space="0"/>
        </w:tcBorders>
      </w:tcPr>
    </w:tblStylePr>
    <w:tblStylePr w:type="lastRow">
      <w:rPr>
        <w:b/>
        <w:bCs/>
        <w:color w:val="201547" w:themeColor="text2"/>
      </w:rPr>
      <w:tblPr/>
      <w:tcPr>
        <w:tcBorders>
          <w:top w:val="single" w:color="B8E9EC" w:themeColor="accent6" w:sz="8" w:space="0"/>
          <w:bottom w:val="single" w:color="B8E9EC" w:themeColor="accent6" w:sz="8" w:space="0"/>
        </w:tcBorders>
      </w:tcPr>
    </w:tblStylePr>
    <w:tblStylePr w:type="firstCol">
      <w:rPr>
        <w:b/>
        <w:bCs/>
      </w:rPr>
    </w:tblStylePr>
    <w:tblStylePr w:type="lastCol">
      <w:rPr>
        <w:b/>
        <w:bCs/>
      </w:rPr>
      <w:tblPr/>
      <w:tcPr>
        <w:tcBorders>
          <w:top w:val="single" w:color="B8E9EC" w:themeColor="accent6" w:sz="8" w:space="0"/>
          <w:bottom w:val="single" w:color="B8E9EC" w:themeColor="accent6" w:sz="8" w:space="0"/>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rPr>
        <w:sz w:val="24"/>
        <w:szCs w:val="24"/>
      </w:rPr>
      <w:tblPr/>
      <w:tcPr>
        <w:tcBorders>
          <w:top w:val="nil"/>
          <w:left w:val="nil"/>
          <w:bottom w:val="single" w:color="232222" w:themeColor="text1" w:sz="24" w:space="0"/>
          <w:right w:val="nil"/>
          <w:insideH w:val="nil"/>
          <w:insideV w:val="nil"/>
        </w:tcBorders>
        <w:shd w:val="clear" w:color="auto" w:fill="FFFFFF" w:themeFill="background1"/>
      </w:tcPr>
    </w:tblStylePr>
    <w:tblStylePr w:type="lastRow">
      <w:tblPr/>
      <w:tcPr>
        <w:tcBorders>
          <w:top w:val="single" w:color="232222"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2222" w:themeColor="text1" w:sz="8" w:space="0"/>
          <w:insideH w:val="nil"/>
          <w:insideV w:val="nil"/>
        </w:tcBorders>
        <w:shd w:val="clear" w:color="auto" w:fill="FFFFFF" w:themeFill="background1"/>
      </w:tcPr>
    </w:tblStylePr>
    <w:tblStylePr w:type="lastCol">
      <w:tblPr/>
      <w:tcPr>
        <w:tcBorders>
          <w:top w:val="nil"/>
          <w:left w:val="single" w:color="232222"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4C97" w:themeColor="accent1" w:sz="8" w:space="0"/>
        <w:left w:val="single" w:color="004C97" w:themeColor="accent1" w:sz="8" w:space="0"/>
        <w:bottom w:val="single" w:color="004C97" w:themeColor="accent1" w:sz="8" w:space="0"/>
        <w:right w:val="single" w:color="004C97" w:themeColor="accent1" w:sz="8" w:space="0"/>
      </w:tblBorders>
    </w:tblPr>
    <w:tblStylePr w:type="firstRow">
      <w:rPr>
        <w:sz w:val="24"/>
        <w:szCs w:val="24"/>
      </w:rPr>
      <w:tblPr/>
      <w:tcPr>
        <w:tcBorders>
          <w:top w:val="nil"/>
          <w:left w:val="nil"/>
          <w:bottom w:val="single" w:color="004C97" w:themeColor="accent1" w:sz="24" w:space="0"/>
          <w:right w:val="nil"/>
          <w:insideH w:val="nil"/>
          <w:insideV w:val="nil"/>
        </w:tcBorders>
        <w:shd w:val="clear" w:color="auto" w:fill="FFFFFF" w:themeFill="background1"/>
      </w:tcPr>
    </w:tblStylePr>
    <w:tblStylePr w:type="lastRow">
      <w:tblPr/>
      <w:tcPr>
        <w:tcBorders>
          <w:top w:val="single" w:color="004C97"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4C97" w:themeColor="accent1" w:sz="8" w:space="0"/>
          <w:insideH w:val="nil"/>
          <w:insideV w:val="nil"/>
        </w:tcBorders>
        <w:shd w:val="clear" w:color="auto" w:fill="FFFFFF" w:themeFill="background1"/>
      </w:tcPr>
    </w:tblStylePr>
    <w:tblStylePr w:type="lastCol">
      <w:tblPr/>
      <w:tcPr>
        <w:tcBorders>
          <w:top w:val="nil"/>
          <w:left w:val="single" w:color="004C97"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88DBDF" w:themeColor="accent2" w:sz="8" w:space="0"/>
        <w:left w:val="single" w:color="88DBDF" w:themeColor="accent2" w:sz="8" w:space="0"/>
        <w:bottom w:val="single" w:color="88DBDF" w:themeColor="accent2" w:sz="8" w:space="0"/>
        <w:right w:val="single" w:color="88DBDF" w:themeColor="accent2" w:sz="8" w:space="0"/>
      </w:tblBorders>
    </w:tblPr>
    <w:tblStylePr w:type="firstRow">
      <w:rPr>
        <w:sz w:val="24"/>
        <w:szCs w:val="24"/>
      </w:rPr>
      <w:tblPr/>
      <w:tcPr>
        <w:tcBorders>
          <w:top w:val="nil"/>
          <w:left w:val="nil"/>
          <w:bottom w:val="single" w:color="88DBDF" w:themeColor="accent2" w:sz="24" w:space="0"/>
          <w:right w:val="nil"/>
          <w:insideH w:val="nil"/>
          <w:insideV w:val="nil"/>
        </w:tcBorders>
        <w:shd w:val="clear" w:color="auto" w:fill="FFFFFF" w:themeFill="background1"/>
      </w:tcPr>
    </w:tblStylePr>
    <w:tblStylePr w:type="lastRow">
      <w:tblPr/>
      <w:tcPr>
        <w:tcBorders>
          <w:top w:val="single" w:color="88DBDF"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8DBDF" w:themeColor="accent2" w:sz="8" w:space="0"/>
          <w:insideH w:val="nil"/>
          <w:insideV w:val="nil"/>
        </w:tcBorders>
        <w:shd w:val="clear" w:color="auto" w:fill="FFFFFF" w:themeFill="background1"/>
      </w:tcPr>
    </w:tblStylePr>
    <w:tblStylePr w:type="lastCol">
      <w:tblPr/>
      <w:tcPr>
        <w:tcBorders>
          <w:top w:val="nil"/>
          <w:left w:val="single" w:color="88DBD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rPr>
        <w:sz w:val="24"/>
        <w:szCs w:val="24"/>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tblPr/>
      <w:tcPr>
        <w:tcBorders>
          <w:top w:val="single" w:color="00B2A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3" w:sz="8" w:space="0"/>
          <w:insideH w:val="nil"/>
          <w:insideV w:val="nil"/>
        </w:tcBorders>
        <w:shd w:val="clear" w:color="auto" w:fill="FFFFFF" w:themeFill="background1"/>
      </w:tcPr>
    </w:tblStylePr>
    <w:tblStylePr w:type="lastCol">
      <w:tblPr/>
      <w:tcPr>
        <w:tcBorders>
          <w:top w:val="nil"/>
          <w:left w:val="single" w:color="00B2A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rPr>
        <w:sz w:val="24"/>
        <w:szCs w:val="24"/>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tblPr/>
      <w:tcPr>
        <w:tcBorders>
          <w:top w:val="single" w:color="20154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4" w:sz="8" w:space="0"/>
          <w:insideH w:val="nil"/>
          <w:insideV w:val="nil"/>
        </w:tcBorders>
        <w:shd w:val="clear" w:color="auto" w:fill="FFFFFF" w:themeFill="background1"/>
      </w:tcPr>
    </w:tblStylePr>
    <w:tblStylePr w:type="lastCol">
      <w:tblPr/>
      <w:tcPr>
        <w:tcBorders>
          <w:top w:val="nil"/>
          <w:left w:val="single" w:color="20154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hAnsiTheme="majorHAnsi" w:eastAsiaTheme="majorEastAsia" w:cstheme="majorBidi"/>
    </w:rPr>
    <w:tblPr>
      <w:tblStyleRowBandSize w:val="1"/>
      <w:tblStyleColBandSize w:val="1"/>
      <w:tblBorders>
        <w:top w:val="single" w:color="6694C1" w:themeColor="accent5" w:sz="8" w:space="0"/>
        <w:left w:val="single" w:color="6694C1" w:themeColor="accent5" w:sz="8" w:space="0"/>
        <w:bottom w:val="single" w:color="6694C1" w:themeColor="accent5" w:sz="8" w:space="0"/>
        <w:right w:val="single" w:color="6694C1" w:themeColor="accent5" w:sz="8" w:space="0"/>
      </w:tblBorders>
    </w:tblPr>
    <w:tblStylePr w:type="firstRow">
      <w:rPr>
        <w:sz w:val="24"/>
        <w:szCs w:val="24"/>
      </w:rPr>
      <w:tblPr/>
      <w:tcPr>
        <w:tcBorders>
          <w:top w:val="nil"/>
          <w:left w:val="nil"/>
          <w:bottom w:val="single" w:color="6694C1" w:themeColor="accent5" w:sz="24" w:space="0"/>
          <w:right w:val="nil"/>
          <w:insideH w:val="nil"/>
          <w:insideV w:val="nil"/>
        </w:tcBorders>
        <w:shd w:val="clear" w:color="auto" w:fill="FFFFFF" w:themeFill="background1"/>
      </w:tcPr>
    </w:tblStylePr>
    <w:tblStylePr w:type="lastRow">
      <w:tblPr/>
      <w:tcPr>
        <w:tcBorders>
          <w:top w:val="single" w:color="6694C1"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94C1" w:themeColor="accent5" w:sz="8" w:space="0"/>
          <w:insideH w:val="nil"/>
          <w:insideV w:val="nil"/>
        </w:tcBorders>
        <w:shd w:val="clear" w:color="auto" w:fill="FFFFFF" w:themeFill="background1"/>
      </w:tcPr>
    </w:tblStylePr>
    <w:tblStylePr w:type="lastCol">
      <w:tblPr/>
      <w:tcPr>
        <w:tcBorders>
          <w:top w:val="nil"/>
          <w:left w:val="single" w:color="6694C1"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hAnsiTheme="majorHAnsi" w:eastAsiaTheme="majorEastAsia" w:cstheme="majorBidi"/>
    </w:rPr>
    <w:tblPr>
      <w:tblStyleRowBandSize w:val="1"/>
      <w:tblStyleColBandSize w:val="1"/>
      <w:tblBorders>
        <w:top w:val="single" w:color="B8E9EC" w:themeColor="accent6" w:sz="8" w:space="0"/>
        <w:left w:val="single" w:color="B8E9EC" w:themeColor="accent6" w:sz="8" w:space="0"/>
        <w:bottom w:val="single" w:color="B8E9EC" w:themeColor="accent6" w:sz="8" w:space="0"/>
        <w:right w:val="single" w:color="B8E9EC" w:themeColor="accent6" w:sz="8" w:space="0"/>
      </w:tblBorders>
    </w:tblPr>
    <w:tblStylePr w:type="firstRow">
      <w:rPr>
        <w:sz w:val="24"/>
        <w:szCs w:val="24"/>
      </w:rPr>
      <w:tblPr/>
      <w:tcPr>
        <w:tcBorders>
          <w:top w:val="nil"/>
          <w:left w:val="nil"/>
          <w:bottom w:val="single" w:color="B8E9EC" w:themeColor="accent6" w:sz="24" w:space="0"/>
          <w:right w:val="nil"/>
          <w:insideH w:val="nil"/>
          <w:insideV w:val="nil"/>
        </w:tcBorders>
        <w:shd w:val="clear" w:color="auto" w:fill="FFFFFF" w:themeFill="background1"/>
      </w:tcPr>
    </w:tblStylePr>
    <w:tblStylePr w:type="lastRow">
      <w:tblPr/>
      <w:tcPr>
        <w:tcBorders>
          <w:top w:val="single" w:color="B8E9EC"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8E9EC" w:themeColor="accent6" w:sz="8" w:space="0"/>
          <w:insideH w:val="nil"/>
          <w:insideV w:val="nil"/>
        </w:tcBorders>
        <w:shd w:val="clear" w:color="auto" w:fill="FFFFFF" w:themeFill="background1"/>
      </w:tcPr>
    </w:tblStylePr>
    <w:tblStylePr w:type="lastCol">
      <w:tblPr/>
      <w:tcPr>
        <w:tcBorders>
          <w:top w:val="nil"/>
          <w:left w:val="single" w:color="B8E9EC"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tblBorders>
    </w:tblPr>
    <w:tblStylePr w:type="firstRow">
      <w:pPr>
        <w:spacing w:before="0" w:after="0" w:line="240" w:lineRule="auto"/>
      </w:pPr>
      <w:rPr>
        <w:b/>
        <w:bCs/>
        <w:color w:val="FFFFFF" w:themeColor="background1"/>
      </w:rPr>
      <w:tblPr/>
      <w:tcPr>
        <w:tc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nil"/>
          <w:insideV w:val="nil"/>
        </w:tcBorders>
        <w:shd w:val="clear" w:color="auto" w:fill="232222" w:themeFill="text1"/>
      </w:tcPr>
    </w:tblStylePr>
    <w:tblStylePr w:type="lastRow">
      <w:pPr>
        <w:spacing w:before="0" w:after="0" w:line="240" w:lineRule="auto"/>
      </w:pPr>
      <w:rPr>
        <w:b/>
        <w:bCs/>
      </w:rPr>
      <w:tblPr/>
      <w:tcPr>
        <w:tcBorders>
          <w:top w:val="double" w:color="5B5858" w:themeColor="text1" w:themeTint="BF" w:sz="6" w:space="0"/>
          <w:left w:val="single" w:color="5B5858" w:themeColor="text1" w:themeTint="BF" w:sz="8" w:space="0"/>
          <w:bottom w:val="single" w:color="5B5858" w:themeColor="text1" w:themeTint="BF" w:sz="8" w:space="0"/>
          <w:right w:val="single" w:color="5B5858"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color="0078F1" w:themeColor="accent1" w:themeTint="BF" w:sz="8" w:space="0"/>
        <w:left w:val="single" w:color="0078F1" w:themeColor="accent1" w:themeTint="BF" w:sz="8" w:space="0"/>
        <w:bottom w:val="single" w:color="0078F1" w:themeColor="accent1" w:themeTint="BF" w:sz="8" w:space="0"/>
        <w:right w:val="single" w:color="0078F1" w:themeColor="accent1" w:themeTint="BF" w:sz="8" w:space="0"/>
        <w:insideH w:val="single" w:color="0078F1" w:themeColor="accent1" w:themeTint="BF" w:sz="8" w:space="0"/>
      </w:tblBorders>
    </w:tblPr>
    <w:tblStylePr w:type="firstRow">
      <w:pPr>
        <w:spacing w:before="0" w:after="0" w:line="240" w:lineRule="auto"/>
      </w:pPr>
      <w:rPr>
        <w:b/>
        <w:bCs/>
        <w:color w:val="FFFFFF" w:themeColor="background1"/>
      </w:rPr>
      <w:tblPr/>
      <w:tcPr>
        <w:tcBorders>
          <w:top w:val="single" w:color="0078F1" w:themeColor="accent1" w:themeTint="BF" w:sz="8" w:space="0"/>
          <w:left w:val="single" w:color="0078F1" w:themeColor="accent1" w:themeTint="BF" w:sz="8" w:space="0"/>
          <w:bottom w:val="single" w:color="0078F1" w:themeColor="accent1" w:themeTint="BF" w:sz="8" w:space="0"/>
          <w:right w:val="single" w:color="0078F1" w:themeColor="accent1" w:themeTint="BF" w:sz="8" w:space="0"/>
          <w:insideH w:val="nil"/>
          <w:insideV w:val="nil"/>
        </w:tcBorders>
        <w:shd w:val="clear" w:color="auto" w:fill="004C97" w:themeFill="accent1"/>
      </w:tcPr>
    </w:tblStylePr>
    <w:tblStylePr w:type="lastRow">
      <w:pPr>
        <w:spacing w:before="0" w:after="0" w:line="240" w:lineRule="auto"/>
      </w:pPr>
      <w:rPr>
        <w:b/>
        <w:bCs/>
      </w:rPr>
      <w:tblPr/>
      <w:tcPr>
        <w:tcBorders>
          <w:top w:val="double" w:color="0078F1" w:themeColor="accent1" w:themeTint="BF" w:sz="6" w:space="0"/>
          <w:left w:val="single" w:color="0078F1" w:themeColor="accent1" w:themeTint="BF" w:sz="8" w:space="0"/>
          <w:bottom w:val="single" w:color="0078F1" w:themeColor="accent1" w:themeTint="BF" w:sz="8" w:space="0"/>
          <w:right w:val="single" w:color="0078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color="A5E3E7" w:themeColor="accent2" w:themeTint="BF" w:sz="8" w:space="0"/>
        <w:left w:val="single" w:color="A5E3E7" w:themeColor="accent2" w:themeTint="BF" w:sz="8" w:space="0"/>
        <w:bottom w:val="single" w:color="A5E3E7" w:themeColor="accent2" w:themeTint="BF" w:sz="8" w:space="0"/>
        <w:right w:val="single" w:color="A5E3E7" w:themeColor="accent2" w:themeTint="BF" w:sz="8" w:space="0"/>
        <w:insideH w:val="single" w:color="A5E3E7" w:themeColor="accent2" w:themeTint="BF" w:sz="8" w:space="0"/>
      </w:tblBorders>
    </w:tblPr>
    <w:tblStylePr w:type="firstRow">
      <w:pPr>
        <w:spacing w:before="0" w:after="0" w:line="240" w:lineRule="auto"/>
      </w:pPr>
      <w:rPr>
        <w:b/>
        <w:bCs/>
        <w:color w:val="FFFFFF" w:themeColor="background1"/>
      </w:rPr>
      <w:tblPr/>
      <w:tcPr>
        <w:tcBorders>
          <w:top w:val="single" w:color="A5E3E7" w:themeColor="accent2" w:themeTint="BF" w:sz="8" w:space="0"/>
          <w:left w:val="single" w:color="A5E3E7" w:themeColor="accent2" w:themeTint="BF" w:sz="8" w:space="0"/>
          <w:bottom w:val="single" w:color="A5E3E7" w:themeColor="accent2" w:themeTint="BF" w:sz="8" w:space="0"/>
          <w:right w:val="single" w:color="A5E3E7" w:themeColor="accent2" w:themeTint="BF" w:sz="8" w:space="0"/>
          <w:insideH w:val="nil"/>
          <w:insideV w:val="nil"/>
        </w:tcBorders>
        <w:shd w:val="clear" w:color="auto" w:fill="88DBDF" w:themeFill="accent2"/>
      </w:tcPr>
    </w:tblStylePr>
    <w:tblStylePr w:type="lastRow">
      <w:pPr>
        <w:spacing w:before="0" w:after="0" w:line="240" w:lineRule="auto"/>
      </w:pPr>
      <w:rPr>
        <w:b/>
        <w:bCs/>
      </w:rPr>
      <w:tblPr/>
      <w:tcPr>
        <w:tcBorders>
          <w:top w:val="double" w:color="A5E3E7" w:themeColor="accent2" w:themeTint="BF" w:sz="6" w:space="0"/>
          <w:left w:val="single" w:color="A5E3E7" w:themeColor="accent2" w:themeTint="BF" w:sz="8" w:space="0"/>
          <w:bottom w:val="single" w:color="A5E3E7" w:themeColor="accent2" w:themeTint="BF" w:sz="8" w:space="0"/>
          <w:right w:val="single" w:color="A5E3E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tblBorders>
    </w:tblPr>
    <w:tblStylePr w:type="firstRow">
      <w:pPr>
        <w:spacing w:before="0" w:after="0" w:line="240" w:lineRule="auto"/>
      </w:pPr>
      <w:rPr>
        <w:b/>
        <w:bCs/>
        <w:color w:val="FFFFFF" w:themeColor="background1"/>
      </w:rPr>
      <w:tblPr/>
      <w:tcPr>
        <w:tc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shd w:val="clear" w:color="auto" w:fill="00B2A9" w:themeFill="accent3"/>
      </w:tcPr>
    </w:tblStylePr>
    <w:tblStylePr w:type="lastRow">
      <w:pPr>
        <w:spacing w:before="0" w:after="0" w:line="240" w:lineRule="auto"/>
      </w:pPr>
      <w:rPr>
        <w:b/>
        <w:bCs/>
      </w:rPr>
      <w:tblPr/>
      <w:tcPr>
        <w:tcBorders>
          <w:top w:val="double" w:color="06FFF2" w:themeColor="accent3" w:themeTint="BF" w:sz="6"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tblBorders>
    </w:tblPr>
    <w:tblStylePr w:type="firstRow">
      <w:pPr>
        <w:spacing w:before="0" w:after="0" w:line="240" w:lineRule="auto"/>
      </w:pPr>
      <w:rPr>
        <w:b/>
        <w:bCs/>
        <w:color w:val="FFFFFF" w:themeColor="background1"/>
      </w:rPr>
      <w:tblPr/>
      <w:tcPr>
        <w:tc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shd w:val="clear" w:color="auto" w:fill="201547" w:themeFill="accent4"/>
      </w:tcPr>
    </w:tblStylePr>
    <w:tblStylePr w:type="lastRow">
      <w:pPr>
        <w:spacing w:before="0" w:after="0" w:line="240" w:lineRule="auto"/>
      </w:pPr>
      <w:rPr>
        <w:b/>
        <w:bCs/>
      </w:rPr>
      <w:tblPr/>
      <w:tcPr>
        <w:tcBorders>
          <w:top w:val="double" w:color="442D97" w:themeColor="accent4" w:themeTint="BF" w:sz="6"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color="8CAED0" w:themeColor="accent5" w:themeTint="BF" w:sz="8" w:space="0"/>
        <w:left w:val="single" w:color="8CAED0" w:themeColor="accent5" w:themeTint="BF" w:sz="8" w:space="0"/>
        <w:bottom w:val="single" w:color="8CAED0" w:themeColor="accent5" w:themeTint="BF" w:sz="8" w:space="0"/>
        <w:right w:val="single" w:color="8CAED0" w:themeColor="accent5" w:themeTint="BF" w:sz="8" w:space="0"/>
        <w:insideH w:val="single" w:color="8CAED0" w:themeColor="accent5" w:themeTint="BF" w:sz="8" w:space="0"/>
      </w:tblBorders>
    </w:tblPr>
    <w:tblStylePr w:type="firstRow">
      <w:pPr>
        <w:spacing w:before="0" w:after="0" w:line="240" w:lineRule="auto"/>
      </w:pPr>
      <w:rPr>
        <w:b/>
        <w:bCs/>
        <w:color w:val="FFFFFF" w:themeColor="background1"/>
      </w:rPr>
      <w:tblPr/>
      <w:tcPr>
        <w:tcBorders>
          <w:top w:val="single" w:color="8CAED0" w:themeColor="accent5" w:themeTint="BF" w:sz="8" w:space="0"/>
          <w:left w:val="single" w:color="8CAED0" w:themeColor="accent5" w:themeTint="BF" w:sz="8" w:space="0"/>
          <w:bottom w:val="single" w:color="8CAED0" w:themeColor="accent5" w:themeTint="BF" w:sz="8" w:space="0"/>
          <w:right w:val="single" w:color="8CAED0" w:themeColor="accent5" w:themeTint="BF" w:sz="8" w:space="0"/>
          <w:insideH w:val="nil"/>
          <w:insideV w:val="nil"/>
        </w:tcBorders>
        <w:shd w:val="clear" w:color="auto" w:fill="6694C1" w:themeFill="accent5"/>
      </w:tcPr>
    </w:tblStylePr>
    <w:tblStylePr w:type="lastRow">
      <w:pPr>
        <w:spacing w:before="0" w:after="0" w:line="240" w:lineRule="auto"/>
      </w:pPr>
      <w:rPr>
        <w:b/>
        <w:bCs/>
      </w:rPr>
      <w:tblPr/>
      <w:tcPr>
        <w:tcBorders>
          <w:top w:val="double" w:color="8CAED0" w:themeColor="accent5" w:themeTint="BF" w:sz="6" w:space="0"/>
          <w:left w:val="single" w:color="8CAED0" w:themeColor="accent5" w:themeTint="BF" w:sz="8" w:space="0"/>
          <w:bottom w:val="single" w:color="8CAED0" w:themeColor="accent5" w:themeTint="BF" w:sz="8" w:space="0"/>
          <w:right w:val="single" w:color="8CAED0"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color="C9EEF0" w:themeColor="accent6" w:themeTint="BF" w:sz="8" w:space="0"/>
        <w:left w:val="single" w:color="C9EEF0" w:themeColor="accent6" w:themeTint="BF" w:sz="8" w:space="0"/>
        <w:bottom w:val="single" w:color="C9EEF0" w:themeColor="accent6" w:themeTint="BF" w:sz="8" w:space="0"/>
        <w:right w:val="single" w:color="C9EEF0" w:themeColor="accent6" w:themeTint="BF" w:sz="8" w:space="0"/>
        <w:insideH w:val="single" w:color="C9EEF0" w:themeColor="accent6" w:themeTint="BF" w:sz="8" w:space="0"/>
      </w:tblBorders>
    </w:tblPr>
    <w:tblStylePr w:type="firstRow">
      <w:pPr>
        <w:spacing w:before="0" w:after="0" w:line="240" w:lineRule="auto"/>
      </w:pPr>
      <w:rPr>
        <w:b/>
        <w:bCs/>
        <w:color w:val="FFFFFF" w:themeColor="background1"/>
      </w:rPr>
      <w:tblPr/>
      <w:tcPr>
        <w:tcBorders>
          <w:top w:val="single" w:color="C9EEF0" w:themeColor="accent6" w:themeTint="BF" w:sz="8" w:space="0"/>
          <w:left w:val="single" w:color="C9EEF0" w:themeColor="accent6" w:themeTint="BF" w:sz="8" w:space="0"/>
          <w:bottom w:val="single" w:color="C9EEF0" w:themeColor="accent6" w:themeTint="BF" w:sz="8" w:space="0"/>
          <w:right w:val="single" w:color="C9EEF0" w:themeColor="accent6" w:themeTint="BF" w:sz="8" w:space="0"/>
          <w:insideH w:val="nil"/>
          <w:insideV w:val="nil"/>
        </w:tcBorders>
        <w:shd w:val="clear" w:color="auto" w:fill="B8E9EC" w:themeFill="accent6"/>
      </w:tcPr>
    </w:tblStylePr>
    <w:tblStylePr w:type="lastRow">
      <w:pPr>
        <w:spacing w:before="0" w:after="0" w:line="240" w:lineRule="auto"/>
      </w:pPr>
      <w:rPr>
        <w:b/>
        <w:bCs/>
      </w:rPr>
      <w:tblPr/>
      <w:tcPr>
        <w:tcBorders>
          <w:top w:val="double" w:color="C9EEF0" w:themeColor="accent6" w:themeTint="BF" w:sz="6" w:space="0"/>
          <w:left w:val="single" w:color="C9EEF0" w:themeColor="accent6" w:themeTint="BF" w:sz="8" w:space="0"/>
          <w:bottom w:val="single" w:color="C9EEF0" w:themeColor="accent6" w:themeTint="BF" w:sz="8" w:space="0"/>
          <w:right w:val="single" w:color="C9EEF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color="91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1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918E8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18E8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18E8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18E8E"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8629F"/>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8629F"/>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8629F"/>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8629F"/>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8629F"/>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8629F"/>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8629F"/>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8629F"/>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8629F"/>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8629F"/>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8629F"/>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8629F"/>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8629F"/>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8629F"/>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8629F"/>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aliases w:val="Table No Border"/>
    <w:basedOn w:val="TableNormal"/>
    <w:rsid w:val="00EC4055"/>
    <w:pPr>
      <w:spacing w:before="70" w:after="70"/>
    </w:p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8629F"/>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8629F"/>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8629F"/>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8629F"/>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8629F"/>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8629F"/>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8629F"/>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8629F"/>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8629F"/>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862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8629F"/>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8629F"/>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8629F"/>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styleId="PlainTextChar" w:customStyle="1">
    <w:name w:val="Plain Text Char"/>
    <w:basedOn w:val="DefaultParagraphFont"/>
    <w:link w:val="PlainText"/>
    <w:uiPriority w:val="99"/>
    <w:semiHidden/>
    <w:rsid w:val="0058629F"/>
    <w:rPr>
      <w:rFonts w:ascii="Calibri" w:hAnsi="Calibri"/>
      <w:color w:val="auto"/>
      <w:szCs w:val="21"/>
    </w:rPr>
  </w:style>
  <w:style w:type="character" w:styleId="FootnoteTextChar" w:customStyle="1">
    <w:name w:val="Footnote Text Char"/>
    <w:basedOn w:val="DefaultParagraphFont"/>
    <w:link w:val="FootnoteText"/>
    <w:uiPriority w:val="99"/>
    <w:rsid w:val="005D764F"/>
    <w:rPr>
      <w:sz w:val="18"/>
    </w:rPr>
  </w:style>
  <w:style w:type="character" w:styleId="TOC1Char" w:customStyle="1">
    <w:name w:val="TOC 1 Char"/>
    <w:basedOn w:val="DefaultParagraphFont"/>
    <w:link w:val="TOC1"/>
    <w:uiPriority w:val="39"/>
    <w:rsid w:val="00BB1B9A"/>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styleId="xWebCoverPage" w:customStyle="1">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styleId="xPartnerLogo" w:customStyle="1">
    <w:name w:val="xPartnerLogo"/>
    <w:basedOn w:val="NoSpacing"/>
    <w:uiPriority w:val="99"/>
    <w:rsid w:val="00081719"/>
    <w:pPr>
      <w:framePr w:h="709" w:wrap="around" w:hAnchor="page" w:vAnchor="page" w:x="568" w:y="15452" w:hRule="exact"/>
    </w:pPr>
    <w:rPr>
      <w:b/>
      <w:color w:val="201547" w:themeColor="text2"/>
      <w:sz w:val="28"/>
    </w:rPr>
  </w:style>
  <w:style w:type="paragraph" w:styleId="xVicLogo" w:customStyle="1">
    <w:name w:val="xVicLogo"/>
    <w:basedOn w:val="NoSpacing"/>
    <w:uiPriority w:val="99"/>
    <w:rsid w:val="00C33BEC"/>
    <w:pPr>
      <w:framePr w:wrap="around" w:hAnchor="page" w:vAnchor="page" w:x="8602" w:y="15452"/>
    </w:pPr>
  </w:style>
  <w:style w:type="numbering" w:styleId="MyHeadings" w:customStyle="1">
    <w:name w:val="MyHeadings"/>
    <w:uiPriority w:val="99"/>
    <w:rsid w:val="0058629F"/>
    <w:pPr>
      <w:numPr>
        <w:numId w:val="6"/>
      </w:numPr>
    </w:pPr>
  </w:style>
  <w:style w:type="character" w:styleId="EndnoteTextChar" w:customStyle="1">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styleId="SectionSubtitle" w:customStyle="1">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9"/>
      </w:numPr>
    </w:pPr>
  </w:style>
  <w:style w:type="paragraph" w:styleId="Source" w:customStyle="1">
    <w:name w:val="Source"/>
    <w:basedOn w:val="Normal"/>
    <w:next w:val="BodyText"/>
    <w:qFormat/>
    <w:rsid w:val="00853A46"/>
    <w:pPr>
      <w:numPr>
        <w:numId w:val="10"/>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9"/>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styleId="SubtitleChar" w:customStyle="1">
    <w:name w:val="Subtitle Char"/>
    <w:basedOn w:val="DefaultParagraphFont"/>
    <w:link w:val="Subtitle"/>
    <w:uiPriority w:val="2"/>
    <w:rsid w:val="00576577"/>
    <w:rPr>
      <w:rFonts w:eastAsiaTheme="minorEastAsia" w:cstheme="minorBidi"/>
      <w:color w:val="201547" w:themeColor="text2"/>
      <w:sz w:val="24"/>
      <w:szCs w:val="18"/>
    </w:rPr>
  </w:style>
  <w:style w:type="paragraph" w:styleId="xProjectBar" w:customStyle="1">
    <w:name w:val="xProjectBar"/>
    <w:basedOn w:val="Normal"/>
    <w:next w:val="Normal"/>
    <w:uiPriority w:val="99"/>
    <w:rsid w:val="00C33BEC"/>
    <w:pPr>
      <w:framePr w:w="11907" w:h="697" w:wrap="around" w:hAnchor="page" w:vAnchor="page" w:y="3511" w:hRule="exact" w:anchorLock="1"/>
      <w:shd w:val="clear" w:color="auto" w:fill="201547"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color="auto" w:sz="0" w:space="0"/>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styleId="TableTextBullet2" w:customStyle="1">
    <w:name w:val="Table Text Bullet 2"/>
    <w:basedOn w:val="TableTextBullet"/>
    <w:qFormat/>
    <w:rsid w:val="005A5C3A"/>
    <w:pPr>
      <w:numPr>
        <w:ilvl w:val="1"/>
      </w:numPr>
    </w:pPr>
  </w:style>
  <w:style w:type="paragraph" w:styleId="TOC3">
    <w:name w:val="toc 3"/>
    <w:basedOn w:val="Normal"/>
    <w:next w:val="Normal"/>
    <w:uiPriority w:val="39"/>
    <w:rsid w:val="00BB1B9A"/>
    <w:pPr>
      <w:tabs>
        <w:tab w:val="right" w:leader="dot" w:pos="9582"/>
      </w:tabs>
      <w:spacing w:before="60" w:after="60"/>
      <w:ind w:left="454" w:right="851" w:hanging="227"/>
    </w:pPr>
    <w:rPr>
      <w:rFonts w:eastAsiaTheme="minorEastAsia" w:cstheme="minorBidi"/>
      <w:b/>
      <w:noProof/>
      <w:color w:val="232222"/>
    </w:rPr>
  </w:style>
  <w:style w:type="paragraph" w:styleId="TableTextLeftBold" w:customStyle="1">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styleId="TableTextBullet" w:customStyle="1">
    <w:name w:val="Table Text Bullet"/>
    <w:basedOn w:val="TableTextLeft"/>
    <w:qFormat/>
    <w:rsid w:val="008B2799"/>
    <w:pPr>
      <w:numPr>
        <w:numId w:val="13"/>
      </w:numPr>
    </w:pPr>
  </w:style>
  <w:style w:type="character" w:styleId="NoteHeadingChar" w:customStyle="1">
    <w:name w:val="Note Heading Char"/>
    <w:basedOn w:val="DefaultParagraphFont"/>
    <w:link w:val="NoteHeading"/>
    <w:rsid w:val="00012BCD"/>
    <w:rPr>
      <w:rFonts w:cs="Calibri"/>
      <w:sz w:val="18"/>
      <w:szCs w:val="19"/>
    </w:rPr>
  </w:style>
  <w:style w:type="paragraph" w:styleId="NoteNumbered" w:customStyle="1">
    <w:name w:val="Note Numbered"/>
    <w:basedOn w:val="Normal"/>
    <w:qFormat/>
    <w:rsid w:val="00F72BF1"/>
    <w:pPr>
      <w:numPr>
        <w:numId w:val="11"/>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styleId="TableTextCentre" w:customStyle="1">
    <w:name w:val="Table Text Centre"/>
    <w:basedOn w:val="TableTextLeft"/>
    <w:qFormat/>
    <w:rsid w:val="00F84D40"/>
    <w:pPr>
      <w:jc w:val="center"/>
    </w:pPr>
  </w:style>
  <w:style w:type="paragraph" w:styleId="TableTextRight" w:customStyle="1">
    <w:name w:val="Table Text Right"/>
    <w:basedOn w:val="TableTextCentre"/>
    <w:qFormat/>
    <w:rsid w:val="00F84D40"/>
    <w:pPr>
      <w:jc w:val="right"/>
    </w:pPr>
  </w:style>
  <w:style w:type="paragraph" w:styleId="TableTextNumbered1" w:customStyle="1">
    <w:name w:val="Table Text Numbered 1"/>
    <w:basedOn w:val="TableTextLeft"/>
    <w:qFormat/>
    <w:rsid w:val="00F84D40"/>
    <w:pPr>
      <w:numPr>
        <w:numId w:val="14"/>
      </w:numPr>
    </w:pPr>
  </w:style>
  <w:style w:type="paragraph" w:styleId="TableTextNumbered2" w:customStyle="1">
    <w:name w:val="Table Text Numbered 2"/>
    <w:basedOn w:val="TableTextNumbered1"/>
    <w:qFormat/>
    <w:rsid w:val="00F84D40"/>
    <w:pPr>
      <w:numPr>
        <w:ilvl w:val="1"/>
      </w:numPr>
    </w:pPr>
  </w:style>
  <w:style w:type="paragraph" w:styleId="TableTextNumbered3" w:customStyle="1">
    <w:name w:val="Table Text Numbered 3"/>
    <w:basedOn w:val="TableTextNumbered2"/>
    <w:qFormat/>
    <w:rsid w:val="00F84D40"/>
    <w:pPr>
      <w:numPr>
        <w:ilvl w:val="2"/>
      </w:numPr>
    </w:pPr>
  </w:style>
  <w:style w:type="paragraph" w:styleId="TableTextBullet3" w:customStyle="1">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color="004C97" w:themeColor="accent1" w:sz="4" w:space="10"/>
      </w:pBdr>
      <w:spacing w:before="200" w:after="160"/>
      <w:ind w:left="284" w:right="284"/>
    </w:pPr>
    <w:rPr>
      <w:iCs/>
      <w:color w:val="232222" w:themeColor="text1"/>
    </w:rPr>
  </w:style>
  <w:style w:type="character" w:styleId="QuoteChar" w:customStyle="1">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styleId="xInLineShape" w:customStyle="1">
    <w:name w:val="xInLineShape"/>
    <w:basedOn w:val="Normal"/>
    <w:next w:val="BodyText"/>
    <w:rsid w:val="0049351D"/>
    <w:pPr>
      <w:spacing w:before="100" w:after="100"/>
    </w:pPr>
  </w:style>
  <w:style w:type="paragraph" w:styleId="FootnoteSeparator" w:customStyle="1">
    <w:name w:val="Footnote Separator"/>
    <w:rsid w:val="005D764F"/>
    <w:pPr>
      <w:pBdr>
        <w:top w:val="dotted" w:color="auto" w:sz="4" w:space="1"/>
      </w:pBdr>
      <w:spacing w:after="0" w:line="120" w:lineRule="exact"/>
    </w:pPr>
    <w:rPr>
      <w:bCs/>
      <w:sz w:val="16"/>
    </w:rPr>
  </w:style>
  <w:style w:type="paragraph" w:styleId="xCoverStatus" w:customStyle="1">
    <w:name w:val="xCoverStatus"/>
    <w:basedOn w:val="Normal"/>
    <w:next w:val="Normal"/>
    <w:uiPriority w:val="99"/>
    <w:semiHidden/>
    <w:rsid w:val="00C33BEC"/>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BB1B9A"/>
    <w:pPr>
      <w:tabs>
        <w:tab w:val="right" w:leader="dot" w:pos="9582"/>
      </w:tabs>
      <w:spacing w:before="60" w:after="60"/>
      <w:ind w:left="908" w:right="851" w:hanging="454"/>
    </w:pPr>
    <w:rPr>
      <w:rFonts w:cs="Arial"/>
      <w:noProof/>
      <w:color w:val="232222"/>
    </w:rPr>
  </w:style>
  <w:style w:type="paragraph" w:styleId="ListAlpha2" w:customStyle="1">
    <w:name w:val="List Alpha 2"/>
    <w:basedOn w:val="ListAlpha"/>
    <w:qFormat/>
    <w:rsid w:val="007F0D3C"/>
    <w:pPr>
      <w:numPr>
        <w:ilvl w:val="1"/>
      </w:numPr>
    </w:pPr>
  </w:style>
  <w:style w:type="character" w:styleId="SectionTitle" w:customStyle="1">
    <w:name w:val="Section Title"/>
    <w:uiPriority w:val="3"/>
    <w:rsid w:val="00A1606D"/>
    <w:rPr>
      <w:color w:val="FFFFFF" w:themeColor="background1"/>
      <w:bdr w:val="none" w:color="auto" w:sz="0" w:space="0"/>
      <w:shd w:val="clear" w:color="auto" w:fill="auto"/>
    </w:rPr>
  </w:style>
  <w:style w:type="paragraph" w:styleId="BoldBodyText" w:customStyle="1">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EE4D70"/>
    <w:pPr>
      <w:tabs>
        <w:tab w:val="left" w:pos="2948"/>
        <w:tab w:val="left" w:pos="5897"/>
      </w:tabs>
      <w:spacing w:before="200" w:after="200"/>
    </w:pPr>
  </w:style>
  <w:style w:type="character" w:styleId="NoSpacingChar" w:customStyle="1">
    <w:name w:val="No Spacing Char"/>
    <w:basedOn w:val="DefaultParagraphFont"/>
    <w:link w:val="NoSpacing"/>
    <w:rsid w:val="00D81F03"/>
  </w:style>
  <w:style w:type="paragraph" w:styleId="HighlightBoxBullet" w:customStyle="1">
    <w:name w:val="Highlight Box Bullet"/>
    <w:basedOn w:val="HighlightBoxText"/>
    <w:qFormat/>
    <w:rsid w:val="004B4954"/>
    <w:pPr>
      <w:numPr>
        <w:numId w:val="15"/>
      </w:numPr>
    </w:pPr>
  </w:style>
  <w:style w:type="paragraph" w:styleId="HighlightBoxHeading" w:customStyle="1">
    <w:name w:val="Highlight Box Heading"/>
    <w:basedOn w:val="HighlightBoxText"/>
    <w:next w:val="HighlightBoxText"/>
    <w:qFormat/>
    <w:rsid w:val="003E7083"/>
    <w:rPr>
      <w:b/>
    </w:rPr>
  </w:style>
  <w:style w:type="paragraph" w:styleId="FooterOdd" w:customStyle="1">
    <w:name w:val="Footer Odd"/>
    <w:next w:val="Footer"/>
    <w:uiPriority w:val="99"/>
    <w:rsid w:val="00376EF3"/>
    <w:pPr>
      <w:spacing w:before="0" w:after="0" w:line="200" w:lineRule="atLeast"/>
      <w:jc w:val="right"/>
    </w:pPr>
    <w:rPr>
      <w:rFonts w:cs="Arial"/>
      <w:color w:val="232222" w:themeColor="text1"/>
      <w:spacing w:val="2"/>
      <w:sz w:val="16"/>
    </w:rPr>
  </w:style>
  <w:style w:type="paragraph" w:styleId="FooterOddPageNumber" w:customStyle="1">
    <w:name w:val="Footer Odd Page Number"/>
    <w:basedOn w:val="FooterOdd"/>
    <w:uiPriority w:val="99"/>
    <w:rsid w:val="00E915C8"/>
    <w:pPr>
      <w:ind w:right="28"/>
    </w:pPr>
    <w:rPr>
      <w:b/>
    </w:rPr>
  </w:style>
  <w:style w:type="table" w:styleId="TableAsPlaceholder" w:customStyle="1">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styleId="FooterEven" w:customStyle="1">
    <w:name w:val="Footer Even"/>
    <w:next w:val="Footer"/>
    <w:uiPriority w:val="99"/>
    <w:rsid w:val="00376EF3"/>
    <w:pPr>
      <w:spacing w:before="0" w:after="0" w:line="200" w:lineRule="atLeast"/>
    </w:pPr>
    <w:rPr>
      <w:rFonts w:cs="Arial"/>
      <w:color w:val="232222" w:themeColor="text1"/>
      <w:sz w:val="16"/>
    </w:rPr>
  </w:style>
  <w:style w:type="paragraph" w:styleId="FooterEvenPageNumber" w:customStyle="1">
    <w:name w:val="Footer Even Page Number"/>
    <w:basedOn w:val="FooterEven"/>
    <w:uiPriority w:val="99"/>
    <w:rsid w:val="00E915C8"/>
    <w:pPr>
      <w:framePr w:wrap="around" w:hAnchor="margin" w:vAnchor="page" w:yAlign="bottom"/>
    </w:pPr>
    <w:rPr>
      <w:b/>
    </w:rPr>
  </w:style>
  <w:style w:type="paragraph" w:styleId="xDisclaimerText" w:customStyle="1">
    <w:name w:val="xDisclaimer Text"/>
    <w:basedOn w:val="Normal"/>
    <w:rsid w:val="006614E4"/>
    <w:pPr>
      <w:spacing w:after="0" w:line="175" w:lineRule="atLeast"/>
    </w:pPr>
    <w:rPr>
      <w:rFonts w:cs="Arial"/>
      <w:color w:val="232222" w:themeColor="text1"/>
      <w:sz w:val="16"/>
    </w:rPr>
  </w:style>
  <w:style w:type="table" w:styleId="LogoPlaceholder" w:customStyle="1">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styleId="SmallBodyText" w:customStyle="1">
    <w:name w:val="Small Body Text"/>
    <w:basedOn w:val="Normal"/>
    <w:qFormat/>
    <w:rsid w:val="000D04F8"/>
    <w:pPr>
      <w:spacing w:before="80" w:after="80" w:line="245" w:lineRule="auto"/>
    </w:pPr>
    <w:rPr>
      <w:sz w:val="18"/>
    </w:rPr>
  </w:style>
  <w:style w:type="paragraph" w:styleId="ListAlpha3" w:customStyle="1">
    <w:name w:val="List Alpha 3"/>
    <w:basedOn w:val="ListAlpha2"/>
    <w:qFormat/>
    <w:rsid w:val="009569CB"/>
    <w:pPr>
      <w:numPr>
        <w:ilvl w:val="2"/>
      </w:numPr>
    </w:pPr>
  </w:style>
  <w:style w:type="paragraph" w:styleId="NoteNumbered2" w:customStyle="1">
    <w:name w:val="Note Numbered 2"/>
    <w:basedOn w:val="NoteNumbered"/>
    <w:qFormat/>
    <w:rsid w:val="00F72BF1"/>
    <w:pPr>
      <w:numPr>
        <w:ilvl w:val="1"/>
      </w:numPr>
    </w:pPr>
  </w:style>
  <w:style w:type="paragraph" w:styleId="HighlightBoxText" w:customStyle="1">
    <w:name w:val="Highlight Box Text"/>
    <w:basedOn w:val="BodyText"/>
    <w:qFormat/>
    <w:rsid w:val="00B16A3D"/>
    <w:pPr>
      <w:pBdr>
        <w:top w:val="single" w:color="004C97" w:themeColor="accent1" w:sz="4" w:space="14"/>
        <w:left w:val="single" w:color="004C97" w:themeColor="accent1" w:sz="4" w:space="12"/>
        <w:bottom w:val="single" w:color="004C97" w:themeColor="accent1" w:sz="4" w:space="14"/>
        <w:right w:val="single" w:color="004C97" w:themeColor="accent1" w:sz="4" w:space="12"/>
      </w:pBdr>
      <w:shd w:val="clear" w:color="auto" w:fill="004C97"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styleId="BodyText12ptBefore" w:customStyle="1">
    <w:name w:val="Body Text 12pt Before"/>
    <w:basedOn w:val="BodyText"/>
    <w:next w:val="BodyText"/>
    <w:qFormat/>
    <w:rsid w:val="00BB6F0D"/>
    <w:pPr>
      <w:spacing w:before="240"/>
    </w:pPr>
  </w:style>
  <w:style w:type="paragraph" w:styleId="QuoteBullet" w:customStyle="1">
    <w:name w:val="Quote Bullet"/>
    <w:basedOn w:val="Quote"/>
    <w:qFormat/>
    <w:rsid w:val="00AA7DC2"/>
    <w:pPr>
      <w:numPr>
        <w:numId w:val="16"/>
      </w:numPr>
      <w:tabs>
        <w:tab w:val="left" w:pos="1134"/>
      </w:tabs>
      <w:spacing w:before="120" w:after="120"/>
    </w:pPr>
    <w:rPr>
      <w:rFonts w:cs="Arial"/>
    </w:rPr>
  </w:style>
  <w:style w:type="paragraph" w:styleId="QuoteBullet2" w:customStyle="1">
    <w:name w:val="Quote Bullet 2"/>
    <w:basedOn w:val="Quote"/>
    <w:qFormat/>
    <w:rsid w:val="00AC1C83"/>
    <w:pPr>
      <w:numPr>
        <w:ilvl w:val="1"/>
        <w:numId w:val="16"/>
      </w:numPr>
      <w:pBdr>
        <w:top w:val="none" w:color="auto" w:sz="0" w:space="0"/>
      </w:pBdr>
      <w:spacing w:before="120" w:after="120"/>
    </w:pPr>
    <w:rPr>
      <w:rFonts w:cs="Arial"/>
    </w:rPr>
  </w:style>
  <w:style w:type="paragraph" w:styleId="TableHeadingLeft" w:customStyle="1">
    <w:name w:val="Table Heading Left"/>
    <w:basedOn w:val="TableTextLeft"/>
    <w:qFormat/>
    <w:rsid w:val="00D05BC2"/>
    <w:pPr>
      <w:keepNext/>
    </w:pPr>
    <w:rPr>
      <w:b/>
      <w:color w:val="FFFFFF"/>
    </w:rPr>
  </w:style>
  <w:style w:type="paragraph" w:styleId="TableHeadingCentre" w:customStyle="1">
    <w:name w:val="Table Heading Centre"/>
    <w:basedOn w:val="TableTextCentre"/>
    <w:qFormat/>
    <w:rsid w:val="00D05BC2"/>
    <w:pPr>
      <w:keepNext/>
    </w:pPr>
    <w:rPr>
      <w:b/>
      <w:color w:val="FFFFFF"/>
    </w:rPr>
  </w:style>
  <w:style w:type="paragraph" w:styleId="TableHeadingRight" w:customStyle="1">
    <w:name w:val="Table Heading Right"/>
    <w:basedOn w:val="TableTextRight"/>
    <w:qFormat/>
    <w:rsid w:val="00D05BC2"/>
    <w:pPr>
      <w:keepNext/>
    </w:pPr>
    <w:rPr>
      <w:b/>
      <w:color w:val="FFFFFF"/>
    </w:rPr>
  </w:style>
  <w:style w:type="paragraph" w:styleId="xDisclaimerHeading" w:customStyle="1">
    <w:name w:val="xDisclaimer Heading"/>
    <w:basedOn w:val="NoSpacing"/>
    <w:semiHidden/>
    <w:rsid w:val="00064813"/>
    <w:pPr>
      <w:spacing w:before="120" w:after="120"/>
    </w:pPr>
    <w:rPr>
      <w:b/>
    </w:rPr>
  </w:style>
  <w:style w:type="paragraph" w:styleId="DisclaimerTextLeftBold" w:customStyle="1">
    <w:name w:val="Disclaimer Text Left Bold"/>
    <w:basedOn w:val="DisclaimerTextLeft"/>
    <w:next w:val="DisclaimerTextLeft"/>
    <w:uiPriority w:val="99"/>
    <w:semiHidden/>
    <w:rsid w:val="00740ECE"/>
    <w:pPr>
      <w:framePr w:wrap="around"/>
    </w:pPr>
    <w:rPr>
      <w:b/>
    </w:rPr>
  </w:style>
  <w:style w:type="paragraph" w:styleId="DisclaimerTextLeft" w:customStyle="1">
    <w:name w:val="Disclaimer Text Left"/>
    <w:basedOn w:val="DisclaimerText"/>
    <w:uiPriority w:val="99"/>
    <w:semiHidden/>
    <w:rsid w:val="00740ECE"/>
    <w:pPr>
      <w:framePr w:wrap="around"/>
    </w:pPr>
  </w:style>
  <w:style w:type="paragraph" w:styleId="DisclaimerTextRightBold" w:customStyle="1">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styleId="DisclaimerTextRight12pt" w:customStyle="1">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styleId="DisclaimerTextRightBold12pt" w:customStyle="1">
    <w:name w:val="Disclaimer Text Right Bold 12 pt"/>
    <w:basedOn w:val="DisclaimerTextRightBold"/>
    <w:next w:val="DisclaimerTextRight12pt"/>
    <w:uiPriority w:val="99"/>
    <w:semiHidden/>
    <w:rsid w:val="00E4201F"/>
    <w:pPr>
      <w:framePr w:wrap="around"/>
    </w:pPr>
    <w:rPr>
      <w:sz w:val="24"/>
    </w:rPr>
  </w:style>
  <w:style w:type="paragraph" w:styleId="DisclaimerTextRight" w:customStyle="1">
    <w:name w:val="Disclaimer Text Right"/>
    <w:basedOn w:val="DisclaimerText"/>
    <w:uiPriority w:val="99"/>
    <w:semiHidden/>
    <w:rsid w:val="000957C3"/>
    <w:pPr>
      <w:framePr w:wrap="around"/>
    </w:pPr>
  </w:style>
  <w:style w:type="paragraph" w:styleId="xWebBackCover" w:customStyle="1">
    <w:name w:val="xWebBackCover"/>
    <w:basedOn w:val="NoSpacing"/>
    <w:semiHidden/>
    <w:rsid w:val="00E97B47"/>
    <w:pPr>
      <w:shd w:val="clear" w:color="auto" w:fill="201547" w:themeFill="text2"/>
    </w:pPr>
    <w:rPr>
      <w:b/>
      <w:bCs/>
      <w:color w:val="FFFFFF" w:themeColor="background1"/>
      <w:sz w:val="21"/>
      <w:szCs w:val="21"/>
      <w:lang w:val="en-US"/>
    </w:rPr>
  </w:style>
  <w:style w:type="paragraph" w:styleId="Heading1-Topofpage" w:customStyle="1">
    <w:name w:val="Heading 1 - Top of page"/>
    <w:basedOn w:val="Heading1"/>
    <w:qFormat/>
    <w:rsid w:val="00CF42EC"/>
  </w:style>
  <w:style w:type="paragraph" w:styleId="ListParagraph-1" w:customStyle="1">
    <w:name w:val="List Paragraph - 1"/>
    <w:basedOn w:val="ListParagraph"/>
    <w:qFormat/>
    <w:rsid w:val="005E6414"/>
    <w:pPr>
      <w:suppressAutoHyphens/>
      <w:spacing w:before="0" w:after="140" w:line="276" w:lineRule="auto"/>
      <w:ind w:left="0"/>
      <w:contextualSpacing w:val="0"/>
    </w:pPr>
    <w:rPr>
      <w:rFonts w:ascii="Arial" w:hAnsi="Arial" w:eastAsia="MS Mincho" w:cs="Arial"/>
      <w:spacing w:val="-4"/>
      <w:sz w:val="24"/>
      <w:szCs w:val="24"/>
      <w:lang w:eastAsia="en-US"/>
    </w:rPr>
  </w:style>
  <w:style w:type="paragraph" w:styleId="paragraph" w:customStyle="1">
    <w:name w:val="paragraph"/>
    <w:basedOn w:val="Normal"/>
    <w:rsid w:val="00E850F9"/>
    <w:pPr>
      <w:spacing w:before="100" w:beforeAutospacing="1" w:after="100" w:afterAutospacing="1" w:line="240" w:lineRule="auto"/>
    </w:pPr>
    <w:rPr>
      <w:rFonts w:ascii="Times New Roman" w:hAnsi="Times New Roman"/>
      <w:sz w:val="24"/>
      <w:szCs w:val="24"/>
    </w:rPr>
  </w:style>
  <w:style w:type="character" w:styleId="normaltextrun" w:customStyle="1">
    <w:name w:val="normaltextrun"/>
    <w:basedOn w:val="DefaultParagraphFont"/>
    <w:rsid w:val="00E850F9"/>
  </w:style>
  <w:style w:type="character" w:styleId="eop" w:customStyle="1">
    <w:name w:val="eop"/>
    <w:basedOn w:val="DefaultParagraphFont"/>
    <w:rsid w:val="00E850F9"/>
  </w:style>
  <w:style w:type="paragraph" w:styleId="Agbulletlist" w:customStyle="1">
    <w:name w:val="Ag bullet list"/>
    <w:rsid w:val="00D2068C"/>
    <w:pPr>
      <w:pBdr>
        <w:top w:val="nil"/>
        <w:left w:val="nil"/>
        <w:bottom w:val="nil"/>
        <w:right w:val="nil"/>
        <w:between w:val="nil"/>
        <w:bar w:val="nil"/>
      </w:pBdr>
      <w:spacing w:before="0" w:line="220" w:lineRule="exact"/>
    </w:pPr>
    <w:rPr>
      <w:rFonts w:ascii="Arial" w:hAnsi="Arial" w:eastAsia="Arial Unicode MS" w:cs="Arial Unicode MS"/>
      <w:color w:val="000000"/>
      <w:sz w:val="18"/>
      <w:szCs w:val="18"/>
      <w:u w:color="000000"/>
      <w:bdr w:val="nil"/>
      <w:lang w:val="en-US" w:eastAsia="ja-JP"/>
    </w:rPr>
  </w:style>
  <w:style w:type="paragraph" w:styleId="Body" w:customStyle="1">
    <w:name w:val="Body"/>
    <w:rsid w:val="00D2068C"/>
    <w:pPr>
      <w:pBdr>
        <w:top w:val="nil"/>
        <w:left w:val="nil"/>
        <w:bottom w:val="nil"/>
        <w:right w:val="nil"/>
        <w:between w:val="nil"/>
        <w:bar w:val="nil"/>
      </w:pBdr>
      <w:spacing w:before="0" w:line="220" w:lineRule="exact"/>
    </w:pPr>
    <w:rPr>
      <w:rFonts w:ascii="Arial" w:hAnsi="Arial" w:eastAsia="Arial Unicode MS" w:cs="Arial Unicode MS"/>
      <w:color w:val="000000"/>
      <w:sz w:val="18"/>
      <w:szCs w:val="18"/>
      <w:u w:color="000000"/>
      <w:bdr w:val="nil"/>
      <w:lang w:val="en-US" w:eastAsia="ja-JP"/>
    </w:rPr>
  </w:style>
  <w:style w:type="numbering" w:styleId="ImportedStyle6" w:customStyle="1">
    <w:name w:val="Imported Style 6"/>
    <w:rsid w:val="006A6C7B"/>
    <w:pPr>
      <w:numPr>
        <w:numId w:val="39"/>
      </w:numPr>
    </w:pPr>
  </w:style>
  <w:style w:type="character" w:styleId="None" w:customStyle="1">
    <w:name w:val="None"/>
    <w:rsid w:val="006A6C7B"/>
  </w:style>
  <w:style w:type="character" w:styleId="TableTextLeftChar" w:customStyle="1">
    <w:name w:val="Table Text Left Char"/>
    <w:basedOn w:val="DefaultParagraphFont"/>
    <w:link w:val="TableTextLeft"/>
    <w:rsid w:val="006A6C7B"/>
  </w:style>
  <w:style w:type="paragraph" w:styleId="Agbodytext" w:customStyle="1">
    <w:name w:val="Ag body text"/>
    <w:rsid w:val="006A6C7B"/>
    <w:pPr>
      <w:pBdr>
        <w:top w:val="nil"/>
        <w:left w:val="nil"/>
        <w:bottom w:val="nil"/>
        <w:right w:val="nil"/>
        <w:between w:val="nil"/>
        <w:bar w:val="nil"/>
      </w:pBdr>
      <w:spacing w:before="0" w:line="220" w:lineRule="exact"/>
    </w:pPr>
    <w:rPr>
      <w:rFonts w:ascii="Arial" w:hAnsi="Arial" w:eastAsia="Arial Unicode MS" w:cs="Arial Unicode MS"/>
      <w:color w:val="000000"/>
      <w:sz w:val="18"/>
      <w:szCs w:val="18"/>
      <w:u w:color="000000"/>
      <w:bdr w:val="nil"/>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26846686">
      <w:bodyDiv w:val="1"/>
      <w:marLeft w:val="0"/>
      <w:marRight w:val="0"/>
      <w:marTop w:val="0"/>
      <w:marBottom w:val="0"/>
      <w:divBdr>
        <w:top w:val="none" w:sz="0" w:space="0" w:color="auto"/>
        <w:left w:val="none" w:sz="0" w:space="0" w:color="auto"/>
        <w:bottom w:val="none" w:sz="0" w:space="0" w:color="auto"/>
        <w:right w:val="none" w:sz="0" w:space="0" w:color="auto"/>
      </w:divBdr>
    </w:div>
    <w:div w:id="72260511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9464191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85486968">
      <w:bodyDiv w:val="1"/>
      <w:marLeft w:val="0"/>
      <w:marRight w:val="0"/>
      <w:marTop w:val="0"/>
      <w:marBottom w:val="0"/>
      <w:divBdr>
        <w:top w:val="none" w:sz="0" w:space="0" w:color="auto"/>
        <w:left w:val="none" w:sz="0" w:space="0" w:color="auto"/>
        <w:bottom w:val="none" w:sz="0" w:space="0" w:color="auto"/>
        <w:right w:val="none" w:sz="0" w:space="0" w:color="auto"/>
      </w:divBdr>
    </w:div>
    <w:div w:id="1909997347">
      <w:bodyDiv w:val="1"/>
      <w:marLeft w:val="0"/>
      <w:marRight w:val="0"/>
      <w:marTop w:val="0"/>
      <w:marBottom w:val="0"/>
      <w:divBdr>
        <w:top w:val="none" w:sz="0" w:space="0" w:color="auto"/>
        <w:left w:val="none" w:sz="0" w:space="0" w:color="auto"/>
        <w:bottom w:val="none" w:sz="0" w:space="0" w:color="auto"/>
        <w:right w:val="none" w:sz="0" w:space="0" w:color="auto"/>
      </w:divBdr>
    </w:div>
    <w:div w:id="199815096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1478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footer" Target="footer3.xml" Id="rId21" /><Relationship Type="http://schemas.openxmlformats.org/officeDocument/2006/relationships/hyperlink" Target="https://www.vic.gov.au/victorian-common-funding-agreement" TargetMode="External" Id="rId42" /><Relationship Type="http://schemas.openxmlformats.org/officeDocument/2006/relationships/hyperlink" Target="https://agriculture.vic.gov.au/support-and-resources/networks/rural-womens-network" TargetMode="External" Id="rId47" /><Relationship Type="http://schemas.openxmlformats.org/officeDocument/2006/relationships/image" Target="media/image26.png" Id="rId63" /><Relationship Type="http://schemas.openxmlformats.org/officeDocument/2006/relationships/footer" Target="footer6.xml" Id="rId68" /><Relationship Type="http://schemas.openxmlformats.org/officeDocument/2006/relationships/customXml" Target="../customXml/item2.xml" Id="rId2" /><Relationship Type="http://schemas.openxmlformats.org/officeDocument/2006/relationships/image" Target="media/image3.svg" Id="rId16" /><Relationship Type="http://schemas.openxmlformats.org/officeDocument/2006/relationships/image" Target="media/image11.svg" Id="rId29" /><Relationship Type="http://schemas.openxmlformats.org/officeDocument/2006/relationships/webSettings" Target="webSettings.xml" Id="rId11" /><Relationship Type="http://schemas.openxmlformats.org/officeDocument/2006/relationships/image" Target="media/image6.jpeg" Id="rId24" /><Relationship Type="http://schemas.openxmlformats.org/officeDocument/2006/relationships/image" Target="media/image14.png" Id="rId32" /><Relationship Type="http://schemas.openxmlformats.org/officeDocument/2006/relationships/footer" Target="footer4.xml" Id="rId37" /><Relationship Type="http://schemas.openxmlformats.org/officeDocument/2006/relationships/hyperlink" Target="https://www.agriculture.gov.au/abares/research-topics/labour/previous-research/defining-the-agricultural-workforce" TargetMode="External" Id="rId40" /><Relationship Type="http://schemas.openxmlformats.org/officeDocument/2006/relationships/hyperlink" Target="mailto:foi.unit@deeca.vic.gov.au" TargetMode="External" Id="rId45" /><Relationship Type="http://schemas.openxmlformats.org/officeDocument/2006/relationships/image" Target="media/image17.png" Id="rId53" /><Relationship Type="http://schemas.openxmlformats.org/officeDocument/2006/relationships/hyperlink" Target="http://www.deeca.vic.gov.au" TargetMode="External" Id="rId58" /><Relationship Type="http://schemas.openxmlformats.org/officeDocument/2006/relationships/hyperlink" Target="http://www.deeca.vic.gov.au" TargetMode="External" Id="rId66" /><Relationship Type="http://schemas.openxmlformats.org/officeDocument/2006/relationships/customXml" Target="../customXml/item5.xml" Id="rId5" /><Relationship Type="http://schemas.openxmlformats.org/officeDocument/2006/relationships/image" Target="media/image24.png" Id="rId61" /><Relationship Type="http://schemas.openxmlformats.org/officeDocument/2006/relationships/footer" Target="footer1.xml" Id="rId19" /><Relationship Type="http://schemas.openxmlformats.org/officeDocument/2006/relationships/image" Target="media/image1.png" Id="rId14" /><Relationship Type="http://schemas.openxmlformats.org/officeDocument/2006/relationships/image" Target="media/image4.png" Id="rId22" /><Relationship Type="http://schemas.openxmlformats.org/officeDocument/2006/relationships/image" Target="media/image9.svg" Id="rId27" /><Relationship Type="http://schemas.openxmlformats.org/officeDocument/2006/relationships/image" Target="media/image12.png" Id="rId30" /><Relationship Type="http://schemas.openxmlformats.org/officeDocument/2006/relationships/hyperlink" Target="mailto:customer.service@deeca.vic.gov.au" TargetMode="External" Id="rId35" /><Relationship Type="http://schemas.openxmlformats.org/officeDocument/2006/relationships/hyperlink" Target="https://www.deeca.vic.gov.au/grants" TargetMode="External" Id="rId43" /><Relationship Type="http://schemas.openxmlformats.org/officeDocument/2006/relationships/hyperlink" Target="mailto:grantsinfo@deeca.vic.gov.au" TargetMode="External" Id="rId48" /><Relationship Type="http://schemas.openxmlformats.org/officeDocument/2006/relationships/image" Target="media/image20.png" Id="rId56" /><Relationship Type="http://schemas.openxmlformats.org/officeDocument/2006/relationships/image" Target="media/image27.png" Id="rId64" /><Relationship Type="http://schemas.openxmlformats.org/officeDocument/2006/relationships/footer" Target="footer7.xml" Id="rId69" /><Relationship Type="http://schemas.openxmlformats.org/officeDocument/2006/relationships/numbering" Target="numbering.xml" Id="rId8" /><Relationship Type="http://schemas.openxmlformats.org/officeDocument/2006/relationships/image" Target="media/image15.png" Id="rId51" /><Relationship Type="http://schemas.openxmlformats.org/officeDocument/2006/relationships/glossaryDocument" Target="glossary/document.xml" Id="rId72" /><Relationship Type="http://schemas.openxmlformats.org/officeDocument/2006/relationships/customXml" Target="../customXml/item3.xml" Id="rId3" /><Relationship Type="http://schemas.openxmlformats.org/officeDocument/2006/relationships/footnotes" Target="footnotes.xml" Id="rId12" /><Relationship Type="http://schemas.openxmlformats.org/officeDocument/2006/relationships/hyperlink" Target="file:///C:/Users/fionadurante/Downloads/deeca.vic.gov.au" TargetMode="External" Id="rId17" /><Relationship Type="http://schemas.openxmlformats.org/officeDocument/2006/relationships/image" Target="media/image7.jpeg" Id="rId25" /><Relationship Type="http://schemas.openxmlformats.org/officeDocument/2006/relationships/hyperlink" Target="http://creativecommons.org/licenses/by/4.0/" TargetMode="External" Id="rId33" /><Relationship Type="http://schemas.openxmlformats.org/officeDocument/2006/relationships/hyperlink" Target="https://www.dtf.vic.gov.au/community-support-fund" TargetMode="External" Id="rId38" /><Relationship Type="http://schemas.openxmlformats.org/officeDocument/2006/relationships/hyperlink" Target="https://agriculture.vic.gov.au/support-and-resources/networks/rural-womens-network" TargetMode="External" Id="rId46" /><Relationship Type="http://schemas.openxmlformats.org/officeDocument/2006/relationships/image" Target="media/image22.png" Id="rId59" /><Relationship Type="http://schemas.openxmlformats.org/officeDocument/2006/relationships/header" Target="header2.xml" Id="rId67" /><Relationship Type="http://schemas.openxmlformats.org/officeDocument/2006/relationships/footer" Target="footer2.xml" Id="rId20" /><Relationship Type="http://schemas.openxmlformats.org/officeDocument/2006/relationships/hyperlink" Target="mailto:vrwnetwork@agriculture.vic.gov.au" TargetMode="External" Id="rId41" /><Relationship Type="http://schemas.openxmlformats.org/officeDocument/2006/relationships/image" Target="media/image18.png" Id="rId54" /><Relationship Type="http://schemas.openxmlformats.org/officeDocument/2006/relationships/image" Target="media/image25.png" Id="rId62" /><Relationship Type="http://schemas.openxmlformats.org/officeDocument/2006/relationships/footer" Target="footer8.xml" Id="rId7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2.png" Id="rId15" /><Relationship Type="http://schemas.openxmlformats.org/officeDocument/2006/relationships/image" Target="media/image5.svg" Id="rId23" /><Relationship Type="http://schemas.openxmlformats.org/officeDocument/2006/relationships/image" Target="media/image10.png" Id="rId28" /><Relationship Type="http://schemas.openxmlformats.org/officeDocument/2006/relationships/hyperlink" Target="http://www.deeca.vic.gov.au/" TargetMode="External" Id="rId36" /><Relationship Type="http://schemas.openxmlformats.org/officeDocument/2006/relationships/hyperlink" Target="https://agriculture.vic.gov.au/support-and-resources/networks/rural-womens-network" TargetMode="External" Id="rId49" /><Relationship Type="http://schemas.openxmlformats.org/officeDocument/2006/relationships/image" Target="media/image21.png" Id="rId57" /><Relationship Type="http://schemas.openxmlformats.org/officeDocument/2006/relationships/settings" Target="settings.xml" Id="rId10" /><Relationship Type="http://schemas.openxmlformats.org/officeDocument/2006/relationships/image" Target="media/image13.svg" Id="rId31" /><Relationship Type="http://schemas.openxmlformats.org/officeDocument/2006/relationships/hyperlink" Target="http://www.deeca.vic.gov.au/privacy" TargetMode="External" Id="rId44" /><Relationship Type="http://schemas.openxmlformats.org/officeDocument/2006/relationships/image" Target="media/image16.png" Id="rId52" /><Relationship Type="http://schemas.openxmlformats.org/officeDocument/2006/relationships/image" Target="media/image23.png" Id="rId60" /><Relationship Type="http://schemas.openxmlformats.org/officeDocument/2006/relationships/image" Target="media/image28.png" Id="rId65" /><Relationship Type="http://schemas.openxmlformats.org/officeDocument/2006/relationships/theme" Target="theme/theme1.xml" Id="rId73"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endnotes" Target="endnotes.xml" Id="rId13" /><Relationship Type="http://schemas.openxmlformats.org/officeDocument/2006/relationships/header" Target="header1.xml" Id="rId18" /><Relationship Type="http://schemas.openxmlformats.org/officeDocument/2006/relationships/hyperlink" Target="mailto:vrwnetwork@agriculture.vic.gov.au" TargetMode="External" Id="rId39" /><Relationship Type="http://schemas.openxmlformats.org/officeDocument/2006/relationships/hyperlink" Target="http://creativecommons.org/licenses/by/4.0/" TargetMode="External" Id="rId34" /><Relationship Type="http://schemas.openxmlformats.org/officeDocument/2006/relationships/footer" Target="footer5.xml" Id="rId50" /><Relationship Type="http://schemas.openxmlformats.org/officeDocument/2006/relationships/image" Target="media/image19.png" Id="rId55" /><Relationship Type="http://schemas.openxmlformats.org/officeDocument/2006/relationships/customXml" Target="../customXml/item7.xml" Id="rId7" /><Relationship Type="http://schemas.openxmlformats.org/officeDocument/2006/relationships/fontTable" Target="fontTable.xml" Id="rId71"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C561BAFC89404DA3971C73A10546AC"/>
        <w:category>
          <w:name w:val="General"/>
          <w:gallery w:val="placeholder"/>
        </w:category>
        <w:types>
          <w:type w:val="bbPlcHdr"/>
        </w:types>
        <w:behaviors>
          <w:behavior w:val="content"/>
        </w:behaviors>
        <w:guid w:val="{C1140593-5C8E-4C99-80B7-B1C4EAC1E733}"/>
      </w:docPartPr>
      <w:docPartBody>
        <w:p xmlns:wp14="http://schemas.microsoft.com/office/word/2010/wordml" w:rsidR="00B44C3E" w:rsidRDefault="00BE4BB1" w14:paraId="136F01AE" wp14:textId="77777777">
          <w:pPr>
            <w:pStyle w:val="99C561BAFC89404DA3971C73A10546AC"/>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FA"/>
    <w:rsid w:val="00115361"/>
    <w:rsid w:val="00224D8B"/>
    <w:rsid w:val="00226929"/>
    <w:rsid w:val="00326362"/>
    <w:rsid w:val="00337142"/>
    <w:rsid w:val="003C01B7"/>
    <w:rsid w:val="00462604"/>
    <w:rsid w:val="0049289E"/>
    <w:rsid w:val="004B7D6F"/>
    <w:rsid w:val="004D4F75"/>
    <w:rsid w:val="005004E2"/>
    <w:rsid w:val="00532BFF"/>
    <w:rsid w:val="0056197E"/>
    <w:rsid w:val="005A5F48"/>
    <w:rsid w:val="005A719B"/>
    <w:rsid w:val="005D614C"/>
    <w:rsid w:val="005F020C"/>
    <w:rsid w:val="007010CA"/>
    <w:rsid w:val="007230B0"/>
    <w:rsid w:val="00756A07"/>
    <w:rsid w:val="00790B93"/>
    <w:rsid w:val="007A6DEB"/>
    <w:rsid w:val="007C07FB"/>
    <w:rsid w:val="008015EB"/>
    <w:rsid w:val="00895D78"/>
    <w:rsid w:val="008E7D08"/>
    <w:rsid w:val="009B079E"/>
    <w:rsid w:val="00A13EA6"/>
    <w:rsid w:val="00A41359"/>
    <w:rsid w:val="00AB3F0B"/>
    <w:rsid w:val="00B44C3E"/>
    <w:rsid w:val="00B87A25"/>
    <w:rsid w:val="00B96E7C"/>
    <w:rsid w:val="00BE4BB1"/>
    <w:rsid w:val="00BF18FA"/>
    <w:rsid w:val="00D21246"/>
    <w:rsid w:val="00D555A0"/>
    <w:rsid w:val="00E870AD"/>
    <w:rsid w:val="00F9420C"/>
    <w:rsid w:val="00FD5C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B7422E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99C561BAFC89404DA3971C73A10546AC">
    <w:name w:val="99C561BAFC89404DA3971C73A1054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abcc8f-bad6-4282-8926-0e45275cf683">
      <Terms xmlns="http://schemas.microsoft.com/office/infopath/2007/PartnerControls"/>
    </lcf76f155ced4ddcb4097134ff3c332f>
    <e4da834bacf8456d94e18d5d66490b90 xmlns="edfc1bbe-c4da-4314-9e3b-b40084f645c6" xsi:nil="true"/>
    <f3ed7f362db545f782d865836adbb2f0 xmlns="edfc1bbe-c4da-4314-9e3b-b40084f645c6" xsi:nil="true"/>
    <TaxCatchAll xmlns="edfc1bbe-c4da-4314-9e3b-b40084f645c6" xsi:nil="true"/>
    <be9de15831a746f4b3f0ba041df97669 xmlns="edfc1bbe-c4da-4314-9e3b-b40084f645c6" xsi:nil="true"/>
    <d8b18ebf729c4d56932fa517449ed5cb xmlns="edfc1bbe-c4da-4314-9e3b-b40084f645c6" xsi:nil="true"/>
    <oeb12c66a0b5470fbed57250f1e8453b xmlns="64abcc8f-bad6-4282-8926-0e45275cf683">
      <Terms xmlns="http://schemas.microsoft.com/office/infopath/2007/PartnerControls"/>
    </oeb12c66a0b5470fbed57250f1e8453b>
    <f05bd79f208a407db67995dd77812e30 xmlns="edfc1bbe-c4da-4314-9e3b-b40084f645c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EDJTR Document" ma:contentTypeID="0x01010056E1FE127265B24291730E63AD607A2900C8E9F6E548409C4CB213C56E9F11F2D0" ma:contentTypeVersion="38" ma:contentTypeDescription="DEDJTR Document" ma:contentTypeScope="" ma:versionID="f135bcbf8443207da9d8e6be2b69e398">
  <xsd:schema xmlns:xsd="http://www.w3.org/2001/XMLSchema" xmlns:xs="http://www.w3.org/2001/XMLSchema" xmlns:p="http://schemas.microsoft.com/office/2006/metadata/properties" xmlns:ns2="edfc1bbe-c4da-4314-9e3b-b40084f645c6" xmlns:ns3="a5f32de4-e402-4188-b034-e71ca7d22e54" xmlns:ns4="64abcc8f-bad6-4282-8926-0e45275cf683" targetNamespace="http://schemas.microsoft.com/office/2006/metadata/properties" ma:root="true" ma:fieldsID="712f9ed11e688c96bfb670397975a031" ns2:_="" ns3:_="" ns4:_="">
    <xsd:import namespace="edfc1bbe-c4da-4314-9e3b-b40084f645c6"/>
    <xsd:import namespace="a5f32de4-e402-4188-b034-e71ca7d22e54"/>
    <xsd:import namespace="64abcc8f-bad6-4282-8926-0e45275cf683"/>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2:SharedWithUsers" minOccurs="0"/>
                <xsd:element ref="ns2:SharedWithDetails"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4:MediaServiceLocation" minOccurs="0"/>
                <xsd:element ref="ns4:MediaServiceBillingMetadata" minOccurs="0"/>
                <xsd:element ref="ns4:oeb12c66a0b5470fbed57250f1e8453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c1bbe-c4da-4314-9e3b-b40084f645c6"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aa8f3284-6377-4ef7-bd30-4d56421f0ee2}" ma:internalName="TaxCatchAll" ma:readOnly="false" ma:showField="CatchAllData"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aa8f3284-6377-4ef7-bd30-4d56421f0ee2}" ma:internalName="TaxCatchAllLabel" ma:readOnly="true" ma:showField="CatchAllDataLabel"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4abcc8f-bad6-4282-8926-0e45275cf68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description="" ma:indexed="true" ma:internalName="MediaServiceLocation" ma:readOnly="true">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oeb12c66a0b5470fbed57250f1e8453b" ma:index="34" nillable="true" ma:taxonomy="true" ma:internalName="oeb12c66a0b5470fbed57250f1e8453b" ma:taxonomyFieldName="Metadata_x0020_tags" ma:displayName="Metadata tags" ma:readOnly="false" ma:default="" ma:fieldId="{8eb12c66-a0b5-470f-bed5-7250f1e8453b}" ma:taxonomyMulti="true" ma:sspId="797aeec6-0273-40f2-ab3e-beee73212332" ma:termSetId="89402276-ed8a-44b1-8e18-3df917ae6156"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5418DED2-0B54-46D2-95E2-9C92CA4E2652}">
  <ds:schemaRefs>
    <ds:schemaRef ds:uri="Microsoft.SharePoint.Taxonomy.ContentTypeSync"/>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64abcc8f-bad6-4282-8926-0e45275cf683"/>
    <ds:schemaRef ds:uri="edfc1bbe-c4da-4314-9e3b-b40084f645c6"/>
  </ds:schemaRefs>
</ds:datastoreItem>
</file>

<file path=customXml/itemProps5.xml><?xml version="1.0" encoding="utf-8"?>
<ds:datastoreItem xmlns:ds="http://schemas.openxmlformats.org/officeDocument/2006/customXml" ds:itemID="{A423DE3B-D287-4756-B282-D640ED374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c1bbe-c4da-4314-9e3b-b40084f645c6"/>
    <ds:schemaRef ds:uri="a5f32de4-e402-4188-b034-e71ca7d22e54"/>
    <ds:schemaRef ds:uri="64abcc8f-bad6-4282-8926-0e45275c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76FD5924-0064-4FB2-ADEA-AF3DD7278E17}">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Attachment 3 - RWN_LMP_Guidelines 2025 - Marked up.docx</dc:title>
  <dc:subject>2025/26 Program Guidelines</dc:subject>
  <dc:creator>Chloe E Turner (DEECA)</dc:creator>
  <keywords/>
  <dc:description/>
  <lastModifiedBy>Julie E Pearce (DEECA)</lastModifiedBy>
  <revision>5</revision>
  <lastPrinted>2022-06-17T02:14:00.0000000Z</lastPrinted>
  <dcterms:created xsi:type="dcterms:W3CDTF">2026-01-12T00:12:00.0000000Z</dcterms:created>
  <dcterms:modified xsi:type="dcterms:W3CDTF">2026-01-15T02:12:58.2982082Z</dcterms:modified>
  <category>Subtitle goes here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0x01010056E1FE127265B24291730E63AD607A2900C8E9F6E548409C4CB213C56E9F11F2D0</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2023-11-22T21:37:00Z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99c8aab4-759d-48c0-9149-4042f2eb7a3b</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g91c59fb10974fa1a03160ad8386f0f4">
    <vt:lpwstr/>
  </property>
  <property fmtid="{D5CDD505-2E9C-101B-9397-08002B2CF9AE}" pid="21" name="Security_x0020_Classification">
    <vt:lpwstr>3;#Unclassified|7fa379f4-4aba-4692-ab80-7d39d3a23cf4</vt:lpwstr>
  </property>
  <property fmtid="{D5CDD505-2E9C-101B-9397-08002B2CF9AE}" pid="22" name="Record_x0020_Purpose">
    <vt:lpwstr/>
  </property>
  <property fmtid="{D5CDD505-2E9C-101B-9397-08002B2CF9AE}" pid="23" name="Department_x0020_Document_x0020_Type">
    <vt:lpwstr>83;#Template|ad5654aa-69da-4dc8-81ae-e984a44f2180</vt:lpwstr>
  </property>
  <property fmtid="{D5CDD505-2E9C-101B-9397-08002B2CF9AE}" pid="24" name="Dissemination_x0020_Limiting_x0020_Marker">
    <vt:lpwstr>2;#FOUO|955eb6fc-b35a-4808-8aa5-31e514fa3f26</vt:lpwstr>
  </property>
  <property fmtid="{D5CDD505-2E9C-101B-9397-08002B2CF9AE}" pid="25" name="Record Purpose">
    <vt:lpwstr/>
  </property>
  <property fmtid="{D5CDD505-2E9C-101B-9397-08002B2CF9AE}" pid="26" name="Records Class Grant Management">
    <vt:lpwstr>59;#Grant Management|08d7261a-dbdf-4c16-a13a-984b01eb665d</vt:lpwstr>
  </property>
  <property fmtid="{D5CDD505-2E9C-101B-9397-08002B2CF9AE}" pid="27" name="Department Document Type">
    <vt:lpwstr>83;#Template|ad5654aa-69da-4dc8-81ae-e984a44f2180</vt:lpwstr>
  </property>
  <property fmtid="{D5CDD505-2E9C-101B-9397-08002B2CF9AE}" pid="28" name="_dlc_DocIdItemGuid">
    <vt:lpwstr>b3c4c9b5-f1fa-4397-b284-8ade835390bc</vt:lpwstr>
  </property>
  <property fmtid="{D5CDD505-2E9C-101B-9397-08002B2CF9AE}" pid="29" name="Records_x0020_Class_x0020_Grant_x0020_Management">
    <vt:lpwstr>59;#Grant Management|08d7261a-dbdf-4c16-a13a-984b01eb665d</vt:lpwstr>
  </property>
  <property fmtid="{D5CDD505-2E9C-101B-9397-08002B2CF9AE}" pid="30" name="AdaRegion">
    <vt:lpwstr/>
  </property>
  <property fmtid="{D5CDD505-2E9C-101B-9397-08002B2CF9AE}" pid="31" name="TaxKeyword">
    <vt:lpwstr/>
  </property>
  <property fmtid="{D5CDD505-2E9C-101B-9397-08002B2CF9AE}" pid="32" name="Sub-Section">
    <vt:lpwstr/>
  </property>
  <property fmtid="{D5CDD505-2E9C-101B-9397-08002B2CF9AE}" pid="33" name="Branch">
    <vt:lpwstr>36;#Grants Systems and Support|e47d7218-ef4c-47e8-883e-cbfe7b70123c</vt:lpwstr>
  </property>
  <property fmtid="{D5CDD505-2E9C-101B-9397-08002B2CF9AE}" pid="34" name="xTOCTable">
    <vt:lpwstr>H</vt:lpwstr>
  </property>
  <property fmtid="{D5CDD505-2E9C-101B-9397-08002B2CF9AE}" pid="35" name="xHeadingsNumbered">
    <vt:lpwstr>0</vt:lpwstr>
  </property>
  <property fmtid="{D5CDD505-2E9C-101B-9397-08002B2CF9AE}" pid="36" name="xSubtitle">
    <vt:lpwstr>Subtitle</vt:lpwstr>
  </property>
  <property fmtid="{D5CDD505-2E9C-101B-9397-08002B2CF9AE}" pid="37" name="xCR">
    <vt:lpwstr>Heading</vt:lpwstr>
  </property>
  <property fmtid="{D5CDD505-2E9C-101B-9397-08002B2CF9AE}" pid="38" name="xDoctype">
    <vt:lpwstr/>
  </property>
  <property fmtid="{D5CDD505-2E9C-101B-9397-08002B2CF9AE}" pid="39" name="xDate">
    <vt:lpwstr/>
  </property>
  <property fmtid="{D5CDD505-2E9C-101B-9397-08002B2CF9AE}" pid="40" name="xTOCApp">
    <vt:lpwstr>H</vt:lpwstr>
  </property>
  <property fmtid="{D5CDD505-2E9C-101B-9397-08002B2CF9AE}" pid="41" name="xTOCH2">
    <vt:lpwstr>S</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xTitle">
    <vt:lpwstr>Title</vt:lpwstr>
  </property>
  <property fmtid="{D5CDD505-2E9C-101B-9397-08002B2CF9AE}" pid="46" name="xTOCFigure">
    <vt:lpwstr>H</vt:lpwstr>
  </property>
  <property fmtid="{D5CDD505-2E9C-101B-9397-08002B2CF9AE}" pid="47" name="xTOCH3">
    <vt:lpwstr>S</vt:lpwstr>
  </property>
  <property fmtid="{D5CDD505-2E9C-101B-9397-08002B2CF9AE}" pid="48" name="xStatus">
    <vt:lpwstr/>
  </property>
  <property fmtid="{D5CDD505-2E9C-101B-9397-08002B2CF9AE}" pid="49" name="Reference Type">
    <vt:lpwstr/>
  </property>
  <property fmtid="{D5CDD505-2E9C-101B-9397-08002B2CF9AE}" pid="50" name="xAppendixName">
    <vt:lpwstr>Appendix</vt:lpwstr>
  </property>
  <property fmtid="{D5CDD505-2E9C-101B-9397-08002B2CF9AE}" pid="51" name="xTOCH4">
    <vt:lpwstr>H</vt:lpwstr>
  </property>
  <property fmtid="{D5CDD505-2E9C-101B-9397-08002B2CF9AE}" pid="52" name="Location Type">
    <vt:lpwstr/>
  </property>
  <property fmtid="{D5CDD505-2E9C-101B-9397-08002B2CF9AE}" pid="53" name="Group1">
    <vt:lpwstr>31;#Corporate Services|583021de-5b88-4fc0-9d26-f0e13a42b826</vt:lpwstr>
  </property>
  <property fmtid="{D5CDD505-2E9C-101B-9397-08002B2CF9AE}" pid="54" name="Section">
    <vt:lpwstr/>
  </property>
  <property fmtid="{D5CDD505-2E9C-101B-9397-08002B2CF9AE}" pid="55" name="AdaAskAdaKeyword">
    <vt:lpwstr>215;#Grants management|2e375a08-926c-4d22-9106-da05d66f04fd;#216;#GEMS grants management system training|ea93c8d3-f70c-40fd-aeed-4e1c407e5e0f</vt:lpwstr>
  </property>
  <property fmtid="{D5CDD505-2E9C-101B-9397-08002B2CF9AE}" pid="56" name="ABCBriefingType">
    <vt:lpwstr/>
  </property>
  <property fmtid="{D5CDD505-2E9C-101B-9397-08002B2CF9AE}" pid="57" name="ABCTimingTimeframe_0">
    <vt:lpwstr/>
  </property>
  <property fmtid="{D5CDD505-2E9C-101B-9397-08002B2CF9AE}" pid="58" name="ABCDecisionCategory">
    <vt:lpwstr/>
  </property>
  <property fmtid="{D5CDD505-2E9C-101B-9397-08002B2CF9AE}" pid="59" name="ABCRequestFrom_0">
    <vt:lpwstr/>
  </property>
  <property fmtid="{D5CDD505-2E9C-101B-9397-08002B2CF9AE}" pid="60" name="ABCAccessCaveats_0">
    <vt:lpwstr/>
  </property>
  <property fmtid="{D5CDD505-2E9C-101B-9397-08002B2CF9AE}" pid="61" name="ABCSecurityClassification">
    <vt:lpwstr/>
  </property>
  <property fmtid="{D5CDD505-2E9C-101B-9397-08002B2CF9AE}" pid="62" name="ABCStage">
    <vt:lpwstr/>
  </property>
  <property fmtid="{D5CDD505-2E9C-101B-9397-08002B2CF9AE}" pid="63" name="ABCDecisionCategory_0">
    <vt:lpwstr/>
  </property>
  <property fmtid="{D5CDD505-2E9C-101B-9397-08002B2CF9AE}" pid="64" name="ABCRequestFrom">
    <vt:lpwstr/>
  </property>
  <property fmtid="{D5CDD505-2E9C-101B-9397-08002B2CF9AE}" pid="65" name="ABCTasks">
    <vt:lpwstr/>
  </property>
  <property fmtid="{D5CDD505-2E9C-101B-9397-08002B2CF9AE}" pid="66" name="ABCRecordFlags_0">
    <vt:lpwstr/>
  </property>
  <property fmtid="{D5CDD505-2E9C-101B-9397-08002B2CF9AE}" pid="67" name="ABCTimeframe">
    <vt:lpwstr/>
  </property>
  <property fmtid="{D5CDD505-2E9C-101B-9397-08002B2CF9AE}" pid="68" name="ABCAccessCaveats">
    <vt:lpwstr/>
  </property>
  <property fmtid="{D5CDD505-2E9C-101B-9397-08002B2CF9AE}" pid="69" name="ABCTasks_0">
    <vt:lpwstr/>
  </property>
  <property fmtid="{D5CDD505-2E9C-101B-9397-08002B2CF9AE}" pid="70" name="TaxCatchAll">
    <vt:lpwstr/>
  </property>
  <property fmtid="{D5CDD505-2E9C-101B-9397-08002B2CF9AE}" pid="71" name="ABCTimingTimeframe">
    <vt:lpwstr/>
  </property>
  <property fmtid="{D5CDD505-2E9C-101B-9397-08002B2CF9AE}" pid="72" name="ABCStage_0">
    <vt:lpwstr/>
  </property>
  <property fmtid="{D5CDD505-2E9C-101B-9397-08002B2CF9AE}" pid="73" name="ABCRecordFlags">
    <vt:lpwstr/>
  </property>
  <property fmtid="{D5CDD505-2E9C-101B-9397-08002B2CF9AE}" pid="74" name="ABCBriefingType_0">
    <vt:lpwstr/>
  </property>
  <property fmtid="{D5CDD505-2E9C-101B-9397-08002B2CF9AE}" pid="75" name="ABCTimeframe_0">
    <vt:lpwstr/>
  </property>
  <property fmtid="{D5CDD505-2E9C-101B-9397-08002B2CF9AE}" pid="76" name="ABCSecurityClassification_0">
    <vt:lpwstr/>
  </property>
  <property fmtid="{D5CDD505-2E9C-101B-9397-08002B2CF9AE}" pid="77" name="Metadata tags">
    <vt:lpwstr/>
  </property>
  <property fmtid="{D5CDD505-2E9C-101B-9397-08002B2CF9AE}" pid="78" name="Metadata_x0020_tags">
    <vt:lpwstr/>
  </property>
</Properties>
</file>