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06305998"/>
    <w:p w14:paraId="2E092FC0" w14:textId="2DDA63AC" w:rsidR="00254F12" w:rsidRPr="00862057" w:rsidRDefault="00D34485" w:rsidP="00862057">
      <w:pPr>
        <w:pStyle w:val="Title"/>
      </w:pPr>
      <w:sdt>
        <w:sdtPr>
          <w:alias w:val="Document Title"/>
          <w:tag w:val=""/>
          <w:id w:val="-432211567"/>
          <w:placeholder>
            <w:docPart w:val="DC4D4D0EE6E74866A21C6428F3857BFC"/>
          </w:placeholder>
          <w:dataBinding w:prefixMappings="xmlns:ns0='http://purl.org/dc/elements/1.1/' xmlns:ns1='http://schemas.openxmlformats.org/package/2006/metadata/core-properties' " w:xpath="/ns1:coreProperties[1]/ns0:title[1]" w:storeItemID="{6C3C8BC8-F283-45AE-878A-BAB7291924A1}"/>
          <w:text/>
        </w:sdtPr>
        <w:sdtEndPr/>
        <w:sdtContent>
          <w:r w:rsidR="00A122B8">
            <w:t>On-Farm Energy and Electrification Demonstration Program</w:t>
          </w:r>
        </w:sdtContent>
      </w:sdt>
    </w:p>
    <w:p w14:paraId="3179B4D7" w14:textId="2E2E8BA3" w:rsidR="004C1F02" w:rsidRDefault="00592442" w:rsidP="00862057">
      <w:pPr>
        <w:pStyle w:val="Subtitle"/>
      </w:pPr>
      <w:r>
        <w:t>Application Guidelines</w:t>
      </w:r>
    </w:p>
    <w:p w14:paraId="0A7A16A3" w14:textId="77777777" w:rsidR="00254F12" w:rsidRPr="004C1F02" w:rsidRDefault="00254F12" w:rsidP="004E51DB">
      <w:pPr>
        <w:pStyle w:val="xVicLogo"/>
        <w:framePr w:wrap="around"/>
      </w:pPr>
      <w:r w:rsidRPr="004C1F02">
        <w:rPr>
          <w:noProof/>
        </w:rPr>
        <w:drawing>
          <wp:inline distT="0" distB="0" distL="0" distR="0" wp14:anchorId="4747E727" wp14:editId="2C7B95D1">
            <wp:extent cx="1738080" cy="444948"/>
            <wp:effectExtent l="0" t="0" r="0" b="0"/>
            <wp:docPr id="36" name="Cover_Logo_StateGovt" descr="The State of Victoria Department of Energy, Environment and Climate Ac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descr="The State of Victoria Department of Energy, Environment and Climate Action">
                      <a:extLst>
                        <a:ext uri="{C183D7F6-B498-43B3-948B-1728B52AA6E4}">
                          <adec:decorative xmlns:adec="http://schemas.microsoft.com/office/drawing/2017/decorative" val="0"/>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080" cy="444948"/>
                    </a:xfrm>
                    <a:prstGeom prst="rect">
                      <a:avLst/>
                    </a:prstGeom>
                  </pic:spPr>
                </pic:pic>
              </a:graphicData>
            </a:graphic>
          </wp:inline>
        </w:drawing>
      </w:r>
    </w:p>
    <w:p w14:paraId="08C31A0C" w14:textId="353A1DF0" w:rsidR="00081719" w:rsidRDefault="00081719" w:rsidP="00081719">
      <w:pPr>
        <w:pStyle w:val="xPartnerLogo"/>
        <w:framePr w:wrap="around"/>
      </w:pPr>
      <w:hyperlink r:id="rId16" w:tooltip="Visit DEECA" w:history="1">
        <w:r w:rsidRPr="00081719">
          <w:rPr>
            <w:position w:val="6"/>
          </w:rPr>
          <w:t>deeca</w:t>
        </w:r>
        <w:r w:rsidRPr="00712437">
          <w:rPr>
            <w:position w:val="6"/>
          </w:rPr>
          <w:t>.vic.gov.au</w:t>
        </w:r>
      </w:hyperlink>
      <w:r>
        <w:t> </w:t>
      </w:r>
    </w:p>
    <w:p w14:paraId="6AB1ADA0" w14:textId="31A387D7" w:rsidR="00254F12" w:rsidRPr="004C1F02" w:rsidRDefault="00151402" w:rsidP="004C1F02">
      <w:pPr>
        <w:sectPr w:rsidR="00254F12" w:rsidRPr="004C1F02" w:rsidSect="00CD157B">
          <w:footerReference w:type="even" r:id="rId17"/>
          <w:footerReference w:type="default" r:id="rId18"/>
          <w:footerReference w:type="first" r:id="rId19"/>
          <w:type w:val="continuous"/>
          <w:pgSz w:w="11907" w:h="16839" w:code="9"/>
          <w:pgMar w:top="737" w:right="850" w:bottom="850" w:left="850" w:header="283" w:footer="283" w:gutter="0"/>
          <w:cols w:space="454"/>
          <w:noEndnote/>
          <w:titlePg/>
          <w:docGrid w:linePitch="360"/>
        </w:sectPr>
      </w:pPr>
      <w:r w:rsidRPr="004C1F02">
        <w:rPr>
          <w:noProof/>
        </w:rPr>
        <mc:AlternateContent>
          <mc:Choice Requires="wps">
            <w:drawing>
              <wp:anchor distT="0" distB="0" distL="114300" distR="114300" simplePos="0" relativeHeight="251658242" behindDoc="1" locked="1" layoutInCell="1" allowOverlap="1" wp14:anchorId="699F0ABC" wp14:editId="2F02AF2F">
                <wp:simplePos x="0" y="0"/>
                <wp:positionH relativeFrom="page">
                  <wp:align>right</wp:align>
                </wp:positionH>
                <wp:positionV relativeFrom="page">
                  <wp:posOffset>2647950</wp:posOffset>
                </wp:positionV>
                <wp:extent cx="7555865" cy="6717030"/>
                <wp:effectExtent l="0" t="0" r="6985" b="7620"/>
                <wp:wrapNone/>
                <wp:docPr id="17" name="Photo On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5865" cy="6717323"/>
                        </a:xfrm>
                        <a:custGeom>
                          <a:avLst/>
                          <a:gdLst>
                            <a:gd name="connsiteX0" fmla="*/ 0 w 7563408"/>
                            <a:gd name="connsiteY0" fmla="*/ 0 h 7131432"/>
                            <a:gd name="connsiteX1" fmla="*/ 0 w 7563408"/>
                            <a:gd name="connsiteY1" fmla="*/ 7131433 h 7131432"/>
                            <a:gd name="connsiteX2" fmla="*/ 4832160 w 7563408"/>
                            <a:gd name="connsiteY2" fmla="*/ 7131433 h 7131432"/>
                            <a:gd name="connsiteX3" fmla="*/ 7563408 w 7563408"/>
                            <a:gd name="connsiteY3" fmla="*/ 1337144 h 7131432"/>
                            <a:gd name="connsiteX4" fmla="*/ 7563408 w 7563408"/>
                            <a:gd name="connsiteY4" fmla="*/ 0 h 7131432"/>
                            <a:gd name="connsiteX5" fmla="*/ 0 w 7563408"/>
                            <a:gd name="connsiteY5" fmla="*/ 0 h 71314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563408" h="7131432">
                              <a:moveTo>
                                <a:pt x="0" y="0"/>
                              </a:moveTo>
                              <a:lnTo>
                                <a:pt x="0" y="7131433"/>
                              </a:lnTo>
                              <a:lnTo>
                                <a:pt x="4832160" y="7131433"/>
                              </a:lnTo>
                              <a:lnTo>
                                <a:pt x="7563408" y="1337144"/>
                              </a:lnTo>
                              <a:lnTo>
                                <a:pt x="7563408" y="0"/>
                              </a:lnTo>
                              <a:lnTo>
                                <a:pt x="0" y="0"/>
                              </a:lnTo>
                              <a:close/>
                            </a:path>
                          </a:pathLst>
                        </a:custGeom>
                        <a:blipFill>
                          <a:blip r:embed="rId20" cstate="print">
                            <a:extLst>
                              <a:ext uri="{28A0092B-C50C-407E-A947-70E740481C1C}">
                                <a14:useLocalDpi xmlns:a14="http://schemas.microsoft.com/office/drawing/2010/main" val="0"/>
                              </a:ext>
                            </a:extLst>
                          </a:blip>
                          <a:srcRect/>
                          <a:stretch>
                            <a:fillRect l="-29812" t="-149" r="-28416" b="149"/>
                          </a:stretch>
                        </a:blipFill>
                        <a:ln w="1269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6B9BED" id="Photo One" o:spid="_x0000_s1026" alt="&quot;&quot;" style="position:absolute;margin-left:543.75pt;margin-top:208.5pt;width:594.95pt;height:528.9pt;z-index:-251658238;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middle" coordsize="7563408,713143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" path="m,l,7131433r4832160,l7563408,1337144,7563408,,,xe" stroked="f" strokeweight=".35264mm">
                <v:fill r:id="rId21" o:title="" recolor="t" rotate="t" type="frame"/>
                <v:stroke joinstyle="miter"/>
                <v:path arrowok="t" o:connecttype="custom" o:connectlocs="0,0;0,6717324;4827341,6717324;7555865,1259499;7555865,0;0,0" o:connectangles="0,0,0,0,0,0"/>
                <w10:wrap anchorx="page" anchory="page"/>
                <w10:anchorlock/>
              </v:shape>
            </w:pict>
          </mc:Fallback>
        </mc:AlternateContent>
      </w:r>
      <w:r w:rsidR="00CD5CA5" w:rsidRPr="004C1F02">
        <w:rPr>
          <w:noProof/>
        </w:rPr>
        <w:drawing>
          <wp:anchor distT="0" distB="0" distL="114300" distR="114300" simplePos="0" relativeHeight="251658248" behindDoc="1" locked="1" layoutInCell="1" allowOverlap="1" wp14:anchorId="177D4C31" wp14:editId="0E5EC15E">
            <wp:simplePos x="0" y="0"/>
            <wp:positionH relativeFrom="page">
              <wp:align>right</wp:align>
            </wp:positionH>
            <wp:positionV relativeFrom="page">
              <wp:posOffset>3454400</wp:posOffset>
            </wp:positionV>
            <wp:extent cx="2361565" cy="5067300"/>
            <wp:effectExtent l="0" t="0" r="635" b="0"/>
            <wp:wrapNone/>
            <wp:docPr id="511796315" name="Cover_RibbonElement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ver_RibbonElement5">
                      <a:extLst>
                        <a:ext uri="{C183D7F6-B498-43B3-948B-1728B52AA6E4}">
                          <adec:decorative xmlns:adec="http://schemas.microsoft.com/office/drawing/2017/decorative" val="1"/>
                        </a:ext>
                      </a:extLst>
                    </pic:cNvPr>
                    <pic:cNvPicPr/>
                  </pic:nvPicPr>
                  <pic:blipFill>
                    <a:blip r:embed="rId22">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2361565" cy="5067300"/>
                    </a:xfrm>
                    <a:prstGeom prst="rect">
                      <a:avLst/>
                    </a:prstGeom>
                  </pic:spPr>
                </pic:pic>
              </a:graphicData>
            </a:graphic>
            <wp14:sizeRelH relativeFrom="page">
              <wp14:pctWidth>0</wp14:pctWidth>
            </wp14:sizeRelH>
            <wp14:sizeRelV relativeFrom="page">
              <wp14:pctHeight>0</wp14:pctHeight>
            </wp14:sizeRelV>
          </wp:anchor>
        </w:drawing>
      </w:r>
      <w:r w:rsidR="00CD5CA5" w:rsidRPr="004C1F02">
        <w:rPr>
          <w:noProof/>
        </w:rPr>
        <w:drawing>
          <wp:anchor distT="0" distB="0" distL="114300" distR="114300" simplePos="0" relativeHeight="251658249" behindDoc="1" locked="1" layoutInCell="1" allowOverlap="1" wp14:anchorId="10BD8922" wp14:editId="19C4F8E0">
            <wp:simplePos x="0" y="0"/>
            <wp:positionH relativeFrom="page">
              <wp:posOffset>3980815</wp:posOffset>
            </wp:positionH>
            <wp:positionV relativeFrom="page">
              <wp:posOffset>7622540</wp:posOffset>
            </wp:positionV>
            <wp:extent cx="2098675" cy="1778000"/>
            <wp:effectExtent l="0" t="0" r="0" b="0"/>
            <wp:wrapNone/>
            <wp:docPr id="1197746723" name="Cover_RibbonElement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over_RibbonElement4">
                      <a:extLst>
                        <a:ext uri="{C183D7F6-B498-43B3-948B-1728B52AA6E4}">
                          <adec:decorative xmlns:adec="http://schemas.microsoft.com/office/drawing/2017/decorative" val="1"/>
                        </a:ext>
                      </a:extLst>
                    </pic:cNvPr>
                    <pic:cNvPicPr/>
                  </pic:nvPicPr>
                  <pic:blipFill>
                    <a:blip r:embed="rId24">
                      <a:extLst>
                        <a:ext uri="{96DAC541-7B7A-43D3-8B79-37D633B846F1}">
                          <asvg:svgBlip xmlns:asvg="http://schemas.microsoft.com/office/drawing/2016/SVG/main" r:embed="rId25"/>
                        </a:ext>
                      </a:extLst>
                    </a:blip>
                    <a:stretch>
                      <a:fillRect/>
                    </a:stretch>
                  </pic:blipFill>
                  <pic:spPr>
                    <a:xfrm>
                      <a:off x="0" y="0"/>
                      <a:ext cx="2098675" cy="1778000"/>
                    </a:xfrm>
                    <a:prstGeom prst="rect">
                      <a:avLst/>
                    </a:prstGeom>
                  </pic:spPr>
                </pic:pic>
              </a:graphicData>
            </a:graphic>
            <wp14:sizeRelH relativeFrom="margin">
              <wp14:pctWidth>0</wp14:pctWidth>
            </wp14:sizeRelH>
            <wp14:sizeRelV relativeFrom="margin">
              <wp14:pctHeight>0</wp14:pctHeight>
            </wp14:sizeRelV>
          </wp:anchor>
        </w:drawing>
      </w:r>
      <w:r w:rsidR="00CD5CA5" w:rsidRPr="004C1F02">
        <w:rPr>
          <w:noProof/>
        </w:rPr>
        <w:drawing>
          <wp:anchor distT="0" distB="0" distL="114300" distR="114300" simplePos="0" relativeHeight="251658250" behindDoc="1" locked="1" layoutInCell="1" allowOverlap="1" wp14:anchorId="5FCBFA66" wp14:editId="348C7068">
            <wp:simplePos x="0" y="0"/>
            <wp:positionH relativeFrom="page">
              <wp:posOffset>4398645</wp:posOffset>
            </wp:positionH>
            <wp:positionV relativeFrom="page">
              <wp:posOffset>8512175</wp:posOffset>
            </wp:positionV>
            <wp:extent cx="838200" cy="889000"/>
            <wp:effectExtent l="0" t="0" r="0" b="6350"/>
            <wp:wrapNone/>
            <wp:docPr id="2066888378" name="Cover_RibbonElement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over_RibbonElement2">
                      <a:extLst>
                        <a:ext uri="{C183D7F6-B498-43B3-948B-1728B52AA6E4}">
                          <adec:decorative xmlns:adec="http://schemas.microsoft.com/office/drawing/2017/decorative" val="1"/>
                        </a:ext>
                      </a:extLst>
                    </pic:cNvPr>
                    <pic:cNvPicPr/>
                  </pic:nvPicPr>
                  <pic:blipFill>
                    <a:blip r:embed="rId26">
                      <a:extLst>
                        <a:ext uri="{96DAC541-7B7A-43D3-8B79-37D633B846F1}">
                          <asvg:svgBlip xmlns:asvg="http://schemas.microsoft.com/office/drawing/2016/SVG/main" r:embed="rId27"/>
                        </a:ext>
                      </a:extLst>
                    </a:blip>
                    <a:stretch>
                      <a:fillRect/>
                    </a:stretch>
                  </pic:blipFill>
                  <pic:spPr>
                    <a:xfrm>
                      <a:off x="0" y="0"/>
                      <a:ext cx="838200" cy="889000"/>
                    </a:xfrm>
                    <a:prstGeom prst="rect">
                      <a:avLst/>
                    </a:prstGeom>
                  </pic:spPr>
                </pic:pic>
              </a:graphicData>
            </a:graphic>
            <wp14:sizeRelH relativeFrom="margin">
              <wp14:pctWidth>0</wp14:pctWidth>
            </wp14:sizeRelH>
            <wp14:sizeRelV relativeFrom="margin">
              <wp14:pctHeight>0</wp14:pctHeight>
            </wp14:sizeRelV>
          </wp:anchor>
        </w:drawing>
      </w:r>
      <w:r w:rsidR="00CD5CA5" w:rsidRPr="004C1F02">
        <w:rPr>
          <w:noProof/>
        </w:rPr>
        <w:drawing>
          <wp:anchor distT="0" distB="0" distL="114300" distR="114300" simplePos="0" relativeHeight="251658251" behindDoc="1" locked="1" layoutInCell="1" allowOverlap="1" wp14:anchorId="7AAD7300" wp14:editId="0AC1271E">
            <wp:simplePos x="0" y="0"/>
            <wp:positionH relativeFrom="page">
              <wp:posOffset>2501265</wp:posOffset>
            </wp:positionH>
            <wp:positionV relativeFrom="page">
              <wp:posOffset>8512175</wp:posOffset>
            </wp:positionV>
            <wp:extent cx="2321560" cy="2231390"/>
            <wp:effectExtent l="0" t="0" r="2540" b="0"/>
            <wp:wrapNone/>
            <wp:docPr id="1893163508" name="Cover_RibbonElement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over_RibbonElement3">
                      <a:extLst>
                        <a:ext uri="{C183D7F6-B498-43B3-948B-1728B52AA6E4}">
                          <adec:decorative xmlns:adec="http://schemas.microsoft.com/office/drawing/2017/decorative" val="1"/>
                        </a:ext>
                      </a:extLst>
                    </pic:cNvPr>
                    <pic:cNvPicPr/>
                  </pic:nvPicPr>
                  <pic:blipFill>
                    <a:blip r:embed="rId28">
                      <a:extLst>
                        <a:ext uri="{96DAC541-7B7A-43D3-8B79-37D633B846F1}">
                          <asvg:svgBlip xmlns:asvg="http://schemas.microsoft.com/office/drawing/2016/SVG/main" r:embed="rId29"/>
                        </a:ext>
                      </a:extLst>
                    </a:blip>
                    <a:stretch>
                      <a:fillRect/>
                    </a:stretch>
                  </pic:blipFill>
                  <pic:spPr>
                    <a:xfrm>
                      <a:off x="0" y="0"/>
                      <a:ext cx="2321560" cy="2231390"/>
                    </a:xfrm>
                    <a:prstGeom prst="rect">
                      <a:avLst/>
                    </a:prstGeom>
                  </pic:spPr>
                </pic:pic>
              </a:graphicData>
            </a:graphic>
            <wp14:sizeRelH relativeFrom="margin">
              <wp14:pctWidth>0</wp14:pctWidth>
            </wp14:sizeRelH>
            <wp14:sizeRelV relativeFrom="margin">
              <wp14:pctHeight>0</wp14:pctHeight>
            </wp14:sizeRelV>
          </wp:anchor>
        </w:drawing>
      </w:r>
      <w:r w:rsidR="00CD5CA5" w:rsidRPr="004C1F02">
        <w:rPr>
          <w:noProof/>
        </w:rPr>
        <w:drawing>
          <wp:anchor distT="0" distB="0" distL="114300" distR="114300" simplePos="0" relativeHeight="251658252" behindDoc="1" locked="1" layoutInCell="1" allowOverlap="1" wp14:anchorId="09628D89" wp14:editId="2F065B81">
            <wp:simplePos x="0" y="0"/>
            <wp:positionH relativeFrom="page">
              <wp:posOffset>5659120</wp:posOffset>
            </wp:positionH>
            <wp:positionV relativeFrom="page">
              <wp:posOffset>7622540</wp:posOffset>
            </wp:positionV>
            <wp:extent cx="838200" cy="889000"/>
            <wp:effectExtent l="0" t="0" r="0" b="6350"/>
            <wp:wrapNone/>
            <wp:docPr id="5782895" name="Cover_RibbonElement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over_RibbonElement1">
                      <a:extLst>
                        <a:ext uri="{C183D7F6-B498-43B3-948B-1728B52AA6E4}">
                          <adec:decorative xmlns:adec="http://schemas.microsoft.com/office/drawing/2017/decorative" val="1"/>
                        </a:ext>
                      </a:extLst>
                    </pic:cNvPr>
                    <pic:cNvPicPr/>
                  </pic:nvPicPr>
                  <pic:blipFill>
                    <a:blip r:embed="rId26">
                      <a:extLst>
                        <a:ext uri="{96DAC541-7B7A-43D3-8B79-37D633B846F1}">
                          <asvg:svgBlip xmlns:asvg="http://schemas.microsoft.com/office/drawing/2016/SVG/main" r:embed="rId27"/>
                        </a:ext>
                      </a:extLst>
                    </a:blip>
                    <a:stretch>
                      <a:fillRect/>
                    </a:stretch>
                  </pic:blipFill>
                  <pic:spPr>
                    <a:xfrm>
                      <a:off x="0" y="0"/>
                      <a:ext cx="838200" cy="889000"/>
                    </a:xfrm>
                    <a:prstGeom prst="rect">
                      <a:avLst/>
                    </a:prstGeom>
                  </pic:spPr>
                </pic:pic>
              </a:graphicData>
            </a:graphic>
            <wp14:sizeRelH relativeFrom="margin">
              <wp14:pctWidth>0</wp14:pctWidth>
            </wp14:sizeRelH>
            <wp14:sizeRelV relativeFrom="margin">
              <wp14:pctHeight>0</wp14:pctHeight>
            </wp14:sizeRelV>
          </wp:anchor>
        </w:drawing>
      </w:r>
      <w:r w:rsidR="00CD5CA5" w:rsidRPr="00D97791">
        <w:rPr>
          <w:noProof/>
        </w:rPr>
        <w:drawing>
          <wp:anchor distT="0" distB="0" distL="114300" distR="114300" simplePos="0" relativeHeight="251658253" behindDoc="0" locked="1" layoutInCell="1" allowOverlap="1" wp14:anchorId="39785A25" wp14:editId="21F120C8">
            <wp:simplePos x="0" y="0"/>
            <wp:positionH relativeFrom="page">
              <wp:posOffset>6507480</wp:posOffset>
            </wp:positionH>
            <wp:positionV relativeFrom="page">
              <wp:posOffset>7182485</wp:posOffset>
            </wp:positionV>
            <wp:extent cx="1050925" cy="2228215"/>
            <wp:effectExtent l="0" t="0" r="0" b="635"/>
            <wp:wrapNone/>
            <wp:docPr id="586349821" name="Cover_Triangle_Corporat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over_Triangle_Corporate">
                      <a:extLst>
                        <a:ext uri="{C183D7F6-B498-43B3-948B-1728B52AA6E4}">
                          <adec:decorative xmlns:adec="http://schemas.microsoft.com/office/drawing/2017/decorative" val="1"/>
                        </a:ext>
                      </a:extLst>
                    </pic:cNvPr>
                    <pic:cNvPicPr/>
                  </pic:nvPicPr>
                  <pic:blipFill>
                    <a:blip r:embed="rId30"/>
                    <a:stretch>
                      <a:fillRect/>
                    </a:stretch>
                  </pic:blipFill>
                  <pic:spPr>
                    <a:xfrm>
                      <a:off x="0" y="0"/>
                      <a:ext cx="1050925" cy="2228215"/>
                    </a:xfrm>
                    <a:prstGeom prst="rect">
                      <a:avLst/>
                    </a:prstGeom>
                  </pic:spPr>
                </pic:pic>
              </a:graphicData>
            </a:graphic>
            <wp14:sizeRelH relativeFrom="margin">
              <wp14:pctWidth>0</wp14:pctWidth>
            </wp14:sizeRelH>
            <wp14:sizeRelV relativeFrom="margin">
              <wp14:pctHeight>0</wp14:pctHeight>
            </wp14:sizeRelV>
          </wp:anchor>
        </w:drawing>
      </w:r>
      <w:r w:rsidR="00872D01" w:rsidRPr="004C1F02">
        <w:rPr>
          <w:noProof/>
        </w:rPr>
        <mc:AlternateContent>
          <mc:Choice Requires="wps">
            <w:drawing>
              <wp:anchor distT="0" distB="0" distL="114300" distR="114300" simplePos="0" relativeHeight="251658240" behindDoc="1" locked="1" layoutInCell="1" allowOverlap="1" wp14:anchorId="0A505D52" wp14:editId="038B43A9">
                <wp:simplePos x="0" y="0"/>
                <wp:positionH relativeFrom="page">
                  <wp:posOffset>0</wp:posOffset>
                </wp:positionH>
                <wp:positionV relativeFrom="page">
                  <wp:posOffset>2228850</wp:posOffset>
                </wp:positionV>
                <wp:extent cx="7563600" cy="7120800"/>
                <wp:effectExtent l="0" t="0" r="0" b="0"/>
                <wp:wrapNone/>
                <wp:docPr id="16" name="Photo Non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3600" cy="7120800"/>
                        </a:xfrm>
                        <a:custGeom>
                          <a:avLst/>
                          <a:gdLst>
                            <a:gd name="connsiteX0" fmla="*/ 0 w 7563408"/>
                            <a:gd name="connsiteY0" fmla="*/ 0 h 7131432"/>
                            <a:gd name="connsiteX1" fmla="*/ 0 w 7563408"/>
                            <a:gd name="connsiteY1" fmla="*/ 7131433 h 7131432"/>
                            <a:gd name="connsiteX2" fmla="*/ 4832160 w 7563408"/>
                            <a:gd name="connsiteY2" fmla="*/ 7131433 h 7131432"/>
                            <a:gd name="connsiteX3" fmla="*/ 7563408 w 7563408"/>
                            <a:gd name="connsiteY3" fmla="*/ 1337144 h 7131432"/>
                            <a:gd name="connsiteX4" fmla="*/ 7563408 w 7563408"/>
                            <a:gd name="connsiteY4" fmla="*/ 0 h 7131432"/>
                            <a:gd name="connsiteX5" fmla="*/ 0 w 7563408"/>
                            <a:gd name="connsiteY5" fmla="*/ 0 h 71314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563408" h="7131432">
                              <a:moveTo>
                                <a:pt x="0" y="0"/>
                              </a:moveTo>
                              <a:lnTo>
                                <a:pt x="0" y="7131433"/>
                              </a:lnTo>
                              <a:lnTo>
                                <a:pt x="4832160" y="7131433"/>
                              </a:lnTo>
                              <a:lnTo>
                                <a:pt x="7563408" y="1337144"/>
                              </a:lnTo>
                              <a:lnTo>
                                <a:pt x="7563408" y="0"/>
                              </a:lnTo>
                              <a:lnTo>
                                <a:pt x="0" y="0"/>
                              </a:lnTo>
                              <a:close/>
                            </a:path>
                          </a:pathLst>
                        </a:custGeom>
                        <a:solidFill>
                          <a:schemeClr val="dk2"/>
                        </a:solidFill>
                        <a:ln w="1269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DBC792" id="Photo None" o:spid="_x0000_s1026" alt="&quot;&quot;" style="position:absolute;margin-left:0;margin-top:175.5pt;width:595.55pt;height:560.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7563408,7131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" path="m,l,7131433r4832160,l7563408,1337144,7563408,,,xe" fillcolor="#201547 [3202]" stroked="f" strokeweight=".35264mm">
                <v:stroke joinstyle="miter"/>
                <v:path arrowok="t" o:connecttype="custom" o:connectlocs="0,0;0,7120801;4832283,7120801;7563600,1335150;7563600,0;0,0" o:connectangles="0,0,0,0,0,0"/>
                <w10:wrap anchorx="page" anchory="page"/>
                <w10:anchorlock/>
              </v:shape>
            </w:pict>
          </mc:Fallback>
        </mc:AlternateContent>
      </w:r>
      <w:r w:rsidR="008B1109">
        <w:rPr>
          <w:noProof/>
        </w:rPr>
        <mc:AlternateContent>
          <mc:Choice Requires="wps">
            <w:drawing>
              <wp:anchor distT="0" distB="0" distL="114300" distR="114300" simplePos="0" relativeHeight="251658241" behindDoc="1" locked="1" layoutInCell="1" allowOverlap="1" wp14:anchorId="7AABA2AA" wp14:editId="0FC892D5">
                <wp:simplePos x="0" y="0"/>
                <wp:positionH relativeFrom="page">
                  <wp:posOffset>0</wp:posOffset>
                </wp:positionH>
                <wp:positionV relativeFrom="page">
                  <wp:posOffset>2228850</wp:posOffset>
                </wp:positionV>
                <wp:extent cx="9435465" cy="442595"/>
                <wp:effectExtent l="0" t="0" r="0" b="0"/>
                <wp:wrapNone/>
                <wp:docPr id="18" name="Cover_ProjectBar">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435465" cy="442595"/>
                        </a:xfrm>
                        <a:custGeom>
                          <a:avLst/>
                          <a:gdLst>
                            <a:gd name="connsiteX0" fmla="*/ 0 w 9435280"/>
                            <a:gd name="connsiteY0" fmla="*/ 0 h 443520"/>
                            <a:gd name="connsiteX1" fmla="*/ 9435280 w 9435280"/>
                            <a:gd name="connsiteY1" fmla="*/ 0 h 443520"/>
                            <a:gd name="connsiteX2" fmla="*/ 9226217 w 9435280"/>
                            <a:gd name="connsiteY2" fmla="*/ 443520 h 443520"/>
                            <a:gd name="connsiteX3" fmla="*/ 0 w 9435280"/>
                            <a:gd name="connsiteY3" fmla="*/ 443520 h 443520"/>
                          </a:gdLst>
                          <a:ahLst/>
                          <a:cxnLst>
                            <a:cxn ang="0">
                              <a:pos x="connsiteX0" y="connsiteY0"/>
                            </a:cxn>
                            <a:cxn ang="0">
                              <a:pos x="connsiteX1" y="connsiteY1"/>
                            </a:cxn>
                            <a:cxn ang="0">
                              <a:pos x="connsiteX2" y="connsiteY2"/>
                            </a:cxn>
                            <a:cxn ang="0">
                              <a:pos x="connsiteX3" y="connsiteY3"/>
                            </a:cxn>
                          </a:cxnLst>
                          <a:rect l="l" t="t" r="r" b="b"/>
                          <a:pathLst>
                            <a:path w="9435280" h="443520">
                              <a:moveTo>
                                <a:pt x="0" y="0"/>
                              </a:moveTo>
                              <a:lnTo>
                                <a:pt x="9435280" y="0"/>
                              </a:lnTo>
                              <a:lnTo>
                                <a:pt x="9226217" y="443520"/>
                              </a:lnTo>
                              <a:lnTo>
                                <a:pt x="0" y="443520"/>
                              </a:lnTo>
                              <a:close/>
                            </a:path>
                          </a:pathLst>
                        </a:custGeom>
                        <a:solidFill>
                          <a:schemeClr val="tx2"/>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86C27B" id="Cover_ProjectBar" o:spid="_x0000_s1026" alt="&quot;&quot;" style="position:absolute;margin-left:0;margin-top:175.5pt;width:742.95pt;height:34.8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9435280,443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" path="m,l9435280,,9226217,443520,,443520,,xe" fillcolor="#201547 [3215]" stroked="f">
                <v:stroke joinstyle="miter"/>
                <v:path arrowok="t" o:connecttype="custom" o:connectlocs="0,0;9435465,0;9226398,442595;0,442595" o:connectangles="0,0,0,0"/>
                <w10:wrap anchorx="page" anchory="page"/>
                <w10:anchorlock/>
              </v:shape>
            </w:pict>
          </mc:Fallback>
        </mc:AlternateContent>
      </w:r>
      <w:r w:rsidR="00B8541F" w:rsidRPr="004C1F02">
        <w:rPr>
          <w:noProof/>
        </w:rPr>
        <mc:AlternateContent>
          <mc:Choice Requires="wps">
            <w:drawing>
              <wp:anchor distT="0" distB="0" distL="114300" distR="114300" simplePos="0" relativeHeight="251658245" behindDoc="1" locked="1" layoutInCell="1" allowOverlap="1" wp14:anchorId="11337080" wp14:editId="394BBE52">
                <wp:simplePos x="0" y="0"/>
                <wp:positionH relativeFrom="page">
                  <wp:posOffset>0</wp:posOffset>
                </wp:positionH>
                <wp:positionV relativeFrom="page">
                  <wp:posOffset>2228850</wp:posOffset>
                </wp:positionV>
                <wp:extent cx="4413600" cy="3567600"/>
                <wp:effectExtent l="0" t="0" r="6350" b="0"/>
                <wp:wrapNone/>
                <wp:docPr id="13" name="Photo Top Left" hidden="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413600" cy="3567600"/>
                        </a:xfrm>
                        <a:custGeom>
                          <a:avLst/>
                          <a:gdLst>
                            <a:gd name="connsiteX0" fmla="*/ 0 w 4413050"/>
                            <a:gd name="connsiteY0" fmla="*/ 0 h 3566624"/>
                            <a:gd name="connsiteX1" fmla="*/ 0 w 4413050"/>
                            <a:gd name="connsiteY1" fmla="*/ 3566625 h 3566624"/>
                            <a:gd name="connsiteX2" fmla="*/ 2731785 w 4413050"/>
                            <a:gd name="connsiteY2" fmla="*/ 3566625 h 3566624"/>
                            <a:gd name="connsiteX3" fmla="*/ 4413050 w 4413050"/>
                            <a:gd name="connsiteY3" fmla="*/ 0 h 3566624"/>
                            <a:gd name="connsiteX4" fmla="*/ 0 w 4413050"/>
                            <a:gd name="connsiteY4" fmla="*/ 0 h 356662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413050" h="3566624">
                              <a:moveTo>
                                <a:pt x="0" y="0"/>
                              </a:moveTo>
                              <a:lnTo>
                                <a:pt x="0" y="3566625"/>
                              </a:lnTo>
                              <a:lnTo>
                                <a:pt x="2731785" y="3566625"/>
                              </a:lnTo>
                              <a:lnTo>
                                <a:pt x="4413050" y="0"/>
                              </a:lnTo>
                              <a:lnTo>
                                <a:pt x="0" y="0"/>
                              </a:lnTo>
                              <a:close/>
                            </a:path>
                          </a:pathLst>
                        </a:custGeom>
                        <a:blipFill dpi="0" rotWithShape="1">
                          <a:blip r:embed="rId31" cstate="print">
                            <a:extLst>
                              <a:ext uri="{28A0092B-C50C-407E-A947-70E740481C1C}">
                                <a14:useLocalDpi xmlns:a14="http://schemas.microsoft.com/office/drawing/2010/main" val="0"/>
                              </a:ext>
                            </a:extLst>
                          </a:blip>
                          <a:srcRect/>
                          <a:stretch>
                            <a:fillRect/>
                          </a:stretch>
                        </a:blipFill>
                        <a:ln w="12682"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B6F844" id="Photo Top Left" o:spid="_x0000_s1026" alt="&quot;&quot;" style="position:absolute;margin-left:0;margin-top:175.5pt;width:347.55pt;height:280.9pt;z-index:-251658235;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4413050,35666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" path="m,l,3566625r2731785,l4413050,,,xe" stroked="f" strokeweight=".35228mm">
                <v:fill r:id="rId32" o:title="" recolor="t" rotate="t" type="frame"/>
                <v:stroke joinstyle="miter"/>
                <v:path arrowok="t" o:connecttype="custom" o:connectlocs="0,0;0,3567601;2732125,3567601;4413600,0;0,0" o:connectangles="0,0,0,0,0"/>
                <w10:wrap anchorx="page" anchory="page"/>
                <w10:anchorlock/>
              </v:shape>
            </w:pict>
          </mc:Fallback>
        </mc:AlternateContent>
      </w:r>
      <w:r w:rsidR="00254F12" w:rsidRPr="004C1F02">
        <w:rPr>
          <w:noProof/>
        </w:rPr>
        <mc:AlternateContent>
          <mc:Choice Requires="wps">
            <w:drawing>
              <wp:anchor distT="0" distB="0" distL="114300" distR="114300" simplePos="0" relativeHeight="251658243" behindDoc="1" locked="1" layoutInCell="1" allowOverlap="1" wp14:anchorId="3CBB8FEF" wp14:editId="322D254D">
                <wp:simplePos x="0" y="0"/>
                <wp:positionH relativeFrom="page">
                  <wp:posOffset>0</wp:posOffset>
                </wp:positionH>
                <wp:positionV relativeFrom="page">
                  <wp:posOffset>5823585</wp:posOffset>
                </wp:positionV>
                <wp:extent cx="6501130" cy="3542030"/>
                <wp:effectExtent l="0" t="0" r="0" b="1270"/>
                <wp:wrapNone/>
                <wp:docPr id="14" name="Photo Bottom" hidden="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501130" cy="3542030"/>
                        </a:xfrm>
                        <a:custGeom>
                          <a:avLst/>
                          <a:gdLst>
                            <a:gd name="connsiteX0" fmla="*/ 0 w 6501736"/>
                            <a:gd name="connsiteY0" fmla="*/ 0 h 3559192"/>
                            <a:gd name="connsiteX1" fmla="*/ 6501736 w 6501736"/>
                            <a:gd name="connsiteY1" fmla="*/ 0 h 3559192"/>
                            <a:gd name="connsiteX2" fmla="*/ 4824067 w 6501736"/>
                            <a:gd name="connsiteY2" fmla="*/ 3559192 h 3559192"/>
                            <a:gd name="connsiteX3" fmla="*/ 0 w 6501736"/>
                            <a:gd name="connsiteY3" fmla="*/ 3559192 h 3559192"/>
                          </a:gdLst>
                          <a:ahLst/>
                          <a:cxnLst>
                            <a:cxn ang="0">
                              <a:pos x="connsiteX0" y="connsiteY0"/>
                            </a:cxn>
                            <a:cxn ang="0">
                              <a:pos x="connsiteX1" y="connsiteY1"/>
                            </a:cxn>
                            <a:cxn ang="0">
                              <a:pos x="connsiteX2" y="connsiteY2"/>
                            </a:cxn>
                            <a:cxn ang="0">
                              <a:pos x="connsiteX3" y="connsiteY3"/>
                            </a:cxn>
                          </a:cxnLst>
                          <a:rect l="l" t="t" r="r" b="b"/>
                          <a:pathLst>
                            <a:path w="6501736" h="3559192">
                              <a:moveTo>
                                <a:pt x="0" y="0"/>
                              </a:moveTo>
                              <a:lnTo>
                                <a:pt x="6501736" y="0"/>
                              </a:lnTo>
                              <a:lnTo>
                                <a:pt x="4824067" y="3559192"/>
                              </a:lnTo>
                              <a:lnTo>
                                <a:pt x="0" y="3559192"/>
                              </a:lnTo>
                              <a:close/>
                            </a:path>
                          </a:pathLst>
                        </a:custGeom>
                        <a:blipFill>
                          <a:blip r:embed="rId33" cstate="print">
                            <a:extLst>
                              <a:ext uri="{28A0092B-C50C-407E-A947-70E740481C1C}">
                                <a14:useLocalDpi xmlns:a14="http://schemas.microsoft.com/office/drawing/2010/main"/>
                              </a:ext>
                            </a:extLst>
                          </a:blip>
                          <a:srcRect/>
                          <a:stretch>
                            <a:fillRect/>
                          </a:stretch>
                        </a:blipFill>
                        <a:ln w="12673"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9F06BC" id="Photo Bottom" o:spid="_x0000_s1026" alt="&quot;&quot;" style="position:absolute;margin-left:0;margin-top:458.55pt;width:511.9pt;height:278.9pt;z-index:-251658237;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6501736,355919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" path="m,l6501736,,4824067,3559192,,3559192,,xe" stroked="f" strokeweight=".35203mm">
                <v:fill r:id="rId34" o:title="" recolor="t" rotate="t" type="frame"/>
                <v:stroke joinstyle="miter"/>
                <v:path arrowok="t" o:connecttype="custom" o:connectlocs="0,0;6501130,0;4823617,3542030;0,3542030" o:connectangles="0,0,0,0"/>
                <w10:wrap anchorx="page" anchory="page"/>
                <w10:anchorlock/>
              </v:shape>
            </w:pict>
          </mc:Fallback>
        </mc:AlternateContent>
      </w:r>
      <w:r w:rsidR="00254F12" w:rsidRPr="004C1F02">
        <w:rPr>
          <w:noProof/>
        </w:rPr>
        <mc:AlternateContent>
          <mc:Choice Requires="wps">
            <w:drawing>
              <wp:anchor distT="0" distB="0" distL="114300" distR="114300" simplePos="0" relativeHeight="251658244" behindDoc="1" locked="1" layoutInCell="1" allowOverlap="1" wp14:anchorId="0A48BE14" wp14:editId="2D18F99F">
                <wp:simplePos x="0" y="0"/>
                <wp:positionH relativeFrom="page">
                  <wp:posOffset>0</wp:posOffset>
                </wp:positionH>
                <wp:positionV relativeFrom="page">
                  <wp:posOffset>2228850</wp:posOffset>
                </wp:positionV>
                <wp:extent cx="7563600" cy="3571200"/>
                <wp:effectExtent l="0" t="0" r="0" b="0"/>
                <wp:wrapNone/>
                <wp:docPr id="15" name="Photo Top Full Width" hidden="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3600" cy="3571200"/>
                        </a:xfrm>
                        <a:custGeom>
                          <a:avLst/>
                          <a:gdLst>
                            <a:gd name="connsiteX0" fmla="*/ 0 w 7563430"/>
                            <a:gd name="connsiteY0" fmla="*/ 0 h 3566624"/>
                            <a:gd name="connsiteX1" fmla="*/ 0 w 7563430"/>
                            <a:gd name="connsiteY1" fmla="*/ 3566625 h 3566624"/>
                            <a:gd name="connsiteX2" fmla="*/ 6513035 w 7563430"/>
                            <a:gd name="connsiteY2" fmla="*/ 3566625 h 3566624"/>
                            <a:gd name="connsiteX3" fmla="*/ 7563431 w 7563430"/>
                            <a:gd name="connsiteY3" fmla="*/ 1337484 h 3566624"/>
                            <a:gd name="connsiteX4" fmla="*/ 7563431 w 7563430"/>
                            <a:gd name="connsiteY4" fmla="*/ 0 h 3566624"/>
                            <a:gd name="connsiteX5" fmla="*/ 0 w 7563430"/>
                            <a:gd name="connsiteY5" fmla="*/ 0 h 35666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563430" h="3566624">
                              <a:moveTo>
                                <a:pt x="0" y="0"/>
                              </a:moveTo>
                              <a:lnTo>
                                <a:pt x="0" y="3566625"/>
                              </a:lnTo>
                              <a:lnTo>
                                <a:pt x="6513035" y="3566625"/>
                              </a:lnTo>
                              <a:lnTo>
                                <a:pt x="7563431" y="1337484"/>
                              </a:lnTo>
                              <a:lnTo>
                                <a:pt x="7563431" y="0"/>
                              </a:lnTo>
                              <a:lnTo>
                                <a:pt x="0" y="0"/>
                              </a:lnTo>
                              <a:close/>
                            </a:path>
                          </a:pathLst>
                        </a:custGeom>
                        <a:blipFill>
                          <a:blip r:embed="rId35" cstate="print">
                            <a:extLst>
                              <a:ext uri="{28A0092B-C50C-407E-A947-70E740481C1C}">
                                <a14:useLocalDpi xmlns:a14="http://schemas.microsoft.com/office/drawing/2010/main"/>
                              </a:ext>
                            </a:extLst>
                          </a:blip>
                          <a:srcRect/>
                          <a:stretch>
                            <a:fillRect l="349"/>
                          </a:stretch>
                        </a:blipFill>
                        <a:ln w="1269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6254C6" id="Photo Top Full Width" o:spid="_x0000_s1026" alt="&quot;&quot;" style="position:absolute;margin-left:0;margin-top:175.5pt;width:595.55pt;height:281.2pt;z-index:-251658236;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7563430,356662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" path="m,l,3566625r6513035,l7563431,1337484,7563431,,,xe" stroked="f" strokeweight=".35264mm">
                <v:fill r:id="rId36" o:title="" recolor="t" rotate="t" type="frame"/>
                <v:stroke joinstyle="miter"/>
                <v:path arrowok="t" o:connecttype="custom" o:connectlocs="0,0;0,3571201;6513181,3571201;7563601,1339200;7563601,0;0,0" o:connectangles="0,0,0,0,0,0"/>
                <w10:wrap anchorx="page" anchory="page"/>
                <w10:anchorlock/>
              </v:shape>
            </w:pict>
          </mc:Fallback>
        </mc:AlternateContent>
      </w:r>
    </w:p>
    <w:bookmarkEnd w:id="0" w:displacedByCustomXml="next"/>
    <w:sdt>
      <w:sdtPr>
        <w:rPr>
          <w:rFonts w:cs="Times New Roman"/>
          <w:b w:val="0"/>
          <w:color w:val="auto"/>
          <w:sz w:val="20"/>
          <w:szCs w:val="20"/>
        </w:rPr>
        <w:id w:val="715242616"/>
        <w:docPartObj>
          <w:docPartGallery w:val="Table of Contents"/>
          <w:docPartUnique/>
        </w:docPartObj>
      </w:sdtPr>
      <w:sdtEndPr/>
      <w:sdtContent>
        <w:p w14:paraId="22BCA72F" w14:textId="2A6C3C45" w:rsidR="00085E27" w:rsidRDefault="00085E27">
          <w:pPr>
            <w:pStyle w:val="TOCHeading"/>
          </w:pPr>
          <w:r>
            <w:t>Table of Contents</w:t>
          </w:r>
        </w:p>
        <w:p w14:paraId="4EBE4C05" w14:textId="550A210D" w:rsidR="00DE516C" w:rsidRDefault="00085E27">
          <w:pPr>
            <w:pStyle w:val="TOC1"/>
            <w:rPr>
              <w:rFonts w:eastAsiaTheme="minorEastAsia" w:cstheme="minorBidi"/>
              <w:b w:val="0"/>
              <w:color w:val="auto"/>
              <w:kern w:val="2"/>
              <w14:ligatures w14:val="standardContextual"/>
            </w:rPr>
          </w:pPr>
          <w:r w:rsidRPr="00443968">
            <w:fldChar w:fldCharType="begin"/>
          </w:r>
          <w:r>
            <w:instrText>TOC \o "1-3" \z \u \h</w:instrText>
          </w:r>
          <w:r w:rsidRPr="00443968">
            <w:fldChar w:fldCharType="separate"/>
          </w:r>
          <w:hyperlink w:anchor="_Toc241660398" w:history="1">
            <w:r w:rsidR="00DE516C" w:rsidRPr="00595C1F">
              <w:rPr>
                <w:rStyle w:val="Hyperlink"/>
              </w:rPr>
              <w:t>Message from the Minister for Agriculture</w:t>
            </w:r>
            <w:r w:rsidR="00DE516C">
              <w:rPr>
                <w:webHidden/>
              </w:rPr>
              <w:tab/>
            </w:r>
            <w:r w:rsidR="00DE516C">
              <w:rPr>
                <w:webHidden/>
              </w:rPr>
              <w:fldChar w:fldCharType="begin"/>
            </w:r>
            <w:r w:rsidR="00DE516C">
              <w:rPr>
                <w:webHidden/>
              </w:rPr>
              <w:instrText xml:space="preserve"> PAGEREF _Toc241660398 \h </w:instrText>
            </w:r>
            <w:r w:rsidR="00DE516C">
              <w:rPr>
                <w:webHidden/>
              </w:rPr>
            </w:r>
            <w:r w:rsidR="00DE516C">
              <w:rPr>
                <w:webHidden/>
              </w:rPr>
              <w:fldChar w:fldCharType="separate"/>
            </w:r>
            <w:r w:rsidR="00DB6F41">
              <w:rPr>
                <w:webHidden/>
              </w:rPr>
              <w:t>4</w:t>
            </w:r>
            <w:r w:rsidR="00DE516C">
              <w:rPr>
                <w:webHidden/>
              </w:rPr>
              <w:fldChar w:fldCharType="end"/>
            </w:r>
          </w:hyperlink>
        </w:p>
        <w:p w14:paraId="757743F7" w14:textId="181BC259" w:rsidR="00DE516C" w:rsidRDefault="00DE516C">
          <w:pPr>
            <w:pStyle w:val="TOC1"/>
            <w:rPr>
              <w:rFonts w:eastAsiaTheme="minorEastAsia" w:cstheme="minorBidi"/>
              <w:b w:val="0"/>
              <w:color w:val="auto"/>
              <w:kern w:val="2"/>
              <w14:ligatures w14:val="standardContextual"/>
            </w:rPr>
          </w:pPr>
          <w:hyperlink w:anchor="_Toc241660399" w:history="1">
            <w:r w:rsidRPr="00595C1F">
              <w:rPr>
                <w:rStyle w:val="Hyperlink"/>
              </w:rPr>
              <w:t>Message from the Minister for Energy and Resources</w:t>
            </w:r>
            <w:r>
              <w:rPr>
                <w:webHidden/>
              </w:rPr>
              <w:tab/>
            </w:r>
            <w:r>
              <w:rPr>
                <w:webHidden/>
              </w:rPr>
              <w:fldChar w:fldCharType="begin"/>
            </w:r>
            <w:r>
              <w:rPr>
                <w:webHidden/>
              </w:rPr>
              <w:instrText xml:space="preserve"> PAGEREF _Toc241660399 \h </w:instrText>
            </w:r>
            <w:r>
              <w:rPr>
                <w:webHidden/>
              </w:rPr>
            </w:r>
            <w:r>
              <w:rPr>
                <w:webHidden/>
              </w:rPr>
              <w:fldChar w:fldCharType="separate"/>
            </w:r>
            <w:r w:rsidR="00DB6F41">
              <w:rPr>
                <w:webHidden/>
              </w:rPr>
              <w:t>4</w:t>
            </w:r>
            <w:r>
              <w:rPr>
                <w:webHidden/>
              </w:rPr>
              <w:fldChar w:fldCharType="end"/>
            </w:r>
          </w:hyperlink>
        </w:p>
        <w:p w14:paraId="7B774700" w14:textId="16A48634" w:rsidR="00DE516C" w:rsidRDefault="00DE516C">
          <w:pPr>
            <w:pStyle w:val="TOC1"/>
            <w:rPr>
              <w:rFonts w:eastAsiaTheme="minorEastAsia" w:cstheme="minorBidi"/>
              <w:b w:val="0"/>
              <w:color w:val="auto"/>
              <w:kern w:val="2"/>
              <w14:ligatures w14:val="standardContextual"/>
            </w:rPr>
          </w:pPr>
          <w:hyperlink w:anchor="_Toc241660400" w:history="1">
            <w:r w:rsidRPr="00595C1F">
              <w:rPr>
                <w:rStyle w:val="Hyperlink"/>
              </w:rPr>
              <w:t>1. Program Overview</w:t>
            </w:r>
            <w:r>
              <w:rPr>
                <w:webHidden/>
              </w:rPr>
              <w:tab/>
            </w:r>
            <w:r>
              <w:rPr>
                <w:webHidden/>
              </w:rPr>
              <w:fldChar w:fldCharType="begin"/>
            </w:r>
            <w:r>
              <w:rPr>
                <w:webHidden/>
              </w:rPr>
              <w:instrText xml:space="preserve"> PAGEREF _Toc241660400 \h </w:instrText>
            </w:r>
            <w:r>
              <w:rPr>
                <w:webHidden/>
              </w:rPr>
            </w:r>
            <w:r>
              <w:rPr>
                <w:webHidden/>
              </w:rPr>
              <w:fldChar w:fldCharType="separate"/>
            </w:r>
            <w:r w:rsidR="00DB6F41">
              <w:rPr>
                <w:webHidden/>
              </w:rPr>
              <w:t>5</w:t>
            </w:r>
            <w:r>
              <w:rPr>
                <w:webHidden/>
              </w:rPr>
              <w:fldChar w:fldCharType="end"/>
            </w:r>
          </w:hyperlink>
        </w:p>
        <w:p w14:paraId="29EBB6F9" w14:textId="17C94BF2" w:rsidR="00DE516C" w:rsidRDefault="00DE516C">
          <w:pPr>
            <w:pStyle w:val="TOC2"/>
            <w:rPr>
              <w:rFonts w:eastAsiaTheme="minorEastAsia" w:cstheme="minorBidi"/>
              <w:color w:val="auto"/>
              <w:kern w:val="2"/>
              <w:sz w:val="24"/>
              <w:szCs w:val="24"/>
              <w14:ligatures w14:val="standardContextual"/>
            </w:rPr>
          </w:pPr>
          <w:hyperlink w:anchor="_Toc241660401" w:history="1">
            <w:r w:rsidRPr="00595C1F">
              <w:rPr>
                <w:rStyle w:val="Hyperlink"/>
              </w:rPr>
              <w:t>1.1 What is the On-Farm Energy and Electrification Demonstration Program?</w:t>
            </w:r>
            <w:r>
              <w:rPr>
                <w:webHidden/>
              </w:rPr>
              <w:tab/>
            </w:r>
            <w:r>
              <w:rPr>
                <w:webHidden/>
              </w:rPr>
              <w:fldChar w:fldCharType="begin"/>
            </w:r>
            <w:r>
              <w:rPr>
                <w:webHidden/>
              </w:rPr>
              <w:instrText xml:space="preserve"> PAGEREF _Toc241660401 \h </w:instrText>
            </w:r>
            <w:r>
              <w:rPr>
                <w:webHidden/>
              </w:rPr>
            </w:r>
            <w:r>
              <w:rPr>
                <w:webHidden/>
              </w:rPr>
              <w:fldChar w:fldCharType="separate"/>
            </w:r>
            <w:r w:rsidR="00DB6F41">
              <w:rPr>
                <w:webHidden/>
              </w:rPr>
              <w:t>5</w:t>
            </w:r>
            <w:r>
              <w:rPr>
                <w:webHidden/>
              </w:rPr>
              <w:fldChar w:fldCharType="end"/>
            </w:r>
          </w:hyperlink>
        </w:p>
        <w:p w14:paraId="52D73E8E" w14:textId="733B61E5" w:rsidR="00DE516C" w:rsidRDefault="00DE516C">
          <w:pPr>
            <w:pStyle w:val="TOC2"/>
            <w:rPr>
              <w:rFonts w:eastAsiaTheme="minorEastAsia" w:cstheme="minorBidi"/>
              <w:color w:val="auto"/>
              <w:kern w:val="2"/>
              <w:sz w:val="24"/>
              <w:szCs w:val="24"/>
              <w14:ligatures w14:val="standardContextual"/>
            </w:rPr>
          </w:pPr>
          <w:hyperlink w:anchor="_Toc241660402" w:history="1">
            <w:r w:rsidRPr="00595C1F">
              <w:rPr>
                <w:rStyle w:val="Hyperlink"/>
              </w:rPr>
              <w:t>1.2 Program objectives</w:t>
            </w:r>
            <w:r>
              <w:rPr>
                <w:webHidden/>
              </w:rPr>
              <w:tab/>
            </w:r>
            <w:r>
              <w:rPr>
                <w:webHidden/>
              </w:rPr>
              <w:fldChar w:fldCharType="begin"/>
            </w:r>
            <w:r>
              <w:rPr>
                <w:webHidden/>
              </w:rPr>
              <w:instrText xml:space="preserve"> PAGEREF _Toc241660402 \h </w:instrText>
            </w:r>
            <w:r>
              <w:rPr>
                <w:webHidden/>
              </w:rPr>
            </w:r>
            <w:r>
              <w:rPr>
                <w:webHidden/>
              </w:rPr>
              <w:fldChar w:fldCharType="separate"/>
            </w:r>
            <w:r w:rsidR="00DB6F41">
              <w:rPr>
                <w:webHidden/>
              </w:rPr>
              <w:t>5</w:t>
            </w:r>
            <w:r>
              <w:rPr>
                <w:webHidden/>
              </w:rPr>
              <w:fldChar w:fldCharType="end"/>
            </w:r>
          </w:hyperlink>
        </w:p>
        <w:p w14:paraId="2687AE18" w14:textId="2CA68908" w:rsidR="00DE516C" w:rsidRDefault="00DE516C">
          <w:pPr>
            <w:pStyle w:val="TOC1"/>
            <w:rPr>
              <w:rFonts w:eastAsiaTheme="minorEastAsia" w:cstheme="minorBidi"/>
              <w:b w:val="0"/>
              <w:color w:val="auto"/>
              <w:kern w:val="2"/>
              <w14:ligatures w14:val="standardContextual"/>
            </w:rPr>
          </w:pPr>
          <w:hyperlink w:anchor="_Toc241660403" w:history="1">
            <w:r w:rsidRPr="00595C1F">
              <w:rPr>
                <w:rStyle w:val="Hyperlink"/>
              </w:rPr>
              <w:t>2. Eligibility</w:t>
            </w:r>
            <w:r>
              <w:rPr>
                <w:webHidden/>
              </w:rPr>
              <w:tab/>
            </w:r>
            <w:r>
              <w:rPr>
                <w:webHidden/>
              </w:rPr>
              <w:fldChar w:fldCharType="begin"/>
            </w:r>
            <w:r>
              <w:rPr>
                <w:webHidden/>
              </w:rPr>
              <w:instrText xml:space="preserve"> PAGEREF _Toc241660403 \h </w:instrText>
            </w:r>
            <w:r>
              <w:rPr>
                <w:webHidden/>
              </w:rPr>
            </w:r>
            <w:r>
              <w:rPr>
                <w:webHidden/>
              </w:rPr>
              <w:fldChar w:fldCharType="separate"/>
            </w:r>
            <w:r w:rsidR="00DB6F41">
              <w:rPr>
                <w:webHidden/>
              </w:rPr>
              <w:t>5</w:t>
            </w:r>
            <w:r>
              <w:rPr>
                <w:webHidden/>
              </w:rPr>
              <w:fldChar w:fldCharType="end"/>
            </w:r>
          </w:hyperlink>
        </w:p>
        <w:p w14:paraId="3E2EA6C3" w14:textId="68832CBC" w:rsidR="00DE516C" w:rsidRDefault="00DE516C">
          <w:pPr>
            <w:pStyle w:val="TOC2"/>
            <w:rPr>
              <w:rFonts w:eastAsiaTheme="minorEastAsia" w:cstheme="minorBidi"/>
              <w:color w:val="auto"/>
              <w:kern w:val="2"/>
              <w:sz w:val="24"/>
              <w:szCs w:val="24"/>
              <w14:ligatures w14:val="standardContextual"/>
            </w:rPr>
          </w:pPr>
          <w:hyperlink w:anchor="_Toc241660404" w:history="1">
            <w:r w:rsidRPr="00595C1F">
              <w:rPr>
                <w:rStyle w:val="Hyperlink"/>
              </w:rPr>
              <w:t>2.1 Who can apply?</w:t>
            </w:r>
            <w:r>
              <w:rPr>
                <w:webHidden/>
              </w:rPr>
              <w:tab/>
            </w:r>
            <w:r>
              <w:rPr>
                <w:webHidden/>
              </w:rPr>
              <w:fldChar w:fldCharType="begin"/>
            </w:r>
            <w:r>
              <w:rPr>
                <w:webHidden/>
              </w:rPr>
              <w:instrText xml:space="preserve"> PAGEREF _Toc241660404 \h </w:instrText>
            </w:r>
            <w:r>
              <w:rPr>
                <w:webHidden/>
              </w:rPr>
            </w:r>
            <w:r>
              <w:rPr>
                <w:webHidden/>
              </w:rPr>
              <w:fldChar w:fldCharType="separate"/>
            </w:r>
            <w:r w:rsidR="00DB6F41">
              <w:rPr>
                <w:webHidden/>
              </w:rPr>
              <w:t>5</w:t>
            </w:r>
            <w:r>
              <w:rPr>
                <w:webHidden/>
              </w:rPr>
              <w:fldChar w:fldCharType="end"/>
            </w:r>
          </w:hyperlink>
        </w:p>
        <w:p w14:paraId="1EC04ABA" w14:textId="34924D54" w:rsidR="00DE516C" w:rsidRDefault="00DE516C">
          <w:pPr>
            <w:pStyle w:val="TOC2"/>
            <w:rPr>
              <w:rFonts w:eastAsiaTheme="minorEastAsia" w:cstheme="minorBidi"/>
              <w:color w:val="auto"/>
              <w:kern w:val="2"/>
              <w:sz w:val="24"/>
              <w:szCs w:val="24"/>
              <w14:ligatures w14:val="standardContextual"/>
            </w:rPr>
          </w:pPr>
          <w:hyperlink w:anchor="_Toc241660405" w:history="1">
            <w:r w:rsidRPr="00595C1F">
              <w:rPr>
                <w:rStyle w:val="Hyperlink"/>
              </w:rPr>
              <w:t>2.2 Who cannot apply?</w:t>
            </w:r>
            <w:r>
              <w:rPr>
                <w:webHidden/>
              </w:rPr>
              <w:tab/>
            </w:r>
            <w:r>
              <w:rPr>
                <w:webHidden/>
              </w:rPr>
              <w:fldChar w:fldCharType="begin"/>
            </w:r>
            <w:r>
              <w:rPr>
                <w:webHidden/>
              </w:rPr>
              <w:instrText xml:space="preserve"> PAGEREF _Toc241660405 \h </w:instrText>
            </w:r>
            <w:r>
              <w:rPr>
                <w:webHidden/>
              </w:rPr>
            </w:r>
            <w:r>
              <w:rPr>
                <w:webHidden/>
              </w:rPr>
              <w:fldChar w:fldCharType="separate"/>
            </w:r>
            <w:r w:rsidR="00DB6F41">
              <w:rPr>
                <w:webHidden/>
              </w:rPr>
              <w:t>6</w:t>
            </w:r>
            <w:r>
              <w:rPr>
                <w:webHidden/>
              </w:rPr>
              <w:fldChar w:fldCharType="end"/>
            </w:r>
          </w:hyperlink>
        </w:p>
        <w:p w14:paraId="51FF8AC6" w14:textId="238B9D41" w:rsidR="00DE516C" w:rsidRDefault="00DE516C">
          <w:pPr>
            <w:pStyle w:val="TOC2"/>
            <w:rPr>
              <w:rFonts w:eastAsiaTheme="minorEastAsia" w:cstheme="minorBidi"/>
              <w:color w:val="auto"/>
              <w:kern w:val="2"/>
              <w:sz w:val="24"/>
              <w:szCs w:val="24"/>
              <w14:ligatures w14:val="standardContextual"/>
            </w:rPr>
          </w:pPr>
          <w:hyperlink w:anchor="_Toc241660406" w:history="1">
            <w:r w:rsidRPr="00595C1F">
              <w:rPr>
                <w:rStyle w:val="Hyperlink"/>
              </w:rPr>
              <w:t>2.3 Project eligibility considerations</w:t>
            </w:r>
            <w:r>
              <w:rPr>
                <w:webHidden/>
              </w:rPr>
              <w:tab/>
            </w:r>
            <w:r>
              <w:rPr>
                <w:webHidden/>
              </w:rPr>
              <w:fldChar w:fldCharType="begin"/>
            </w:r>
            <w:r>
              <w:rPr>
                <w:webHidden/>
              </w:rPr>
              <w:instrText xml:space="preserve"> PAGEREF _Toc241660406 \h </w:instrText>
            </w:r>
            <w:r>
              <w:rPr>
                <w:webHidden/>
              </w:rPr>
            </w:r>
            <w:r>
              <w:rPr>
                <w:webHidden/>
              </w:rPr>
              <w:fldChar w:fldCharType="separate"/>
            </w:r>
            <w:r w:rsidR="00DB6F41">
              <w:rPr>
                <w:webHidden/>
              </w:rPr>
              <w:t>6</w:t>
            </w:r>
            <w:r>
              <w:rPr>
                <w:webHidden/>
              </w:rPr>
              <w:fldChar w:fldCharType="end"/>
            </w:r>
          </w:hyperlink>
        </w:p>
        <w:p w14:paraId="537BB987" w14:textId="59C89A32" w:rsidR="00DE516C" w:rsidRDefault="00DE516C">
          <w:pPr>
            <w:pStyle w:val="TOC1"/>
            <w:rPr>
              <w:rFonts w:eastAsiaTheme="minorEastAsia" w:cstheme="minorBidi"/>
              <w:b w:val="0"/>
              <w:color w:val="auto"/>
              <w:kern w:val="2"/>
              <w14:ligatures w14:val="standardContextual"/>
            </w:rPr>
          </w:pPr>
          <w:hyperlink w:anchor="_Toc241660407" w:history="1">
            <w:r w:rsidRPr="00595C1F">
              <w:rPr>
                <w:rStyle w:val="Hyperlink"/>
              </w:rPr>
              <w:t>3. Funding</w:t>
            </w:r>
            <w:r>
              <w:rPr>
                <w:webHidden/>
              </w:rPr>
              <w:tab/>
            </w:r>
            <w:r>
              <w:rPr>
                <w:webHidden/>
              </w:rPr>
              <w:fldChar w:fldCharType="begin"/>
            </w:r>
            <w:r>
              <w:rPr>
                <w:webHidden/>
              </w:rPr>
              <w:instrText xml:space="preserve"> PAGEREF _Toc241660407 \h </w:instrText>
            </w:r>
            <w:r>
              <w:rPr>
                <w:webHidden/>
              </w:rPr>
            </w:r>
            <w:r>
              <w:rPr>
                <w:webHidden/>
              </w:rPr>
              <w:fldChar w:fldCharType="separate"/>
            </w:r>
            <w:r w:rsidR="00DB6F41">
              <w:rPr>
                <w:webHidden/>
              </w:rPr>
              <w:t>6</w:t>
            </w:r>
            <w:r>
              <w:rPr>
                <w:webHidden/>
              </w:rPr>
              <w:fldChar w:fldCharType="end"/>
            </w:r>
          </w:hyperlink>
        </w:p>
        <w:p w14:paraId="4C894396" w14:textId="282EAD67" w:rsidR="00DE516C" w:rsidRDefault="00DE516C">
          <w:pPr>
            <w:pStyle w:val="TOC2"/>
            <w:rPr>
              <w:rFonts w:eastAsiaTheme="minorEastAsia" w:cstheme="minorBidi"/>
              <w:color w:val="auto"/>
              <w:kern w:val="2"/>
              <w:sz w:val="24"/>
              <w:szCs w:val="24"/>
              <w14:ligatures w14:val="standardContextual"/>
            </w:rPr>
          </w:pPr>
          <w:hyperlink w:anchor="_Toc241660408" w:history="1">
            <w:r w:rsidRPr="00595C1F">
              <w:rPr>
                <w:rStyle w:val="Hyperlink"/>
              </w:rPr>
              <w:t>3.1 Funding amount</w:t>
            </w:r>
            <w:r>
              <w:rPr>
                <w:webHidden/>
              </w:rPr>
              <w:tab/>
            </w:r>
            <w:r>
              <w:rPr>
                <w:webHidden/>
              </w:rPr>
              <w:fldChar w:fldCharType="begin"/>
            </w:r>
            <w:r>
              <w:rPr>
                <w:webHidden/>
              </w:rPr>
              <w:instrText xml:space="preserve"> PAGEREF _Toc241660408 \h </w:instrText>
            </w:r>
            <w:r>
              <w:rPr>
                <w:webHidden/>
              </w:rPr>
            </w:r>
            <w:r>
              <w:rPr>
                <w:webHidden/>
              </w:rPr>
              <w:fldChar w:fldCharType="separate"/>
            </w:r>
            <w:r w:rsidR="00DB6F41">
              <w:rPr>
                <w:webHidden/>
              </w:rPr>
              <w:t>6</w:t>
            </w:r>
            <w:r>
              <w:rPr>
                <w:webHidden/>
              </w:rPr>
              <w:fldChar w:fldCharType="end"/>
            </w:r>
          </w:hyperlink>
        </w:p>
        <w:p w14:paraId="48F2BFA3" w14:textId="4AB05A72" w:rsidR="00DE516C" w:rsidRDefault="00DE516C">
          <w:pPr>
            <w:pStyle w:val="TOC2"/>
            <w:rPr>
              <w:rFonts w:eastAsiaTheme="minorEastAsia" w:cstheme="minorBidi"/>
              <w:color w:val="auto"/>
              <w:kern w:val="2"/>
              <w:sz w:val="24"/>
              <w:szCs w:val="24"/>
              <w14:ligatures w14:val="standardContextual"/>
            </w:rPr>
          </w:pPr>
          <w:hyperlink w:anchor="_Toc241660409" w:history="1">
            <w:r w:rsidRPr="00595C1F">
              <w:rPr>
                <w:rStyle w:val="Hyperlink"/>
              </w:rPr>
              <w:t>3.2 Co-contribution</w:t>
            </w:r>
            <w:r>
              <w:rPr>
                <w:webHidden/>
              </w:rPr>
              <w:tab/>
            </w:r>
            <w:r>
              <w:rPr>
                <w:webHidden/>
              </w:rPr>
              <w:fldChar w:fldCharType="begin"/>
            </w:r>
            <w:r>
              <w:rPr>
                <w:webHidden/>
              </w:rPr>
              <w:instrText xml:space="preserve"> PAGEREF _Toc241660409 \h </w:instrText>
            </w:r>
            <w:r>
              <w:rPr>
                <w:webHidden/>
              </w:rPr>
            </w:r>
            <w:r>
              <w:rPr>
                <w:webHidden/>
              </w:rPr>
              <w:fldChar w:fldCharType="separate"/>
            </w:r>
            <w:r w:rsidR="00DB6F41">
              <w:rPr>
                <w:webHidden/>
              </w:rPr>
              <w:t>7</w:t>
            </w:r>
            <w:r>
              <w:rPr>
                <w:webHidden/>
              </w:rPr>
              <w:fldChar w:fldCharType="end"/>
            </w:r>
          </w:hyperlink>
        </w:p>
        <w:p w14:paraId="23AEAA81" w14:textId="431AB2CF" w:rsidR="00DE516C" w:rsidRDefault="00DE516C">
          <w:pPr>
            <w:pStyle w:val="TOC2"/>
            <w:rPr>
              <w:rFonts w:eastAsiaTheme="minorEastAsia" w:cstheme="minorBidi"/>
              <w:color w:val="auto"/>
              <w:kern w:val="2"/>
              <w:sz w:val="24"/>
              <w:szCs w:val="24"/>
              <w14:ligatures w14:val="standardContextual"/>
            </w:rPr>
          </w:pPr>
          <w:hyperlink w:anchor="_Toc241660410" w:history="1">
            <w:r w:rsidRPr="00595C1F">
              <w:rPr>
                <w:rStyle w:val="Hyperlink"/>
              </w:rPr>
              <w:t>3.3 What might be funded?</w:t>
            </w:r>
            <w:r>
              <w:rPr>
                <w:webHidden/>
              </w:rPr>
              <w:tab/>
            </w:r>
            <w:r>
              <w:rPr>
                <w:webHidden/>
              </w:rPr>
              <w:fldChar w:fldCharType="begin"/>
            </w:r>
            <w:r>
              <w:rPr>
                <w:webHidden/>
              </w:rPr>
              <w:instrText xml:space="preserve"> PAGEREF _Toc241660410 \h </w:instrText>
            </w:r>
            <w:r>
              <w:rPr>
                <w:webHidden/>
              </w:rPr>
            </w:r>
            <w:r>
              <w:rPr>
                <w:webHidden/>
              </w:rPr>
              <w:fldChar w:fldCharType="separate"/>
            </w:r>
            <w:r w:rsidR="00DB6F41">
              <w:rPr>
                <w:webHidden/>
              </w:rPr>
              <w:t>7</w:t>
            </w:r>
            <w:r>
              <w:rPr>
                <w:webHidden/>
              </w:rPr>
              <w:fldChar w:fldCharType="end"/>
            </w:r>
          </w:hyperlink>
        </w:p>
        <w:p w14:paraId="7ECFEBFA" w14:textId="791D6C26" w:rsidR="00DE516C" w:rsidRDefault="00DE516C">
          <w:pPr>
            <w:pStyle w:val="TOC3"/>
            <w:rPr>
              <w:b w:val="0"/>
              <w:color w:val="auto"/>
              <w:kern w:val="2"/>
              <w:sz w:val="24"/>
              <w:szCs w:val="24"/>
              <w14:ligatures w14:val="standardContextual"/>
            </w:rPr>
          </w:pPr>
          <w:hyperlink w:anchor="_Toc241660411" w:history="1">
            <w:r w:rsidRPr="00595C1F">
              <w:rPr>
                <w:rStyle w:val="Hyperlink"/>
              </w:rPr>
              <w:t>3.3.1 Eligible expenditure</w:t>
            </w:r>
            <w:r>
              <w:rPr>
                <w:webHidden/>
              </w:rPr>
              <w:tab/>
            </w:r>
            <w:r>
              <w:rPr>
                <w:webHidden/>
              </w:rPr>
              <w:fldChar w:fldCharType="begin"/>
            </w:r>
            <w:r>
              <w:rPr>
                <w:webHidden/>
              </w:rPr>
              <w:instrText xml:space="preserve"> PAGEREF _Toc241660411 \h </w:instrText>
            </w:r>
            <w:r>
              <w:rPr>
                <w:webHidden/>
              </w:rPr>
            </w:r>
            <w:r>
              <w:rPr>
                <w:webHidden/>
              </w:rPr>
              <w:fldChar w:fldCharType="separate"/>
            </w:r>
            <w:r w:rsidR="00DB6F41">
              <w:rPr>
                <w:webHidden/>
              </w:rPr>
              <w:t>7</w:t>
            </w:r>
            <w:r>
              <w:rPr>
                <w:webHidden/>
              </w:rPr>
              <w:fldChar w:fldCharType="end"/>
            </w:r>
          </w:hyperlink>
        </w:p>
        <w:p w14:paraId="099CE337" w14:textId="5FBE436F" w:rsidR="00DE516C" w:rsidRDefault="00DE516C">
          <w:pPr>
            <w:pStyle w:val="TOC2"/>
            <w:rPr>
              <w:rFonts w:eastAsiaTheme="minorEastAsia" w:cstheme="minorBidi"/>
              <w:color w:val="auto"/>
              <w:kern w:val="2"/>
              <w:sz w:val="24"/>
              <w:szCs w:val="24"/>
              <w14:ligatures w14:val="standardContextual"/>
            </w:rPr>
          </w:pPr>
          <w:hyperlink w:anchor="_Toc241660412" w:history="1">
            <w:r w:rsidRPr="00595C1F">
              <w:rPr>
                <w:rStyle w:val="Hyperlink"/>
              </w:rPr>
              <w:t>3.4 What will not be funded?</w:t>
            </w:r>
            <w:r>
              <w:rPr>
                <w:webHidden/>
              </w:rPr>
              <w:tab/>
            </w:r>
            <w:r>
              <w:rPr>
                <w:webHidden/>
              </w:rPr>
              <w:fldChar w:fldCharType="begin"/>
            </w:r>
            <w:r>
              <w:rPr>
                <w:webHidden/>
              </w:rPr>
              <w:instrText xml:space="preserve"> PAGEREF _Toc241660412 \h </w:instrText>
            </w:r>
            <w:r>
              <w:rPr>
                <w:webHidden/>
              </w:rPr>
            </w:r>
            <w:r>
              <w:rPr>
                <w:webHidden/>
              </w:rPr>
              <w:fldChar w:fldCharType="separate"/>
            </w:r>
            <w:r w:rsidR="00DB6F41">
              <w:rPr>
                <w:webHidden/>
              </w:rPr>
              <w:t>8</w:t>
            </w:r>
            <w:r>
              <w:rPr>
                <w:webHidden/>
              </w:rPr>
              <w:fldChar w:fldCharType="end"/>
            </w:r>
          </w:hyperlink>
        </w:p>
        <w:p w14:paraId="62C55F2A" w14:textId="0B9CE5EF" w:rsidR="00DE516C" w:rsidRDefault="00DE516C">
          <w:pPr>
            <w:pStyle w:val="TOC1"/>
            <w:rPr>
              <w:rFonts w:eastAsiaTheme="minorEastAsia" w:cstheme="minorBidi"/>
              <w:b w:val="0"/>
              <w:color w:val="auto"/>
              <w:kern w:val="2"/>
              <w14:ligatures w14:val="standardContextual"/>
            </w:rPr>
          </w:pPr>
          <w:hyperlink w:anchor="_Toc241660413" w:history="1">
            <w:r w:rsidRPr="00595C1F">
              <w:rPr>
                <w:rStyle w:val="Hyperlink"/>
              </w:rPr>
              <w:t>4. Application and assessment process</w:t>
            </w:r>
            <w:r>
              <w:rPr>
                <w:webHidden/>
              </w:rPr>
              <w:tab/>
            </w:r>
            <w:r>
              <w:rPr>
                <w:webHidden/>
              </w:rPr>
              <w:fldChar w:fldCharType="begin"/>
            </w:r>
            <w:r>
              <w:rPr>
                <w:webHidden/>
              </w:rPr>
              <w:instrText xml:space="preserve"> PAGEREF _Toc241660413 \h </w:instrText>
            </w:r>
            <w:r>
              <w:rPr>
                <w:webHidden/>
              </w:rPr>
            </w:r>
            <w:r>
              <w:rPr>
                <w:webHidden/>
              </w:rPr>
              <w:fldChar w:fldCharType="separate"/>
            </w:r>
            <w:r w:rsidR="00DB6F41">
              <w:rPr>
                <w:webHidden/>
              </w:rPr>
              <w:t>9</w:t>
            </w:r>
            <w:r>
              <w:rPr>
                <w:webHidden/>
              </w:rPr>
              <w:fldChar w:fldCharType="end"/>
            </w:r>
          </w:hyperlink>
        </w:p>
        <w:p w14:paraId="48E0B236" w14:textId="51CC90EC" w:rsidR="00DE516C" w:rsidRDefault="00DE516C">
          <w:pPr>
            <w:pStyle w:val="TOC2"/>
            <w:rPr>
              <w:rFonts w:eastAsiaTheme="minorEastAsia" w:cstheme="minorBidi"/>
              <w:color w:val="auto"/>
              <w:kern w:val="2"/>
              <w:sz w:val="24"/>
              <w:szCs w:val="24"/>
              <w14:ligatures w14:val="standardContextual"/>
            </w:rPr>
          </w:pPr>
          <w:hyperlink w:anchor="_Toc241660414" w:history="1">
            <w:r w:rsidRPr="00595C1F">
              <w:rPr>
                <w:rStyle w:val="Hyperlink"/>
              </w:rPr>
              <w:t>4.1 What is the application process?</w:t>
            </w:r>
            <w:r>
              <w:rPr>
                <w:webHidden/>
              </w:rPr>
              <w:tab/>
            </w:r>
            <w:r>
              <w:rPr>
                <w:webHidden/>
              </w:rPr>
              <w:fldChar w:fldCharType="begin"/>
            </w:r>
            <w:r>
              <w:rPr>
                <w:webHidden/>
              </w:rPr>
              <w:instrText xml:space="preserve"> PAGEREF _Toc241660414 \h </w:instrText>
            </w:r>
            <w:r>
              <w:rPr>
                <w:webHidden/>
              </w:rPr>
            </w:r>
            <w:r>
              <w:rPr>
                <w:webHidden/>
              </w:rPr>
              <w:fldChar w:fldCharType="separate"/>
            </w:r>
            <w:r w:rsidR="00DB6F41">
              <w:rPr>
                <w:webHidden/>
              </w:rPr>
              <w:t>9</w:t>
            </w:r>
            <w:r>
              <w:rPr>
                <w:webHidden/>
              </w:rPr>
              <w:fldChar w:fldCharType="end"/>
            </w:r>
          </w:hyperlink>
        </w:p>
        <w:p w14:paraId="6F21A74B" w14:textId="4627E7B8" w:rsidR="00DE516C" w:rsidRDefault="00DE516C">
          <w:pPr>
            <w:pStyle w:val="TOC2"/>
            <w:rPr>
              <w:rFonts w:eastAsiaTheme="minorEastAsia" w:cstheme="minorBidi"/>
              <w:color w:val="auto"/>
              <w:kern w:val="2"/>
              <w:sz w:val="24"/>
              <w:szCs w:val="24"/>
              <w14:ligatures w14:val="standardContextual"/>
            </w:rPr>
          </w:pPr>
          <w:hyperlink w:anchor="_Toc241660415" w:history="1">
            <w:r w:rsidRPr="00595C1F">
              <w:rPr>
                <w:rStyle w:val="Hyperlink"/>
              </w:rPr>
              <w:t>4.2 What are the assessment criteria?</w:t>
            </w:r>
            <w:r>
              <w:rPr>
                <w:webHidden/>
              </w:rPr>
              <w:tab/>
            </w:r>
            <w:r>
              <w:rPr>
                <w:webHidden/>
              </w:rPr>
              <w:fldChar w:fldCharType="begin"/>
            </w:r>
            <w:r>
              <w:rPr>
                <w:webHidden/>
              </w:rPr>
              <w:instrText xml:space="preserve"> PAGEREF _Toc241660415 \h </w:instrText>
            </w:r>
            <w:r>
              <w:rPr>
                <w:webHidden/>
              </w:rPr>
            </w:r>
            <w:r>
              <w:rPr>
                <w:webHidden/>
              </w:rPr>
              <w:fldChar w:fldCharType="separate"/>
            </w:r>
            <w:r w:rsidR="00DB6F41">
              <w:rPr>
                <w:webHidden/>
              </w:rPr>
              <w:t>9</w:t>
            </w:r>
            <w:r>
              <w:rPr>
                <w:webHidden/>
              </w:rPr>
              <w:fldChar w:fldCharType="end"/>
            </w:r>
          </w:hyperlink>
        </w:p>
        <w:p w14:paraId="791BD4BD" w14:textId="6CCA590F" w:rsidR="00DE516C" w:rsidRDefault="00DE516C">
          <w:pPr>
            <w:pStyle w:val="TOC2"/>
            <w:rPr>
              <w:rFonts w:eastAsiaTheme="minorEastAsia" w:cstheme="minorBidi"/>
              <w:color w:val="auto"/>
              <w:kern w:val="2"/>
              <w:sz w:val="24"/>
              <w:szCs w:val="24"/>
              <w14:ligatures w14:val="standardContextual"/>
            </w:rPr>
          </w:pPr>
          <w:hyperlink w:anchor="_Toc241660416" w:history="1">
            <w:r w:rsidRPr="00595C1F">
              <w:rPr>
                <w:rStyle w:val="Hyperlink"/>
              </w:rPr>
              <w:t>4.3 What supporting documents will need to be provided?</w:t>
            </w:r>
            <w:r>
              <w:rPr>
                <w:webHidden/>
              </w:rPr>
              <w:tab/>
            </w:r>
            <w:r>
              <w:rPr>
                <w:webHidden/>
              </w:rPr>
              <w:fldChar w:fldCharType="begin"/>
            </w:r>
            <w:r>
              <w:rPr>
                <w:webHidden/>
              </w:rPr>
              <w:instrText xml:space="preserve"> PAGEREF _Toc241660416 \h </w:instrText>
            </w:r>
            <w:r>
              <w:rPr>
                <w:webHidden/>
              </w:rPr>
            </w:r>
            <w:r>
              <w:rPr>
                <w:webHidden/>
              </w:rPr>
              <w:fldChar w:fldCharType="separate"/>
            </w:r>
            <w:r w:rsidR="00DB6F41">
              <w:rPr>
                <w:webHidden/>
              </w:rPr>
              <w:t>12</w:t>
            </w:r>
            <w:r>
              <w:rPr>
                <w:webHidden/>
              </w:rPr>
              <w:fldChar w:fldCharType="end"/>
            </w:r>
          </w:hyperlink>
        </w:p>
        <w:p w14:paraId="3BBD5776" w14:textId="79C67FCF" w:rsidR="00DE516C" w:rsidRDefault="00DE516C">
          <w:pPr>
            <w:pStyle w:val="TOC2"/>
            <w:rPr>
              <w:rFonts w:eastAsiaTheme="minorEastAsia" w:cstheme="minorBidi"/>
              <w:color w:val="auto"/>
              <w:kern w:val="2"/>
              <w:sz w:val="24"/>
              <w:szCs w:val="24"/>
              <w14:ligatures w14:val="standardContextual"/>
            </w:rPr>
          </w:pPr>
          <w:hyperlink w:anchor="_Toc241660417" w:history="1">
            <w:r w:rsidRPr="00595C1F">
              <w:rPr>
                <w:rStyle w:val="Hyperlink"/>
              </w:rPr>
              <w:t>4.4 What is the notification process?</w:t>
            </w:r>
            <w:r>
              <w:rPr>
                <w:webHidden/>
              </w:rPr>
              <w:tab/>
            </w:r>
            <w:r>
              <w:rPr>
                <w:webHidden/>
              </w:rPr>
              <w:fldChar w:fldCharType="begin"/>
            </w:r>
            <w:r>
              <w:rPr>
                <w:webHidden/>
              </w:rPr>
              <w:instrText xml:space="preserve"> PAGEREF _Toc241660417 \h </w:instrText>
            </w:r>
            <w:r>
              <w:rPr>
                <w:webHidden/>
              </w:rPr>
            </w:r>
            <w:r>
              <w:rPr>
                <w:webHidden/>
              </w:rPr>
              <w:fldChar w:fldCharType="separate"/>
            </w:r>
            <w:r w:rsidR="00DB6F41">
              <w:rPr>
                <w:webHidden/>
              </w:rPr>
              <w:t>12</w:t>
            </w:r>
            <w:r>
              <w:rPr>
                <w:webHidden/>
              </w:rPr>
              <w:fldChar w:fldCharType="end"/>
            </w:r>
          </w:hyperlink>
        </w:p>
        <w:p w14:paraId="69D12CFF" w14:textId="3AF1FE8E" w:rsidR="00DE516C" w:rsidRDefault="00DE516C">
          <w:pPr>
            <w:pStyle w:val="TOC1"/>
            <w:rPr>
              <w:rFonts w:eastAsiaTheme="minorEastAsia" w:cstheme="minorBidi"/>
              <w:b w:val="0"/>
              <w:color w:val="auto"/>
              <w:kern w:val="2"/>
              <w14:ligatures w14:val="standardContextual"/>
            </w:rPr>
          </w:pPr>
          <w:hyperlink w:anchor="_Toc241660418" w:history="1">
            <w:r w:rsidRPr="00595C1F">
              <w:rPr>
                <w:rStyle w:val="Hyperlink"/>
              </w:rPr>
              <w:t>5. Funding conditions</w:t>
            </w:r>
            <w:r>
              <w:rPr>
                <w:webHidden/>
              </w:rPr>
              <w:tab/>
            </w:r>
            <w:r>
              <w:rPr>
                <w:webHidden/>
              </w:rPr>
              <w:fldChar w:fldCharType="begin"/>
            </w:r>
            <w:r>
              <w:rPr>
                <w:webHidden/>
              </w:rPr>
              <w:instrText xml:space="preserve"> PAGEREF _Toc241660418 \h </w:instrText>
            </w:r>
            <w:r>
              <w:rPr>
                <w:webHidden/>
              </w:rPr>
            </w:r>
            <w:r>
              <w:rPr>
                <w:webHidden/>
              </w:rPr>
              <w:fldChar w:fldCharType="separate"/>
            </w:r>
            <w:r w:rsidR="00DB6F41">
              <w:rPr>
                <w:webHidden/>
              </w:rPr>
              <w:t>13</w:t>
            </w:r>
            <w:r>
              <w:rPr>
                <w:webHidden/>
              </w:rPr>
              <w:fldChar w:fldCharType="end"/>
            </w:r>
          </w:hyperlink>
        </w:p>
        <w:p w14:paraId="18B81864" w14:textId="24622C4F" w:rsidR="00DE516C" w:rsidRDefault="00DE516C">
          <w:pPr>
            <w:pStyle w:val="TOC2"/>
            <w:rPr>
              <w:rFonts w:eastAsiaTheme="minorEastAsia" w:cstheme="minorBidi"/>
              <w:color w:val="auto"/>
              <w:kern w:val="2"/>
              <w:sz w:val="24"/>
              <w:szCs w:val="24"/>
              <w14:ligatures w14:val="standardContextual"/>
            </w:rPr>
          </w:pPr>
          <w:hyperlink w:anchor="_Toc241660419" w:history="1">
            <w:r w:rsidRPr="00595C1F">
              <w:rPr>
                <w:rStyle w:val="Hyperlink"/>
              </w:rPr>
              <w:t>5.1 Victorian Election and Caretaker conventions</w:t>
            </w:r>
            <w:r>
              <w:rPr>
                <w:webHidden/>
              </w:rPr>
              <w:tab/>
            </w:r>
            <w:r>
              <w:rPr>
                <w:webHidden/>
              </w:rPr>
              <w:fldChar w:fldCharType="begin"/>
            </w:r>
            <w:r>
              <w:rPr>
                <w:webHidden/>
              </w:rPr>
              <w:instrText xml:space="preserve"> PAGEREF _Toc241660419 \h </w:instrText>
            </w:r>
            <w:r>
              <w:rPr>
                <w:webHidden/>
              </w:rPr>
            </w:r>
            <w:r>
              <w:rPr>
                <w:webHidden/>
              </w:rPr>
              <w:fldChar w:fldCharType="separate"/>
            </w:r>
            <w:r w:rsidR="00DB6F41">
              <w:rPr>
                <w:webHidden/>
              </w:rPr>
              <w:t>13</w:t>
            </w:r>
            <w:r>
              <w:rPr>
                <w:webHidden/>
              </w:rPr>
              <w:fldChar w:fldCharType="end"/>
            </w:r>
          </w:hyperlink>
        </w:p>
        <w:p w14:paraId="698C816D" w14:textId="42593277" w:rsidR="00DE516C" w:rsidRDefault="00DE516C">
          <w:pPr>
            <w:pStyle w:val="TOC2"/>
            <w:rPr>
              <w:rFonts w:eastAsiaTheme="minorEastAsia" w:cstheme="minorBidi"/>
              <w:color w:val="auto"/>
              <w:kern w:val="2"/>
              <w:sz w:val="24"/>
              <w:szCs w:val="24"/>
              <w14:ligatures w14:val="standardContextual"/>
            </w:rPr>
          </w:pPr>
          <w:hyperlink w:anchor="_Toc241660420" w:history="1">
            <w:r w:rsidRPr="00595C1F">
              <w:rPr>
                <w:rStyle w:val="Hyperlink"/>
              </w:rPr>
              <w:t>5.2 Other government funding</w:t>
            </w:r>
            <w:r>
              <w:rPr>
                <w:webHidden/>
              </w:rPr>
              <w:tab/>
            </w:r>
            <w:r>
              <w:rPr>
                <w:webHidden/>
              </w:rPr>
              <w:fldChar w:fldCharType="begin"/>
            </w:r>
            <w:r>
              <w:rPr>
                <w:webHidden/>
              </w:rPr>
              <w:instrText xml:space="preserve"> PAGEREF _Toc241660420 \h </w:instrText>
            </w:r>
            <w:r>
              <w:rPr>
                <w:webHidden/>
              </w:rPr>
            </w:r>
            <w:r>
              <w:rPr>
                <w:webHidden/>
              </w:rPr>
              <w:fldChar w:fldCharType="separate"/>
            </w:r>
            <w:r w:rsidR="00DB6F41">
              <w:rPr>
                <w:webHidden/>
              </w:rPr>
              <w:t>13</w:t>
            </w:r>
            <w:r>
              <w:rPr>
                <w:webHidden/>
              </w:rPr>
              <w:fldChar w:fldCharType="end"/>
            </w:r>
          </w:hyperlink>
        </w:p>
        <w:p w14:paraId="4E4E2F47" w14:textId="3EA618A4" w:rsidR="00DE516C" w:rsidRDefault="00DE516C">
          <w:pPr>
            <w:pStyle w:val="TOC2"/>
            <w:rPr>
              <w:rFonts w:eastAsiaTheme="minorEastAsia" w:cstheme="minorBidi"/>
              <w:color w:val="auto"/>
              <w:kern w:val="2"/>
              <w:sz w:val="24"/>
              <w:szCs w:val="24"/>
              <w14:ligatures w14:val="standardContextual"/>
            </w:rPr>
          </w:pPr>
          <w:hyperlink w:anchor="_Toc241660421" w:history="1">
            <w:r w:rsidRPr="00595C1F">
              <w:rPr>
                <w:rStyle w:val="Hyperlink"/>
              </w:rPr>
              <w:t>5.3 Cost</w:t>
            </w:r>
            <w:r>
              <w:rPr>
                <w:webHidden/>
              </w:rPr>
              <w:tab/>
            </w:r>
            <w:r>
              <w:rPr>
                <w:webHidden/>
              </w:rPr>
              <w:fldChar w:fldCharType="begin"/>
            </w:r>
            <w:r>
              <w:rPr>
                <w:webHidden/>
              </w:rPr>
              <w:instrText xml:space="preserve"> PAGEREF _Toc241660421 \h </w:instrText>
            </w:r>
            <w:r>
              <w:rPr>
                <w:webHidden/>
              </w:rPr>
            </w:r>
            <w:r>
              <w:rPr>
                <w:webHidden/>
              </w:rPr>
              <w:fldChar w:fldCharType="separate"/>
            </w:r>
            <w:r w:rsidR="00DB6F41">
              <w:rPr>
                <w:webHidden/>
              </w:rPr>
              <w:t>13</w:t>
            </w:r>
            <w:r>
              <w:rPr>
                <w:webHidden/>
              </w:rPr>
              <w:fldChar w:fldCharType="end"/>
            </w:r>
          </w:hyperlink>
        </w:p>
        <w:p w14:paraId="28789A39" w14:textId="78AF09D2" w:rsidR="00DE516C" w:rsidRDefault="00DE516C">
          <w:pPr>
            <w:pStyle w:val="TOC2"/>
            <w:rPr>
              <w:rFonts w:eastAsiaTheme="minorEastAsia" w:cstheme="minorBidi"/>
              <w:color w:val="auto"/>
              <w:kern w:val="2"/>
              <w:sz w:val="24"/>
              <w:szCs w:val="24"/>
              <w14:ligatures w14:val="standardContextual"/>
            </w:rPr>
          </w:pPr>
          <w:hyperlink w:anchor="_Toc241660422" w:history="1">
            <w:r w:rsidRPr="00595C1F">
              <w:rPr>
                <w:rStyle w:val="Hyperlink"/>
              </w:rPr>
              <w:t>5.4 Letter of Offer</w:t>
            </w:r>
            <w:r>
              <w:rPr>
                <w:webHidden/>
              </w:rPr>
              <w:tab/>
            </w:r>
            <w:r>
              <w:rPr>
                <w:webHidden/>
              </w:rPr>
              <w:fldChar w:fldCharType="begin"/>
            </w:r>
            <w:r>
              <w:rPr>
                <w:webHidden/>
              </w:rPr>
              <w:instrText xml:space="preserve"> PAGEREF _Toc241660422 \h </w:instrText>
            </w:r>
            <w:r>
              <w:rPr>
                <w:webHidden/>
              </w:rPr>
            </w:r>
            <w:r>
              <w:rPr>
                <w:webHidden/>
              </w:rPr>
              <w:fldChar w:fldCharType="separate"/>
            </w:r>
            <w:r w:rsidR="00DB6F41">
              <w:rPr>
                <w:webHidden/>
              </w:rPr>
              <w:t>13</w:t>
            </w:r>
            <w:r>
              <w:rPr>
                <w:webHidden/>
              </w:rPr>
              <w:fldChar w:fldCharType="end"/>
            </w:r>
          </w:hyperlink>
        </w:p>
        <w:p w14:paraId="35C157F8" w14:textId="40CC57CA" w:rsidR="00DE516C" w:rsidRDefault="00DE516C">
          <w:pPr>
            <w:pStyle w:val="TOC2"/>
            <w:rPr>
              <w:rFonts w:eastAsiaTheme="minorEastAsia" w:cstheme="minorBidi"/>
              <w:color w:val="auto"/>
              <w:kern w:val="2"/>
              <w:sz w:val="24"/>
              <w:szCs w:val="24"/>
              <w14:ligatures w14:val="standardContextual"/>
            </w:rPr>
          </w:pPr>
          <w:hyperlink w:anchor="_Toc241660423" w:history="1">
            <w:r w:rsidRPr="00595C1F">
              <w:rPr>
                <w:rStyle w:val="Hyperlink"/>
              </w:rPr>
              <w:t>5.5 Funding Agreement</w:t>
            </w:r>
            <w:r>
              <w:rPr>
                <w:webHidden/>
              </w:rPr>
              <w:tab/>
            </w:r>
            <w:r>
              <w:rPr>
                <w:webHidden/>
              </w:rPr>
              <w:fldChar w:fldCharType="begin"/>
            </w:r>
            <w:r>
              <w:rPr>
                <w:webHidden/>
              </w:rPr>
              <w:instrText xml:space="preserve"> PAGEREF _Toc241660423 \h </w:instrText>
            </w:r>
            <w:r>
              <w:rPr>
                <w:webHidden/>
              </w:rPr>
            </w:r>
            <w:r>
              <w:rPr>
                <w:webHidden/>
              </w:rPr>
              <w:fldChar w:fldCharType="separate"/>
            </w:r>
            <w:r w:rsidR="00DB6F41">
              <w:rPr>
                <w:webHidden/>
              </w:rPr>
              <w:t>14</w:t>
            </w:r>
            <w:r>
              <w:rPr>
                <w:webHidden/>
              </w:rPr>
              <w:fldChar w:fldCharType="end"/>
            </w:r>
          </w:hyperlink>
        </w:p>
        <w:p w14:paraId="5558A813" w14:textId="13C7E044" w:rsidR="00DE516C" w:rsidRDefault="00DE516C">
          <w:pPr>
            <w:pStyle w:val="TOC2"/>
            <w:rPr>
              <w:rFonts w:eastAsiaTheme="minorEastAsia" w:cstheme="minorBidi"/>
              <w:color w:val="auto"/>
              <w:kern w:val="2"/>
              <w:sz w:val="24"/>
              <w:szCs w:val="24"/>
              <w14:ligatures w14:val="standardContextual"/>
            </w:rPr>
          </w:pPr>
          <w:hyperlink w:anchor="_Toc241660424" w:history="1">
            <w:r w:rsidRPr="00595C1F">
              <w:rPr>
                <w:rStyle w:val="Hyperlink"/>
              </w:rPr>
              <w:t>5.6 Participating Organisation Agreement</w:t>
            </w:r>
            <w:r>
              <w:rPr>
                <w:webHidden/>
              </w:rPr>
              <w:tab/>
            </w:r>
            <w:r>
              <w:rPr>
                <w:webHidden/>
              </w:rPr>
              <w:fldChar w:fldCharType="begin"/>
            </w:r>
            <w:r>
              <w:rPr>
                <w:webHidden/>
              </w:rPr>
              <w:instrText xml:space="preserve"> PAGEREF _Toc241660424 \h </w:instrText>
            </w:r>
            <w:r>
              <w:rPr>
                <w:webHidden/>
              </w:rPr>
            </w:r>
            <w:r>
              <w:rPr>
                <w:webHidden/>
              </w:rPr>
              <w:fldChar w:fldCharType="separate"/>
            </w:r>
            <w:r w:rsidR="00DB6F41">
              <w:rPr>
                <w:webHidden/>
              </w:rPr>
              <w:t>14</w:t>
            </w:r>
            <w:r>
              <w:rPr>
                <w:webHidden/>
              </w:rPr>
              <w:fldChar w:fldCharType="end"/>
            </w:r>
          </w:hyperlink>
        </w:p>
        <w:p w14:paraId="4534B8B8" w14:textId="7B3E2764" w:rsidR="00DE516C" w:rsidRDefault="00DE516C">
          <w:pPr>
            <w:pStyle w:val="TOC2"/>
            <w:rPr>
              <w:rFonts w:eastAsiaTheme="minorEastAsia" w:cstheme="minorBidi"/>
              <w:color w:val="auto"/>
              <w:kern w:val="2"/>
              <w:sz w:val="24"/>
              <w:szCs w:val="24"/>
              <w14:ligatures w14:val="standardContextual"/>
            </w:rPr>
          </w:pPr>
          <w:hyperlink w:anchor="_Toc241660425" w:history="1">
            <w:r w:rsidRPr="00595C1F">
              <w:rPr>
                <w:rStyle w:val="Hyperlink"/>
              </w:rPr>
              <w:t>5.7 Payments</w:t>
            </w:r>
            <w:r>
              <w:rPr>
                <w:webHidden/>
              </w:rPr>
              <w:tab/>
            </w:r>
            <w:r>
              <w:rPr>
                <w:webHidden/>
              </w:rPr>
              <w:fldChar w:fldCharType="begin"/>
            </w:r>
            <w:r>
              <w:rPr>
                <w:webHidden/>
              </w:rPr>
              <w:instrText xml:space="preserve"> PAGEREF _Toc241660425 \h </w:instrText>
            </w:r>
            <w:r>
              <w:rPr>
                <w:webHidden/>
              </w:rPr>
            </w:r>
            <w:r>
              <w:rPr>
                <w:webHidden/>
              </w:rPr>
              <w:fldChar w:fldCharType="separate"/>
            </w:r>
            <w:r w:rsidR="00DB6F41">
              <w:rPr>
                <w:webHidden/>
              </w:rPr>
              <w:t>14</w:t>
            </w:r>
            <w:r>
              <w:rPr>
                <w:webHidden/>
              </w:rPr>
              <w:fldChar w:fldCharType="end"/>
            </w:r>
          </w:hyperlink>
        </w:p>
        <w:p w14:paraId="129F4031" w14:textId="7AE2F8DC" w:rsidR="00DE516C" w:rsidRDefault="00DE516C">
          <w:pPr>
            <w:pStyle w:val="TOC2"/>
            <w:rPr>
              <w:rFonts w:eastAsiaTheme="minorEastAsia" w:cstheme="minorBidi"/>
              <w:color w:val="auto"/>
              <w:kern w:val="2"/>
              <w:sz w:val="24"/>
              <w:szCs w:val="24"/>
              <w14:ligatures w14:val="standardContextual"/>
            </w:rPr>
          </w:pPr>
          <w:hyperlink w:anchor="_Toc241660426" w:history="1">
            <w:r w:rsidRPr="00595C1F">
              <w:rPr>
                <w:rStyle w:val="Hyperlink"/>
              </w:rPr>
              <w:t>5.8 Monitoring and reporting</w:t>
            </w:r>
            <w:r>
              <w:rPr>
                <w:webHidden/>
              </w:rPr>
              <w:tab/>
            </w:r>
            <w:r>
              <w:rPr>
                <w:webHidden/>
              </w:rPr>
              <w:fldChar w:fldCharType="begin"/>
            </w:r>
            <w:r>
              <w:rPr>
                <w:webHidden/>
              </w:rPr>
              <w:instrText xml:space="preserve"> PAGEREF _Toc241660426 \h </w:instrText>
            </w:r>
            <w:r>
              <w:rPr>
                <w:webHidden/>
              </w:rPr>
            </w:r>
            <w:r>
              <w:rPr>
                <w:webHidden/>
              </w:rPr>
              <w:fldChar w:fldCharType="separate"/>
            </w:r>
            <w:r w:rsidR="00DB6F41">
              <w:rPr>
                <w:webHidden/>
              </w:rPr>
              <w:t>14</w:t>
            </w:r>
            <w:r>
              <w:rPr>
                <w:webHidden/>
              </w:rPr>
              <w:fldChar w:fldCharType="end"/>
            </w:r>
          </w:hyperlink>
        </w:p>
        <w:p w14:paraId="026E4702" w14:textId="08107EA9" w:rsidR="00DE516C" w:rsidRDefault="00DE516C">
          <w:pPr>
            <w:pStyle w:val="TOC2"/>
            <w:rPr>
              <w:rFonts w:eastAsiaTheme="minorEastAsia" w:cstheme="minorBidi"/>
              <w:color w:val="auto"/>
              <w:kern w:val="2"/>
              <w:sz w:val="24"/>
              <w:szCs w:val="24"/>
              <w14:ligatures w14:val="standardContextual"/>
            </w:rPr>
          </w:pPr>
          <w:hyperlink w:anchor="_Toc241660427" w:history="1">
            <w:r w:rsidRPr="00595C1F">
              <w:rPr>
                <w:rStyle w:val="Hyperlink"/>
              </w:rPr>
              <w:t>5.9 Post project evaluation</w:t>
            </w:r>
            <w:r>
              <w:rPr>
                <w:webHidden/>
              </w:rPr>
              <w:tab/>
            </w:r>
            <w:r>
              <w:rPr>
                <w:webHidden/>
              </w:rPr>
              <w:fldChar w:fldCharType="begin"/>
            </w:r>
            <w:r>
              <w:rPr>
                <w:webHidden/>
              </w:rPr>
              <w:instrText xml:space="preserve"> PAGEREF _Toc241660427 \h </w:instrText>
            </w:r>
            <w:r>
              <w:rPr>
                <w:webHidden/>
              </w:rPr>
            </w:r>
            <w:r>
              <w:rPr>
                <w:webHidden/>
              </w:rPr>
              <w:fldChar w:fldCharType="separate"/>
            </w:r>
            <w:r w:rsidR="00DB6F41">
              <w:rPr>
                <w:webHidden/>
              </w:rPr>
              <w:t>14</w:t>
            </w:r>
            <w:r>
              <w:rPr>
                <w:webHidden/>
              </w:rPr>
              <w:fldChar w:fldCharType="end"/>
            </w:r>
          </w:hyperlink>
        </w:p>
        <w:p w14:paraId="5BA6DBD6" w14:textId="6DBC5762" w:rsidR="00DE516C" w:rsidRDefault="00DE516C">
          <w:pPr>
            <w:pStyle w:val="TOC2"/>
            <w:rPr>
              <w:rFonts w:eastAsiaTheme="minorEastAsia" w:cstheme="minorBidi"/>
              <w:color w:val="auto"/>
              <w:kern w:val="2"/>
              <w:sz w:val="24"/>
              <w:szCs w:val="24"/>
              <w14:ligatures w14:val="standardContextual"/>
            </w:rPr>
          </w:pPr>
          <w:hyperlink w:anchor="_Toc241660428" w:history="1">
            <w:r w:rsidRPr="00595C1F">
              <w:rPr>
                <w:rStyle w:val="Hyperlink"/>
              </w:rPr>
              <w:t>5.10 Tax implications</w:t>
            </w:r>
            <w:r>
              <w:rPr>
                <w:webHidden/>
              </w:rPr>
              <w:tab/>
            </w:r>
            <w:r>
              <w:rPr>
                <w:webHidden/>
              </w:rPr>
              <w:fldChar w:fldCharType="begin"/>
            </w:r>
            <w:r>
              <w:rPr>
                <w:webHidden/>
              </w:rPr>
              <w:instrText xml:space="preserve"> PAGEREF _Toc241660428 \h </w:instrText>
            </w:r>
            <w:r>
              <w:rPr>
                <w:webHidden/>
              </w:rPr>
            </w:r>
            <w:r>
              <w:rPr>
                <w:webHidden/>
              </w:rPr>
              <w:fldChar w:fldCharType="separate"/>
            </w:r>
            <w:r w:rsidR="00DB6F41">
              <w:rPr>
                <w:webHidden/>
              </w:rPr>
              <w:t>14</w:t>
            </w:r>
            <w:r>
              <w:rPr>
                <w:webHidden/>
              </w:rPr>
              <w:fldChar w:fldCharType="end"/>
            </w:r>
          </w:hyperlink>
        </w:p>
        <w:p w14:paraId="2B4C7EDB" w14:textId="5B397EBD" w:rsidR="00DE516C" w:rsidRDefault="00DE516C">
          <w:pPr>
            <w:pStyle w:val="TOC2"/>
            <w:rPr>
              <w:rFonts w:eastAsiaTheme="minorEastAsia" w:cstheme="minorBidi"/>
              <w:color w:val="auto"/>
              <w:kern w:val="2"/>
              <w:sz w:val="24"/>
              <w:szCs w:val="24"/>
              <w14:ligatures w14:val="standardContextual"/>
            </w:rPr>
          </w:pPr>
          <w:hyperlink w:anchor="_Toc241660429" w:history="1">
            <w:r w:rsidRPr="00595C1F">
              <w:rPr>
                <w:rStyle w:val="Hyperlink"/>
              </w:rPr>
              <w:t>5.11 Legislative and regulatory requirements</w:t>
            </w:r>
            <w:r>
              <w:rPr>
                <w:webHidden/>
              </w:rPr>
              <w:tab/>
            </w:r>
            <w:r>
              <w:rPr>
                <w:webHidden/>
              </w:rPr>
              <w:fldChar w:fldCharType="begin"/>
            </w:r>
            <w:r>
              <w:rPr>
                <w:webHidden/>
              </w:rPr>
              <w:instrText xml:space="preserve"> PAGEREF _Toc241660429 \h </w:instrText>
            </w:r>
            <w:r>
              <w:rPr>
                <w:webHidden/>
              </w:rPr>
            </w:r>
            <w:r>
              <w:rPr>
                <w:webHidden/>
              </w:rPr>
              <w:fldChar w:fldCharType="separate"/>
            </w:r>
            <w:r w:rsidR="00DB6F41">
              <w:rPr>
                <w:webHidden/>
              </w:rPr>
              <w:t>14</w:t>
            </w:r>
            <w:r>
              <w:rPr>
                <w:webHidden/>
              </w:rPr>
              <w:fldChar w:fldCharType="end"/>
            </w:r>
          </w:hyperlink>
        </w:p>
        <w:p w14:paraId="30AB676F" w14:textId="1DA6906F" w:rsidR="00DE516C" w:rsidRDefault="00DE516C">
          <w:pPr>
            <w:pStyle w:val="TOC2"/>
            <w:rPr>
              <w:rFonts w:eastAsiaTheme="minorEastAsia" w:cstheme="minorBidi"/>
              <w:color w:val="auto"/>
              <w:kern w:val="2"/>
              <w:sz w:val="24"/>
              <w:szCs w:val="24"/>
              <w14:ligatures w14:val="standardContextual"/>
            </w:rPr>
          </w:pPr>
          <w:hyperlink w:anchor="_Toc241660430" w:history="1">
            <w:r w:rsidRPr="00595C1F">
              <w:rPr>
                <w:rStyle w:val="Hyperlink"/>
              </w:rPr>
              <w:t>5.12 Acknowledging the Victorian Government’s support</w:t>
            </w:r>
            <w:r>
              <w:rPr>
                <w:webHidden/>
              </w:rPr>
              <w:tab/>
            </w:r>
            <w:r>
              <w:rPr>
                <w:webHidden/>
              </w:rPr>
              <w:fldChar w:fldCharType="begin"/>
            </w:r>
            <w:r>
              <w:rPr>
                <w:webHidden/>
              </w:rPr>
              <w:instrText xml:space="preserve"> PAGEREF _Toc241660430 \h </w:instrText>
            </w:r>
            <w:r>
              <w:rPr>
                <w:webHidden/>
              </w:rPr>
            </w:r>
            <w:r>
              <w:rPr>
                <w:webHidden/>
              </w:rPr>
              <w:fldChar w:fldCharType="separate"/>
            </w:r>
            <w:r w:rsidR="00DB6F41">
              <w:rPr>
                <w:webHidden/>
              </w:rPr>
              <w:t>15</w:t>
            </w:r>
            <w:r>
              <w:rPr>
                <w:webHidden/>
              </w:rPr>
              <w:fldChar w:fldCharType="end"/>
            </w:r>
          </w:hyperlink>
        </w:p>
        <w:p w14:paraId="3AABD8ED" w14:textId="4DECE8C8" w:rsidR="00DE516C" w:rsidRDefault="00DE516C">
          <w:pPr>
            <w:pStyle w:val="TOC2"/>
            <w:rPr>
              <w:rFonts w:eastAsiaTheme="minorEastAsia" w:cstheme="minorBidi"/>
              <w:color w:val="auto"/>
              <w:kern w:val="2"/>
              <w:sz w:val="24"/>
              <w:szCs w:val="24"/>
              <w14:ligatures w14:val="standardContextual"/>
            </w:rPr>
          </w:pPr>
          <w:hyperlink w:anchor="_Toc241660431" w:history="1">
            <w:r w:rsidRPr="00595C1F">
              <w:rPr>
                <w:rStyle w:val="Hyperlink"/>
              </w:rPr>
              <w:t>5.13 Privacy</w:t>
            </w:r>
            <w:r>
              <w:rPr>
                <w:webHidden/>
              </w:rPr>
              <w:tab/>
            </w:r>
            <w:r>
              <w:rPr>
                <w:webHidden/>
              </w:rPr>
              <w:fldChar w:fldCharType="begin"/>
            </w:r>
            <w:r>
              <w:rPr>
                <w:webHidden/>
              </w:rPr>
              <w:instrText xml:space="preserve"> PAGEREF _Toc241660431 \h </w:instrText>
            </w:r>
            <w:r>
              <w:rPr>
                <w:webHidden/>
              </w:rPr>
            </w:r>
            <w:r>
              <w:rPr>
                <w:webHidden/>
              </w:rPr>
              <w:fldChar w:fldCharType="separate"/>
            </w:r>
            <w:r w:rsidR="00DB6F41">
              <w:rPr>
                <w:webHidden/>
              </w:rPr>
              <w:t>15</w:t>
            </w:r>
            <w:r>
              <w:rPr>
                <w:webHidden/>
              </w:rPr>
              <w:fldChar w:fldCharType="end"/>
            </w:r>
          </w:hyperlink>
        </w:p>
        <w:p w14:paraId="6DADE080" w14:textId="38314849" w:rsidR="00DE516C" w:rsidRDefault="00DE516C">
          <w:pPr>
            <w:pStyle w:val="TOC2"/>
            <w:rPr>
              <w:rFonts w:eastAsiaTheme="minorEastAsia" w:cstheme="minorBidi"/>
              <w:color w:val="auto"/>
              <w:kern w:val="2"/>
              <w:sz w:val="24"/>
              <w:szCs w:val="24"/>
              <w14:ligatures w14:val="standardContextual"/>
            </w:rPr>
          </w:pPr>
          <w:hyperlink w:anchor="_Toc241660432" w:history="1">
            <w:r w:rsidRPr="00595C1F">
              <w:rPr>
                <w:rStyle w:val="Hyperlink"/>
              </w:rPr>
              <w:t>5.14 Probity for application procedure</w:t>
            </w:r>
            <w:r>
              <w:rPr>
                <w:webHidden/>
              </w:rPr>
              <w:tab/>
            </w:r>
            <w:r>
              <w:rPr>
                <w:webHidden/>
              </w:rPr>
              <w:fldChar w:fldCharType="begin"/>
            </w:r>
            <w:r>
              <w:rPr>
                <w:webHidden/>
              </w:rPr>
              <w:instrText xml:space="preserve"> PAGEREF _Toc241660432 \h </w:instrText>
            </w:r>
            <w:r>
              <w:rPr>
                <w:webHidden/>
              </w:rPr>
            </w:r>
            <w:r>
              <w:rPr>
                <w:webHidden/>
              </w:rPr>
              <w:fldChar w:fldCharType="separate"/>
            </w:r>
            <w:r w:rsidR="00DB6F41">
              <w:rPr>
                <w:webHidden/>
              </w:rPr>
              <w:t>15</w:t>
            </w:r>
            <w:r>
              <w:rPr>
                <w:webHidden/>
              </w:rPr>
              <w:fldChar w:fldCharType="end"/>
            </w:r>
          </w:hyperlink>
        </w:p>
        <w:p w14:paraId="428A77A0" w14:textId="2F3A65FF" w:rsidR="00DE516C" w:rsidRDefault="00DE516C">
          <w:pPr>
            <w:pStyle w:val="TOC1"/>
            <w:tabs>
              <w:tab w:val="left" w:pos="454"/>
            </w:tabs>
            <w:rPr>
              <w:rFonts w:eastAsiaTheme="minorEastAsia" w:cstheme="minorBidi"/>
              <w:b w:val="0"/>
              <w:color w:val="auto"/>
              <w:kern w:val="2"/>
              <w14:ligatures w14:val="standardContextual"/>
            </w:rPr>
          </w:pPr>
          <w:hyperlink w:anchor="_Toc241660433" w:history="1">
            <w:r w:rsidRPr="00595C1F">
              <w:rPr>
                <w:rStyle w:val="Hyperlink"/>
              </w:rPr>
              <w:t>6.</w:t>
            </w:r>
            <w:r>
              <w:rPr>
                <w:rFonts w:eastAsiaTheme="minorEastAsia" w:cstheme="minorBidi"/>
                <w:b w:val="0"/>
                <w:color w:val="auto"/>
                <w:kern w:val="2"/>
                <w14:ligatures w14:val="standardContextual"/>
              </w:rPr>
              <w:tab/>
            </w:r>
            <w:r w:rsidRPr="00595C1F">
              <w:rPr>
                <w:rStyle w:val="Hyperlink"/>
              </w:rPr>
              <w:t>Key dates</w:t>
            </w:r>
            <w:r>
              <w:rPr>
                <w:webHidden/>
              </w:rPr>
              <w:tab/>
            </w:r>
            <w:r>
              <w:rPr>
                <w:webHidden/>
              </w:rPr>
              <w:fldChar w:fldCharType="begin"/>
            </w:r>
            <w:r>
              <w:rPr>
                <w:webHidden/>
              </w:rPr>
              <w:instrText xml:space="preserve"> PAGEREF _Toc241660433 \h </w:instrText>
            </w:r>
            <w:r>
              <w:rPr>
                <w:webHidden/>
              </w:rPr>
            </w:r>
            <w:r>
              <w:rPr>
                <w:webHidden/>
              </w:rPr>
              <w:fldChar w:fldCharType="separate"/>
            </w:r>
            <w:r w:rsidR="00DB6F41">
              <w:rPr>
                <w:webHidden/>
              </w:rPr>
              <w:t>15</w:t>
            </w:r>
            <w:r>
              <w:rPr>
                <w:webHidden/>
              </w:rPr>
              <w:fldChar w:fldCharType="end"/>
            </w:r>
          </w:hyperlink>
        </w:p>
        <w:p w14:paraId="551C08F8" w14:textId="6482D528" w:rsidR="00DE516C" w:rsidRDefault="00DE516C">
          <w:pPr>
            <w:pStyle w:val="TOC1"/>
            <w:tabs>
              <w:tab w:val="left" w:pos="454"/>
            </w:tabs>
            <w:rPr>
              <w:rFonts w:eastAsiaTheme="minorEastAsia" w:cstheme="minorBidi"/>
              <w:b w:val="0"/>
              <w:color w:val="auto"/>
              <w:kern w:val="2"/>
              <w14:ligatures w14:val="standardContextual"/>
            </w:rPr>
          </w:pPr>
          <w:hyperlink w:anchor="_Toc241660434" w:history="1">
            <w:r w:rsidRPr="00595C1F">
              <w:rPr>
                <w:rStyle w:val="Hyperlink"/>
              </w:rPr>
              <w:t>7.</w:t>
            </w:r>
            <w:r>
              <w:rPr>
                <w:rFonts w:eastAsiaTheme="minorEastAsia" w:cstheme="minorBidi"/>
                <w:b w:val="0"/>
                <w:color w:val="auto"/>
                <w:kern w:val="2"/>
                <w14:ligatures w14:val="standardContextual"/>
              </w:rPr>
              <w:tab/>
            </w:r>
            <w:r w:rsidRPr="00595C1F">
              <w:rPr>
                <w:rStyle w:val="Hyperlink"/>
              </w:rPr>
              <w:t>Checklist</w:t>
            </w:r>
            <w:r>
              <w:rPr>
                <w:webHidden/>
              </w:rPr>
              <w:tab/>
            </w:r>
            <w:r>
              <w:rPr>
                <w:webHidden/>
              </w:rPr>
              <w:fldChar w:fldCharType="begin"/>
            </w:r>
            <w:r>
              <w:rPr>
                <w:webHidden/>
              </w:rPr>
              <w:instrText xml:space="preserve"> PAGEREF _Toc241660434 \h </w:instrText>
            </w:r>
            <w:r>
              <w:rPr>
                <w:webHidden/>
              </w:rPr>
            </w:r>
            <w:r>
              <w:rPr>
                <w:webHidden/>
              </w:rPr>
              <w:fldChar w:fldCharType="separate"/>
            </w:r>
            <w:r w:rsidR="00DB6F41">
              <w:rPr>
                <w:webHidden/>
              </w:rPr>
              <w:t>16</w:t>
            </w:r>
            <w:r>
              <w:rPr>
                <w:webHidden/>
              </w:rPr>
              <w:fldChar w:fldCharType="end"/>
            </w:r>
          </w:hyperlink>
        </w:p>
        <w:p w14:paraId="2F90F5C0" w14:textId="49B0534E" w:rsidR="00DE516C" w:rsidRDefault="00DE516C">
          <w:pPr>
            <w:pStyle w:val="TOC1"/>
            <w:tabs>
              <w:tab w:val="left" w:pos="454"/>
            </w:tabs>
            <w:rPr>
              <w:rFonts w:eastAsiaTheme="minorEastAsia" w:cstheme="minorBidi"/>
              <w:b w:val="0"/>
              <w:color w:val="auto"/>
              <w:kern w:val="2"/>
              <w14:ligatures w14:val="standardContextual"/>
            </w:rPr>
          </w:pPr>
          <w:hyperlink w:anchor="_Toc241660435" w:history="1">
            <w:r w:rsidRPr="00595C1F">
              <w:rPr>
                <w:rStyle w:val="Hyperlink"/>
              </w:rPr>
              <w:t>8.</w:t>
            </w:r>
            <w:r>
              <w:rPr>
                <w:rFonts w:eastAsiaTheme="minorEastAsia" w:cstheme="minorBidi"/>
                <w:b w:val="0"/>
                <w:color w:val="auto"/>
                <w:kern w:val="2"/>
                <w14:ligatures w14:val="standardContextual"/>
              </w:rPr>
              <w:tab/>
            </w:r>
            <w:r w:rsidRPr="00595C1F">
              <w:rPr>
                <w:rStyle w:val="Hyperlink"/>
              </w:rPr>
              <w:t>Appendix</w:t>
            </w:r>
            <w:r>
              <w:rPr>
                <w:webHidden/>
              </w:rPr>
              <w:tab/>
            </w:r>
            <w:r>
              <w:rPr>
                <w:webHidden/>
              </w:rPr>
              <w:fldChar w:fldCharType="begin"/>
            </w:r>
            <w:r>
              <w:rPr>
                <w:webHidden/>
              </w:rPr>
              <w:instrText xml:space="preserve"> PAGEREF _Toc241660435 \h </w:instrText>
            </w:r>
            <w:r>
              <w:rPr>
                <w:webHidden/>
              </w:rPr>
            </w:r>
            <w:r>
              <w:rPr>
                <w:webHidden/>
              </w:rPr>
              <w:fldChar w:fldCharType="separate"/>
            </w:r>
            <w:r w:rsidR="00DB6F41">
              <w:rPr>
                <w:webHidden/>
              </w:rPr>
              <w:t>17</w:t>
            </w:r>
            <w:r>
              <w:rPr>
                <w:webHidden/>
              </w:rPr>
              <w:fldChar w:fldCharType="end"/>
            </w:r>
          </w:hyperlink>
        </w:p>
        <w:p w14:paraId="6730908D" w14:textId="70ACA0BD" w:rsidR="00DE516C" w:rsidRDefault="00DE516C">
          <w:pPr>
            <w:pStyle w:val="TOC2"/>
            <w:rPr>
              <w:rFonts w:eastAsiaTheme="minorEastAsia" w:cstheme="minorBidi"/>
              <w:color w:val="auto"/>
              <w:kern w:val="2"/>
              <w:sz w:val="24"/>
              <w:szCs w:val="24"/>
              <w14:ligatures w14:val="standardContextual"/>
            </w:rPr>
          </w:pPr>
          <w:hyperlink w:anchor="_Toc241660436" w:history="1">
            <w:r w:rsidRPr="00595C1F">
              <w:rPr>
                <w:rStyle w:val="Hyperlink"/>
              </w:rPr>
              <w:t>Appendix 1: Knowledge sharing plan for the on-Farm Energy and Electrification Demonstration project</w:t>
            </w:r>
            <w:r>
              <w:rPr>
                <w:webHidden/>
              </w:rPr>
              <w:tab/>
            </w:r>
            <w:r>
              <w:rPr>
                <w:webHidden/>
              </w:rPr>
              <w:fldChar w:fldCharType="begin"/>
            </w:r>
            <w:r>
              <w:rPr>
                <w:webHidden/>
              </w:rPr>
              <w:instrText xml:space="preserve"> PAGEREF _Toc241660436 \h </w:instrText>
            </w:r>
            <w:r>
              <w:rPr>
                <w:webHidden/>
              </w:rPr>
            </w:r>
            <w:r>
              <w:rPr>
                <w:webHidden/>
              </w:rPr>
              <w:fldChar w:fldCharType="separate"/>
            </w:r>
            <w:r w:rsidR="00DB6F41">
              <w:rPr>
                <w:webHidden/>
              </w:rPr>
              <w:t>17</w:t>
            </w:r>
            <w:r>
              <w:rPr>
                <w:webHidden/>
              </w:rPr>
              <w:fldChar w:fldCharType="end"/>
            </w:r>
          </w:hyperlink>
        </w:p>
        <w:p w14:paraId="3A668D37" w14:textId="4D266E34" w:rsidR="00085E27" w:rsidRDefault="00085E27">
          <w:r w:rsidRPr="00443968">
            <w:rPr>
              <w:b/>
              <w:bCs/>
              <w:noProof/>
            </w:rPr>
            <w:fldChar w:fldCharType="end"/>
          </w:r>
        </w:p>
      </w:sdtContent>
    </w:sdt>
    <w:p w14:paraId="74A56B52" w14:textId="5B30F8D4" w:rsidR="00154E20" w:rsidRDefault="00154E20">
      <w:pPr>
        <w:rPr>
          <w:rFonts w:eastAsiaTheme="majorEastAsia"/>
        </w:rPr>
      </w:pPr>
      <w:r>
        <w:rPr>
          <w:rFonts w:eastAsiaTheme="majorEastAsia"/>
        </w:rPr>
        <w:br w:type="page"/>
      </w:r>
    </w:p>
    <w:p w14:paraId="00C6C432" w14:textId="77777777" w:rsidR="00081719" w:rsidRPr="00D31AFC" w:rsidRDefault="00081719" w:rsidP="00D31AFC">
      <w:pPr>
        <w:pStyle w:val="NoSpacing"/>
        <w:rPr>
          <w:rFonts w:eastAsiaTheme="majorEastAsia"/>
        </w:rPr>
      </w:pPr>
    </w:p>
    <w:p w14:paraId="112C199E" w14:textId="77777777" w:rsidR="00073EF4" w:rsidRDefault="00073EF4" w:rsidP="003214C0">
      <w:pPr>
        <w:pStyle w:val="DisclaimerText"/>
        <w:framePr w:wrap="around"/>
      </w:pPr>
      <w:bookmarkStart w:id="1" w:name="_Hlk131848832"/>
      <w:r>
        <w:rPr>
          <w:noProof/>
        </w:rPr>
        <mc:AlternateContent>
          <mc:Choice Requires="wps">
            <w:drawing>
              <wp:inline distT="0" distB="0" distL="0" distR="0" wp14:anchorId="76801A81" wp14:editId="2B85B935">
                <wp:extent cx="4512215" cy="1476000"/>
                <wp:effectExtent l="0" t="0" r="3175" b="0"/>
                <wp:docPr id="44" name="Acknowledgement" descr="We acknowledge and respect Victorian Traditional Owners as the original custodians of Victoria’s land and waters, their unique ability to care for Country and deep spiritual connection to it.&#10;We honour Elders past and present whose knowledge and wisdom has ensured the continuation of culture and traditional practices.&#10;The Department of Energy, Environment and Climate Action is committed to genuinely partnering with Victorian Traditional Owners and Victoria’s Aboriginal community to progress their aspiration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512215" cy="1476000"/>
                        </a:xfrm>
                        <a:custGeom>
                          <a:avLst/>
                          <a:gdLst>
                            <a:gd name="connsiteX0" fmla="*/ 0 w 3389661"/>
                            <a:gd name="connsiteY0" fmla="*/ 1106043 h 1106043"/>
                            <a:gd name="connsiteX1" fmla="*/ 0 w 3389661"/>
                            <a:gd name="connsiteY1" fmla="*/ 0 h 1106043"/>
                            <a:gd name="connsiteX2" fmla="*/ 3389662 w 3389661"/>
                            <a:gd name="connsiteY2" fmla="*/ 0 h 1106043"/>
                            <a:gd name="connsiteX3" fmla="*/ 2866835 w 3389661"/>
                            <a:gd name="connsiteY3" fmla="*/ 1106043 h 1106043"/>
                            <a:gd name="connsiteX4" fmla="*/ 0 w 3389661"/>
                            <a:gd name="connsiteY4" fmla="*/ 1106043 h 110604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389661" h="1106043">
                              <a:moveTo>
                                <a:pt x="0" y="1106043"/>
                              </a:moveTo>
                              <a:lnTo>
                                <a:pt x="0" y="0"/>
                              </a:lnTo>
                              <a:lnTo>
                                <a:pt x="3389662" y="0"/>
                              </a:lnTo>
                              <a:lnTo>
                                <a:pt x="2866835" y="1106043"/>
                              </a:lnTo>
                              <a:lnTo>
                                <a:pt x="0" y="1106043"/>
                              </a:lnTo>
                              <a:close/>
                            </a:path>
                          </a:pathLst>
                        </a:custGeom>
                        <a:solidFill>
                          <a:schemeClr val="tx2"/>
                        </a:solidFill>
                        <a:ln w="9525" cap="flat">
                          <a:noFill/>
                          <a:prstDash val="solid"/>
                          <a:miter/>
                        </a:ln>
                      </wps:spPr>
                      <wps:txbx>
                        <w:txbxContent>
                          <w:p w14:paraId="64A034F8" w14:textId="77777777" w:rsidR="001167C6" w:rsidRDefault="001167C6" w:rsidP="001167C6">
                            <w:pPr>
                              <w:pStyle w:val="SmallBodyText"/>
                            </w:pPr>
                            <w:r>
                              <w:t>We acknowledge and respect Victorian Traditional Owners as the original custodians of Victoria’s land and waters, their unique ability to care for Country and deep spiritual connection to it.</w:t>
                            </w:r>
                          </w:p>
                          <w:p w14:paraId="711CFEA3" w14:textId="77777777" w:rsidR="001167C6" w:rsidRDefault="001167C6" w:rsidP="001167C6">
                            <w:pPr>
                              <w:pStyle w:val="SmallBodyText"/>
                            </w:pPr>
                            <w:r>
                              <w:t xml:space="preserve">We honour Elders past and present whose knowledge and wisdom </w:t>
                            </w:r>
                            <w:r w:rsidR="00E84093">
                              <w:br/>
                            </w:r>
                            <w:r>
                              <w:t>has ensured the continuation of culture and traditional practices.</w:t>
                            </w:r>
                          </w:p>
                          <w:p w14:paraId="00619D51" w14:textId="77777777" w:rsidR="00073EF4" w:rsidRDefault="00EE4D70" w:rsidP="001167C6">
                            <w:pPr>
                              <w:pStyle w:val="SmallBodyText"/>
                            </w:pPr>
                            <w:r>
                              <w:t>DEECA</w:t>
                            </w:r>
                            <w:r w:rsidR="001167C6">
                              <w:t xml:space="preserve"> is committed to genuinely partnering with Victorian Traditional</w:t>
                            </w:r>
                            <w:r w:rsidR="00201CDB">
                              <w:t> </w:t>
                            </w:r>
                            <w:r w:rsidR="001167C6">
                              <w:t>Owners and Victoria’s Aboriginal community to</w:t>
                            </w:r>
                            <w:r w:rsidR="00201CDB">
                              <w:t> </w:t>
                            </w:r>
                            <w:r w:rsidR="001167C6">
                              <w:t>progress</w:t>
                            </w:r>
                            <w:r w:rsidR="00201CDB">
                              <w:t> </w:t>
                            </w:r>
                            <w:r w:rsidR="001167C6">
                              <w:t>their</w:t>
                            </w:r>
                            <w:r w:rsidR="00201CDB">
                              <w:t> </w:t>
                            </w:r>
                            <w:r w:rsidR="001167C6">
                              <w:t>aspirations.</w:t>
                            </w:r>
                          </w:p>
                        </w:txbxContent>
                      </wps:txbx>
                      <wps:bodyPr rot="0" spcFirstLastPara="0" vertOverflow="overflow" horzOverflow="overflow" vert="horz" wrap="square" lIns="180000" tIns="90000" rIns="504000" bIns="108000" numCol="1" spcCol="0" rtlCol="0" fromWordArt="0" anchor="t" anchorCtr="0" forceAA="0" compatLnSpc="1">
                        <a:prstTxWarp prst="textNoShape">
                          <a:avLst/>
                        </a:prstTxWarp>
                        <a:noAutofit/>
                      </wps:bodyPr>
                    </wps:wsp>
                  </a:graphicData>
                </a:graphic>
              </wp:inline>
            </w:drawing>
          </mc:Choice>
          <mc:Fallback>
            <w:pict>
              <v:shape w14:anchorId="76801A81" id="Acknowledgement" o:spid="_x0000_s1026" alt="We acknowledge and respect Victorian Traditional Owners as the original custodians of Victoria’s land and waters, their unique ability to care for Country and deep spiritual connection to it.&#10;We honour Elders past and present whose knowledge and wisdom has ensured the continuation of culture and traditional practices.&#10;The Department of Energy, Environment and Climate Action is committed to genuinely partnering with Victorian Traditional Owners and Victoria’s Aboriginal community to progress their aspirations." style="width:355.3pt;height:116.2pt;visibility:visible;mso-wrap-style:square;mso-left-percent:-10001;mso-top-percent:-10001;mso-position-horizontal:absolute;mso-position-horizontal-relative:char;mso-position-vertical:absolute;mso-position-vertical-relative:line;mso-left-percent:-10001;mso-top-percent:-10001;v-text-anchor:top" coordsize="3389661,110604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" adj="-11796480,,5400" path="m,1106043l,,3389662,,2866835,1106043,,1106043xe" fillcolor="#201547 [3215]" stroked="f">
                <v:stroke joinstyle="miter"/>
                <v:formulas/>
                <v:path arrowok="t" o:connecttype="custom" o:connectlocs="0,1476000;0,0;4512216,0;3816245,1476000;0,1476000" o:connectangles="0,0,0,0,0" textboxrect="0,0,3389661,1106043"/>
                <o:lock v:ext="edit" aspectratio="t"/>
                <v:textbox inset="5mm,2.5mm,14mm,3mm">
                  <w:txbxContent>
                    <w:p w14:paraId="64A034F8" w14:textId="77777777" w:rsidR="001167C6" w:rsidRDefault="001167C6" w:rsidP="001167C6">
                      <w:pPr>
                        <w:pStyle w:val="SmallBodyText"/>
                      </w:pPr>
                      <w:r>
                        <w:t>We acknowledge and respect Victorian Traditional Owners as the original custodians of Victoria’s land and waters, their unique ability to care for Country and deep spiritual connection to it.</w:t>
                      </w:r>
                    </w:p>
                    <w:p w14:paraId="711CFEA3" w14:textId="77777777" w:rsidR="001167C6" w:rsidRDefault="001167C6" w:rsidP="001167C6">
                      <w:pPr>
                        <w:pStyle w:val="SmallBodyText"/>
                      </w:pPr>
                      <w:r>
                        <w:t xml:space="preserve">We honour Elders past and present whose knowledge and wisdom </w:t>
                      </w:r>
                      <w:r w:rsidR="00E84093">
                        <w:br/>
                      </w:r>
                      <w:r>
                        <w:t>has ensured the continuation of culture and traditional practices.</w:t>
                      </w:r>
                    </w:p>
                    <w:p w14:paraId="00619D51" w14:textId="77777777" w:rsidR="00073EF4" w:rsidRDefault="00EE4D70" w:rsidP="001167C6">
                      <w:pPr>
                        <w:pStyle w:val="SmallBodyText"/>
                      </w:pPr>
                      <w:r>
                        <w:t>DEECA</w:t>
                      </w:r>
                      <w:r w:rsidR="001167C6">
                        <w:t xml:space="preserve"> is committed to genuinely partnering with Victorian Traditional</w:t>
                      </w:r>
                      <w:r w:rsidR="00201CDB">
                        <w:t> </w:t>
                      </w:r>
                      <w:r w:rsidR="001167C6">
                        <w:t>Owners and Victoria’s Aboriginal community to</w:t>
                      </w:r>
                      <w:r w:rsidR="00201CDB">
                        <w:t> </w:t>
                      </w:r>
                      <w:r w:rsidR="001167C6">
                        <w:t>progress</w:t>
                      </w:r>
                      <w:r w:rsidR="00201CDB">
                        <w:t> </w:t>
                      </w:r>
                      <w:r w:rsidR="001167C6">
                        <w:t>their</w:t>
                      </w:r>
                      <w:r w:rsidR="00201CDB">
                        <w:t> </w:t>
                      </w:r>
                      <w:r w:rsidR="001167C6">
                        <w:t>aspirations.</w:t>
                      </w:r>
                    </w:p>
                  </w:txbxContent>
                </v:textbox>
                <w10:anchorlock/>
              </v:shape>
            </w:pict>
          </mc:Fallback>
        </mc:AlternateContent>
      </w:r>
      <w:r w:rsidR="00A1582B" w:rsidRPr="00A1582B">
        <w:rPr>
          <w:noProof/>
        </w:rPr>
        <w:t xml:space="preserve"> </w:t>
      </w:r>
      <w:r w:rsidR="00A1582B">
        <w:rPr>
          <w:noProof/>
        </w:rPr>
        <w:drawing>
          <wp:anchor distT="0" distB="0" distL="114300" distR="114300" simplePos="0" relativeHeight="251658246" behindDoc="1" locked="1" layoutInCell="1" allowOverlap="1" wp14:anchorId="441EE0EC" wp14:editId="6FA7A030">
            <wp:simplePos x="0" y="0"/>
            <wp:positionH relativeFrom="margin">
              <wp:align>right</wp:align>
            </wp:positionH>
            <wp:positionV relativeFrom="paragraph">
              <wp:posOffset>0</wp:posOffset>
            </wp:positionV>
            <wp:extent cx="2296800" cy="1476000"/>
            <wp:effectExtent l="0" t="0" r="8255" b="0"/>
            <wp:wrapNone/>
            <wp:docPr id="45" name="Acknowledgement Artwor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Acknowledgement Artwork">
                      <a:extLst>
                        <a:ext uri="{C183D7F6-B498-43B3-948B-1728B52AA6E4}">
                          <adec:decorative xmlns:adec="http://schemas.microsoft.com/office/drawing/2017/decorative" val="1"/>
                        </a:ext>
                      </a:extLst>
                    </pic:cNvPr>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296800" cy="1476000"/>
                    </a:xfrm>
                    <a:prstGeom prst="rect">
                      <a:avLst/>
                    </a:prstGeom>
                  </pic:spPr>
                </pic:pic>
              </a:graphicData>
            </a:graphic>
            <wp14:sizeRelH relativeFrom="page">
              <wp14:pctWidth>0</wp14:pctWidth>
            </wp14:sizeRelH>
            <wp14:sizeRelV relativeFrom="page">
              <wp14:pctHeight>0</wp14:pctHeight>
            </wp14:sizeRelV>
          </wp:anchor>
        </w:drawing>
      </w:r>
    </w:p>
    <w:p w14:paraId="63DF781F" w14:textId="2EEF157B" w:rsidR="006614E4" w:rsidRPr="006614E4" w:rsidRDefault="006614E4" w:rsidP="00A52913">
      <w:pPr>
        <w:pStyle w:val="DisclaimerTextLeft"/>
        <w:framePr w:wrap="around"/>
      </w:pPr>
      <w:r w:rsidRPr="00576720">
        <w:t>©</w:t>
      </w:r>
      <w:bookmarkStart w:id="2" w:name="_Copyright"/>
      <w:bookmarkEnd w:id="2"/>
      <w:r w:rsidRPr="00576720">
        <w:t xml:space="preserve"> The State </w:t>
      </w:r>
      <w:r w:rsidRPr="006614E4">
        <w:t xml:space="preserve">of Victoria Department of </w:t>
      </w:r>
      <w:r w:rsidR="002A4F2A">
        <w:t xml:space="preserve">Energy, </w:t>
      </w:r>
      <w:r w:rsidRPr="006614E4">
        <w:t>Environment</w:t>
      </w:r>
      <w:r w:rsidR="002A4F2A">
        <w:t xml:space="preserve"> a</w:t>
      </w:r>
      <w:r w:rsidRPr="006614E4">
        <w:t xml:space="preserve">nd </w:t>
      </w:r>
      <w:r w:rsidR="002A4F2A">
        <w:t>Climate Action</w:t>
      </w:r>
      <w:r w:rsidRPr="006614E4">
        <w:t xml:space="preserve"> </w:t>
      </w:r>
      <w:r w:rsidR="0084072B">
        <w:t>202</w:t>
      </w:r>
      <w:r w:rsidR="00154E20">
        <w:t>6</w:t>
      </w:r>
    </w:p>
    <w:p w14:paraId="0F10202C" w14:textId="77777777" w:rsidR="00740ECE" w:rsidRPr="00C87F39" w:rsidRDefault="00740ECE" w:rsidP="00740ECE">
      <w:pPr>
        <w:pStyle w:val="DisclaimerTextLeftBold"/>
        <w:framePr w:wrap="around"/>
      </w:pPr>
      <w:bookmarkStart w:id="3" w:name="_CreativeCommonsMarker"/>
      <w:bookmarkStart w:id="4" w:name="_CreativeCommonsContent"/>
      <w:bookmarkEnd w:id="1"/>
      <w:bookmarkEnd w:id="3"/>
      <w:r w:rsidRPr="00C87F39">
        <w:t>Creative Commons</w:t>
      </w:r>
    </w:p>
    <w:p w14:paraId="78AEE277" w14:textId="77777777" w:rsidR="00740ECE" w:rsidRPr="00973D7E" w:rsidRDefault="00740ECE" w:rsidP="00740ECE">
      <w:pPr>
        <w:pStyle w:val="DisclaimerTextLeft"/>
        <w:framePr w:wrap="around"/>
        <w:rPr>
          <w:rFonts w:ascii="Arial Bold" w:hAnsi="Arial Bold"/>
        </w:rPr>
      </w:pPr>
      <w:r w:rsidRPr="00973D7E">
        <w:t xml:space="preserve">This work is licensed under a Creative Commons Attribution 4.0 International licence, visit the </w:t>
      </w:r>
      <w:hyperlink r:id="rId38" w:tooltip="Creative Commons website" w:history="1">
        <w:r w:rsidRPr="00973D7E">
          <w:rPr>
            <w:rStyle w:val="Hyperlink"/>
            <w:color w:val="232222" w:themeColor="text1"/>
          </w:rPr>
          <w:t>Creative Commons website</w:t>
        </w:r>
      </w:hyperlink>
      <w:r w:rsidRPr="00973D7E">
        <w:t xml:space="preserve"> (</w:t>
      </w:r>
      <w:hyperlink r:id="rId39" w:history="1">
        <w:r w:rsidRPr="00973D7E">
          <w:rPr>
            <w:rStyle w:val="Hyperlink"/>
            <w:color w:val="232222" w:themeColor="text1"/>
            <w:u w:val="none"/>
          </w:rPr>
          <w:t>http://creativecommons.org/licenses/by/4.0/</w:t>
        </w:r>
      </w:hyperlink>
      <w:r w:rsidRPr="00973D7E">
        <w:t>).</w:t>
      </w:r>
    </w:p>
    <w:p w14:paraId="6832EF0E" w14:textId="77777777" w:rsidR="00740ECE" w:rsidRPr="00973D7E" w:rsidRDefault="00740ECE" w:rsidP="00740ECE">
      <w:pPr>
        <w:pStyle w:val="DisclaimerTextLeft"/>
        <w:framePr w:wrap="around"/>
        <w:rPr>
          <w:strike/>
        </w:rPr>
      </w:pPr>
      <w:r w:rsidRPr="00973D7E">
        <w:t>You are free to re-use the work under that licence, on the condition that you credit the State of Victoria as author. The licence does not apply to any images, photographs or branding, including the Victorian Coat of Arms, and the Victorian Government and Department logos.</w:t>
      </w:r>
    </w:p>
    <w:p w14:paraId="680E2C50" w14:textId="77777777" w:rsidR="00740ECE" w:rsidRPr="00C87F39" w:rsidRDefault="00740ECE" w:rsidP="00740ECE">
      <w:pPr>
        <w:pStyle w:val="DisclaimerTextRightBold"/>
        <w:framePr w:wrap="around"/>
      </w:pPr>
      <w:r w:rsidRPr="00C87F39">
        <w:t>Disclaimer</w:t>
      </w:r>
    </w:p>
    <w:p w14:paraId="02C6E38A" w14:textId="04244948" w:rsidR="00740ECE" w:rsidRPr="006614E4" w:rsidRDefault="00740ECE" w:rsidP="000957C3">
      <w:pPr>
        <w:pStyle w:val="DisclaimerTextRight"/>
        <w:framePr w:wrap="around"/>
      </w:pPr>
      <w:r w:rsidRPr="006614E4">
        <w:t xml:space="preserve">This </w:t>
      </w:r>
      <w:r w:rsidRPr="00CB1C0B">
        <w:t xml:space="preserve">publication may be of assistance to </w:t>
      </w:r>
      <w:r w:rsidR="005C48C5" w:rsidRPr="00CB1C0B">
        <w:t>you,</w:t>
      </w:r>
      <w:r w:rsidRPr="00CB1C0B">
        <w:t xml:space="preserve"> but the State of Victoria and its employees do not guarantee that the publication is without flaw of any kind or is wholly appropriate for your </w:t>
      </w:r>
      <w:r w:rsidR="005C48C5" w:rsidRPr="00CB1C0B">
        <w:t>purposes</w:t>
      </w:r>
      <w:r w:rsidRPr="00CB1C0B">
        <w:t xml:space="preserve"> and therefore disclaims all liability for any error, loss or other consequence which may arise from you relying on any information in this publication</w:t>
      </w:r>
      <w:r w:rsidRPr="006614E4">
        <w:t>.</w:t>
      </w:r>
    </w:p>
    <w:p w14:paraId="2313DCE2" w14:textId="77777777" w:rsidR="00740ECE" w:rsidRPr="00F15EE0" w:rsidRDefault="00740ECE" w:rsidP="00E4201F">
      <w:pPr>
        <w:pStyle w:val="DisclaimerTextRightBold12pt"/>
        <w:framePr w:wrap="around"/>
      </w:pPr>
      <w:r w:rsidRPr="00F15EE0">
        <w:t>Accessibility</w:t>
      </w:r>
    </w:p>
    <w:p w14:paraId="4C0D82F9" w14:textId="2814A8DD" w:rsidR="00740ECE" w:rsidRPr="000B497E" w:rsidRDefault="00740ECE" w:rsidP="00740ECE">
      <w:pPr>
        <w:pStyle w:val="DisclaimerTextRight12pt"/>
        <w:framePr w:wrap="around"/>
      </w:pPr>
      <w:r w:rsidRPr="00CB1C0B">
        <w:t xml:space="preserve">To receive this document in an alternative format, phone the Customer Service Centre on 136 186, email </w:t>
      </w:r>
      <w:hyperlink r:id="rId40" w:history="1">
        <w:r w:rsidR="0084072B">
          <w:rPr>
            <w:rStyle w:val="Hyperlink"/>
            <w:color w:val="232222" w:themeColor="text1"/>
            <w:szCs w:val="24"/>
          </w:rPr>
          <w:t>customer.service@deeca.vic.gov.au</w:t>
        </w:r>
      </w:hyperlink>
      <w:r w:rsidRPr="00CB1C0B">
        <w:t xml:space="preserve">, or contact National Relay Service on 133 677. Available at </w:t>
      </w:r>
      <w:hyperlink r:id="rId41" w:tooltip="Department of Energy, Environment and Climate Action website" w:history="1">
        <w:r w:rsidRPr="00CB1C0B">
          <w:rPr>
            <w:rStyle w:val="Hyperlink"/>
            <w:color w:val="232222" w:themeColor="text1"/>
            <w:szCs w:val="24"/>
          </w:rPr>
          <w:t>DEECA website</w:t>
        </w:r>
      </w:hyperlink>
      <w:r w:rsidRPr="00CB1C0B">
        <w:t xml:space="preserve"> (www.deeca.vic.gov.au)</w:t>
      </w:r>
      <w:r w:rsidRPr="000B497E">
        <w:t>.</w:t>
      </w:r>
      <w:r>
        <w:t xml:space="preserve"> </w:t>
      </w:r>
      <w:bookmarkEnd w:id="4"/>
    </w:p>
    <w:p w14:paraId="3282F889" w14:textId="77777777" w:rsidR="002E31E7" w:rsidRDefault="002E31E7" w:rsidP="002E31E7">
      <w:bookmarkStart w:id="5" w:name="_Toc4060449"/>
      <w:bookmarkStart w:id="6" w:name="_Toc132706726"/>
      <w:bookmarkStart w:id="7" w:name="_Toc132706771"/>
      <w:bookmarkStart w:id="8" w:name="_Toc132706781"/>
      <w:bookmarkStart w:id="9" w:name="_Toc132706789"/>
      <w:bookmarkStart w:id="10" w:name="_Toc132706796"/>
      <w:bookmarkStart w:id="11" w:name="_Toc132706835"/>
      <w:bookmarkStart w:id="12" w:name="_Toc132707234"/>
      <w:bookmarkStart w:id="13" w:name="_Toc132707345"/>
      <w:bookmarkStart w:id="14" w:name="_Toc132707652"/>
      <w:bookmarkStart w:id="15" w:name="_Toc132707671"/>
      <w:bookmarkStart w:id="16" w:name="_Toc132815935"/>
      <w:bookmarkStart w:id="17" w:name="_Toc132815952"/>
    </w:p>
    <w:p w14:paraId="071447CF" w14:textId="77777777" w:rsidR="00502CCB" w:rsidRPr="00502CCB" w:rsidRDefault="00502CCB" w:rsidP="00502CCB"/>
    <w:p w14:paraId="77227BDA" w14:textId="77777777" w:rsidR="00502CCB" w:rsidRPr="00502CCB" w:rsidRDefault="00502CCB" w:rsidP="00502CCB"/>
    <w:p w14:paraId="07699C0C" w14:textId="77777777" w:rsidR="00502CCB" w:rsidRPr="00502CCB" w:rsidRDefault="00502CCB" w:rsidP="00502CCB"/>
    <w:p w14:paraId="45232540" w14:textId="77777777" w:rsidR="00502CCB" w:rsidRDefault="00502CCB" w:rsidP="00502CCB"/>
    <w:p w14:paraId="51757CA2" w14:textId="0A6C0D8B" w:rsidR="00502CCB" w:rsidRDefault="00502CCB" w:rsidP="00502CCB">
      <w:pPr>
        <w:tabs>
          <w:tab w:val="left" w:pos="5526"/>
        </w:tabs>
      </w:pPr>
      <w:r>
        <w:tab/>
      </w:r>
    </w:p>
    <w:p w14:paraId="6A4FAA09" w14:textId="11F54BDD" w:rsidR="00502CCB" w:rsidRPr="00502CCB" w:rsidRDefault="00502CCB" w:rsidP="00502CCB">
      <w:pPr>
        <w:tabs>
          <w:tab w:val="left" w:pos="5526"/>
        </w:tabs>
        <w:sectPr w:rsidR="00502CCB" w:rsidRPr="00502CCB" w:rsidSect="00355D8F">
          <w:pgSz w:w="11907" w:h="16839" w:code="9"/>
          <w:pgMar w:top="1134" w:right="1134" w:bottom="1134" w:left="1134" w:header="283" w:footer="283" w:gutter="0"/>
          <w:pgNumType w:start="1"/>
          <w:cols w:space="454"/>
          <w:noEndnote/>
          <w:docGrid w:linePitch="360"/>
        </w:sectPr>
      </w:pPr>
      <w:r>
        <w:tab/>
      </w:r>
    </w:p>
    <w:p w14:paraId="0F937AC2" w14:textId="64432294" w:rsidR="002A0771" w:rsidRDefault="002A0771" w:rsidP="007155C4">
      <w:pPr>
        <w:pStyle w:val="Heading1"/>
        <w:ind w:left="0" w:firstLine="0"/>
        <w:rPr>
          <w:sz w:val="40"/>
          <w:szCs w:val="40"/>
        </w:rPr>
      </w:pPr>
      <w:bookmarkStart w:id="18" w:name="_Toc241660398"/>
      <w:bookmarkEnd w:id="5"/>
      <w:bookmarkEnd w:id="6"/>
      <w:bookmarkEnd w:id="7"/>
      <w:bookmarkEnd w:id="8"/>
      <w:bookmarkEnd w:id="9"/>
      <w:bookmarkEnd w:id="10"/>
      <w:bookmarkEnd w:id="11"/>
      <w:bookmarkEnd w:id="12"/>
      <w:bookmarkEnd w:id="13"/>
      <w:bookmarkEnd w:id="14"/>
      <w:bookmarkEnd w:id="15"/>
      <w:bookmarkEnd w:id="16"/>
      <w:bookmarkEnd w:id="17"/>
      <w:r w:rsidRPr="7FDDEFA7">
        <w:rPr>
          <w:sz w:val="40"/>
          <w:szCs w:val="40"/>
        </w:rPr>
        <w:lastRenderedPageBreak/>
        <w:t xml:space="preserve">Message from </w:t>
      </w:r>
      <w:r w:rsidR="003F2584" w:rsidRPr="7FDDEFA7">
        <w:rPr>
          <w:sz w:val="40"/>
          <w:szCs w:val="40"/>
        </w:rPr>
        <w:t xml:space="preserve">the </w:t>
      </w:r>
      <w:r w:rsidRPr="7FDDEFA7">
        <w:rPr>
          <w:sz w:val="40"/>
          <w:szCs w:val="40"/>
        </w:rPr>
        <w:t>Minister for Agriculture</w:t>
      </w:r>
      <w:bookmarkEnd w:id="18"/>
    </w:p>
    <w:p w14:paraId="35828DD2" w14:textId="77777777" w:rsidR="001F772A" w:rsidRDefault="003A0287" w:rsidP="003A0287">
      <w:pPr>
        <w:pStyle w:val="BodyText"/>
        <w:rPr>
          <w:bCs/>
        </w:rPr>
      </w:pPr>
      <w:r w:rsidRPr="00BF0569">
        <w:rPr>
          <w:bCs/>
        </w:rPr>
        <w:t xml:space="preserve">Victoria's agriculture sector plays a vital role in producing the food and fibre that supports our communities, regional economies and export markets. </w:t>
      </w:r>
    </w:p>
    <w:p w14:paraId="117FEB19" w14:textId="77777777" w:rsidR="00A2295A" w:rsidRDefault="00A2295A" w:rsidP="002A0771">
      <w:pPr>
        <w:pStyle w:val="BodyText"/>
        <w:rPr>
          <w:bCs/>
        </w:rPr>
      </w:pPr>
      <w:r w:rsidRPr="00A2295A">
        <w:rPr>
          <w:bCs/>
        </w:rPr>
        <w:t>Farmers across the state are navigating changing climatic conditions, rising input costs, supply chain pressures and geopolitical uncertainty. At the same time, they continue to invest in the productivity and resilience of their businesses. As a result, identifying practical ways to improve efficiency and manage operating costs has never been more important.</w:t>
      </w:r>
    </w:p>
    <w:p w14:paraId="794FB383" w14:textId="73B302BC" w:rsidR="00A10DE6" w:rsidRDefault="00107DCE" w:rsidP="002A0771">
      <w:pPr>
        <w:pStyle w:val="BodyText"/>
      </w:pPr>
      <w:r w:rsidRPr="00107DCE">
        <w:t xml:space="preserve">The Victorian Government is committed to supporting farm businesses to remain productive, profitable and sustainable. Through the On-Farm Energy and Electrification Demonstration Program, we </w:t>
      </w:r>
      <w:r w:rsidR="00746780">
        <w:t xml:space="preserve">will support </w:t>
      </w:r>
      <w:r w:rsidR="001F18F1" w:rsidRPr="001F18F1">
        <w:t xml:space="preserve">industry-led projects </w:t>
      </w:r>
      <w:r w:rsidR="005C6477">
        <w:t>which will provide</w:t>
      </w:r>
      <w:r w:rsidR="001F18F1" w:rsidRPr="001F18F1">
        <w:t xml:space="preserve"> practical evidence of what works on farm, including the costs, benefits and returns on investment of different </w:t>
      </w:r>
      <w:r w:rsidR="00D7467B">
        <w:t xml:space="preserve">energy related </w:t>
      </w:r>
      <w:r w:rsidR="001F18F1" w:rsidRPr="001F18F1">
        <w:t xml:space="preserve">technologies. </w:t>
      </w:r>
    </w:p>
    <w:p w14:paraId="72B34BB0" w14:textId="04A93B1B" w:rsidR="00E440F7" w:rsidRDefault="001F18F1" w:rsidP="002A0771">
      <w:pPr>
        <w:pStyle w:val="BodyText"/>
      </w:pPr>
      <w:r w:rsidRPr="001F18F1">
        <w:t xml:space="preserve">The knowledge and experience generated through these projects will help farmers make informed decisions that strengthen their businesses and support long-term sector </w:t>
      </w:r>
      <w:r w:rsidR="002B148D">
        <w:t>resilience</w:t>
      </w:r>
      <w:r w:rsidRPr="001F18F1">
        <w:t>.</w:t>
      </w:r>
    </w:p>
    <w:p w14:paraId="5C74EE45" w14:textId="2A440D9D" w:rsidR="00DA3498" w:rsidRDefault="00DA3498" w:rsidP="002A0771">
      <w:pPr>
        <w:pStyle w:val="BodyText"/>
      </w:pPr>
      <w:r w:rsidRPr="00DA3498">
        <w:t>I encourage eligible organisations to apply and use their expertise, networks and industry leadership to demonstrate solutions that will support a productive and resilient Victorian agriculture sector.</w:t>
      </w:r>
    </w:p>
    <w:p w14:paraId="4AF41545" w14:textId="798B5FB2" w:rsidR="00A261D1" w:rsidRPr="00A261D1" w:rsidRDefault="00A261D1" w:rsidP="00A261D1">
      <w:pPr>
        <w:pStyle w:val="BodyText"/>
      </w:pPr>
      <w:r w:rsidRPr="00A261D1">
        <w:rPr>
          <w:noProof/>
        </w:rPr>
        <w:drawing>
          <wp:anchor distT="0" distB="0" distL="114300" distR="114300" simplePos="0" relativeHeight="251658254" behindDoc="0" locked="0" layoutInCell="1" allowOverlap="1" wp14:anchorId="366E2864" wp14:editId="599A0488">
            <wp:simplePos x="0" y="0"/>
            <wp:positionH relativeFrom="column">
              <wp:posOffset>3899535</wp:posOffset>
            </wp:positionH>
            <wp:positionV relativeFrom="page">
              <wp:posOffset>3685540</wp:posOffset>
            </wp:positionV>
            <wp:extent cx="1059180" cy="1592580"/>
            <wp:effectExtent l="0" t="0" r="7620" b="7620"/>
            <wp:wrapThrough wrapText="bothSides">
              <wp:wrapPolygon edited="0">
                <wp:start x="0" y="0"/>
                <wp:lineTo x="0" y="21445"/>
                <wp:lineTo x="21367" y="21445"/>
                <wp:lineTo x="21367" y="0"/>
                <wp:lineTo x="0" y="0"/>
              </wp:wrapPolygon>
            </wp:wrapThrough>
            <wp:docPr id="1626800864" name="Picture 23" descr="Hon Michaela Settle MP, Minister for Rural and Regional Development, Minister for Agriculture and Minister for Wate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800864" name="Picture 23" descr="Hon Michaela Settle MP, Minister for Rural and Regional Development, Minister for Agriculture and Minister for Water.&#1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059180" cy="15925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261D1">
        <w:t> </w:t>
      </w:r>
      <w:r w:rsidRPr="00A261D1">
        <w:rPr>
          <w:noProof/>
        </w:rPr>
        <w:drawing>
          <wp:inline distT="0" distB="0" distL="0" distR="0" wp14:anchorId="3B105374" wp14:editId="07391239">
            <wp:extent cx="632460" cy="518160"/>
            <wp:effectExtent l="0" t="0" r="0" b="0"/>
            <wp:docPr id="1527914266" name="Picture 22" descr="Signature of Hon Michaela Settle 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914266" name="Picture 22" descr="Signature of Hon Michaela Settle MP"/>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32460" cy="518160"/>
                    </a:xfrm>
                    <a:prstGeom prst="rect">
                      <a:avLst/>
                    </a:prstGeom>
                    <a:noFill/>
                    <a:ln>
                      <a:noFill/>
                    </a:ln>
                  </pic:spPr>
                </pic:pic>
              </a:graphicData>
            </a:graphic>
          </wp:inline>
        </w:drawing>
      </w:r>
      <w:r w:rsidRPr="00A261D1">
        <w:t> </w:t>
      </w:r>
    </w:p>
    <w:p w14:paraId="10E0DD99" w14:textId="77777777" w:rsidR="00A261D1" w:rsidRPr="00A261D1" w:rsidRDefault="00A261D1" w:rsidP="00A261D1">
      <w:pPr>
        <w:pStyle w:val="BodyText"/>
      </w:pPr>
      <w:r w:rsidRPr="00A261D1">
        <w:rPr>
          <w:b/>
          <w:bCs/>
        </w:rPr>
        <w:t>Hon Michaela Settle MP</w:t>
      </w:r>
      <w:r w:rsidRPr="00A261D1">
        <w:t> </w:t>
      </w:r>
    </w:p>
    <w:p w14:paraId="68522AF9" w14:textId="12DD170E" w:rsidR="00A261D1" w:rsidRPr="00A261D1" w:rsidRDefault="00A261D1" w:rsidP="00A261D1">
      <w:pPr>
        <w:pStyle w:val="BodyText"/>
      </w:pPr>
      <w:r w:rsidRPr="00A261D1">
        <w:t>Minister for Rural and Regional Development </w:t>
      </w:r>
      <w:r w:rsidRPr="00A261D1">
        <w:br/>
      </w:r>
      <w:r>
        <w:br/>
      </w:r>
      <w:r w:rsidRPr="00A261D1">
        <w:t>Minister for Agriculture </w:t>
      </w:r>
      <w:r w:rsidRPr="00A261D1">
        <w:br/>
      </w:r>
      <w:r>
        <w:br/>
      </w:r>
      <w:r w:rsidRPr="00A261D1">
        <w:t>Minister for Water </w:t>
      </w:r>
    </w:p>
    <w:p w14:paraId="048A96E1" w14:textId="77777777" w:rsidR="00A261D1" w:rsidRDefault="00A261D1" w:rsidP="002A0771">
      <w:pPr>
        <w:pStyle w:val="BodyText"/>
      </w:pPr>
    </w:p>
    <w:p w14:paraId="55E09F86" w14:textId="77777777" w:rsidR="00A261D1" w:rsidRDefault="00A261D1" w:rsidP="002A0771">
      <w:pPr>
        <w:pStyle w:val="BodyText"/>
      </w:pPr>
    </w:p>
    <w:p w14:paraId="7DCBA990" w14:textId="791E150E" w:rsidR="002A0771" w:rsidRPr="002A0771" w:rsidRDefault="002A0771" w:rsidP="7FDDEFA7">
      <w:pPr>
        <w:pStyle w:val="Heading1"/>
        <w:ind w:left="0" w:firstLine="0"/>
        <w:rPr>
          <w:sz w:val="40"/>
          <w:szCs w:val="40"/>
        </w:rPr>
      </w:pPr>
      <w:bookmarkStart w:id="19" w:name="_Toc241660399"/>
      <w:r w:rsidRPr="7FDDEFA7">
        <w:rPr>
          <w:sz w:val="40"/>
          <w:szCs w:val="40"/>
        </w:rPr>
        <w:t xml:space="preserve">Message from </w:t>
      </w:r>
      <w:r w:rsidR="00E67910" w:rsidRPr="7FDDEFA7">
        <w:rPr>
          <w:sz w:val="40"/>
          <w:szCs w:val="40"/>
        </w:rPr>
        <w:t xml:space="preserve">the </w:t>
      </w:r>
      <w:r w:rsidRPr="7FDDEFA7">
        <w:rPr>
          <w:sz w:val="40"/>
          <w:szCs w:val="40"/>
        </w:rPr>
        <w:t>Minister for Energy</w:t>
      </w:r>
      <w:r w:rsidR="00E67910" w:rsidRPr="7FDDEFA7">
        <w:rPr>
          <w:sz w:val="40"/>
          <w:szCs w:val="40"/>
        </w:rPr>
        <w:t xml:space="preserve"> </w:t>
      </w:r>
      <w:r w:rsidR="004874C7" w:rsidRPr="7FDDEFA7">
        <w:rPr>
          <w:sz w:val="40"/>
          <w:szCs w:val="40"/>
        </w:rPr>
        <w:t>and</w:t>
      </w:r>
      <w:r w:rsidR="00E67910" w:rsidRPr="7FDDEFA7">
        <w:rPr>
          <w:sz w:val="40"/>
          <w:szCs w:val="40"/>
        </w:rPr>
        <w:t xml:space="preserve"> Resources</w:t>
      </w:r>
      <w:bookmarkEnd w:id="19"/>
    </w:p>
    <w:p w14:paraId="059D64A7" w14:textId="77D3225C" w:rsidR="009C630D" w:rsidRDefault="00034ABF" w:rsidP="002A0771">
      <w:pPr>
        <w:pStyle w:val="BodyText"/>
      </w:pPr>
      <w:r w:rsidRPr="00034ABF">
        <w:t xml:space="preserve">The transition to a modern, reliable and affordable energy system presents significant opportunities for Victorian </w:t>
      </w:r>
      <w:r w:rsidR="006C020C" w:rsidRPr="00034ABF">
        <w:t>farmers</w:t>
      </w:r>
      <w:r w:rsidR="006C020C">
        <w:t>,</w:t>
      </w:r>
      <w:r w:rsidR="006C020C" w:rsidRPr="00034ABF">
        <w:t xml:space="preserve"> regional</w:t>
      </w:r>
      <w:r w:rsidRPr="00034ABF">
        <w:t xml:space="preserve"> </w:t>
      </w:r>
      <w:r w:rsidR="006C020C">
        <w:t xml:space="preserve">businesses and </w:t>
      </w:r>
      <w:r w:rsidRPr="00034ABF">
        <w:t>communities.</w:t>
      </w:r>
    </w:p>
    <w:p w14:paraId="610D22DF" w14:textId="30892C5C" w:rsidR="003A061C" w:rsidRDefault="00645D8B" w:rsidP="002A0771">
      <w:pPr>
        <w:pStyle w:val="BodyText"/>
      </w:pPr>
      <w:r>
        <w:t xml:space="preserve">Through </w:t>
      </w:r>
      <w:r w:rsidR="00363187">
        <w:t xml:space="preserve">the </w:t>
      </w:r>
      <w:r>
        <w:t xml:space="preserve">On-Farm Energy and Electrification Demonstration Program </w:t>
      </w:r>
      <w:r w:rsidR="00961D23">
        <w:t>the Victorian Gover</w:t>
      </w:r>
      <w:r w:rsidR="007A266E">
        <w:t xml:space="preserve">nment </w:t>
      </w:r>
      <w:r w:rsidR="00FB5843">
        <w:t xml:space="preserve">will </w:t>
      </w:r>
      <w:r w:rsidR="00CE24F9" w:rsidRPr="00CE24F9">
        <w:t>support industry-led projects that showcase proven</w:t>
      </w:r>
      <w:r w:rsidR="00C95590">
        <w:t xml:space="preserve"> </w:t>
      </w:r>
      <w:r w:rsidR="00980CDF">
        <w:t xml:space="preserve">and emerging </w:t>
      </w:r>
      <w:r w:rsidR="00C95590" w:rsidRPr="00CE24F9">
        <w:t>technologies</w:t>
      </w:r>
      <w:r w:rsidR="00C95590">
        <w:t xml:space="preserve"> </w:t>
      </w:r>
      <w:r w:rsidR="00980CDF">
        <w:t>in real</w:t>
      </w:r>
      <w:r w:rsidR="0045617B">
        <w:t>-</w:t>
      </w:r>
      <w:r w:rsidR="00980CDF">
        <w:t>world farm</w:t>
      </w:r>
      <w:r w:rsidR="006838D7">
        <w:t>ing</w:t>
      </w:r>
      <w:r w:rsidR="00980CDF">
        <w:t xml:space="preserve"> </w:t>
      </w:r>
      <w:r w:rsidR="00283FD6">
        <w:t xml:space="preserve">environments. </w:t>
      </w:r>
      <w:r w:rsidR="006838D7">
        <w:t xml:space="preserve">These projects will </w:t>
      </w:r>
      <w:r w:rsidR="00475756">
        <w:t>help dem</w:t>
      </w:r>
      <w:r w:rsidR="00BE6495">
        <w:t>o</w:t>
      </w:r>
      <w:r w:rsidR="00405A9C">
        <w:t>nstrate practical pathways to re</w:t>
      </w:r>
      <w:r w:rsidR="00CE24F9" w:rsidRPr="00CE24F9">
        <w:t xml:space="preserve">duce energy and fuel use, electrify farm operations, generate renewable energy and </w:t>
      </w:r>
      <w:r w:rsidR="00C11300">
        <w:t>strengthen</w:t>
      </w:r>
      <w:r w:rsidR="00CE24F9" w:rsidRPr="00CE24F9">
        <w:t xml:space="preserve"> on-farm energy resilience.</w:t>
      </w:r>
      <w:r w:rsidR="00C02A00" w:rsidRPr="00C02A00">
        <w:t xml:space="preserve"> </w:t>
      </w:r>
    </w:p>
    <w:p w14:paraId="48A20A9F" w14:textId="341DFA78" w:rsidR="00A6041D" w:rsidRDefault="002E0064" w:rsidP="002A0771">
      <w:pPr>
        <w:pStyle w:val="BodyText"/>
      </w:pPr>
      <w:r>
        <w:t>Regi</w:t>
      </w:r>
      <w:r w:rsidR="008F6388">
        <w:t>o</w:t>
      </w:r>
      <w:r>
        <w:t>nal Victoria will play a key role in Victoria</w:t>
      </w:r>
      <w:r w:rsidR="00163CDB">
        <w:t>’s clean en</w:t>
      </w:r>
      <w:r w:rsidR="006F7F31">
        <w:t xml:space="preserve">ergy future. By demonstrating energy solutions under Victorian farming conditions and </w:t>
      </w:r>
      <w:r w:rsidR="008543C0">
        <w:t>sharing</w:t>
      </w:r>
      <w:r w:rsidR="00F34D66" w:rsidRPr="00F34D66">
        <w:t xml:space="preserve"> lessons</w:t>
      </w:r>
      <w:r w:rsidR="005A4C09">
        <w:t xml:space="preserve"> </w:t>
      </w:r>
      <w:r w:rsidR="008543C0">
        <w:t>learned</w:t>
      </w:r>
      <w:r w:rsidR="007C704D">
        <w:t>,</w:t>
      </w:r>
      <w:r w:rsidR="006F2AA7">
        <w:t xml:space="preserve"> this program will help</w:t>
      </w:r>
      <w:r w:rsidR="009D183F">
        <w:t xml:space="preserve"> </w:t>
      </w:r>
      <w:r w:rsidR="00B7232C">
        <w:t xml:space="preserve">build confidence </w:t>
      </w:r>
      <w:r w:rsidR="008543C0">
        <w:t>in technologies</w:t>
      </w:r>
      <w:r w:rsidR="007C704D">
        <w:t xml:space="preserve"> </w:t>
      </w:r>
      <w:r w:rsidR="00F34D66" w:rsidRPr="00F34D66">
        <w:t>that can</w:t>
      </w:r>
      <w:r w:rsidR="00D1538C">
        <w:t xml:space="preserve"> improve</w:t>
      </w:r>
      <w:r w:rsidR="003E578C">
        <w:t xml:space="preserve"> energy productivity</w:t>
      </w:r>
      <w:r w:rsidR="000C3A5A">
        <w:t xml:space="preserve">, </w:t>
      </w:r>
      <w:r w:rsidR="001113CB" w:rsidRPr="00C02A00">
        <w:t>reduce exposure to energy costs</w:t>
      </w:r>
      <w:r w:rsidR="00242C65">
        <w:t xml:space="preserve"> and</w:t>
      </w:r>
      <w:r w:rsidR="0000374F">
        <w:t xml:space="preserve"> support</w:t>
      </w:r>
      <w:r w:rsidR="007F0D76">
        <w:t xml:space="preserve"> </w:t>
      </w:r>
      <w:r w:rsidR="00A6041D">
        <w:t>informed decision making.</w:t>
      </w:r>
    </w:p>
    <w:p w14:paraId="7CF3E755" w14:textId="78470902" w:rsidR="00A2397C" w:rsidRDefault="00A261D1" w:rsidP="002A0771">
      <w:pPr>
        <w:pStyle w:val="BodyText"/>
      </w:pPr>
      <w:r>
        <w:rPr>
          <w:noProof/>
        </w:rPr>
        <w:drawing>
          <wp:anchor distT="0" distB="0" distL="114300" distR="114300" simplePos="0" relativeHeight="251658255" behindDoc="0" locked="0" layoutInCell="1" allowOverlap="1" wp14:anchorId="41FB1EB7" wp14:editId="1FBB99DF">
            <wp:simplePos x="0" y="0"/>
            <wp:positionH relativeFrom="column">
              <wp:posOffset>3661410</wp:posOffset>
            </wp:positionH>
            <wp:positionV relativeFrom="paragraph">
              <wp:posOffset>490855</wp:posOffset>
            </wp:positionV>
            <wp:extent cx="1676400" cy="1676400"/>
            <wp:effectExtent l="0" t="0" r="0" b="0"/>
            <wp:wrapThrough wrapText="bothSides">
              <wp:wrapPolygon edited="0">
                <wp:start x="0" y="0"/>
                <wp:lineTo x="0" y="21355"/>
                <wp:lineTo x="21355" y="21355"/>
                <wp:lineTo x="21355" y="0"/>
                <wp:lineTo x="0" y="0"/>
              </wp:wrapPolygon>
            </wp:wrapThrough>
            <wp:docPr id="1451169936" name="drawing" descr="Hon Jaclyn Symes MP, Minister for Energy and Resources, Minister for Environment, Minister for Climate Action and Minister for the State Electricity Commis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169936" name="drawing" descr="Hon Jaclyn Symes MP, Minister for Energy and Resources, Minister for Environment, Minister for Climate Action and Minister for the State Electricity Commission.&#10;"/>
                    <pic:cNvPicPr/>
                  </pic:nvPicPr>
                  <pic:blipFill>
                    <a:blip r:embed="rId44">
                      <a:extLst>
                        <a:ext uri="{28A0092B-C50C-407E-A947-70E740481C1C}">
                          <a14:useLocalDpi xmlns:a14="http://schemas.microsoft.com/office/drawing/2010/main" val="0"/>
                        </a:ext>
                      </a:extLst>
                    </a:blip>
                    <a:stretch>
                      <a:fillRect/>
                    </a:stretch>
                  </pic:blipFill>
                  <pic:spPr>
                    <a:xfrm>
                      <a:off x="0" y="0"/>
                      <a:ext cx="1676400" cy="1676400"/>
                    </a:xfrm>
                    <a:prstGeom prst="rect">
                      <a:avLst/>
                    </a:prstGeom>
                  </pic:spPr>
                </pic:pic>
              </a:graphicData>
            </a:graphic>
            <wp14:sizeRelH relativeFrom="page">
              <wp14:pctWidth>0</wp14:pctWidth>
            </wp14:sizeRelH>
            <wp14:sizeRelV relativeFrom="page">
              <wp14:pctHeight>0</wp14:pctHeight>
            </wp14:sizeRelV>
          </wp:anchor>
        </w:drawing>
      </w:r>
      <w:r w:rsidR="007F585C">
        <w:t>The insights generated through these projects will hel</w:t>
      </w:r>
      <w:r w:rsidR="009B4806">
        <w:t>p</w:t>
      </w:r>
      <w:r w:rsidR="00261E48">
        <w:t xml:space="preserve"> </w:t>
      </w:r>
      <w:r w:rsidR="00785C44">
        <w:t>accelerate the adoption of cleaner, smarter</w:t>
      </w:r>
      <w:r w:rsidR="0020178D">
        <w:t xml:space="preserve"> energy solutions across the state, supporting </w:t>
      </w:r>
      <w:r w:rsidR="00FD1A91">
        <w:t>farm businesse</w:t>
      </w:r>
      <w:r w:rsidR="004016EE">
        <w:t>s resilience</w:t>
      </w:r>
      <w:r w:rsidR="005C77F1">
        <w:t xml:space="preserve"> </w:t>
      </w:r>
      <w:r w:rsidR="00DF31E3">
        <w:t xml:space="preserve">and </w:t>
      </w:r>
      <w:r w:rsidR="00DC1C62">
        <w:t>Victoria’s transition to a clean energy future.</w:t>
      </w:r>
      <w:r w:rsidR="000C3A5A">
        <w:t xml:space="preserve"> </w:t>
      </w:r>
      <w:r w:rsidR="003E578C">
        <w:t xml:space="preserve"> </w:t>
      </w:r>
    </w:p>
    <w:p w14:paraId="26F9A46D" w14:textId="6C5AF3C7" w:rsidR="00F34D66" w:rsidRDefault="68668315" w:rsidP="002A0771">
      <w:pPr>
        <w:pStyle w:val="BodyText"/>
      </w:pPr>
      <w:r>
        <w:rPr>
          <w:noProof/>
        </w:rPr>
        <w:drawing>
          <wp:inline distT="0" distB="0" distL="0" distR="0" wp14:anchorId="6042F037" wp14:editId="3898D65E">
            <wp:extent cx="1057275" cy="415977"/>
            <wp:effectExtent l="0" t="0" r="0" b="0"/>
            <wp:docPr id="120476589" name="drawing" descr="Signature of Hon Jaclyn Symes 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76589" name="drawing" descr="Signature of Hon Jaclyn Symes MP."/>
                    <pic:cNvPicPr/>
                  </pic:nvPicPr>
                  <pic:blipFill>
                    <a:blip r:embed="rId45">
                      <a:extLst>
                        <a:ext uri="{28A0092B-C50C-407E-A947-70E740481C1C}">
                          <a14:useLocalDpi xmlns:a14="http://schemas.microsoft.com/office/drawing/2010/main"/>
                        </a:ext>
                      </a:extLst>
                    </a:blip>
                    <a:stretch>
                      <a:fillRect/>
                    </a:stretch>
                  </pic:blipFill>
                  <pic:spPr>
                    <a:xfrm>
                      <a:off x="0" y="0"/>
                      <a:ext cx="1057275" cy="415977"/>
                    </a:xfrm>
                    <a:prstGeom prst="rect">
                      <a:avLst/>
                    </a:prstGeom>
                  </pic:spPr>
                </pic:pic>
              </a:graphicData>
            </a:graphic>
          </wp:inline>
        </w:drawing>
      </w:r>
    </w:p>
    <w:p w14:paraId="0B067A47" w14:textId="696C4476" w:rsidR="00A261D1" w:rsidRPr="00EA7BC5" w:rsidRDefault="00A261D1" w:rsidP="67FBB0EF">
      <w:pPr>
        <w:rPr>
          <w:b/>
          <w:bCs/>
          <w:lang w:val="en-US"/>
        </w:rPr>
      </w:pPr>
      <w:r w:rsidRPr="00EA7BC5">
        <w:rPr>
          <w:b/>
          <w:bCs/>
          <w:lang w:val="en-US"/>
        </w:rPr>
        <w:t>Hon Jaclyn Symes MP</w:t>
      </w:r>
    </w:p>
    <w:p w14:paraId="2A8F8A4B" w14:textId="5A2359EB" w:rsidR="5D2A3BDA" w:rsidRDefault="5D2A3BDA" w:rsidP="67FBB0EF">
      <w:r w:rsidRPr="67FBB0EF">
        <w:rPr>
          <w:lang w:val="en-US"/>
        </w:rPr>
        <w:t>Minister for Energy and Resources</w:t>
      </w:r>
      <w:r>
        <w:br/>
      </w:r>
      <w:r w:rsidR="00A261D1">
        <w:rPr>
          <w:lang w:val="en-US"/>
        </w:rPr>
        <w:br/>
      </w:r>
      <w:r w:rsidRPr="67FBB0EF">
        <w:rPr>
          <w:lang w:val="en-US"/>
        </w:rPr>
        <w:t>Minister for Environment</w:t>
      </w:r>
      <w:r>
        <w:br/>
      </w:r>
      <w:r w:rsidR="00A261D1">
        <w:rPr>
          <w:lang w:val="en-US"/>
        </w:rPr>
        <w:br/>
      </w:r>
      <w:r w:rsidRPr="67FBB0EF">
        <w:rPr>
          <w:lang w:val="en-US"/>
        </w:rPr>
        <w:t>Minister for Climate Action</w:t>
      </w:r>
      <w:r>
        <w:br/>
      </w:r>
      <w:r w:rsidR="00A261D1">
        <w:rPr>
          <w:lang w:val="en-US"/>
        </w:rPr>
        <w:br/>
      </w:r>
      <w:r w:rsidRPr="67FBB0EF">
        <w:rPr>
          <w:lang w:val="en-US"/>
        </w:rPr>
        <w:t>Minister for the State Electricity Commission</w:t>
      </w:r>
    </w:p>
    <w:p w14:paraId="1D87A4CC" w14:textId="5CB53ABA" w:rsidR="26FE64E7" w:rsidRDefault="26FE64E7" w:rsidP="67FBB0EF"/>
    <w:p w14:paraId="1A959987" w14:textId="3C3DF428" w:rsidR="67FBB0EF" w:rsidRDefault="67FBB0EF" w:rsidP="67FBB0EF">
      <w:pPr>
        <w:pStyle w:val="BodyText"/>
      </w:pPr>
    </w:p>
    <w:p w14:paraId="3985836A" w14:textId="5850F321" w:rsidR="002E31E7" w:rsidRPr="00085E27" w:rsidRDefault="002B258E" w:rsidP="7FDDEFA7">
      <w:pPr>
        <w:pStyle w:val="Heading1"/>
        <w:rPr>
          <w:b/>
          <w:bCs w:val="0"/>
        </w:rPr>
      </w:pPr>
      <w:bookmarkStart w:id="20" w:name="_Toc235620938"/>
      <w:bookmarkStart w:id="21" w:name="_Toc235620985"/>
      <w:bookmarkStart w:id="22" w:name="_Toc241660400"/>
      <w:r w:rsidRPr="00085E27">
        <w:rPr>
          <w:b/>
          <w:bCs w:val="0"/>
        </w:rPr>
        <w:t>1</w:t>
      </w:r>
      <w:r w:rsidR="001A5593" w:rsidRPr="00085E27">
        <w:rPr>
          <w:b/>
          <w:bCs w:val="0"/>
        </w:rPr>
        <w:t>.</w:t>
      </w:r>
      <w:r w:rsidRPr="00085E27">
        <w:rPr>
          <w:b/>
          <w:bCs w:val="0"/>
        </w:rPr>
        <w:t xml:space="preserve"> </w:t>
      </w:r>
      <w:r w:rsidR="004D3C15" w:rsidRPr="00085E27">
        <w:rPr>
          <w:b/>
          <w:bCs w:val="0"/>
        </w:rPr>
        <w:t>Program Over</w:t>
      </w:r>
      <w:r w:rsidR="00A003E7" w:rsidRPr="00085E27">
        <w:rPr>
          <w:b/>
          <w:bCs w:val="0"/>
        </w:rPr>
        <w:t>view</w:t>
      </w:r>
      <w:bookmarkEnd w:id="20"/>
      <w:bookmarkEnd w:id="21"/>
      <w:bookmarkEnd w:id="22"/>
    </w:p>
    <w:p w14:paraId="64D0E23A" w14:textId="2FD5FC7A" w:rsidR="004B2D3A" w:rsidRPr="004015E8" w:rsidRDefault="00085E27" w:rsidP="001A5593">
      <w:pPr>
        <w:pStyle w:val="Heading2"/>
      </w:pPr>
      <w:bookmarkStart w:id="23" w:name="_Toc235620986"/>
      <w:bookmarkStart w:id="24" w:name="_Toc237255225"/>
      <w:bookmarkStart w:id="25" w:name="_Toc241660401"/>
      <w:r>
        <w:t xml:space="preserve">1.1 </w:t>
      </w:r>
      <w:r w:rsidR="00076CD5">
        <w:t xml:space="preserve">What is the On-Farm Energy </w:t>
      </w:r>
      <w:r w:rsidR="008A718F">
        <w:t>and</w:t>
      </w:r>
      <w:r w:rsidR="00076CD5">
        <w:t xml:space="preserve"> </w:t>
      </w:r>
      <w:r w:rsidR="00383816">
        <w:t>Electrification</w:t>
      </w:r>
      <w:r w:rsidR="005A6095">
        <w:t xml:space="preserve"> Demonstration Program</w:t>
      </w:r>
      <w:r w:rsidR="00A003E7">
        <w:t>?</w:t>
      </w:r>
      <w:bookmarkEnd w:id="23"/>
      <w:bookmarkEnd w:id="24"/>
      <w:bookmarkEnd w:id="25"/>
    </w:p>
    <w:p w14:paraId="09446056" w14:textId="0C1F733A" w:rsidR="00A4550F" w:rsidRDefault="00D72746" w:rsidP="000E6CFE">
      <w:pPr>
        <w:jc w:val="both"/>
      </w:pPr>
      <w:r w:rsidRPr="00D72746">
        <w:t xml:space="preserve">The On-Farm Energy </w:t>
      </w:r>
      <w:r w:rsidR="00884CED">
        <w:t xml:space="preserve">and Electrification </w:t>
      </w:r>
      <w:r w:rsidRPr="00D72746">
        <w:t xml:space="preserve">Demonstration Program </w:t>
      </w:r>
      <w:r w:rsidR="007C4AA6">
        <w:t>offers</w:t>
      </w:r>
      <w:r w:rsidR="000A7514" w:rsidRPr="000A7514">
        <w:t xml:space="preserve"> up to $5 million</w:t>
      </w:r>
      <w:r w:rsidR="006B77E7">
        <w:t xml:space="preserve"> </w:t>
      </w:r>
      <w:r w:rsidR="004327C1">
        <w:t>in grant funding</w:t>
      </w:r>
      <w:r w:rsidR="000A7514">
        <w:t>,</w:t>
      </w:r>
      <w:r w:rsidR="00A2397C">
        <w:t xml:space="preserve"> </w:t>
      </w:r>
      <w:r w:rsidRPr="00D72746">
        <w:t xml:space="preserve">to accelerate the uptake of proven and </w:t>
      </w:r>
      <w:r w:rsidR="172DC1E6">
        <w:t>n</w:t>
      </w:r>
      <w:r w:rsidR="095B9F69">
        <w:t>e</w:t>
      </w:r>
      <w:r w:rsidR="00246F6B">
        <w:t>w</w:t>
      </w:r>
      <w:r w:rsidRPr="00D72746">
        <w:t>-to-market energy technologies across Victoria’s agriculture sector</w:t>
      </w:r>
      <w:r w:rsidR="253892B3">
        <w:t xml:space="preserve">, </w:t>
      </w:r>
      <w:r w:rsidR="253892B3" w:rsidRPr="00EC3078">
        <w:t>through industry-led demonstration projects</w:t>
      </w:r>
      <w:r w:rsidRPr="00EC3078">
        <w:t>.</w:t>
      </w:r>
      <w:r w:rsidRPr="00D72746">
        <w:t xml:space="preserve"> </w:t>
      </w:r>
    </w:p>
    <w:p w14:paraId="2B4E4964" w14:textId="77777777" w:rsidR="00A2397C" w:rsidRDefault="008A7534" w:rsidP="000E6CFE">
      <w:pPr>
        <w:jc w:val="both"/>
      </w:pPr>
      <w:r w:rsidRPr="008A7534">
        <w:t xml:space="preserve">The program will support projects that demonstrate how energy technologies can be integrated within farming systems to improve on-farm energy performance and contribute to broader whole-of-farm improvements, including emissions reduction, productivity and operational or resource efficiencies. </w:t>
      </w:r>
    </w:p>
    <w:p w14:paraId="3990F864" w14:textId="2D943F54" w:rsidR="008D56F1" w:rsidRDefault="00D72746" w:rsidP="000E6CFE">
      <w:pPr>
        <w:jc w:val="both"/>
      </w:pPr>
      <w:r w:rsidRPr="00D72746">
        <w:t xml:space="preserve">The program will </w:t>
      </w:r>
      <w:r w:rsidR="00D04867">
        <w:t>provide real-world evidence of the costs, benefits and return on investment</w:t>
      </w:r>
      <w:r w:rsidR="009B4F62">
        <w:t>,</w:t>
      </w:r>
      <w:r w:rsidR="00D04867" w:rsidDel="009B4F62">
        <w:t xml:space="preserve"> </w:t>
      </w:r>
      <w:r w:rsidR="004E3580" w:rsidRPr="004E3580">
        <w:t>through on-farm project demonstration and extension activities</w:t>
      </w:r>
      <w:r w:rsidR="009B4F62">
        <w:t>,</w:t>
      </w:r>
      <w:r w:rsidR="00D04867">
        <w:t xml:space="preserve"> </w:t>
      </w:r>
      <w:r w:rsidR="00C910F8">
        <w:t xml:space="preserve">to support </w:t>
      </w:r>
      <w:r w:rsidR="007D7643">
        <w:t>Victorian farmers</w:t>
      </w:r>
      <w:r w:rsidR="00C910F8">
        <w:t xml:space="preserve"> to </w:t>
      </w:r>
      <w:r w:rsidR="000D7109">
        <w:t>adopt technologies with confidence.</w:t>
      </w:r>
    </w:p>
    <w:p w14:paraId="7200C168" w14:textId="5CC20F44" w:rsidR="000E6CFE" w:rsidRDefault="0062519B" w:rsidP="0009059A">
      <w:pPr>
        <w:jc w:val="both"/>
      </w:pPr>
      <w:r>
        <w:t xml:space="preserve">Successful </w:t>
      </w:r>
      <w:r w:rsidR="00205047">
        <w:t>grant projects</w:t>
      </w:r>
      <w:r>
        <w:t xml:space="preserve"> will </w:t>
      </w:r>
      <w:r w:rsidR="00354A55">
        <w:t xml:space="preserve">showcase </w:t>
      </w:r>
      <w:r w:rsidR="008E6C31">
        <w:t>the value of energy</w:t>
      </w:r>
      <w:r w:rsidR="00A41E47">
        <w:t xml:space="preserve"> </w:t>
      </w:r>
      <w:r w:rsidR="00D72746" w:rsidRPr="00D72746">
        <w:t>technologies</w:t>
      </w:r>
      <w:r w:rsidR="005A3978">
        <w:t xml:space="preserve"> t</w:t>
      </w:r>
      <w:r w:rsidR="004726AD">
        <w:t>hat</w:t>
      </w:r>
      <w:r w:rsidR="005A3978">
        <w:t xml:space="preserve"> improve</w:t>
      </w:r>
      <w:r w:rsidR="00FA63CD">
        <w:t xml:space="preserve"> energy efficiency, </w:t>
      </w:r>
      <w:r w:rsidR="00D75871">
        <w:t>electrify farm operations and</w:t>
      </w:r>
      <w:r w:rsidR="00B73291">
        <w:t>/or</w:t>
      </w:r>
      <w:r w:rsidR="00D75871">
        <w:t xml:space="preserve"> </w:t>
      </w:r>
      <w:r w:rsidR="005D7039">
        <w:t xml:space="preserve">support the use of renewable </w:t>
      </w:r>
      <w:r w:rsidR="00275333">
        <w:t xml:space="preserve">energy and </w:t>
      </w:r>
      <w:r w:rsidR="00657823">
        <w:t>storage.</w:t>
      </w:r>
    </w:p>
    <w:p w14:paraId="69838DE7" w14:textId="5D7735B8" w:rsidR="47067BB3" w:rsidRPr="004015E8" w:rsidRDefault="00085E27" w:rsidP="00085E27">
      <w:pPr>
        <w:pStyle w:val="Heading2"/>
      </w:pPr>
      <w:bookmarkStart w:id="26" w:name="_Toc235620987"/>
      <w:bookmarkStart w:id="27" w:name="_Toc237255226"/>
      <w:bookmarkStart w:id="28" w:name="_Toc241660402"/>
      <w:r>
        <w:t xml:space="preserve">1.2 </w:t>
      </w:r>
      <w:r w:rsidR="47067BB3">
        <w:t>Pro</w:t>
      </w:r>
      <w:r w:rsidR="006E3132">
        <w:t>gram</w:t>
      </w:r>
      <w:r w:rsidR="6EB318BB">
        <w:t xml:space="preserve"> </w:t>
      </w:r>
      <w:bookmarkEnd w:id="26"/>
      <w:r w:rsidR="00614D96">
        <w:t>o</w:t>
      </w:r>
      <w:r w:rsidR="47067BB3">
        <w:t>bjectives</w:t>
      </w:r>
      <w:bookmarkEnd w:id="27"/>
      <w:bookmarkEnd w:id="28"/>
    </w:p>
    <w:p w14:paraId="35CC075C" w14:textId="790682FC" w:rsidR="00E179FF" w:rsidRDefault="00311F79" w:rsidP="00AB4B0F">
      <w:pPr>
        <w:pStyle w:val="BodyText"/>
      </w:pPr>
      <w:r>
        <w:t xml:space="preserve">Projects </w:t>
      </w:r>
      <w:r w:rsidR="00317167">
        <w:t xml:space="preserve">are required </w:t>
      </w:r>
      <w:r w:rsidR="005C7525">
        <w:t xml:space="preserve">to: </w:t>
      </w:r>
    </w:p>
    <w:p w14:paraId="3D1E85D5" w14:textId="3CAD2BD1" w:rsidR="00704B7F" w:rsidRPr="004F4D94" w:rsidRDefault="56034106" w:rsidP="00A30C4D">
      <w:pPr>
        <w:pStyle w:val="BodyText"/>
        <w:numPr>
          <w:ilvl w:val="0"/>
          <w:numId w:val="22"/>
        </w:numPr>
        <w:ind w:left="709" w:hanging="357"/>
      </w:pPr>
      <w:r w:rsidRPr="004F4D94">
        <w:t>D</w:t>
      </w:r>
      <w:r w:rsidR="00916585" w:rsidRPr="004F4D94">
        <w:t>emonstrate</w:t>
      </w:r>
      <w:r w:rsidR="00916585" w:rsidRPr="004F4D94" w:rsidDel="005C7525">
        <w:t xml:space="preserve"> </w:t>
      </w:r>
      <w:r w:rsidR="005C3793">
        <w:t xml:space="preserve">proven </w:t>
      </w:r>
      <w:r w:rsidR="003C3255">
        <w:t xml:space="preserve">technology not yet widely </w:t>
      </w:r>
      <w:r w:rsidR="00E01536">
        <w:t>adopted</w:t>
      </w:r>
      <w:r w:rsidR="005C3793">
        <w:t xml:space="preserve"> and </w:t>
      </w:r>
      <w:r w:rsidR="00916585" w:rsidRPr="004F4D94">
        <w:t>new</w:t>
      </w:r>
      <w:r w:rsidR="000D62E8" w:rsidRPr="004F4D94">
        <w:t>-</w:t>
      </w:r>
      <w:r w:rsidR="00916585" w:rsidRPr="004F4D94">
        <w:t>to</w:t>
      </w:r>
      <w:r w:rsidR="000D62E8" w:rsidRPr="004F4D94">
        <w:t>-</w:t>
      </w:r>
      <w:r w:rsidR="00916585" w:rsidRPr="004F4D94">
        <w:t>market technologies</w:t>
      </w:r>
      <w:r w:rsidR="00A97C33" w:rsidRPr="004F4D94">
        <w:t xml:space="preserve"> </w:t>
      </w:r>
      <w:r w:rsidR="001E6CDE" w:rsidRPr="004F4D94">
        <w:t>that deliver measurable improvements in on-farm</w:t>
      </w:r>
      <w:r w:rsidR="006E5655" w:rsidRPr="004F4D94">
        <w:t xml:space="preserve"> energy</w:t>
      </w:r>
      <w:r w:rsidR="001E6CDE" w:rsidRPr="004F4D94">
        <w:t xml:space="preserve"> </w:t>
      </w:r>
      <w:r w:rsidR="004D4F4B">
        <w:t>efficiency</w:t>
      </w:r>
      <w:r w:rsidR="572FC3C7">
        <w:t xml:space="preserve"> and emissions reduction</w:t>
      </w:r>
      <w:r w:rsidR="00916585" w:rsidRPr="004F4D94">
        <w:t xml:space="preserve"> </w:t>
      </w:r>
    </w:p>
    <w:p w14:paraId="3F07393F" w14:textId="4CD3182C" w:rsidR="00916585" w:rsidRPr="004F4D94" w:rsidRDefault="1E9E333B">
      <w:pPr>
        <w:pStyle w:val="BodyText"/>
        <w:numPr>
          <w:ilvl w:val="0"/>
          <w:numId w:val="22"/>
        </w:numPr>
        <w:ind w:left="709" w:hanging="357"/>
      </w:pPr>
      <w:r w:rsidRPr="004F4D94">
        <w:t>D</w:t>
      </w:r>
      <w:r w:rsidR="00CA34A8" w:rsidRPr="004F4D94">
        <w:t>emonstrat</w:t>
      </w:r>
      <w:r w:rsidR="0006354F" w:rsidRPr="004F4D94">
        <w:t>e</w:t>
      </w:r>
      <w:r w:rsidR="00CA34A8" w:rsidRPr="004F4D94">
        <w:t xml:space="preserve"> </w:t>
      </w:r>
      <w:r w:rsidR="001E6CDE" w:rsidRPr="004F4D94">
        <w:t xml:space="preserve">practical </w:t>
      </w:r>
      <w:r w:rsidR="00CA34A8" w:rsidRPr="004F4D94">
        <w:t>solutions</w:t>
      </w:r>
      <w:r w:rsidR="0006354F" w:rsidRPr="004F4D94">
        <w:t xml:space="preserve"> that</w:t>
      </w:r>
      <w:r w:rsidR="00CA34A8" w:rsidRPr="004F4D94">
        <w:t xml:space="preserve"> </w:t>
      </w:r>
      <w:r w:rsidR="00404FD6" w:rsidRPr="004F4D94">
        <w:t>can be</w:t>
      </w:r>
      <w:r w:rsidR="00916585" w:rsidRPr="004F4D94">
        <w:t xml:space="preserve"> scal</w:t>
      </w:r>
      <w:r w:rsidR="00404FD6" w:rsidRPr="004F4D94">
        <w:t>ed</w:t>
      </w:r>
      <w:r w:rsidR="00916585" w:rsidRPr="004F4D94">
        <w:t xml:space="preserve"> and </w:t>
      </w:r>
      <w:r w:rsidR="001E6CDE" w:rsidRPr="004F4D94">
        <w:t>adopted</w:t>
      </w:r>
      <w:r w:rsidR="00916585" w:rsidRPr="004F4D94">
        <w:t xml:space="preserve"> </w:t>
      </w:r>
      <w:r w:rsidR="001E6CDE" w:rsidRPr="004F4D94">
        <w:t>by other farms, industries and regions</w:t>
      </w:r>
      <w:r w:rsidR="00916585" w:rsidRPr="004F4D94">
        <w:t xml:space="preserve"> </w:t>
      </w:r>
    </w:p>
    <w:p w14:paraId="185CD6B8" w14:textId="5E915C51" w:rsidR="007F3F92" w:rsidRPr="004F4D94" w:rsidRDefault="2E94BBCB">
      <w:pPr>
        <w:pStyle w:val="BodyText"/>
        <w:numPr>
          <w:ilvl w:val="0"/>
          <w:numId w:val="22"/>
        </w:numPr>
        <w:ind w:left="709" w:hanging="357"/>
      </w:pPr>
      <w:r w:rsidRPr="004F4D94">
        <w:t>G</w:t>
      </w:r>
      <w:r w:rsidR="0018728C" w:rsidRPr="004F4D94">
        <w:t>enerate</w:t>
      </w:r>
      <w:r w:rsidR="00EA51D1" w:rsidRPr="004F4D94">
        <w:t xml:space="preserve"> </w:t>
      </w:r>
      <w:r w:rsidR="001E6CDE" w:rsidRPr="004F4D94">
        <w:t xml:space="preserve">and share real-world </w:t>
      </w:r>
      <w:r w:rsidR="0006354F" w:rsidRPr="004F4D94">
        <w:t>insights</w:t>
      </w:r>
      <w:r w:rsidR="001E6CDE" w:rsidRPr="004F4D94">
        <w:t xml:space="preserve"> to support future investment and adoption</w:t>
      </w:r>
    </w:p>
    <w:p w14:paraId="47094D5B" w14:textId="1356501C" w:rsidR="005C7525" w:rsidRPr="004F4D94" w:rsidRDefault="00F55BDB">
      <w:pPr>
        <w:pStyle w:val="BodyText"/>
        <w:numPr>
          <w:ilvl w:val="0"/>
          <w:numId w:val="22"/>
        </w:numPr>
        <w:ind w:left="709" w:hanging="357"/>
      </w:pPr>
      <w:r w:rsidRPr="004F4D94">
        <w:t>Build industry confidence and support wider adoption by sharing project outcomes, lessons learned and practical experience with farmers and industry</w:t>
      </w:r>
      <w:r w:rsidR="00916585" w:rsidRPr="004F4D94">
        <w:t>.</w:t>
      </w:r>
    </w:p>
    <w:p w14:paraId="4AF12529" w14:textId="56CDFFB2" w:rsidR="00127D87" w:rsidRDefault="00E24C09" w:rsidP="00AB4B0F">
      <w:pPr>
        <w:pStyle w:val="BodyText"/>
      </w:pPr>
      <w:r>
        <w:t>P</w:t>
      </w:r>
      <w:r w:rsidR="00EF5BB1">
        <w:t xml:space="preserve">roject proposals </w:t>
      </w:r>
      <w:r w:rsidR="00772901">
        <w:t>across Victoria’s agriculture regions</w:t>
      </w:r>
      <w:r w:rsidR="00513957">
        <w:t xml:space="preserve"> and </w:t>
      </w:r>
      <w:r w:rsidR="005E40A6">
        <w:t xml:space="preserve">industries </w:t>
      </w:r>
      <w:r w:rsidR="00EF5BB1">
        <w:t>will be considered for grant funding</w:t>
      </w:r>
      <w:r w:rsidR="00882D7B">
        <w:t xml:space="preserve"> </w:t>
      </w:r>
      <w:r w:rsidR="00452051">
        <w:t xml:space="preserve">where they </w:t>
      </w:r>
      <w:r w:rsidR="00EF1523">
        <w:t>meet all project objectives.</w:t>
      </w:r>
    </w:p>
    <w:p w14:paraId="47D87E3D" w14:textId="750C83FA" w:rsidR="005D324A" w:rsidRPr="004015E8" w:rsidRDefault="002B258E" w:rsidP="7FDDEFA7">
      <w:pPr>
        <w:pStyle w:val="Heading1"/>
        <w:spacing w:before="120" w:after="120"/>
        <w:rPr>
          <w:b/>
        </w:rPr>
      </w:pPr>
      <w:bookmarkStart w:id="29" w:name="_Toc235620939"/>
      <w:bookmarkStart w:id="30" w:name="_Toc235620988"/>
      <w:bookmarkStart w:id="31" w:name="_Toc241660403"/>
      <w:r w:rsidRPr="7FDDEFA7">
        <w:rPr>
          <w:b/>
        </w:rPr>
        <w:t>2</w:t>
      </w:r>
      <w:r w:rsidR="00364FA9" w:rsidRPr="7FDDEFA7">
        <w:rPr>
          <w:b/>
        </w:rPr>
        <w:t>.</w:t>
      </w:r>
      <w:r w:rsidRPr="7FDDEFA7">
        <w:rPr>
          <w:b/>
        </w:rPr>
        <w:t xml:space="preserve"> </w:t>
      </w:r>
      <w:r w:rsidR="00901572" w:rsidRPr="7FDDEFA7">
        <w:rPr>
          <w:b/>
        </w:rPr>
        <w:t>Eligibility</w:t>
      </w:r>
      <w:bookmarkEnd w:id="29"/>
      <w:bookmarkEnd w:id="30"/>
      <w:bookmarkEnd w:id="31"/>
    </w:p>
    <w:p w14:paraId="5CCFA40A" w14:textId="6C998044" w:rsidR="00901572" w:rsidRPr="004015E8" w:rsidRDefault="00085E27" w:rsidP="00085E27">
      <w:pPr>
        <w:pStyle w:val="Heading2"/>
      </w:pPr>
      <w:bookmarkStart w:id="32" w:name="_Toc235620989"/>
      <w:bookmarkStart w:id="33" w:name="_Toc237255228"/>
      <w:bookmarkStart w:id="34" w:name="_Toc241660404"/>
      <w:r>
        <w:t xml:space="preserve">2.1 </w:t>
      </w:r>
      <w:r w:rsidR="00901572">
        <w:t>Who can apply?</w:t>
      </w:r>
      <w:bookmarkEnd w:id="32"/>
      <w:bookmarkEnd w:id="33"/>
      <w:bookmarkEnd w:id="34"/>
    </w:p>
    <w:p w14:paraId="574F100B" w14:textId="7181F2ED" w:rsidR="00691CDB" w:rsidRDefault="00460D41" w:rsidP="009D0B88">
      <w:r>
        <w:t>G</w:t>
      </w:r>
      <w:r w:rsidR="00305ED8">
        <w:t>rants</w:t>
      </w:r>
      <w:r>
        <w:t xml:space="preserve"> will be </w:t>
      </w:r>
      <w:r w:rsidR="00A22833">
        <w:t>awarded</w:t>
      </w:r>
      <w:r w:rsidR="00F670B4" w:rsidDel="00305ED8">
        <w:t xml:space="preserve"> </w:t>
      </w:r>
      <w:r w:rsidR="00F670B4">
        <w:t xml:space="preserve">to </w:t>
      </w:r>
      <w:r w:rsidR="00AA3259">
        <w:t>the highest scoring</w:t>
      </w:r>
      <w:r w:rsidR="00F670B4">
        <w:t xml:space="preserve"> </w:t>
      </w:r>
      <w:r w:rsidR="00305ED8">
        <w:t>applicants</w:t>
      </w:r>
      <w:r w:rsidR="00596E8D">
        <w:t xml:space="preserve"> </w:t>
      </w:r>
      <w:r w:rsidR="000D5869">
        <w:t>with</w:t>
      </w:r>
      <w:r w:rsidR="000A06E9" w:rsidDel="00A83113">
        <w:t xml:space="preserve"> </w:t>
      </w:r>
      <w:r w:rsidR="0053659F">
        <w:t xml:space="preserve">the </w:t>
      </w:r>
      <w:r w:rsidR="00654D35">
        <w:t>capacity</w:t>
      </w:r>
      <w:r w:rsidR="00294867">
        <w:t xml:space="preserve"> and capability</w:t>
      </w:r>
      <w:r w:rsidR="00654D35">
        <w:t xml:space="preserve"> </w:t>
      </w:r>
      <w:r w:rsidR="00267EEB">
        <w:t xml:space="preserve">to </w:t>
      </w:r>
      <w:r w:rsidR="00FE1D54">
        <w:t>implement</w:t>
      </w:r>
      <w:r w:rsidR="00267EEB">
        <w:t xml:space="preserve"> </w:t>
      </w:r>
      <w:r w:rsidR="000946EE">
        <w:t xml:space="preserve">on-farm </w:t>
      </w:r>
      <w:r w:rsidR="00B25955">
        <w:t xml:space="preserve">electrification and energy </w:t>
      </w:r>
      <w:r w:rsidR="000946EE">
        <w:t>demonstration projects</w:t>
      </w:r>
      <w:r w:rsidR="008E28DD">
        <w:t xml:space="preserve"> </w:t>
      </w:r>
      <w:r w:rsidR="00C57C23">
        <w:t xml:space="preserve">and </w:t>
      </w:r>
      <w:r w:rsidR="0068462E">
        <w:t xml:space="preserve">where </w:t>
      </w:r>
      <w:r w:rsidR="006E6E68">
        <w:t xml:space="preserve">there is demonstrated </w:t>
      </w:r>
      <w:r w:rsidR="0038667D">
        <w:t>industry demand</w:t>
      </w:r>
      <w:r w:rsidR="003F5A5D">
        <w:t xml:space="preserve"> and clear benefits for Victoria’s agriculture sector</w:t>
      </w:r>
      <w:r w:rsidR="005A4BD4">
        <w:t>.</w:t>
      </w:r>
      <w:r w:rsidR="00EA141F">
        <w:t xml:space="preserve"> </w:t>
      </w:r>
    </w:p>
    <w:p w14:paraId="576FCEA3" w14:textId="2252A34A" w:rsidR="005D324A" w:rsidRDefault="00647F5C" w:rsidP="009D0B88">
      <w:r>
        <w:rPr>
          <w:rStyle w:val="normaltextrun"/>
          <w:rFonts w:ascii="Arial" w:hAnsi="Arial" w:cs="Arial"/>
          <w:color w:val="000000"/>
          <w:shd w:val="clear" w:color="auto" w:fill="FFFFFF"/>
        </w:rPr>
        <w:t>Applicants </w:t>
      </w:r>
      <w:r w:rsidR="00FD211A">
        <w:rPr>
          <w:rStyle w:val="normaltextrun"/>
          <w:rFonts w:ascii="Arial" w:hAnsi="Arial" w:cs="Arial"/>
          <w:color w:val="000000"/>
          <w:shd w:val="clear" w:color="auto" w:fill="FFFFFF"/>
        </w:rPr>
        <w:t>m</w:t>
      </w:r>
      <w:r w:rsidR="00294867">
        <w:rPr>
          <w:rStyle w:val="normaltextrun"/>
          <w:rFonts w:ascii="Arial" w:hAnsi="Arial" w:cs="Arial"/>
          <w:color w:val="000000"/>
          <w:shd w:val="clear" w:color="auto" w:fill="FFFFFF"/>
        </w:rPr>
        <w:t>ust</w:t>
      </w:r>
      <w:r w:rsidR="00FD211A">
        <w:rPr>
          <w:rStyle w:val="normaltextrun"/>
          <w:rFonts w:ascii="Arial" w:hAnsi="Arial" w:cs="Arial"/>
          <w:color w:val="000000"/>
          <w:shd w:val="clear" w:color="auto" w:fill="FFFFFF"/>
        </w:rPr>
        <w:t xml:space="preserve"> </w:t>
      </w:r>
      <w:r>
        <w:rPr>
          <w:rStyle w:val="normaltextrun"/>
          <w:rFonts w:ascii="Arial" w:hAnsi="Arial" w:cs="Arial"/>
          <w:color w:val="000000"/>
          <w:shd w:val="clear" w:color="auto" w:fill="FFFFFF"/>
        </w:rPr>
        <w:t>be </w:t>
      </w:r>
      <w:r w:rsidRPr="008B4DC4">
        <w:rPr>
          <w:rStyle w:val="normaltextrun"/>
          <w:rFonts w:ascii="Arial" w:hAnsi="Arial" w:cs="Arial"/>
          <w:color w:val="000000"/>
          <w:u w:val="single"/>
          <w:shd w:val="clear" w:color="auto" w:fill="FFFFFF"/>
        </w:rPr>
        <w:t>one</w:t>
      </w:r>
      <w:r w:rsidRPr="000E3A6E">
        <w:rPr>
          <w:rStyle w:val="normaltextrun"/>
          <w:rFonts w:ascii="Arial" w:hAnsi="Arial" w:cs="Arial"/>
          <w:color w:val="000000"/>
          <w:shd w:val="clear" w:color="auto" w:fill="FFFFFF"/>
        </w:rPr>
        <w:t xml:space="preserve"> </w:t>
      </w:r>
      <w:r>
        <w:rPr>
          <w:rStyle w:val="normaltextrun"/>
          <w:rFonts w:ascii="Arial" w:hAnsi="Arial" w:cs="Arial"/>
          <w:color w:val="000000"/>
          <w:shd w:val="clear" w:color="auto" w:fill="FFFFFF"/>
        </w:rPr>
        <w:t>of the following entities:</w:t>
      </w:r>
    </w:p>
    <w:p w14:paraId="4D718090" w14:textId="4C855F6F" w:rsidR="00647F5C" w:rsidRDefault="00E7708B" w:rsidP="00A8274A">
      <w:pPr>
        <w:pStyle w:val="ListBullet"/>
        <w:numPr>
          <w:ilvl w:val="0"/>
          <w:numId w:val="23"/>
        </w:numPr>
      </w:pPr>
      <w:r>
        <w:t xml:space="preserve">An </w:t>
      </w:r>
      <w:r w:rsidR="002B5BBD">
        <w:t xml:space="preserve">agriculture </w:t>
      </w:r>
      <w:r>
        <w:t>industry association or business chambers</w:t>
      </w:r>
      <w:r w:rsidR="003D35F6" w:rsidRPr="003D35F6">
        <w:t xml:space="preserve"> </w:t>
      </w:r>
      <w:r w:rsidR="003D35F6">
        <w:t>that represents, supports or advocates for members engaged in primary production</w:t>
      </w:r>
      <w:r w:rsidR="00DC1EC0">
        <w:rPr>
          <w:rStyle w:val="FootnoteReference"/>
        </w:rPr>
        <w:footnoteReference w:id="2"/>
      </w:r>
      <w:r w:rsidR="003D35F6">
        <w:t xml:space="preserve"> activities</w:t>
      </w:r>
    </w:p>
    <w:p w14:paraId="353AF057" w14:textId="71667831" w:rsidR="005A4E22" w:rsidRDefault="00A957ED">
      <w:pPr>
        <w:pStyle w:val="ListParagraph"/>
        <w:numPr>
          <w:ilvl w:val="0"/>
          <w:numId w:val="23"/>
        </w:numPr>
        <w:contextualSpacing w:val="0"/>
      </w:pPr>
      <w:r>
        <w:t xml:space="preserve">A </w:t>
      </w:r>
      <w:r w:rsidR="18CD8385">
        <w:t xml:space="preserve">Farming System </w:t>
      </w:r>
      <w:r w:rsidR="00FC365C">
        <w:t xml:space="preserve">or Landcare </w:t>
      </w:r>
      <w:r w:rsidR="18CD8385">
        <w:t>Group</w:t>
      </w:r>
    </w:p>
    <w:p w14:paraId="499EEB1C" w14:textId="3D965D48" w:rsidR="006841B0" w:rsidRDefault="006841B0">
      <w:pPr>
        <w:pStyle w:val="ListParagraph"/>
        <w:numPr>
          <w:ilvl w:val="0"/>
          <w:numId w:val="23"/>
        </w:numPr>
        <w:contextualSpacing w:val="0"/>
      </w:pPr>
      <w:r>
        <w:t>Traditional Owner groups, First Nations organisation and Aboriginal businesses involved in primary production</w:t>
      </w:r>
      <w:r w:rsidR="00E306A4">
        <w:rPr>
          <w:vertAlign w:val="superscript"/>
        </w:rPr>
        <w:t>1</w:t>
      </w:r>
      <w:r>
        <w:t xml:space="preserve"> activities</w:t>
      </w:r>
    </w:p>
    <w:p w14:paraId="27749A3D" w14:textId="3E85C962" w:rsidR="006841B0" w:rsidRDefault="006841B0">
      <w:pPr>
        <w:pStyle w:val="ListParagraph"/>
        <w:numPr>
          <w:ilvl w:val="0"/>
          <w:numId w:val="23"/>
        </w:numPr>
        <w:contextualSpacing w:val="0"/>
      </w:pPr>
      <w:r>
        <w:t>Research and Development Corporations</w:t>
      </w:r>
    </w:p>
    <w:p w14:paraId="40127230" w14:textId="57B880B7" w:rsidR="00545873" w:rsidRDefault="00545873">
      <w:pPr>
        <w:pStyle w:val="ListParagraph"/>
        <w:numPr>
          <w:ilvl w:val="0"/>
          <w:numId w:val="23"/>
        </w:numPr>
        <w:contextualSpacing w:val="0"/>
      </w:pPr>
      <w:r>
        <w:t>C</w:t>
      </w:r>
      <w:r w:rsidR="00674E36">
        <w:t xml:space="preserve">atchment </w:t>
      </w:r>
      <w:r>
        <w:t>M</w:t>
      </w:r>
      <w:r w:rsidR="000D3800">
        <w:t>anagement Authori</w:t>
      </w:r>
      <w:r w:rsidR="00BE3716">
        <w:t>ties</w:t>
      </w:r>
      <w:r w:rsidR="000D3800">
        <w:t xml:space="preserve"> (CMAs)</w:t>
      </w:r>
    </w:p>
    <w:p w14:paraId="1111A816" w14:textId="035A11FE" w:rsidR="009D0B88" w:rsidRDefault="74CF7106">
      <w:pPr>
        <w:pStyle w:val="ListParagraph"/>
        <w:numPr>
          <w:ilvl w:val="0"/>
          <w:numId w:val="23"/>
        </w:numPr>
        <w:contextualSpacing w:val="0"/>
      </w:pPr>
      <w:r>
        <w:t xml:space="preserve">A partnership, </w:t>
      </w:r>
      <w:r w:rsidRPr="002F1CB9">
        <w:t>consortium</w:t>
      </w:r>
      <w:r>
        <w:t xml:space="preserve">, alliance or co-operative of primary producers and </w:t>
      </w:r>
      <w:r w:rsidR="00CE79BA">
        <w:t>one or more of the above organisations</w:t>
      </w:r>
    </w:p>
    <w:p w14:paraId="70E8E35B" w14:textId="5B06A2BD" w:rsidR="16250310" w:rsidRDefault="52D716BA">
      <w:pPr>
        <w:pStyle w:val="ListParagraph"/>
        <w:numPr>
          <w:ilvl w:val="0"/>
          <w:numId w:val="23"/>
        </w:numPr>
        <w:contextualSpacing w:val="0"/>
      </w:pPr>
      <w:r>
        <w:lastRenderedPageBreak/>
        <w:t xml:space="preserve">Companies with proven or </w:t>
      </w:r>
      <w:r w:rsidR="002310E4">
        <w:t>new</w:t>
      </w:r>
      <w:r w:rsidR="00294867">
        <w:t>-to-</w:t>
      </w:r>
      <w:r>
        <w:t>market ready solution(s) with capacity to demonstrate on-farm</w:t>
      </w:r>
      <w:r w:rsidR="00384E0E">
        <w:t xml:space="preserve"> and partner with</w:t>
      </w:r>
      <w:r w:rsidR="005443D7">
        <w:t xml:space="preserve"> </w:t>
      </w:r>
      <w:r w:rsidR="00444A56">
        <w:t>one or more of the above organisations</w:t>
      </w:r>
    </w:p>
    <w:p w14:paraId="20897CFC" w14:textId="77777777" w:rsidR="009B4A27" w:rsidRDefault="009B4A27" w:rsidP="009D0B88">
      <w:pPr>
        <w:pStyle w:val="ListBullet"/>
        <w:numPr>
          <w:ilvl w:val="0"/>
          <w:numId w:val="0"/>
        </w:numPr>
        <w:ind w:left="340" w:hanging="227"/>
      </w:pPr>
      <w:r w:rsidRPr="009B4A27">
        <w:t xml:space="preserve">In addition, to be eligible for funding applicants must: </w:t>
      </w:r>
    </w:p>
    <w:p w14:paraId="61F5BBAC" w14:textId="77777777" w:rsidR="7681C4EC" w:rsidRDefault="7681C4EC">
      <w:pPr>
        <w:pStyle w:val="ListBullet"/>
        <w:numPr>
          <w:ilvl w:val="0"/>
          <w:numId w:val="16"/>
        </w:numPr>
      </w:pPr>
      <w:r>
        <w:t>be a legal entity; with an Australian Business Number (ABN)</w:t>
      </w:r>
    </w:p>
    <w:p w14:paraId="238E4278" w14:textId="3776C1CE" w:rsidR="00531A9F" w:rsidRDefault="00531A9F">
      <w:pPr>
        <w:pStyle w:val="ListBullet"/>
        <w:numPr>
          <w:ilvl w:val="0"/>
          <w:numId w:val="16"/>
        </w:numPr>
      </w:pPr>
      <w:r>
        <w:t>op</w:t>
      </w:r>
      <w:r w:rsidR="009B4A27">
        <w:t>erate within Victoria</w:t>
      </w:r>
      <w:r w:rsidR="0010547D">
        <w:t>, including location</w:t>
      </w:r>
      <w:r w:rsidR="009C47F4">
        <w:t>/s</w:t>
      </w:r>
      <w:r w:rsidR="0010547D">
        <w:t xml:space="preserve"> of demonstration</w:t>
      </w:r>
      <w:r w:rsidR="00FC0310">
        <w:t xml:space="preserve"> project sites</w:t>
      </w:r>
    </w:p>
    <w:p w14:paraId="359D60C7" w14:textId="213339A1" w:rsidR="00F30A58" w:rsidRDefault="00F30A58">
      <w:pPr>
        <w:pStyle w:val="ListBullet"/>
        <w:numPr>
          <w:ilvl w:val="0"/>
          <w:numId w:val="16"/>
        </w:numPr>
      </w:pPr>
      <w:r>
        <w:t>be financially solvent</w:t>
      </w:r>
    </w:p>
    <w:p w14:paraId="17F4EE83" w14:textId="66513441" w:rsidR="000C1F0C" w:rsidRDefault="00F30A58">
      <w:pPr>
        <w:pStyle w:val="ListBullet"/>
        <w:numPr>
          <w:ilvl w:val="0"/>
          <w:numId w:val="16"/>
        </w:numPr>
      </w:pPr>
      <w:r>
        <w:t>be registered for Good and Services Tax (GST) if required</w:t>
      </w:r>
    </w:p>
    <w:p w14:paraId="2A6EC719" w14:textId="1D871312" w:rsidR="000C1F0C" w:rsidRDefault="000C1F0C" w:rsidP="00EA02AB">
      <w:pPr>
        <w:pStyle w:val="ListBullet"/>
        <w:numPr>
          <w:ilvl w:val="0"/>
          <w:numId w:val="0"/>
        </w:numPr>
        <w:ind w:left="113"/>
      </w:pPr>
      <w:r>
        <w:t xml:space="preserve">All applications, whether single </w:t>
      </w:r>
      <w:r w:rsidR="000C104A">
        <w:t>organisation</w:t>
      </w:r>
      <w:r>
        <w:t xml:space="preserve"> or a consortium, must nominate a ‘Lead Organisation’ to: </w:t>
      </w:r>
    </w:p>
    <w:p w14:paraId="74D89E03" w14:textId="6522BBA4" w:rsidR="000C1F0C" w:rsidRDefault="000C1F0C" w:rsidP="00D471B5">
      <w:pPr>
        <w:pStyle w:val="ListBullet"/>
        <w:ind w:left="340" w:firstLine="86"/>
      </w:pPr>
      <w:r>
        <w:t xml:space="preserve">endorse the </w:t>
      </w:r>
      <w:r w:rsidR="00BF074C">
        <w:t>a</w:t>
      </w:r>
      <w:r>
        <w:t xml:space="preserve">pplication </w:t>
      </w:r>
    </w:p>
    <w:p w14:paraId="7BCF5817" w14:textId="77777777" w:rsidR="000C1F0C" w:rsidRDefault="000C1F0C" w:rsidP="00D471B5">
      <w:pPr>
        <w:pStyle w:val="ListBullet"/>
        <w:ind w:left="340" w:firstLine="86"/>
      </w:pPr>
      <w:r>
        <w:t xml:space="preserve">verify any commitment of funds for the project </w:t>
      </w:r>
    </w:p>
    <w:p w14:paraId="54724EC2" w14:textId="77777777" w:rsidR="000C1F0C" w:rsidRDefault="000C1F0C" w:rsidP="00D471B5">
      <w:pPr>
        <w:pStyle w:val="ListBullet"/>
        <w:ind w:left="340" w:firstLine="86"/>
      </w:pPr>
      <w:r>
        <w:t xml:space="preserve">be authorised to enter into a funding agreement with the State if successful. </w:t>
      </w:r>
    </w:p>
    <w:p w14:paraId="67D4D325" w14:textId="18E9E9FC" w:rsidR="000C1F0C" w:rsidRDefault="000C1F0C" w:rsidP="00EA02AB">
      <w:pPr>
        <w:pStyle w:val="ListBullet"/>
        <w:numPr>
          <w:ilvl w:val="0"/>
          <w:numId w:val="0"/>
        </w:numPr>
      </w:pPr>
      <w:r>
        <w:t>Individuals are not eligible to apply as a Lead Organisation.</w:t>
      </w:r>
    </w:p>
    <w:p w14:paraId="4DB29F97" w14:textId="091CA667" w:rsidR="00E97BDB" w:rsidRPr="004015E8" w:rsidRDefault="00E97BDB" w:rsidP="00085E27">
      <w:pPr>
        <w:pStyle w:val="Heading2"/>
      </w:pPr>
      <w:bookmarkStart w:id="35" w:name="_Toc235620990"/>
      <w:bookmarkStart w:id="36" w:name="_Toc237255229"/>
      <w:bookmarkStart w:id="37" w:name="_Toc241660405"/>
      <w:r>
        <w:t>2.</w:t>
      </w:r>
      <w:r w:rsidR="008A6F0E">
        <w:t>2</w:t>
      </w:r>
      <w:r>
        <w:t xml:space="preserve"> Who cannot apply?</w:t>
      </w:r>
      <w:bookmarkEnd w:id="35"/>
      <w:bookmarkEnd w:id="36"/>
      <w:bookmarkEnd w:id="37"/>
    </w:p>
    <w:p w14:paraId="58A14FAD" w14:textId="77777777" w:rsidR="00E97BDB" w:rsidRDefault="00E97BDB" w:rsidP="00E97BDB">
      <w:pPr>
        <w:pStyle w:val="BodyText"/>
      </w:pPr>
      <w:r>
        <w:t>The following organisations and individuals cannot apply for funding:</w:t>
      </w:r>
    </w:p>
    <w:p w14:paraId="3F7A884C" w14:textId="7551876C" w:rsidR="00E97BDB" w:rsidRDefault="00E97BDB" w:rsidP="5C56CD09">
      <w:pPr>
        <w:pStyle w:val="ListBullet"/>
        <w:rPr>
          <w:rFonts w:ascii="Arial" w:hAnsi="Arial"/>
        </w:rPr>
      </w:pPr>
      <w:r w:rsidRPr="74048101">
        <w:rPr>
          <w:rFonts w:ascii="Arial" w:hAnsi="Arial"/>
        </w:rPr>
        <w:t>Individual</w:t>
      </w:r>
      <w:r>
        <w:rPr>
          <w:rFonts w:ascii="Arial" w:hAnsi="Arial"/>
        </w:rPr>
        <w:t xml:space="preserve"> farming businesses</w:t>
      </w:r>
      <w:r w:rsidR="007918C7">
        <w:rPr>
          <w:rFonts w:ascii="Arial" w:hAnsi="Arial"/>
        </w:rPr>
        <w:t xml:space="preserve"> (unles</w:t>
      </w:r>
      <w:r w:rsidR="00C231AA">
        <w:rPr>
          <w:rFonts w:ascii="Arial" w:hAnsi="Arial"/>
        </w:rPr>
        <w:t xml:space="preserve">s applying </w:t>
      </w:r>
      <w:r w:rsidR="00F258FE">
        <w:rPr>
          <w:rFonts w:ascii="Arial" w:hAnsi="Arial"/>
        </w:rPr>
        <w:t xml:space="preserve">via a partnership </w:t>
      </w:r>
      <w:r w:rsidR="00475C91">
        <w:rPr>
          <w:rFonts w:ascii="Arial" w:hAnsi="Arial"/>
        </w:rPr>
        <w:t>arrangement</w:t>
      </w:r>
      <w:r w:rsidR="00DD6CCA">
        <w:rPr>
          <w:rFonts w:ascii="Arial" w:hAnsi="Arial"/>
        </w:rPr>
        <w:t xml:space="preserve"> </w:t>
      </w:r>
      <w:r w:rsidR="00524DA3">
        <w:rPr>
          <w:rFonts w:ascii="Arial" w:hAnsi="Arial"/>
        </w:rPr>
        <w:t xml:space="preserve">with </w:t>
      </w:r>
      <w:r w:rsidR="00C61DF3">
        <w:rPr>
          <w:rFonts w:ascii="Arial" w:hAnsi="Arial"/>
        </w:rPr>
        <w:t>an</w:t>
      </w:r>
      <w:r w:rsidR="00524DA3">
        <w:rPr>
          <w:rFonts w:ascii="Arial" w:hAnsi="Arial"/>
        </w:rPr>
        <w:t xml:space="preserve"> eligible </w:t>
      </w:r>
      <w:r w:rsidR="007D4221">
        <w:rPr>
          <w:rFonts w:ascii="Arial" w:hAnsi="Arial"/>
        </w:rPr>
        <w:t>organisation)</w:t>
      </w:r>
      <w:r>
        <w:rPr>
          <w:rFonts w:ascii="Arial" w:hAnsi="Arial"/>
        </w:rPr>
        <w:t xml:space="preserve"> </w:t>
      </w:r>
    </w:p>
    <w:p w14:paraId="5ACBAD64" w14:textId="17B6EB35" w:rsidR="00E97BDB" w:rsidRPr="001D5A67" w:rsidRDefault="00E97BDB" w:rsidP="00E97BDB">
      <w:pPr>
        <w:pStyle w:val="ListBullet"/>
        <w:rPr>
          <w:rFonts w:ascii="Arial" w:hAnsi="Arial"/>
        </w:rPr>
      </w:pPr>
      <w:r w:rsidRPr="001D5A67">
        <w:t>Government agencies</w:t>
      </w:r>
      <w:r w:rsidR="00545873" w:rsidRPr="001D5A67">
        <w:t xml:space="preserve"> (</w:t>
      </w:r>
      <w:proofErr w:type="gramStart"/>
      <w:r w:rsidR="00545873" w:rsidRPr="001D5A67">
        <w:t>with the exception of</w:t>
      </w:r>
      <w:proofErr w:type="gramEnd"/>
      <w:r w:rsidR="00545873" w:rsidRPr="001D5A67">
        <w:t xml:space="preserve"> </w:t>
      </w:r>
      <w:r w:rsidR="002F0B63">
        <w:t>CMAs</w:t>
      </w:r>
      <w:r w:rsidR="00545873" w:rsidRPr="001D5A67">
        <w:t>)</w:t>
      </w:r>
    </w:p>
    <w:p w14:paraId="52C7B0BD" w14:textId="77777777" w:rsidR="00E97BDB" w:rsidRPr="00FF067A" w:rsidRDefault="00E97BDB" w:rsidP="5C56CD09">
      <w:pPr>
        <w:pStyle w:val="ListBullet"/>
        <w:rPr>
          <w:rFonts w:ascii="Arial" w:hAnsi="Arial"/>
        </w:rPr>
      </w:pPr>
      <w:r>
        <w:t>Local Government Authorities</w:t>
      </w:r>
    </w:p>
    <w:p w14:paraId="51D43394" w14:textId="7277FA9D" w:rsidR="00E97BDB" w:rsidRDefault="00E97BDB" w:rsidP="5C56CD09">
      <w:pPr>
        <w:pStyle w:val="ListBullet"/>
      </w:pPr>
      <w:r>
        <w:t>Entities currently in breach of funding agreements with the State of Victoria, unless the Department decides otherwise, in its sole and absolute discretion, due to the existence of exceptional</w:t>
      </w:r>
      <w:r w:rsidR="00AB22C0">
        <w:t xml:space="preserve"> </w:t>
      </w:r>
      <w:r>
        <w:t>circumstances</w:t>
      </w:r>
    </w:p>
    <w:p w14:paraId="2E3913A6" w14:textId="52492369" w:rsidR="7FE2B17E" w:rsidRPr="004015E8" w:rsidRDefault="008A6F0E" w:rsidP="00085E27">
      <w:pPr>
        <w:pStyle w:val="Heading2"/>
      </w:pPr>
      <w:bookmarkStart w:id="38" w:name="_Toc235620991"/>
      <w:bookmarkStart w:id="39" w:name="_Toc237255230"/>
      <w:bookmarkStart w:id="40" w:name="_Toc241660406"/>
      <w:r>
        <w:t xml:space="preserve">2.3 </w:t>
      </w:r>
      <w:r w:rsidR="005048E2">
        <w:t xml:space="preserve">Project </w:t>
      </w:r>
      <w:r w:rsidR="7FE2B17E">
        <w:t xml:space="preserve">eligibility </w:t>
      </w:r>
      <w:r w:rsidR="00244B67">
        <w:t>considerations</w:t>
      </w:r>
      <w:bookmarkEnd w:id="38"/>
      <w:bookmarkEnd w:id="39"/>
      <w:bookmarkEnd w:id="40"/>
    </w:p>
    <w:p w14:paraId="723305EE" w14:textId="02AA52EF" w:rsidR="00244B67" w:rsidRDefault="00E878D8" w:rsidP="0009527A">
      <w:pPr>
        <w:pStyle w:val="ListBullet"/>
      </w:pPr>
      <w:r w:rsidRPr="00E878D8">
        <w:t xml:space="preserve">The project proposed </w:t>
      </w:r>
      <w:r w:rsidR="000B2488">
        <w:t xml:space="preserve">will </w:t>
      </w:r>
      <w:r w:rsidRPr="00E878D8">
        <w:t xml:space="preserve">be implemented </w:t>
      </w:r>
      <w:r w:rsidRPr="00471E7F">
        <w:t>within 1</w:t>
      </w:r>
      <w:r w:rsidR="00833433" w:rsidRPr="00471E7F">
        <w:t>2</w:t>
      </w:r>
      <w:r w:rsidR="00A23EFC">
        <w:t xml:space="preserve"> </w:t>
      </w:r>
      <w:r w:rsidR="009A0B8E">
        <w:t>m</w:t>
      </w:r>
      <w:r>
        <w:t>onths</w:t>
      </w:r>
      <w:r w:rsidRPr="00833433">
        <w:t xml:space="preserve"> following</w:t>
      </w:r>
      <w:r w:rsidRPr="00E878D8">
        <w:t xml:space="preserve"> </w:t>
      </w:r>
      <w:r w:rsidR="00C87385">
        <w:t>funding agreement execution</w:t>
      </w:r>
      <w:r w:rsidRPr="00E878D8">
        <w:t>.</w:t>
      </w:r>
    </w:p>
    <w:p w14:paraId="50C8C2B1" w14:textId="6DF816C6" w:rsidR="00A04D02" w:rsidRDefault="009A0B8E" w:rsidP="0009527A">
      <w:pPr>
        <w:pStyle w:val="ListBullet"/>
      </w:pPr>
      <w:r>
        <w:t xml:space="preserve">The project will be implemented at </w:t>
      </w:r>
      <w:r w:rsidR="00D43EEB">
        <w:t xml:space="preserve">a </w:t>
      </w:r>
      <w:r>
        <w:t>location within Victoria</w:t>
      </w:r>
      <w:r w:rsidR="00DC061B">
        <w:t xml:space="preserve"> and is suitable for on-farm</w:t>
      </w:r>
      <w:r w:rsidR="004C4D9D">
        <w:t xml:space="preserve"> demonstration activities</w:t>
      </w:r>
      <w:r w:rsidR="00B84994">
        <w:t>.</w:t>
      </w:r>
    </w:p>
    <w:p w14:paraId="381A66E4" w14:textId="77777777" w:rsidR="00E164BE" w:rsidRDefault="00E164BE" w:rsidP="00E164BE">
      <w:pPr>
        <w:pStyle w:val="ListBullet"/>
      </w:pPr>
      <w:r>
        <w:t>Knowledge sharing, on-farm demonstrations and other extension activities will occur for up to 12 months post implementation.</w:t>
      </w:r>
    </w:p>
    <w:p w14:paraId="67EA0B2C" w14:textId="77777777" w:rsidR="00E164BE" w:rsidRDefault="00E164BE" w:rsidP="00E164BE">
      <w:pPr>
        <w:pStyle w:val="ListBullet"/>
      </w:pPr>
      <w:r>
        <w:t xml:space="preserve">Data and evidence of delivery will be requested throughout the life of the project and may be requested for up to 2 years after the final financial acquittal to support departmental program evaluation activities. </w:t>
      </w:r>
    </w:p>
    <w:p w14:paraId="56C5F6BB" w14:textId="06A867F9" w:rsidR="00CC41E2" w:rsidRPr="00085E27" w:rsidRDefault="00C1279F" w:rsidP="7FDDEFA7">
      <w:pPr>
        <w:pStyle w:val="Heading1"/>
        <w:rPr>
          <w:b/>
          <w:bCs w:val="0"/>
        </w:rPr>
      </w:pPr>
      <w:bookmarkStart w:id="41" w:name="_Toc235620940"/>
      <w:bookmarkStart w:id="42" w:name="_Toc235620992"/>
      <w:bookmarkStart w:id="43" w:name="_Toc241660407"/>
      <w:r w:rsidRPr="00085E27">
        <w:rPr>
          <w:b/>
          <w:bCs w:val="0"/>
        </w:rPr>
        <w:t xml:space="preserve">3. </w:t>
      </w:r>
      <w:r w:rsidR="00175D49" w:rsidRPr="00085E27">
        <w:rPr>
          <w:b/>
          <w:bCs w:val="0"/>
        </w:rPr>
        <w:t>Funding</w:t>
      </w:r>
      <w:bookmarkEnd w:id="41"/>
      <w:bookmarkEnd w:id="42"/>
      <w:bookmarkEnd w:id="43"/>
      <w:r w:rsidR="00175D49" w:rsidRPr="00085E27">
        <w:rPr>
          <w:b/>
          <w:bCs w:val="0"/>
        </w:rPr>
        <w:t xml:space="preserve"> </w:t>
      </w:r>
    </w:p>
    <w:p w14:paraId="4346596F" w14:textId="109CD959" w:rsidR="00175D49" w:rsidRPr="004015E8" w:rsidRDefault="00244DC4" w:rsidP="00085E27">
      <w:pPr>
        <w:pStyle w:val="Heading2"/>
      </w:pPr>
      <w:bookmarkStart w:id="44" w:name="_Toc235620993"/>
      <w:bookmarkStart w:id="45" w:name="_Toc237255232"/>
      <w:bookmarkStart w:id="46" w:name="_Toc241660408"/>
      <w:r>
        <w:t>3.1 Funding amount</w:t>
      </w:r>
      <w:bookmarkEnd w:id="44"/>
      <w:bookmarkEnd w:id="45"/>
      <w:bookmarkEnd w:id="46"/>
      <w:r w:rsidR="004F18D8">
        <w:t xml:space="preserve"> </w:t>
      </w:r>
    </w:p>
    <w:p w14:paraId="2338E3C5" w14:textId="4209BB9A" w:rsidR="006A4B03" w:rsidRDefault="00CB7578" w:rsidP="00175D49">
      <w:pPr>
        <w:pStyle w:val="BodyText"/>
      </w:pPr>
      <w:r w:rsidRPr="008E6175">
        <w:t xml:space="preserve">Applicants </w:t>
      </w:r>
      <w:r w:rsidR="00DB1908">
        <w:t>can</w:t>
      </w:r>
      <w:r w:rsidRPr="008E6175">
        <w:t xml:space="preserve"> apply for grant</w:t>
      </w:r>
      <w:r w:rsidR="0033301C">
        <w:t>s</w:t>
      </w:r>
      <w:r w:rsidRPr="008E6175">
        <w:t xml:space="preserve"> </w:t>
      </w:r>
      <w:r w:rsidR="003975E4" w:rsidRPr="008E6175">
        <w:t>between $200,000</w:t>
      </w:r>
      <w:r w:rsidR="00701E37">
        <w:t xml:space="preserve"> to </w:t>
      </w:r>
      <w:r w:rsidR="00CC630C" w:rsidRPr="008E6175">
        <w:t>$750,000</w:t>
      </w:r>
      <w:r w:rsidR="000C5304">
        <w:t xml:space="preserve"> (excluding GST)</w:t>
      </w:r>
      <w:r w:rsidR="00E97A14">
        <w:t>.</w:t>
      </w:r>
    </w:p>
    <w:p w14:paraId="40F6B5B6" w14:textId="77777777" w:rsidR="00046268" w:rsidRDefault="00046268" w:rsidP="00046268">
      <w:pPr>
        <w:pStyle w:val="BodyText"/>
      </w:pPr>
      <w:r>
        <w:t xml:space="preserve">Funding requests should reflect reasonable and justifiable project costs and demonstrate value for money. </w:t>
      </w:r>
    </w:p>
    <w:p w14:paraId="53A5DE2F" w14:textId="77777777" w:rsidR="00046268" w:rsidRDefault="00046268" w:rsidP="00046268">
      <w:pPr>
        <w:pStyle w:val="BodyText"/>
      </w:pPr>
      <w:r>
        <w:t xml:space="preserve">Projects with a total value of less than $200,000 may be considered where they address clear industry, sector, or regional need and can deliver strong sector impact through demonstration and knowledge sharing activities.   </w:t>
      </w:r>
    </w:p>
    <w:p w14:paraId="1D498D77" w14:textId="77777777" w:rsidR="00046268" w:rsidRPr="00996FBC" w:rsidRDefault="00046268" w:rsidP="00046268">
      <w:pPr>
        <w:pStyle w:val="BodyText"/>
      </w:pPr>
      <w:r w:rsidRPr="00D63D65">
        <w:t xml:space="preserve">The Department reserves the right to negotiate or vary the </w:t>
      </w:r>
      <w:r>
        <w:t>requested</w:t>
      </w:r>
      <w:r w:rsidRPr="00D63D65">
        <w:t xml:space="preserve"> funding amount based on its assessment of eligible and reasonable costs</w:t>
      </w:r>
      <w:r>
        <w:t>.</w:t>
      </w:r>
    </w:p>
    <w:p w14:paraId="3B434596" w14:textId="4F391E6B" w:rsidR="002F629F" w:rsidRPr="004015E8" w:rsidRDefault="002F629F" w:rsidP="00085E27">
      <w:pPr>
        <w:pStyle w:val="Heading2"/>
      </w:pPr>
      <w:bookmarkStart w:id="47" w:name="_Toc235620994"/>
      <w:bookmarkStart w:id="48" w:name="_Toc237255233"/>
      <w:bookmarkStart w:id="49" w:name="_Toc241660409"/>
      <w:r>
        <w:lastRenderedPageBreak/>
        <w:t>3.</w:t>
      </w:r>
      <w:r w:rsidR="00085E27">
        <w:t>2</w:t>
      </w:r>
      <w:r>
        <w:t xml:space="preserve"> Co-contribution</w:t>
      </w:r>
      <w:bookmarkEnd w:id="47"/>
      <w:bookmarkEnd w:id="48"/>
      <w:bookmarkEnd w:id="49"/>
      <w:r>
        <w:t xml:space="preserve"> </w:t>
      </w:r>
    </w:p>
    <w:p w14:paraId="693F7470" w14:textId="77777777" w:rsidR="004047B1" w:rsidRDefault="004047B1" w:rsidP="004047B1">
      <w:pPr>
        <w:pStyle w:val="BodyText"/>
      </w:pPr>
      <w:r w:rsidRPr="004047B1">
        <w:t>Projects that involve purchasing significant assets are generally expected to include a cash co-contribution of at least 50% of the asset cost. If this is not possible, applicants must explain why and provide evidence to support a lower contribution.</w:t>
      </w:r>
    </w:p>
    <w:p w14:paraId="69EDFD1E" w14:textId="15D6751D" w:rsidR="00365C07" w:rsidRDefault="00365C07" w:rsidP="00365C07">
      <w:pPr>
        <w:pStyle w:val="BodyText"/>
      </w:pPr>
      <w:r w:rsidRPr="00365C07">
        <w:t xml:space="preserve">In-kind contributions (such as volunteer labour, donated goods or services) </w:t>
      </w:r>
      <w:r w:rsidR="0068362A">
        <w:t xml:space="preserve">will be recognised </w:t>
      </w:r>
      <w:r w:rsidR="0022562B">
        <w:t>an</w:t>
      </w:r>
      <w:r w:rsidR="005215BA">
        <w:t>d</w:t>
      </w:r>
      <w:r w:rsidR="0022562B">
        <w:t xml:space="preserve"> </w:t>
      </w:r>
      <w:r w:rsidR="00ED741E">
        <w:t>will</w:t>
      </w:r>
      <w:r w:rsidRPr="00365C07">
        <w:t xml:space="preserve"> be </w:t>
      </w:r>
      <w:r w:rsidR="00EC5B77">
        <w:t>considered</w:t>
      </w:r>
      <w:r w:rsidRPr="00365C07">
        <w:t xml:space="preserve"> in the application </w:t>
      </w:r>
      <w:r w:rsidR="00812415">
        <w:t>assessment</w:t>
      </w:r>
      <w:r w:rsidR="00A5404F">
        <w:t>.</w:t>
      </w:r>
      <w:r w:rsidR="00E81F2D">
        <w:t xml:space="preserve"> </w:t>
      </w:r>
      <w:r w:rsidR="00303F8B">
        <w:t xml:space="preserve">However, </w:t>
      </w:r>
      <w:r w:rsidR="00111D43">
        <w:t>they</w:t>
      </w:r>
      <w:r w:rsidRPr="00365C07">
        <w:t xml:space="preserve"> cannot be counted towards the cash co-contribution requirement.</w:t>
      </w:r>
    </w:p>
    <w:p w14:paraId="47097735" w14:textId="47A0C171" w:rsidR="008F72EE" w:rsidRPr="008F72EE" w:rsidRDefault="008F72EE" w:rsidP="008F72EE">
      <w:pPr>
        <w:pStyle w:val="BodyText"/>
      </w:pPr>
      <w:r w:rsidRPr="008F72EE">
        <w:t>Cash co-contributions may come from other sources, including Commonwealth or Local Government grants</w:t>
      </w:r>
      <w:r w:rsidR="006B3B7D">
        <w:t xml:space="preserve"> and must not be </w:t>
      </w:r>
      <w:r w:rsidR="009B5708" w:rsidRPr="00996FBC">
        <w:t xml:space="preserve">used </w:t>
      </w:r>
      <w:r w:rsidR="006B3B7D">
        <w:t>to fund</w:t>
      </w:r>
      <w:r w:rsidR="009B5708" w:rsidRPr="00996FBC">
        <w:t xml:space="preserve"> the same expenditure</w:t>
      </w:r>
      <w:r w:rsidR="000C4987">
        <w:t xml:space="preserve"> items</w:t>
      </w:r>
      <w:r w:rsidR="009B5708" w:rsidRPr="00996FBC">
        <w:t> funded by this grant program</w:t>
      </w:r>
      <w:r w:rsidRPr="008F72EE">
        <w:t xml:space="preserve">. Applicants must </w:t>
      </w:r>
      <w:r w:rsidR="009A5181">
        <w:t>disclose</w:t>
      </w:r>
      <w:r w:rsidRPr="008F72EE">
        <w:t xml:space="preserve"> any other funding sources</w:t>
      </w:r>
      <w:r w:rsidR="008C139E">
        <w:t>, including pending grant applications</w:t>
      </w:r>
      <w:r w:rsidR="00E8434F">
        <w:t>,</w:t>
      </w:r>
      <w:r w:rsidRPr="008F72EE">
        <w:t xml:space="preserve"> and explain how the project will proceed if </w:t>
      </w:r>
      <w:r w:rsidR="00E8434F">
        <w:t>funding is not secured</w:t>
      </w:r>
      <w:r w:rsidRPr="008F72EE">
        <w:t>.</w:t>
      </w:r>
    </w:p>
    <w:p w14:paraId="7185E29D" w14:textId="7C786635" w:rsidR="0090582D" w:rsidRPr="004015E8" w:rsidRDefault="00085E27" w:rsidP="00085E27">
      <w:pPr>
        <w:pStyle w:val="Heading2"/>
      </w:pPr>
      <w:bookmarkStart w:id="50" w:name="_Toc235620995"/>
      <w:bookmarkStart w:id="51" w:name="_Toc237255234"/>
      <w:bookmarkStart w:id="52" w:name="_Toc241660410"/>
      <w:r>
        <w:t xml:space="preserve">3.3 </w:t>
      </w:r>
      <w:r w:rsidR="0090582D">
        <w:t>What might be funded?</w:t>
      </w:r>
      <w:bookmarkEnd w:id="50"/>
      <w:bookmarkEnd w:id="51"/>
      <w:bookmarkEnd w:id="52"/>
    </w:p>
    <w:p w14:paraId="586414CF" w14:textId="77777777" w:rsidR="00E312EC" w:rsidRDefault="00E312EC" w:rsidP="00E312EC">
      <w:pPr>
        <w:pStyle w:val="BodyText"/>
      </w:pPr>
      <w:r w:rsidRPr="00694907">
        <w:t xml:space="preserve">Grant funding will be </w:t>
      </w:r>
      <w:r>
        <w:t xml:space="preserve">awarded to successful applicants that demonstrate the value of proven and new-to-market energy technologies though implementation, demonstration and knowledge sharing activities. </w:t>
      </w:r>
    </w:p>
    <w:p w14:paraId="127F2B0F" w14:textId="79AD274C" w:rsidR="00E312EC" w:rsidRPr="00694907" w:rsidRDefault="00E312EC" w:rsidP="00E312EC">
      <w:pPr>
        <w:pStyle w:val="BodyText"/>
      </w:pPr>
      <w:r>
        <w:t>Projects must</w:t>
      </w:r>
      <w:r w:rsidRPr="00694907">
        <w:t xml:space="preserve"> align with </w:t>
      </w:r>
      <w:r>
        <w:t>one or more of the</w:t>
      </w:r>
      <w:r w:rsidRPr="00694907">
        <w:t xml:space="preserve"> following on-farm outcomes</w:t>
      </w:r>
      <w:r>
        <w:t xml:space="preserve"> and demonstrate how the proposed energy technology can deliver b</w:t>
      </w:r>
      <w:r w:rsidR="611C2EFB">
        <w:t>roader</w:t>
      </w:r>
      <w:r>
        <w:t xml:space="preserve"> farm system benefits, </w:t>
      </w:r>
      <w:r w:rsidR="009A7725" w:rsidRPr="009A7725">
        <w:t>including emissions reduction, productivity improvements and operational or resource efficiencies</w:t>
      </w:r>
      <w:proofErr w:type="gramStart"/>
      <w:r w:rsidR="00CB45E5">
        <w:t xml:space="preserve">. </w:t>
      </w:r>
      <w:r>
        <w:t>:</w:t>
      </w:r>
      <w:proofErr w:type="gramEnd"/>
    </w:p>
    <w:p w14:paraId="24227B2D" w14:textId="3CF99365" w:rsidR="009D2CD1" w:rsidRPr="000D29A5" w:rsidRDefault="00926D0C" w:rsidP="005F6FEB">
      <w:pPr>
        <w:pStyle w:val="BodyText"/>
        <w:numPr>
          <w:ilvl w:val="0"/>
          <w:numId w:val="20"/>
        </w:numPr>
        <w:ind w:left="714" w:hanging="357"/>
        <w:rPr>
          <w:rFonts w:cstheme="minorHAnsi"/>
          <w:bCs/>
        </w:rPr>
      </w:pPr>
      <w:r w:rsidRPr="000D29A5">
        <w:rPr>
          <w:rFonts w:cstheme="minorHAnsi"/>
          <w:b/>
        </w:rPr>
        <w:t>Improves energy efficiency</w:t>
      </w:r>
      <w:r w:rsidRPr="000D29A5">
        <w:rPr>
          <w:rFonts w:cstheme="minorHAnsi"/>
          <w:bCs/>
        </w:rPr>
        <w:t xml:space="preserve"> to reduce energy use without reducing productivity</w:t>
      </w:r>
      <w:r w:rsidR="000C5BE9" w:rsidRPr="000D29A5">
        <w:rPr>
          <w:rFonts w:cstheme="minorHAnsi"/>
          <w:bCs/>
        </w:rPr>
        <w:t xml:space="preserve"> (</w:t>
      </w:r>
      <w:r w:rsidRPr="000D29A5">
        <w:rPr>
          <w:rFonts w:cstheme="minorHAnsi"/>
          <w:bCs/>
        </w:rPr>
        <w:t>for example through high-efficiency heat recovery systems, heat pumps</w:t>
      </w:r>
      <w:r w:rsidR="0097610D" w:rsidRPr="000D29A5">
        <w:rPr>
          <w:rFonts w:cstheme="minorHAnsi"/>
          <w:bCs/>
        </w:rPr>
        <w:t>,</w:t>
      </w:r>
      <w:r w:rsidR="00113A0B" w:rsidRPr="000D29A5">
        <w:rPr>
          <w:rFonts w:cstheme="minorHAnsi"/>
          <w:bCs/>
        </w:rPr>
        <w:t xml:space="preserve"> </w:t>
      </w:r>
      <w:r w:rsidRPr="000D29A5">
        <w:rPr>
          <w:rFonts w:cstheme="minorHAnsi"/>
          <w:bCs/>
        </w:rPr>
        <w:t>variable speed drive</w:t>
      </w:r>
      <w:r w:rsidR="009D2CD1" w:rsidRPr="000D29A5">
        <w:rPr>
          <w:rFonts w:cstheme="minorHAnsi"/>
          <w:bCs/>
        </w:rPr>
        <w:t>s</w:t>
      </w:r>
      <w:r w:rsidR="00113A0B" w:rsidRPr="000D29A5">
        <w:rPr>
          <w:rFonts w:cstheme="minorHAnsi"/>
          <w:bCs/>
        </w:rPr>
        <w:t>, refrigeration systems</w:t>
      </w:r>
      <w:r w:rsidR="0057106F" w:rsidRPr="000D29A5">
        <w:rPr>
          <w:rFonts w:cstheme="minorHAnsi"/>
          <w:bCs/>
        </w:rPr>
        <w:t>)</w:t>
      </w:r>
    </w:p>
    <w:p w14:paraId="6C7D3876" w14:textId="67D0C104" w:rsidR="009D2CD1" w:rsidRPr="000D29A5" w:rsidRDefault="00926D0C">
      <w:pPr>
        <w:pStyle w:val="BodyText"/>
        <w:numPr>
          <w:ilvl w:val="0"/>
          <w:numId w:val="20"/>
        </w:numPr>
        <w:rPr>
          <w:rFonts w:cstheme="minorBidi"/>
        </w:rPr>
      </w:pPr>
      <w:r w:rsidRPr="000D29A5">
        <w:rPr>
          <w:rFonts w:cstheme="minorBidi"/>
          <w:b/>
        </w:rPr>
        <w:t>Electrifies on-farm operations and equipment</w:t>
      </w:r>
      <w:r w:rsidRPr="000D29A5">
        <w:rPr>
          <w:rFonts w:cstheme="minorBidi"/>
        </w:rPr>
        <w:t xml:space="preserve"> by replacing diesel or gas-powered systems with electric </w:t>
      </w:r>
      <w:r w:rsidR="00E73505" w:rsidRPr="000D29A5">
        <w:rPr>
          <w:rFonts w:cstheme="minorBidi"/>
        </w:rPr>
        <w:t xml:space="preserve">or hybrid </w:t>
      </w:r>
      <w:r w:rsidRPr="000D29A5">
        <w:rPr>
          <w:rFonts w:cstheme="minorBidi"/>
        </w:rPr>
        <w:t>alternatives</w:t>
      </w:r>
      <w:r w:rsidR="007040E3" w:rsidRPr="000D29A5">
        <w:rPr>
          <w:rFonts w:cstheme="minorBidi"/>
        </w:rPr>
        <w:t xml:space="preserve"> (</w:t>
      </w:r>
      <w:r w:rsidRPr="000D29A5">
        <w:rPr>
          <w:rFonts w:cstheme="minorBidi"/>
        </w:rPr>
        <w:t>for example irrigation</w:t>
      </w:r>
      <w:r w:rsidR="00E01CFA" w:rsidRPr="000D29A5">
        <w:rPr>
          <w:rFonts w:cstheme="minorBidi"/>
        </w:rPr>
        <w:t>,</w:t>
      </w:r>
      <w:r w:rsidR="009D2CD1" w:rsidRPr="000D29A5">
        <w:rPr>
          <w:rFonts w:cstheme="minorBidi"/>
        </w:rPr>
        <w:t xml:space="preserve"> pumping</w:t>
      </w:r>
      <w:r w:rsidR="00E01CFA" w:rsidRPr="000D29A5">
        <w:rPr>
          <w:rFonts w:cstheme="minorBidi"/>
        </w:rPr>
        <w:t>,</w:t>
      </w:r>
      <w:r w:rsidR="006F00D4" w:rsidRPr="000D29A5">
        <w:rPr>
          <w:rFonts w:cstheme="minorBidi"/>
        </w:rPr>
        <w:t xml:space="preserve"> </w:t>
      </w:r>
      <w:r w:rsidR="00C35548" w:rsidRPr="000D29A5">
        <w:rPr>
          <w:rFonts w:cstheme="minorBidi"/>
        </w:rPr>
        <w:t xml:space="preserve">ventilation, </w:t>
      </w:r>
      <w:r w:rsidR="0018285A" w:rsidRPr="000D29A5">
        <w:rPr>
          <w:rFonts w:cstheme="minorBidi"/>
        </w:rPr>
        <w:t>processing</w:t>
      </w:r>
      <w:r w:rsidR="00C35548" w:rsidRPr="000D29A5">
        <w:rPr>
          <w:rFonts w:cstheme="minorBidi"/>
        </w:rPr>
        <w:t xml:space="preserve"> equipment</w:t>
      </w:r>
      <w:r w:rsidR="0018285A" w:rsidRPr="000D29A5">
        <w:rPr>
          <w:rFonts w:cstheme="minorBidi"/>
        </w:rPr>
        <w:t xml:space="preserve"> or machinery)</w:t>
      </w:r>
    </w:p>
    <w:p w14:paraId="37D55D7E" w14:textId="62E49A83" w:rsidR="28CFB60D" w:rsidRPr="000D29A5" w:rsidRDefault="28CFB60D">
      <w:pPr>
        <w:pStyle w:val="BodyText"/>
        <w:numPr>
          <w:ilvl w:val="0"/>
          <w:numId w:val="20"/>
        </w:numPr>
        <w:rPr>
          <w:rFonts w:cstheme="minorBidi"/>
        </w:rPr>
      </w:pPr>
      <w:r w:rsidRPr="000D29A5">
        <w:rPr>
          <w:rFonts w:cstheme="minorBidi"/>
          <w:b/>
        </w:rPr>
        <w:t xml:space="preserve">Reduce fuel, gas or energy consumption on farm </w:t>
      </w:r>
      <w:r w:rsidR="005A5C7D" w:rsidRPr="000D29A5">
        <w:rPr>
          <w:rFonts w:cstheme="minorBidi"/>
        </w:rPr>
        <w:t>through technology,</w:t>
      </w:r>
      <w:r w:rsidRPr="000D29A5">
        <w:rPr>
          <w:rFonts w:cstheme="minorBidi"/>
        </w:rPr>
        <w:t xml:space="preserve"> </w:t>
      </w:r>
      <w:r w:rsidR="449A370E" w:rsidRPr="000D29A5">
        <w:rPr>
          <w:rFonts w:cstheme="minorBidi"/>
        </w:rPr>
        <w:t>automation</w:t>
      </w:r>
      <w:r w:rsidR="005A5C7D" w:rsidRPr="000D29A5">
        <w:rPr>
          <w:rFonts w:cstheme="minorBidi"/>
        </w:rPr>
        <w:t>, process improvements or other approaches that deliver measurable</w:t>
      </w:r>
      <w:r w:rsidR="449A370E" w:rsidRPr="000D29A5">
        <w:rPr>
          <w:rFonts w:cstheme="minorBidi"/>
        </w:rPr>
        <w:t xml:space="preserve"> energy </w:t>
      </w:r>
      <w:r w:rsidR="005A5C7D" w:rsidRPr="000D29A5">
        <w:rPr>
          <w:rFonts w:cstheme="minorBidi"/>
        </w:rPr>
        <w:t xml:space="preserve">savings (for example </w:t>
      </w:r>
      <w:r w:rsidR="000D29A5" w:rsidRPr="000D29A5">
        <w:rPr>
          <w:rFonts w:cstheme="minorBidi"/>
        </w:rPr>
        <w:t>smart</w:t>
      </w:r>
      <w:r w:rsidR="005A5C7D" w:rsidRPr="000D29A5">
        <w:rPr>
          <w:rFonts w:cstheme="minorBidi"/>
        </w:rPr>
        <w:t xml:space="preserve"> control systems, </w:t>
      </w:r>
      <w:r w:rsidR="000D29A5" w:rsidRPr="000D29A5">
        <w:rPr>
          <w:rFonts w:cstheme="minorBidi"/>
        </w:rPr>
        <w:t>sensors</w:t>
      </w:r>
      <w:r w:rsidR="000D29A5" w:rsidRPr="00DF3838">
        <w:rPr>
          <w:rFonts w:cstheme="minorBidi"/>
        </w:rPr>
        <w:t>, drones, precision agriculture technologies</w:t>
      </w:r>
      <w:r w:rsidR="000D29A5" w:rsidRPr="000D29A5">
        <w:rPr>
          <w:rFonts w:cstheme="minorBidi"/>
        </w:rPr>
        <w:t xml:space="preserve"> and process optimisation technologies</w:t>
      </w:r>
      <w:r w:rsidR="00F87200">
        <w:rPr>
          <w:rFonts w:cstheme="minorBidi"/>
        </w:rPr>
        <w:t>)</w:t>
      </w:r>
    </w:p>
    <w:p w14:paraId="08FAA419" w14:textId="2AB9A2C1" w:rsidR="00240B81" w:rsidRPr="00725354" w:rsidRDefault="00240B81" w:rsidP="00240B81">
      <w:pPr>
        <w:pStyle w:val="BodyText"/>
        <w:numPr>
          <w:ilvl w:val="0"/>
          <w:numId w:val="20"/>
        </w:numPr>
        <w:rPr>
          <w:rFonts w:cstheme="minorBidi"/>
        </w:rPr>
      </w:pPr>
      <w:r w:rsidRPr="00725354">
        <w:rPr>
          <w:rFonts w:cstheme="minorBidi"/>
          <w:b/>
          <w:bCs/>
        </w:rPr>
        <w:t>Generates renewable energy</w:t>
      </w:r>
      <w:r w:rsidRPr="000B60D0">
        <w:rPr>
          <w:rFonts w:cstheme="minorBidi"/>
        </w:rPr>
        <w:t xml:space="preserve"> </w:t>
      </w:r>
      <w:r>
        <w:rPr>
          <w:rFonts w:cstheme="minorBidi"/>
        </w:rPr>
        <w:t xml:space="preserve">through on-farm energy </w:t>
      </w:r>
      <w:r w:rsidRPr="000B60D0">
        <w:rPr>
          <w:rFonts w:cstheme="minorBidi"/>
        </w:rPr>
        <w:t xml:space="preserve">applications that </w:t>
      </w:r>
      <w:r>
        <w:rPr>
          <w:rFonts w:cstheme="minorBidi"/>
        </w:rPr>
        <w:t>deliver broader farm system</w:t>
      </w:r>
      <w:r w:rsidRPr="000B60D0">
        <w:rPr>
          <w:rFonts w:cstheme="minorBidi"/>
        </w:rPr>
        <w:t xml:space="preserve"> benefits (for example, solar PV</w:t>
      </w:r>
      <w:r>
        <w:rPr>
          <w:rFonts w:cstheme="minorBidi"/>
        </w:rPr>
        <w:t xml:space="preserve"> integrated with farm operations</w:t>
      </w:r>
      <w:r w:rsidRPr="000B60D0">
        <w:rPr>
          <w:rFonts w:cstheme="minorBidi"/>
        </w:rPr>
        <w:t xml:space="preserve"> </w:t>
      </w:r>
      <w:r>
        <w:rPr>
          <w:rFonts w:cstheme="minorBidi"/>
        </w:rPr>
        <w:t>or</w:t>
      </w:r>
      <w:r w:rsidRPr="000B60D0">
        <w:rPr>
          <w:rFonts w:cstheme="minorBidi"/>
        </w:rPr>
        <w:t xml:space="preserve"> bioenergy </w:t>
      </w:r>
      <w:r>
        <w:rPr>
          <w:rFonts w:cstheme="minorBidi"/>
        </w:rPr>
        <w:t>systems using farm waste streams or by-products</w:t>
      </w:r>
      <w:r w:rsidRPr="49A80951">
        <w:rPr>
          <w:rFonts w:cstheme="minorBidi"/>
        </w:rPr>
        <w:t>)</w:t>
      </w:r>
      <w:r w:rsidR="2F260EB0" w:rsidRPr="49A80951">
        <w:rPr>
          <w:rFonts w:cstheme="minorBidi"/>
        </w:rPr>
        <w:t>.</w:t>
      </w:r>
      <w:r w:rsidR="4A11E353" w:rsidRPr="49A80951">
        <w:rPr>
          <w:rFonts w:cstheme="minorBidi"/>
        </w:rPr>
        <w:t xml:space="preserve"> Projects that address known challenges to the wider adoption of ren</w:t>
      </w:r>
      <w:r w:rsidR="5F5D9351" w:rsidRPr="49A80951">
        <w:rPr>
          <w:rFonts w:cstheme="minorBidi"/>
        </w:rPr>
        <w:t>ewable energy on farms, within existing regulatory frameworks, will be view</w:t>
      </w:r>
      <w:r w:rsidR="008B103A">
        <w:rPr>
          <w:rFonts w:cstheme="minorBidi"/>
        </w:rPr>
        <w:t>ed</w:t>
      </w:r>
      <w:r w:rsidR="5F5D9351" w:rsidRPr="49A80951">
        <w:rPr>
          <w:rFonts w:cstheme="minorBidi"/>
        </w:rPr>
        <w:t xml:space="preserve"> favourably.</w:t>
      </w:r>
    </w:p>
    <w:p w14:paraId="2F239BCE" w14:textId="0BF482A3" w:rsidR="00926D0C" w:rsidRPr="002A35C8" w:rsidRDefault="00926D0C">
      <w:pPr>
        <w:pStyle w:val="BodyText"/>
        <w:numPr>
          <w:ilvl w:val="0"/>
          <w:numId w:val="20"/>
        </w:numPr>
        <w:rPr>
          <w:rFonts w:cstheme="minorBidi"/>
        </w:rPr>
      </w:pPr>
      <w:r w:rsidRPr="55F6F527">
        <w:rPr>
          <w:rFonts w:cstheme="minorBidi"/>
          <w:b/>
        </w:rPr>
        <w:t>Provides energy storage</w:t>
      </w:r>
      <w:r w:rsidRPr="55F6F527">
        <w:rPr>
          <w:rFonts w:cstheme="minorBidi"/>
        </w:rPr>
        <w:t xml:space="preserve"> to </w:t>
      </w:r>
      <w:r w:rsidR="005A5C7D" w:rsidRPr="55F6F527">
        <w:rPr>
          <w:rFonts w:cstheme="minorBidi"/>
        </w:rPr>
        <w:t>improve the use and management of on-farm energy</w:t>
      </w:r>
      <w:r w:rsidR="000306E2" w:rsidRPr="55F6F527">
        <w:rPr>
          <w:rFonts w:cstheme="minorBidi"/>
        </w:rPr>
        <w:t xml:space="preserve"> (</w:t>
      </w:r>
      <w:r w:rsidRPr="55F6F527">
        <w:rPr>
          <w:rFonts w:cstheme="minorBidi"/>
        </w:rPr>
        <w:t>for example battery storage, thermal energy storage</w:t>
      </w:r>
      <w:r w:rsidR="000306E2" w:rsidRPr="49A80951">
        <w:rPr>
          <w:rFonts w:cstheme="minorBidi"/>
        </w:rPr>
        <w:t>)</w:t>
      </w:r>
      <w:r w:rsidR="0574CBC8" w:rsidRPr="49A80951">
        <w:rPr>
          <w:rFonts w:cstheme="minorBidi"/>
        </w:rPr>
        <w:t>.</w:t>
      </w:r>
      <w:r w:rsidRPr="55F6F527">
        <w:rPr>
          <w:rFonts w:cstheme="minorBidi"/>
        </w:rPr>
        <w:t xml:space="preserve"> </w:t>
      </w:r>
    </w:p>
    <w:p w14:paraId="5A1B60BF" w14:textId="1F72D7BB" w:rsidR="7FF373DC" w:rsidRDefault="7FF373DC" w:rsidP="37D2C65C">
      <w:pPr>
        <w:pStyle w:val="BodyText"/>
      </w:pPr>
      <w:r>
        <w:t>The technologies outlined above are examples only and are not exhaustive. Applicants may propose other solutions and technologies where they can clearly demonstrate industry demand, potential benefits and alignment with the program’s objectives. All eligible projects will be assessed on a case-by-case basis.</w:t>
      </w:r>
    </w:p>
    <w:p w14:paraId="0A894DB5" w14:textId="5BC8A1C7" w:rsidR="55F6F527" w:rsidRDefault="7FF373DC" w:rsidP="37D2C65C">
      <w:pPr>
        <w:pStyle w:val="BodyText"/>
      </w:pPr>
      <w:r>
        <w:t>Applicants can apply for multiple technologies in one or more projects; however, assessment of the application may result in a selection of items being funded.</w:t>
      </w:r>
    </w:p>
    <w:p w14:paraId="7631A9E2" w14:textId="75A33459" w:rsidR="1CE63C2A" w:rsidRPr="00460951" w:rsidRDefault="5D3B11BF" w:rsidP="7FDDEFA7">
      <w:pPr>
        <w:pStyle w:val="Heading3"/>
        <w:numPr>
          <w:ilvl w:val="0"/>
          <w:numId w:val="0"/>
        </w:numPr>
        <w:rPr>
          <w:b/>
          <w:bCs w:val="0"/>
        </w:rPr>
      </w:pPr>
      <w:bookmarkStart w:id="53" w:name="_Toc237255235"/>
      <w:bookmarkStart w:id="54" w:name="_Toc241660411"/>
      <w:r w:rsidRPr="00460951">
        <w:rPr>
          <w:b/>
          <w:bCs w:val="0"/>
        </w:rPr>
        <w:t xml:space="preserve">3.3.1 </w:t>
      </w:r>
      <w:r w:rsidR="25198387" w:rsidRPr="00460951">
        <w:rPr>
          <w:b/>
          <w:bCs w:val="0"/>
        </w:rPr>
        <w:t>Eligible expenditure</w:t>
      </w:r>
      <w:bookmarkEnd w:id="53"/>
      <w:bookmarkEnd w:id="54"/>
    </w:p>
    <w:p w14:paraId="5DA715DC" w14:textId="7DFDA1BF" w:rsidR="0964F46D" w:rsidRDefault="0964F46D" w:rsidP="4637D544">
      <w:pPr>
        <w:pStyle w:val="BodyText"/>
        <w:numPr>
          <w:ilvl w:val="0"/>
          <w:numId w:val="33"/>
        </w:numPr>
      </w:pPr>
      <w:r w:rsidRPr="4637D544">
        <w:rPr>
          <w:b/>
          <w:bCs/>
        </w:rPr>
        <w:t>Asset purchase</w:t>
      </w:r>
      <w:r w:rsidR="66E8E084" w:rsidRPr="384F850B">
        <w:rPr>
          <w:b/>
          <w:bCs/>
        </w:rPr>
        <w:t xml:space="preserve"> </w:t>
      </w:r>
      <w:r w:rsidR="66E8E084" w:rsidRPr="3DD732BD">
        <w:rPr>
          <w:b/>
          <w:bCs/>
        </w:rPr>
        <w:t xml:space="preserve">and </w:t>
      </w:r>
      <w:r w:rsidR="66E8E084" w:rsidRPr="28776A5F">
        <w:rPr>
          <w:b/>
          <w:bCs/>
        </w:rPr>
        <w:t>construction activities</w:t>
      </w:r>
      <w:r w:rsidRPr="4637D544">
        <w:rPr>
          <w:b/>
          <w:bCs/>
        </w:rPr>
        <w:t>:</w:t>
      </w:r>
      <w:r w:rsidR="020C1AD6" w:rsidRPr="158E603F">
        <w:rPr>
          <w:b/>
          <w:bCs/>
        </w:rPr>
        <w:t xml:space="preserve"> </w:t>
      </w:r>
      <w:r w:rsidR="7A847244">
        <w:t xml:space="preserve">Assets may be purchased under this program for the purposes of demonstration. </w:t>
      </w:r>
      <w:r w:rsidR="00A37B66" w:rsidRPr="00A37B66">
        <w:t xml:space="preserve">Where grant funding is used to purchase </w:t>
      </w:r>
      <w:r w:rsidR="00A37B66" w:rsidRPr="00CC0F4C">
        <w:t>mobile</w:t>
      </w:r>
      <w:r w:rsidR="009B0844">
        <w:t xml:space="preserve"> or other</w:t>
      </w:r>
      <w:r w:rsidR="00A37B66" w:rsidRPr="00A37B66">
        <w:t xml:space="preserve"> assets, the funding agreement may include asset retention and disposal requirements. Recipients may be required to retain funded assets for a specified period and obtain Department approval before selling, transferring or otherwise disposing of those assets.</w:t>
      </w:r>
    </w:p>
    <w:p w14:paraId="63BB6BD6" w14:textId="1BC725F6" w:rsidR="00ED137F" w:rsidRPr="00ED137F" w:rsidRDefault="5E588937" w:rsidP="706DDB02">
      <w:pPr>
        <w:pStyle w:val="BodyText"/>
        <w:numPr>
          <w:ilvl w:val="0"/>
          <w:numId w:val="33"/>
        </w:numPr>
        <w:rPr>
          <w:rStyle w:val="cf01"/>
          <w:rFonts w:asciiTheme="minorHAnsi" w:hAnsiTheme="minorHAnsi" w:cstheme="minorBidi"/>
          <w:sz w:val="20"/>
          <w:szCs w:val="20"/>
        </w:rPr>
      </w:pPr>
      <w:r w:rsidRPr="3CDF7D32">
        <w:rPr>
          <w:b/>
          <w:bCs/>
        </w:rPr>
        <w:t xml:space="preserve">Staffing </w:t>
      </w:r>
      <w:r w:rsidRPr="472530BA">
        <w:rPr>
          <w:b/>
          <w:bCs/>
        </w:rPr>
        <w:t xml:space="preserve">and </w:t>
      </w:r>
      <w:r w:rsidR="00B45EA0">
        <w:rPr>
          <w:b/>
          <w:bCs/>
        </w:rPr>
        <w:t>c</w:t>
      </w:r>
      <w:r w:rsidRPr="472530BA">
        <w:rPr>
          <w:b/>
          <w:bCs/>
        </w:rPr>
        <w:t xml:space="preserve">onsultants: </w:t>
      </w:r>
      <w:r w:rsidR="00ED137F">
        <w:t xml:space="preserve">Funding may support salary </w:t>
      </w:r>
      <w:r w:rsidR="00ED137F" w:rsidRPr="00E1508A">
        <w:t>or consultant costs</w:t>
      </w:r>
      <w:r w:rsidR="00ED137F">
        <w:t xml:space="preserve"> where they are clearly attributable to the project and where personnel are </w:t>
      </w:r>
      <w:r w:rsidR="00ED137F" w:rsidRPr="5C56CD09">
        <w:rPr>
          <w:rFonts w:cstheme="minorBidi"/>
        </w:rPr>
        <w:t>responsible for successful project delivery</w:t>
      </w:r>
      <w:r w:rsidR="00ED137F">
        <w:rPr>
          <w:rFonts w:cstheme="minorBidi"/>
        </w:rPr>
        <w:t xml:space="preserve"> and demonstration</w:t>
      </w:r>
      <w:r w:rsidR="00ED137F" w:rsidRPr="5C56CD09">
        <w:rPr>
          <w:rFonts w:cstheme="minorBidi"/>
        </w:rPr>
        <w:t xml:space="preserve">. </w:t>
      </w:r>
      <w:r w:rsidR="00703DDF" w:rsidRPr="3CDF7D32">
        <w:rPr>
          <w:rStyle w:val="cf01"/>
          <w:rFonts w:asciiTheme="minorHAnsi" w:hAnsiTheme="minorHAnsi" w:cstheme="minorBidi"/>
          <w:sz w:val="20"/>
          <w:szCs w:val="20"/>
        </w:rPr>
        <w:t>Staffing</w:t>
      </w:r>
      <w:r w:rsidR="00930372" w:rsidRPr="3CDF7D32">
        <w:rPr>
          <w:rStyle w:val="cf01"/>
          <w:rFonts w:asciiTheme="minorHAnsi" w:hAnsiTheme="minorHAnsi" w:cstheme="minorBidi"/>
          <w:sz w:val="20"/>
          <w:szCs w:val="20"/>
        </w:rPr>
        <w:t xml:space="preserve"> or consultant</w:t>
      </w:r>
      <w:r w:rsidR="00703DDF" w:rsidRPr="3CDF7D32">
        <w:rPr>
          <w:rStyle w:val="cf01"/>
          <w:rFonts w:asciiTheme="minorHAnsi" w:hAnsiTheme="minorHAnsi" w:cstheme="minorBidi"/>
          <w:sz w:val="20"/>
          <w:szCs w:val="20"/>
        </w:rPr>
        <w:t xml:space="preserve"> costs must be reasonable</w:t>
      </w:r>
      <w:r w:rsidR="00635EE0" w:rsidRPr="3CDF7D32">
        <w:rPr>
          <w:rStyle w:val="cf01"/>
          <w:rFonts w:asciiTheme="minorHAnsi" w:hAnsiTheme="minorHAnsi" w:cstheme="minorBidi"/>
          <w:sz w:val="20"/>
          <w:szCs w:val="20"/>
        </w:rPr>
        <w:t xml:space="preserve"> </w:t>
      </w:r>
      <w:r w:rsidR="00703DDF" w:rsidRPr="3CDF7D32">
        <w:rPr>
          <w:rStyle w:val="cf01"/>
          <w:rFonts w:asciiTheme="minorHAnsi" w:hAnsiTheme="minorHAnsi" w:cstheme="minorBidi"/>
          <w:sz w:val="20"/>
          <w:szCs w:val="20"/>
        </w:rPr>
        <w:t>and proportionate to the scale and complexity of the project. Applicants should clearly justify the level of staff</w:t>
      </w:r>
      <w:r w:rsidR="00AB2EC3" w:rsidRPr="3CDF7D32">
        <w:rPr>
          <w:rStyle w:val="cf01"/>
          <w:rFonts w:asciiTheme="minorHAnsi" w:hAnsiTheme="minorHAnsi" w:cstheme="minorBidi"/>
          <w:sz w:val="20"/>
          <w:szCs w:val="20"/>
        </w:rPr>
        <w:t>/consultant</w:t>
      </w:r>
      <w:r w:rsidR="00703DDF" w:rsidRPr="3CDF7D32">
        <w:rPr>
          <w:rStyle w:val="cf01"/>
          <w:rFonts w:asciiTheme="minorHAnsi" w:hAnsiTheme="minorHAnsi" w:cstheme="minorBidi"/>
          <w:sz w:val="20"/>
          <w:szCs w:val="20"/>
        </w:rPr>
        <w:t xml:space="preserve"> effort proposed</w:t>
      </w:r>
      <w:r w:rsidR="00635EE0" w:rsidRPr="3CDF7D32">
        <w:rPr>
          <w:rStyle w:val="cf01"/>
          <w:rFonts w:asciiTheme="minorHAnsi" w:hAnsiTheme="minorHAnsi" w:cstheme="minorBidi"/>
          <w:sz w:val="20"/>
          <w:szCs w:val="20"/>
        </w:rPr>
        <w:t>.</w:t>
      </w:r>
      <w:r w:rsidR="007C7DEF" w:rsidRPr="3CDF7D32">
        <w:rPr>
          <w:rStyle w:val="cf01"/>
          <w:rFonts w:asciiTheme="minorHAnsi" w:hAnsiTheme="minorHAnsi" w:cstheme="minorBidi"/>
          <w:sz w:val="20"/>
          <w:szCs w:val="20"/>
        </w:rPr>
        <w:t xml:space="preserve"> </w:t>
      </w:r>
    </w:p>
    <w:p w14:paraId="62EDCF20" w14:textId="1BCDFAE2" w:rsidR="00ED137F" w:rsidRPr="00ED137F" w:rsidRDefault="414698C2" w:rsidP="75EADA37">
      <w:pPr>
        <w:pStyle w:val="BodyText"/>
        <w:numPr>
          <w:ilvl w:val="0"/>
          <w:numId w:val="33"/>
        </w:numPr>
      </w:pPr>
      <w:r w:rsidRPr="128AE58E">
        <w:rPr>
          <w:b/>
          <w:bCs/>
        </w:rPr>
        <w:t xml:space="preserve">Distribution network and electrical </w:t>
      </w:r>
      <w:r w:rsidRPr="6A54E6DD">
        <w:rPr>
          <w:b/>
          <w:bCs/>
        </w:rPr>
        <w:t xml:space="preserve">infrastructure: </w:t>
      </w:r>
      <w:r w:rsidR="00ED137F">
        <w:t xml:space="preserve">Project funding may support </w:t>
      </w:r>
      <w:r w:rsidR="583DFD29">
        <w:t>distribution</w:t>
      </w:r>
      <w:r w:rsidR="00ED137F">
        <w:t xml:space="preserve"> network</w:t>
      </w:r>
      <w:r w:rsidR="182465F0">
        <w:t>,</w:t>
      </w:r>
      <w:r w:rsidR="00ED137F">
        <w:t xml:space="preserve"> </w:t>
      </w:r>
      <w:r w:rsidR="000D29A5">
        <w:t>three-phase</w:t>
      </w:r>
      <w:r w:rsidR="00B0383A">
        <w:t xml:space="preserve"> </w:t>
      </w:r>
      <w:r w:rsidR="001A0F71">
        <w:t>power</w:t>
      </w:r>
      <w:r w:rsidR="000D29A5">
        <w:t xml:space="preserve"> </w:t>
      </w:r>
      <w:r w:rsidR="00ED137F">
        <w:t xml:space="preserve">upgrades </w:t>
      </w:r>
      <w:r w:rsidR="7CE72470">
        <w:t>and electrical infrastructure (</w:t>
      </w:r>
      <w:proofErr w:type="spellStart"/>
      <w:r w:rsidR="7CE72470">
        <w:t>eg</w:t>
      </w:r>
      <w:proofErr w:type="spellEnd"/>
      <w:r w:rsidR="7CE72470">
        <w:t>; switchboards)</w:t>
      </w:r>
      <w:r w:rsidR="00ED137F">
        <w:t xml:space="preserve"> </w:t>
      </w:r>
      <w:r w:rsidR="000D29A5">
        <w:t xml:space="preserve">where they are </w:t>
      </w:r>
      <w:r w:rsidR="00ED137F">
        <w:lastRenderedPageBreak/>
        <w:t xml:space="preserve">required to </w:t>
      </w:r>
      <w:r w:rsidR="00B0383A">
        <w:t>enable a</w:t>
      </w:r>
      <w:r w:rsidR="00ED137F">
        <w:t xml:space="preserve"> </w:t>
      </w:r>
      <w:r w:rsidR="00B0383A">
        <w:t>project</w:t>
      </w:r>
      <w:r w:rsidR="00ED137F">
        <w:t>.</w:t>
      </w:r>
      <w:r w:rsidR="000D29A5">
        <w:t xml:space="preserve"> Applicants must demonstrate why the u</w:t>
      </w:r>
      <w:r w:rsidR="00ED137F">
        <w:t>pgrade</w:t>
      </w:r>
      <w:r w:rsidR="000D29A5">
        <w:t xml:space="preserve"> is necessary and how it contributes to the project outcomes.</w:t>
      </w:r>
      <w:r w:rsidR="00B0383A">
        <w:t xml:space="preserve"> These costs must not exceed 20% of the total funding amount and will be assessed </w:t>
      </w:r>
      <w:r w:rsidR="0056103B">
        <w:t>against</w:t>
      </w:r>
      <w:r w:rsidR="005C295C">
        <w:t xml:space="preserve"> value for money and i</w:t>
      </w:r>
      <w:r w:rsidR="0039184F">
        <w:t>ndustry impact</w:t>
      </w:r>
      <w:r w:rsidR="00B0383A">
        <w:t xml:space="preserve"> criteria</w:t>
      </w:r>
      <w:r w:rsidR="0039184F">
        <w:t>.</w:t>
      </w:r>
      <w:r w:rsidR="003515BF">
        <w:t xml:space="preserve"> </w:t>
      </w:r>
      <w:r w:rsidR="003515BF" w:rsidRPr="00B0383A">
        <w:t xml:space="preserve">Grid and </w:t>
      </w:r>
      <w:r w:rsidR="64E4DF2A">
        <w:t xml:space="preserve">electrical infrastructure </w:t>
      </w:r>
      <w:r w:rsidR="003515BF">
        <w:t>upgrades</w:t>
      </w:r>
      <w:r w:rsidR="003515BF" w:rsidRPr="00B0383A">
        <w:t xml:space="preserve"> are intended to support</w:t>
      </w:r>
      <w:r w:rsidR="00F80A9E">
        <w:t xml:space="preserve"> project outcomes</w:t>
      </w:r>
      <w:r w:rsidR="003515BF" w:rsidRPr="00B0383A">
        <w:t>, rather than be the primary focus of a project.</w:t>
      </w:r>
    </w:p>
    <w:p w14:paraId="777DE516" w14:textId="77777777" w:rsidR="00483A86" w:rsidRDefault="00483A86" w:rsidP="00483A86">
      <w:pPr>
        <w:pStyle w:val="BodyText"/>
        <w:numPr>
          <w:ilvl w:val="0"/>
          <w:numId w:val="33"/>
        </w:numPr>
      </w:pPr>
      <w:r w:rsidRPr="4637D544">
        <w:rPr>
          <w:b/>
          <w:bCs/>
        </w:rPr>
        <w:t>Marketing and communications:</w:t>
      </w:r>
      <w:r>
        <w:t xml:space="preserve"> Marketing and communications expenses are eligible including but not limited to video production, advertising, running on farm demonstration days.</w:t>
      </w:r>
    </w:p>
    <w:p w14:paraId="28243040" w14:textId="6AC4AB57" w:rsidR="00ED137F" w:rsidRDefault="62BDC0FD" w:rsidP="6A54E6DD">
      <w:pPr>
        <w:pStyle w:val="BodyText"/>
        <w:numPr>
          <w:ilvl w:val="0"/>
          <w:numId w:val="33"/>
        </w:numPr>
      </w:pPr>
      <w:r w:rsidRPr="00354D92">
        <w:rPr>
          <w:b/>
          <w:bCs/>
        </w:rPr>
        <w:t>Insurance costs</w:t>
      </w:r>
      <w:r w:rsidR="3FABADEE" w:rsidRPr="00354D92">
        <w:rPr>
          <w:b/>
          <w:bCs/>
        </w:rPr>
        <w:t xml:space="preserve"> and asset maintenance</w:t>
      </w:r>
      <w:r w:rsidRPr="00354D92">
        <w:rPr>
          <w:b/>
          <w:bCs/>
        </w:rPr>
        <w:t xml:space="preserve">: </w:t>
      </w:r>
      <w:r w:rsidRPr="00354D92">
        <w:t>Insurance costs, including Public Liability and Asse</w:t>
      </w:r>
      <w:r w:rsidR="43FCF136" w:rsidRPr="00354D92">
        <w:t>t</w:t>
      </w:r>
      <w:r w:rsidR="003515BF" w:rsidRPr="00354D92">
        <w:t xml:space="preserve"> </w:t>
      </w:r>
      <w:r w:rsidR="43FCF136" w:rsidRPr="00354D92">
        <w:t>Insurance may be included in the project budget for the duration of the Funding Agreement. Ongoing insurance and</w:t>
      </w:r>
      <w:r w:rsidR="003515BF" w:rsidRPr="00354D92">
        <w:t xml:space="preserve"> </w:t>
      </w:r>
      <w:r w:rsidR="43FCF136" w:rsidRPr="00354D92">
        <w:t xml:space="preserve">maintenance costs </w:t>
      </w:r>
      <w:r w:rsidR="5E7DA9FF" w:rsidRPr="005D6D4D">
        <w:rPr>
          <w:b/>
        </w:rPr>
        <w:t xml:space="preserve">will </w:t>
      </w:r>
      <w:r w:rsidR="005D6D4D" w:rsidRPr="005D6D4D">
        <w:rPr>
          <w:b/>
          <w:bCs/>
        </w:rPr>
        <w:t>not</w:t>
      </w:r>
      <w:r w:rsidR="5E7DA9FF" w:rsidRPr="00354D92">
        <w:t xml:space="preserve"> be eligible and </w:t>
      </w:r>
      <w:r w:rsidR="43FCF136" w:rsidRPr="00354D92">
        <w:t xml:space="preserve">will be </w:t>
      </w:r>
      <w:r w:rsidR="005B2C9A" w:rsidRPr="00354D92">
        <w:t>the responsibility</w:t>
      </w:r>
      <w:r w:rsidR="001A45BB" w:rsidRPr="00354D92">
        <w:t xml:space="preserve"> of</w:t>
      </w:r>
      <w:r w:rsidR="43FCF136" w:rsidRPr="00354D92">
        <w:t xml:space="preserve"> the applicant or asset owner.</w:t>
      </w:r>
    </w:p>
    <w:p w14:paraId="3EF3A0C1" w14:textId="7875EB6E" w:rsidR="000B0C35" w:rsidRPr="00354D92" w:rsidRDefault="000B0C35" w:rsidP="000B0C35">
      <w:pPr>
        <w:pStyle w:val="BodyText"/>
        <w:numPr>
          <w:ilvl w:val="0"/>
          <w:numId w:val="33"/>
        </w:numPr>
      </w:pPr>
      <w:r w:rsidRPr="00337AA5">
        <w:rPr>
          <w:b/>
          <w:bCs/>
        </w:rPr>
        <w:t xml:space="preserve">Implementing and demonstrating costs: </w:t>
      </w:r>
      <w:r w:rsidRPr="00337AA5">
        <w:t>Costs directly related to implementing and demonstrating the project may be eligible, including training, accreditation, licences, permits or certifications required to operate or demonstrate the funded technology.</w:t>
      </w:r>
    </w:p>
    <w:p w14:paraId="6182CAF1" w14:textId="3DCE6313" w:rsidR="0090582D" w:rsidRPr="004015E8" w:rsidRDefault="00085E27" w:rsidP="7FDDEFA7">
      <w:pPr>
        <w:pStyle w:val="Heading2"/>
        <w:rPr>
          <w:rFonts w:asciiTheme="minorHAnsi" w:eastAsia="Times New Roman" w:hAnsiTheme="minorHAnsi" w:cs="Times New Roman"/>
          <w:color w:val="auto"/>
          <w:sz w:val="20"/>
          <w:szCs w:val="20"/>
        </w:rPr>
      </w:pPr>
      <w:bookmarkStart w:id="55" w:name="_Toc235620996"/>
      <w:bookmarkStart w:id="56" w:name="_Toc237255236"/>
      <w:bookmarkStart w:id="57" w:name="_Toc241660412"/>
      <w:r>
        <w:t xml:space="preserve">3.4 </w:t>
      </w:r>
      <w:r w:rsidR="0090582D">
        <w:t>What will not be funded?</w:t>
      </w:r>
      <w:bookmarkEnd w:id="55"/>
      <w:bookmarkEnd w:id="56"/>
      <w:bookmarkEnd w:id="57"/>
    </w:p>
    <w:p w14:paraId="285B565E" w14:textId="7CAB0D88" w:rsidR="00014656" w:rsidRDefault="00D63EFE" w:rsidP="003108C1">
      <w:pPr>
        <w:pStyle w:val="ListBullet"/>
        <w:numPr>
          <w:ilvl w:val="0"/>
          <w:numId w:val="0"/>
        </w:numPr>
      </w:pPr>
      <w:r>
        <w:t>The</w:t>
      </w:r>
      <w:r w:rsidR="00CE6019">
        <w:t xml:space="preserve"> following </w:t>
      </w:r>
      <w:r w:rsidR="006710E4">
        <w:t xml:space="preserve">type of </w:t>
      </w:r>
      <w:r w:rsidR="000727FE">
        <w:t>projects are</w:t>
      </w:r>
      <w:r w:rsidR="006710E4">
        <w:t xml:space="preserve"> out of scope</w:t>
      </w:r>
      <w:r w:rsidR="009A60C7">
        <w:t>:</w:t>
      </w:r>
    </w:p>
    <w:p w14:paraId="53265889" w14:textId="187ADB40" w:rsidR="002820D6" w:rsidRPr="00B24A43" w:rsidRDefault="002820D6" w:rsidP="00B24A43">
      <w:pPr>
        <w:pStyle w:val="BodyText"/>
        <w:numPr>
          <w:ilvl w:val="0"/>
          <w:numId w:val="33"/>
        </w:numPr>
      </w:pPr>
      <w:r w:rsidRPr="00B24A43">
        <w:t>Early</w:t>
      </w:r>
      <w:r w:rsidRPr="00E111FB">
        <w:rPr>
          <w:rFonts w:ascii="Cambria Math" w:hAnsi="Cambria Math" w:cs="Cambria Math"/>
        </w:rPr>
        <w:t>‑</w:t>
      </w:r>
      <w:r w:rsidRPr="00B24A43">
        <w:t>stage feasibility or desktop studies</w:t>
      </w:r>
    </w:p>
    <w:p w14:paraId="481AC809" w14:textId="2B030646" w:rsidR="00893DD4" w:rsidRPr="00B24A43" w:rsidRDefault="002820D6" w:rsidP="00B24A43">
      <w:pPr>
        <w:pStyle w:val="BodyText"/>
        <w:numPr>
          <w:ilvl w:val="0"/>
          <w:numId w:val="33"/>
        </w:numPr>
      </w:pPr>
      <w:r w:rsidRPr="00B24A43">
        <w:t>Testing of novel, unproven technologies</w:t>
      </w:r>
      <w:r w:rsidR="00893DD4" w:rsidRPr="00B24A43">
        <w:t xml:space="preserve">/the use of any new or nascent technologies that are lower than Technology Readiness Level </w:t>
      </w:r>
      <w:r w:rsidR="76C4CA14" w:rsidRPr="00B24A43">
        <w:t>8</w:t>
      </w:r>
      <w:r w:rsidR="399DC83A" w:rsidRPr="00B24A43">
        <w:t xml:space="preserve"> </w:t>
      </w:r>
      <w:r w:rsidR="00893DD4" w:rsidRPr="00B24A43">
        <w:t>(TRL) (See </w:t>
      </w:r>
      <w:hyperlink r:id="rId46">
        <w:r w:rsidR="399DC83A" w:rsidRPr="00597ED5">
          <w:rPr>
            <w:color w:val="004C97" w:themeColor="accent1"/>
            <w:u w:val="single"/>
          </w:rPr>
          <w:t>arena.gov.au/assets/2014/02/Technology-Readiness-Levels.pdf</w:t>
        </w:r>
      </w:hyperlink>
      <w:r w:rsidR="00893DD4" w:rsidRPr="00B24A43">
        <w:t>) </w:t>
      </w:r>
    </w:p>
    <w:p w14:paraId="3D1A1EB4" w14:textId="613D8F6D" w:rsidR="002820D6" w:rsidRPr="00B24A43" w:rsidRDefault="002820D6" w:rsidP="00B24A43">
      <w:pPr>
        <w:pStyle w:val="BodyText"/>
        <w:numPr>
          <w:ilvl w:val="0"/>
          <w:numId w:val="33"/>
        </w:numPr>
      </w:pPr>
      <w:r w:rsidRPr="00B24A43">
        <w:t xml:space="preserve">Commercial product development or proprietary </w:t>
      </w:r>
      <w:r w:rsidR="008A6F0E" w:rsidRPr="00B24A43">
        <w:t>r</w:t>
      </w:r>
      <w:r w:rsidR="008B2AB7" w:rsidRPr="00B24A43">
        <w:t>esearch and development</w:t>
      </w:r>
      <w:r w:rsidRPr="00B24A43">
        <w:t xml:space="preserve"> </w:t>
      </w:r>
    </w:p>
    <w:p w14:paraId="34FD8AB2" w14:textId="38A30B28" w:rsidR="00A55C75" w:rsidRPr="00B24A43" w:rsidRDefault="002820D6" w:rsidP="00B24A43">
      <w:pPr>
        <w:pStyle w:val="BodyText"/>
        <w:numPr>
          <w:ilvl w:val="0"/>
          <w:numId w:val="33"/>
        </w:numPr>
      </w:pPr>
      <w:r w:rsidRPr="00B24A43">
        <w:t xml:space="preserve">Projects related to </w:t>
      </w:r>
      <w:r w:rsidR="00A55C75" w:rsidRPr="00B24A43">
        <w:t>t</w:t>
      </w:r>
      <w:r w:rsidRPr="00B24A43">
        <w:t>ransport, logistics or other off-farm supply chain activities</w:t>
      </w:r>
    </w:p>
    <w:p w14:paraId="2A3F8B52" w14:textId="77777777" w:rsidR="00A55C75" w:rsidRPr="00B24A43" w:rsidRDefault="002820D6" w:rsidP="00B24A43">
      <w:pPr>
        <w:pStyle w:val="BodyText"/>
        <w:numPr>
          <w:ilvl w:val="0"/>
          <w:numId w:val="33"/>
        </w:numPr>
      </w:pPr>
      <w:r w:rsidRPr="00B24A43">
        <w:t xml:space="preserve">Projects without clear, measurable or transferable insights </w:t>
      </w:r>
    </w:p>
    <w:p w14:paraId="5A7526D5" w14:textId="63F8083D" w:rsidR="23D09589" w:rsidRPr="00B24A43" w:rsidRDefault="002820D6" w:rsidP="00B24A43">
      <w:pPr>
        <w:pStyle w:val="BodyText"/>
        <w:numPr>
          <w:ilvl w:val="0"/>
          <w:numId w:val="33"/>
        </w:numPr>
      </w:pPr>
      <w:r w:rsidRPr="00B24A43">
        <w:t xml:space="preserve">Household or residential energy projects </w:t>
      </w:r>
    </w:p>
    <w:p w14:paraId="6CB0F7C0" w14:textId="5E8AA214" w:rsidR="000865E4" w:rsidRDefault="00D63EFE" w:rsidP="23D09589">
      <w:pPr>
        <w:pStyle w:val="ListBullet"/>
        <w:numPr>
          <w:ilvl w:val="0"/>
          <w:numId w:val="0"/>
        </w:numPr>
      </w:pPr>
      <w:r>
        <w:t>The following project</w:t>
      </w:r>
      <w:r w:rsidR="00FB368B">
        <w:t xml:space="preserve"> related c</w:t>
      </w:r>
      <w:r w:rsidR="000865E4">
        <w:t xml:space="preserve">osts </w:t>
      </w:r>
      <w:r>
        <w:t>are not eligible for grant funding</w:t>
      </w:r>
      <w:r w:rsidR="000865E4">
        <w:t xml:space="preserve">: </w:t>
      </w:r>
    </w:p>
    <w:p w14:paraId="01B05449" w14:textId="01791E2B" w:rsidR="005E1F9E" w:rsidRDefault="006D4060">
      <w:pPr>
        <w:pStyle w:val="ListBullet"/>
        <w:numPr>
          <w:ilvl w:val="0"/>
          <w:numId w:val="17"/>
        </w:numPr>
      </w:pPr>
      <w:r>
        <w:t>T</w:t>
      </w:r>
      <w:r w:rsidR="0090582D">
        <w:t>he purchase of land</w:t>
      </w:r>
    </w:p>
    <w:p w14:paraId="75258FD9" w14:textId="7F9F6EF8" w:rsidR="005E1F9E" w:rsidRDefault="00F00F7F">
      <w:pPr>
        <w:pStyle w:val="ListBullet"/>
        <w:numPr>
          <w:ilvl w:val="0"/>
          <w:numId w:val="17"/>
        </w:numPr>
      </w:pPr>
      <w:r>
        <w:t>R</w:t>
      </w:r>
      <w:r w:rsidR="0090582D">
        <w:t>ecurrent operating costs, for example rent</w:t>
      </w:r>
      <w:r w:rsidR="7DF45C43">
        <w:t xml:space="preserve">, fuel, </w:t>
      </w:r>
      <w:r w:rsidR="0090582D">
        <w:t>and utility costs, and/or activities establishing expectations of ongoing funding</w:t>
      </w:r>
    </w:p>
    <w:p w14:paraId="272EB906" w14:textId="63F75DDD" w:rsidR="00B2690F" w:rsidRDefault="00F00F7F">
      <w:pPr>
        <w:pStyle w:val="ListBullet"/>
        <w:numPr>
          <w:ilvl w:val="0"/>
          <w:numId w:val="17"/>
        </w:numPr>
      </w:pPr>
      <w:r>
        <w:t>A</w:t>
      </w:r>
      <w:r w:rsidR="0090582D">
        <w:t>ctivities located outside the State of Victoria</w:t>
      </w:r>
    </w:p>
    <w:p w14:paraId="59F79629" w14:textId="7162C751" w:rsidR="061776D3" w:rsidRPr="00683CB9" w:rsidRDefault="061776D3">
      <w:pPr>
        <w:pStyle w:val="ListBullet"/>
        <w:numPr>
          <w:ilvl w:val="0"/>
          <w:numId w:val="17"/>
        </w:numPr>
        <w:rPr>
          <w:color w:val="232222" w:themeColor="text1"/>
        </w:rPr>
      </w:pPr>
      <w:r w:rsidRPr="00683CB9">
        <w:rPr>
          <w:color w:val="232222" w:themeColor="text1"/>
        </w:rPr>
        <w:t xml:space="preserve">Internal costs, salaries or resources </w:t>
      </w:r>
      <w:r w:rsidR="004B7889" w:rsidRPr="004E1E0F">
        <w:rPr>
          <w:b/>
          <w:color w:val="232222" w:themeColor="text1"/>
        </w:rPr>
        <w:t>not directly</w:t>
      </w:r>
      <w:r w:rsidR="004B7889" w:rsidRPr="00683CB9">
        <w:rPr>
          <w:color w:val="232222" w:themeColor="text1"/>
        </w:rPr>
        <w:t xml:space="preserve"> related to project implementation</w:t>
      </w:r>
      <w:r w:rsidR="0022358E">
        <w:rPr>
          <w:color w:val="232222" w:themeColor="text1"/>
        </w:rPr>
        <w:t xml:space="preserve">, </w:t>
      </w:r>
      <w:r w:rsidR="00594ACA">
        <w:rPr>
          <w:color w:val="232222" w:themeColor="text1"/>
        </w:rPr>
        <w:t>delivery</w:t>
      </w:r>
      <w:r w:rsidR="0022358E">
        <w:rPr>
          <w:color w:val="232222" w:themeColor="text1"/>
        </w:rPr>
        <w:t xml:space="preserve"> and demonstration</w:t>
      </w:r>
    </w:p>
    <w:p w14:paraId="26C9ED67" w14:textId="77777777" w:rsidR="4619A4BB" w:rsidRDefault="4619A4BB">
      <w:pPr>
        <w:pStyle w:val="ListBullet"/>
        <w:numPr>
          <w:ilvl w:val="0"/>
          <w:numId w:val="17"/>
        </w:numPr>
      </w:pPr>
      <w:r w:rsidRPr="74048101">
        <w:rPr>
          <w:rFonts w:ascii="Arial" w:hAnsi="Arial"/>
        </w:rPr>
        <w:t xml:space="preserve">Costs associated with applying for government grants and funding programs </w:t>
      </w:r>
    </w:p>
    <w:p w14:paraId="1D19984C" w14:textId="2A916484" w:rsidR="4619A4BB" w:rsidRPr="00EF15A4" w:rsidRDefault="4619A4BB">
      <w:pPr>
        <w:pStyle w:val="ListBullet"/>
        <w:numPr>
          <w:ilvl w:val="0"/>
          <w:numId w:val="17"/>
        </w:numPr>
      </w:pPr>
      <w:r w:rsidRPr="74048101">
        <w:rPr>
          <w:rFonts w:ascii="Arial" w:hAnsi="Arial"/>
        </w:rPr>
        <w:t xml:space="preserve">Travel costs </w:t>
      </w:r>
    </w:p>
    <w:p w14:paraId="0D82E002" w14:textId="6E1B0F75" w:rsidR="00990F84" w:rsidRPr="00D16E74" w:rsidRDefault="00990F84">
      <w:pPr>
        <w:pStyle w:val="ListBullet"/>
        <w:numPr>
          <w:ilvl w:val="0"/>
          <w:numId w:val="17"/>
        </w:numPr>
      </w:pPr>
      <w:r>
        <w:rPr>
          <w:rFonts w:ascii="Arial" w:hAnsi="Arial"/>
        </w:rPr>
        <w:t xml:space="preserve">Ongoing </w:t>
      </w:r>
      <w:r w:rsidR="004C0635">
        <w:rPr>
          <w:rFonts w:ascii="Arial" w:hAnsi="Arial"/>
        </w:rPr>
        <w:t>insurance and maintenance costs</w:t>
      </w:r>
    </w:p>
    <w:p w14:paraId="73E51350" w14:textId="2F3D9920" w:rsidR="4619A4BB" w:rsidRDefault="4619A4BB">
      <w:pPr>
        <w:pStyle w:val="ListBullet"/>
        <w:numPr>
          <w:ilvl w:val="0"/>
          <w:numId w:val="17"/>
        </w:numPr>
        <w:rPr>
          <w:rFonts w:ascii="Arial" w:hAnsi="Arial"/>
        </w:rPr>
      </w:pPr>
      <w:r w:rsidRPr="74048101">
        <w:rPr>
          <w:rFonts w:ascii="Arial" w:hAnsi="Arial"/>
        </w:rPr>
        <w:t xml:space="preserve">Basic professional services such as ongoing, routine accounting, tax and legal business requirements, </w:t>
      </w:r>
      <w:r w:rsidR="00E52A9A">
        <w:rPr>
          <w:rFonts w:ascii="Arial" w:hAnsi="Arial"/>
        </w:rPr>
        <w:t xml:space="preserve">ongoing </w:t>
      </w:r>
      <w:r w:rsidRPr="74048101">
        <w:rPr>
          <w:rFonts w:ascii="Arial" w:hAnsi="Arial"/>
        </w:rPr>
        <w:t>licensing</w:t>
      </w:r>
      <w:r w:rsidR="00E52A9A">
        <w:rPr>
          <w:rFonts w:ascii="Arial" w:hAnsi="Arial"/>
        </w:rPr>
        <w:t xml:space="preserve"> fees</w:t>
      </w:r>
      <w:r w:rsidRPr="74048101">
        <w:rPr>
          <w:rFonts w:ascii="Arial" w:hAnsi="Arial"/>
        </w:rPr>
        <w:t>, costs associated with export documentation, legal/intellectual property costs, financing fees</w:t>
      </w:r>
    </w:p>
    <w:p w14:paraId="58899EF1" w14:textId="58702FF0" w:rsidR="004F7572" w:rsidRPr="004F7572" w:rsidRDefault="33533B08">
      <w:pPr>
        <w:pStyle w:val="ListBullet"/>
        <w:numPr>
          <w:ilvl w:val="0"/>
          <w:numId w:val="17"/>
        </w:numPr>
        <w:rPr>
          <w:rFonts w:ascii="Arial" w:hAnsi="Arial"/>
        </w:rPr>
      </w:pPr>
      <w:r w:rsidRPr="74048101">
        <w:rPr>
          <w:rFonts w:ascii="Arial" w:hAnsi="Arial"/>
        </w:rPr>
        <w:t>Any administrative fees or surcharges for administering the expenditures listed above</w:t>
      </w:r>
    </w:p>
    <w:p w14:paraId="720DE05E" w14:textId="77777777" w:rsidR="00A14D12" w:rsidRPr="00A14D12" w:rsidRDefault="004F7572" w:rsidP="0083123A">
      <w:pPr>
        <w:pStyle w:val="ListBullet"/>
        <w:numPr>
          <w:ilvl w:val="0"/>
          <w:numId w:val="17"/>
        </w:numPr>
        <w:rPr>
          <w:rFonts w:ascii="Arial" w:hAnsi="Arial"/>
        </w:rPr>
      </w:pPr>
      <w:r w:rsidRPr="0073251F">
        <w:t>Disposal of technology or equipment (safe and responsible decommissioning and disposal of technologies or equipment)</w:t>
      </w:r>
      <w:r w:rsidR="00142BAB">
        <w:t xml:space="preserve"> </w:t>
      </w:r>
    </w:p>
    <w:p w14:paraId="719B6626" w14:textId="7D6A4CB6" w:rsidR="0083123A" w:rsidRPr="0083123A" w:rsidRDefault="33533B08" w:rsidP="0083123A">
      <w:pPr>
        <w:pStyle w:val="ListBullet"/>
        <w:numPr>
          <w:ilvl w:val="0"/>
          <w:numId w:val="17"/>
        </w:numPr>
        <w:rPr>
          <w:rFonts w:ascii="Arial" w:hAnsi="Arial"/>
        </w:rPr>
      </w:pPr>
      <w:r w:rsidRPr="0083123A">
        <w:rPr>
          <w:rFonts w:ascii="Arial" w:hAnsi="Arial"/>
        </w:rPr>
        <w:t>Any other expenditure as determined by the Department that does not meet the program guidelines or objectives</w:t>
      </w:r>
      <w:r w:rsidR="0083123A" w:rsidRPr="0083123A">
        <w:rPr>
          <w:rFonts w:ascii="Arial" w:hAnsi="Arial"/>
        </w:rPr>
        <w:t xml:space="preserve"> </w:t>
      </w:r>
    </w:p>
    <w:p w14:paraId="3E2803DF" w14:textId="69A30F6F" w:rsidR="004233F4" w:rsidRDefault="001B0FD9" w:rsidP="005E192C">
      <w:pPr>
        <w:pStyle w:val="ListBullet"/>
        <w:numPr>
          <w:ilvl w:val="0"/>
          <w:numId w:val="0"/>
        </w:numPr>
        <w:rPr>
          <w:rFonts w:ascii="Arial" w:hAnsi="Arial"/>
        </w:rPr>
      </w:pPr>
      <w:r>
        <w:rPr>
          <w:rFonts w:ascii="Arial" w:hAnsi="Arial"/>
        </w:rPr>
        <w:t>Projects are unlikely to be competitive where they:</w:t>
      </w:r>
    </w:p>
    <w:p w14:paraId="20295137" w14:textId="77777777" w:rsidR="008A24BB" w:rsidRPr="008A24BB" w:rsidRDefault="008A24BB" w:rsidP="00681CA2">
      <w:pPr>
        <w:pStyle w:val="ListBullet"/>
        <w:numPr>
          <w:ilvl w:val="0"/>
          <w:numId w:val="45"/>
        </w:numPr>
        <w:rPr>
          <w:rFonts w:ascii="Arial" w:hAnsi="Arial"/>
        </w:rPr>
      </w:pPr>
      <w:r w:rsidRPr="008A24BB">
        <w:rPr>
          <w:rFonts w:ascii="Arial" w:hAnsi="Arial"/>
        </w:rPr>
        <w:t>Replicate technology already widely adopted within the relevant agricultural industry without generating new evidence or learnings.</w:t>
      </w:r>
    </w:p>
    <w:p w14:paraId="648798F1" w14:textId="77777777" w:rsidR="000A0BC9" w:rsidRPr="000A0BC9" w:rsidRDefault="00B16F73" w:rsidP="000A0BC9">
      <w:pPr>
        <w:pStyle w:val="ListBullet"/>
        <w:numPr>
          <w:ilvl w:val="0"/>
          <w:numId w:val="45"/>
        </w:numPr>
        <w:rPr>
          <w:rFonts w:ascii="Arial" w:hAnsi="Arial"/>
        </w:rPr>
      </w:pPr>
      <w:r w:rsidRPr="00B16F73">
        <w:rPr>
          <w:rFonts w:ascii="Arial" w:hAnsi="Arial"/>
        </w:rPr>
        <w:lastRenderedPageBreak/>
        <w:t>Do not demonstrate a clear pathway to broader farm system benefits such as emissions reduction, productivity improvements, operational or resource efficiencies or other co-benefits</w:t>
      </w:r>
    </w:p>
    <w:p w14:paraId="14A48B82" w14:textId="32D91A04" w:rsidR="0084072B" w:rsidRPr="00085E27" w:rsidRDefault="00C1279F" w:rsidP="7FDDEFA7">
      <w:pPr>
        <w:pStyle w:val="Heading1"/>
        <w:rPr>
          <w:b/>
          <w:bCs w:val="0"/>
        </w:rPr>
      </w:pPr>
      <w:bookmarkStart w:id="58" w:name="_Toc235620941"/>
      <w:bookmarkStart w:id="59" w:name="_Toc235620997"/>
      <w:bookmarkStart w:id="60" w:name="_Toc241660413"/>
      <w:r w:rsidRPr="00085E27">
        <w:rPr>
          <w:b/>
          <w:bCs w:val="0"/>
        </w:rPr>
        <w:t xml:space="preserve">4. </w:t>
      </w:r>
      <w:r w:rsidR="00F14DFB" w:rsidRPr="00085E27">
        <w:rPr>
          <w:b/>
          <w:bCs w:val="0"/>
        </w:rPr>
        <w:t>A</w:t>
      </w:r>
      <w:r w:rsidR="00815C09" w:rsidRPr="00085E27">
        <w:rPr>
          <w:b/>
          <w:bCs w:val="0"/>
        </w:rPr>
        <w:t>pplication and a</w:t>
      </w:r>
      <w:r w:rsidR="00F14DFB" w:rsidRPr="00085E27">
        <w:rPr>
          <w:b/>
          <w:bCs w:val="0"/>
        </w:rPr>
        <w:t xml:space="preserve">ssessment </w:t>
      </w:r>
      <w:r w:rsidR="009F367F" w:rsidRPr="00085E27">
        <w:rPr>
          <w:b/>
          <w:bCs w:val="0"/>
        </w:rPr>
        <w:t>p</w:t>
      </w:r>
      <w:r w:rsidR="00F14DFB" w:rsidRPr="00085E27">
        <w:rPr>
          <w:b/>
          <w:bCs w:val="0"/>
        </w:rPr>
        <w:t>rocess</w:t>
      </w:r>
      <w:bookmarkEnd w:id="58"/>
      <w:bookmarkEnd w:id="59"/>
      <w:bookmarkEnd w:id="60"/>
    </w:p>
    <w:p w14:paraId="546EA273" w14:textId="26E89C1C" w:rsidR="00661829" w:rsidRPr="004015E8" w:rsidRDefault="00455E97" w:rsidP="00085E27">
      <w:pPr>
        <w:pStyle w:val="Heading2"/>
      </w:pPr>
      <w:bookmarkStart w:id="61" w:name="_Toc235620998"/>
      <w:bookmarkStart w:id="62" w:name="_Toc237255238"/>
      <w:bookmarkStart w:id="63" w:name="_Toc241660414"/>
      <w:r>
        <w:t xml:space="preserve">4.1 What </w:t>
      </w:r>
      <w:r w:rsidR="00661829">
        <w:t>is the application process?</w:t>
      </w:r>
      <w:bookmarkEnd w:id="61"/>
      <w:bookmarkEnd w:id="62"/>
      <w:bookmarkEnd w:id="63"/>
    </w:p>
    <w:p w14:paraId="22D5793F" w14:textId="77777777" w:rsidR="00044F7A" w:rsidRDefault="00044F7A" w:rsidP="00831CAA">
      <w:pPr>
        <w:pStyle w:val="BodyText"/>
      </w:pPr>
      <w:r w:rsidRPr="00044F7A">
        <w:t>Applications are submitted online using the Grants Online portal</w:t>
      </w:r>
      <w:r w:rsidR="00831CAA">
        <w:t xml:space="preserve">. </w:t>
      </w:r>
    </w:p>
    <w:p w14:paraId="0AEB2879" w14:textId="106EB755" w:rsidR="00044F7A" w:rsidRDefault="00044F7A" w:rsidP="00831CAA">
      <w:pPr>
        <w:pStyle w:val="BodyText"/>
      </w:pPr>
      <w:r w:rsidRPr="00044F7A">
        <w:t xml:space="preserve">To apply, go to the grant program </w:t>
      </w:r>
      <w:r w:rsidRPr="003E7B54">
        <w:t>web page</w:t>
      </w:r>
      <w:r w:rsidR="003E7B54" w:rsidRPr="003E7B54">
        <w:t xml:space="preserve">: </w:t>
      </w:r>
      <w:hyperlink r:id="rId47" w:history="1">
        <w:r w:rsidR="003E7B54" w:rsidRPr="003E7B54">
          <w:rPr>
            <w:rStyle w:val="Hyperlink"/>
            <w:rFonts w:ascii="Calibri" w:hAnsi="Calibri" w:cs="Calibri"/>
            <w:sz w:val="22"/>
            <w:szCs w:val="22"/>
            <w:shd w:val="clear" w:color="auto" w:fill="FFFFFF"/>
          </w:rPr>
          <w:t>https://agriculture.vic.gov.au/OFEED</w:t>
        </w:r>
      </w:hyperlink>
      <w:r w:rsidR="003E7B54" w:rsidRPr="003E7B54">
        <w:t xml:space="preserve"> </w:t>
      </w:r>
      <w:r w:rsidRPr="003E7B54">
        <w:t>and click</w:t>
      </w:r>
      <w:r w:rsidRPr="00044F7A">
        <w:t xml:space="preserve"> on the </w:t>
      </w:r>
      <w:r w:rsidR="00585908" w:rsidRPr="00585908">
        <w:t>‘Start New Application’ button. To return to a saved draft application, click on the ‘Access Saved Application’ button</w:t>
      </w:r>
      <w:r w:rsidRPr="00044F7A">
        <w:t>.</w:t>
      </w:r>
    </w:p>
    <w:p w14:paraId="11D5C13B" w14:textId="7075C4EF" w:rsidR="00831CAA" w:rsidRDefault="00044F7A" w:rsidP="00831CAA">
      <w:pPr>
        <w:pStyle w:val="BodyText"/>
      </w:pPr>
      <w:r>
        <w:t>Once submitted, you</w:t>
      </w:r>
      <w:r w:rsidR="00831CAA">
        <w:t xml:space="preserve"> will receive an application number. Please quote this number in all </w:t>
      </w:r>
      <w:r>
        <w:t>correspondence</w:t>
      </w:r>
      <w:r w:rsidR="00831CAA">
        <w:t xml:space="preserve"> with the department relating to your application.  </w:t>
      </w:r>
    </w:p>
    <w:p w14:paraId="758E09AB" w14:textId="1849D02B" w:rsidR="00044F7A" w:rsidRPr="00044F7A" w:rsidRDefault="00044F7A" w:rsidP="00044F7A">
      <w:pPr>
        <w:pStyle w:val="BodyText"/>
      </w:pPr>
      <w:r w:rsidRPr="00044F7A">
        <w:t xml:space="preserve">If you need to provide documents that cannot be uploaded through the portal, email them to </w:t>
      </w:r>
      <w:hyperlink r:id="rId48">
        <w:r w:rsidR="00513BD7" w:rsidRPr="005E40D8">
          <w:rPr>
            <w:rStyle w:val="Hyperlink"/>
            <w:color w:val="0070C0"/>
          </w:rPr>
          <w:t>grantsinfo@deeca.vic.gov.au</w:t>
        </w:r>
      </w:hyperlink>
      <w:r w:rsidRPr="00044F7A">
        <w:rPr>
          <w:color w:val="0070C0"/>
        </w:rPr>
        <w:t xml:space="preserve"> </w:t>
      </w:r>
      <w:r w:rsidRPr="00044F7A">
        <w:t>and include your application number. Where possible, attach all documents in a single email and zip files if required.</w:t>
      </w:r>
    </w:p>
    <w:p w14:paraId="096B7B1D" w14:textId="209D8BCC" w:rsidR="00B6072C" w:rsidRDefault="001E1975" w:rsidP="00D612E3">
      <w:pPr>
        <w:pStyle w:val="BodyText"/>
        <w:rPr>
          <w:b/>
          <w:bCs/>
          <w:sz w:val="22"/>
          <w:szCs w:val="22"/>
        </w:rPr>
      </w:pPr>
      <w:r w:rsidRPr="00BD2CE8">
        <w:rPr>
          <w:b/>
          <w:bCs/>
          <w:sz w:val="22"/>
          <w:szCs w:val="22"/>
        </w:rPr>
        <w:t xml:space="preserve">Applications close </w:t>
      </w:r>
      <w:r w:rsidR="00842405" w:rsidRPr="00BD2CE8">
        <w:rPr>
          <w:b/>
          <w:bCs/>
          <w:sz w:val="22"/>
          <w:szCs w:val="22"/>
        </w:rPr>
        <w:t xml:space="preserve">at 5 pm on </w:t>
      </w:r>
      <w:r w:rsidR="0049554D" w:rsidRPr="00BD2CE8">
        <w:rPr>
          <w:b/>
          <w:bCs/>
          <w:sz w:val="22"/>
          <w:szCs w:val="22"/>
        </w:rPr>
        <w:t>Friday</w:t>
      </w:r>
      <w:r w:rsidR="00842405" w:rsidRPr="00BD2CE8">
        <w:rPr>
          <w:b/>
          <w:bCs/>
          <w:sz w:val="22"/>
          <w:szCs w:val="22"/>
        </w:rPr>
        <w:t xml:space="preserve"> 1</w:t>
      </w:r>
      <w:r w:rsidR="0049554D" w:rsidRPr="00BD2CE8">
        <w:rPr>
          <w:b/>
          <w:bCs/>
          <w:sz w:val="22"/>
          <w:szCs w:val="22"/>
        </w:rPr>
        <w:t>1</w:t>
      </w:r>
      <w:r w:rsidR="00842405" w:rsidRPr="00BD2CE8">
        <w:rPr>
          <w:b/>
          <w:bCs/>
          <w:sz w:val="22"/>
          <w:szCs w:val="22"/>
        </w:rPr>
        <w:t xml:space="preserve"> December 2026</w:t>
      </w:r>
    </w:p>
    <w:p w14:paraId="0279EE80" w14:textId="2931FA00" w:rsidR="00D612E3" w:rsidRPr="00D612E3" w:rsidRDefault="00D612E3" w:rsidP="00D612E3">
      <w:pPr>
        <w:pStyle w:val="BodyText"/>
        <w:rPr>
          <w:b/>
          <w:bCs/>
          <w:sz w:val="22"/>
          <w:szCs w:val="22"/>
        </w:rPr>
      </w:pPr>
      <w:r w:rsidRPr="0072239C">
        <w:rPr>
          <w:b/>
          <w:bCs/>
          <w:sz w:val="22"/>
          <w:szCs w:val="22"/>
        </w:rPr>
        <w:t>Questions:</w:t>
      </w:r>
    </w:p>
    <w:p w14:paraId="47BDAE4A" w14:textId="1EF9860F" w:rsidR="00731A7D" w:rsidRPr="00731A7D" w:rsidRDefault="004951B1" w:rsidP="00731A7D">
      <w:pPr>
        <w:pStyle w:val="BodyText"/>
        <w:numPr>
          <w:ilvl w:val="0"/>
          <w:numId w:val="28"/>
        </w:numPr>
        <w:ind w:left="709" w:hanging="425"/>
        <w:rPr>
          <w:color w:val="002060"/>
        </w:rPr>
      </w:pPr>
      <w:r w:rsidRPr="00340A1F">
        <w:t xml:space="preserve">For any clarifications, please refer to the </w:t>
      </w:r>
      <w:hyperlink r:id="rId49" w:history="1">
        <w:r w:rsidR="00956990" w:rsidRPr="00956990">
          <w:rPr>
            <w:rStyle w:val="Hyperlink"/>
          </w:rPr>
          <w:t>Questions &amp; Answers page</w:t>
        </w:r>
      </w:hyperlink>
      <w:r w:rsidR="00956990">
        <w:t>,</w:t>
      </w:r>
      <w:r w:rsidRPr="00340A1F">
        <w:t xml:space="preserve"> which is regularly updated</w:t>
      </w:r>
      <w:r w:rsidR="007649FA">
        <w:t>.</w:t>
      </w:r>
    </w:p>
    <w:p w14:paraId="41216E33" w14:textId="72125D22" w:rsidR="005B71BA" w:rsidRPr="005E40D8" w:rsidRDefault="00661829">
      <w:pPr>
        <w:pStyle w:val="BodyText"/>
        <w:numPr>
          <w:ilvl w:val="0"/>
          <w:numId w:val="28"/>
        </w:numPr>
        <w:ind w:left="709" w:hanging="425"/>
        <w:rPr>
          <w:color w:val="002060"/>
        </w:rPr>
      </w:pPr>
      <w:r>
        <w:t>If you require assistance or have any queries about the program, please email</w:t>
      </w:r>
      <w:r w:rsidR="003B7E6B">
        <w:t xml:space="preserve"> </w:t>
      </w:r>
      <w:hyperlink r:id="rId50" w:history="1">
        <w:r w:rsidR="003B7E6B" w:rsidRPr="005E40D8">
          <w:rPr>
            <w:rStyle w:val="Hyperlink"/>
            <w:color w:val="0070C0"/>
          </w:rPr>
          <w:t>agenergy@agriculture.vic.gov.au</w:t>
        </w:r>
      </w:hyperlink>
      <w:r w:rsidR="007B69C8" w:rsidRPr="005E40D8">
        <w:rPr>
          <w:color w:val="0070C0"/>
        </w:rPr>
        <w:t xml:space="preserve"> </w:t>
      </w:r>
    </w:p>
    <w:p w14:paraId="2F0A6430" w14:textId="3493F223" w:rsidR="005B71BA" w:rsidRPr="00954E5F" w:rsidRDefault="005B71BA">
      <w:pPr>
        <w:pStyle w:val="BodyText"/>
        <w:numPr>
          <w:ilvl w:val="0"/>
          <w:numId w:val="28"/>
        </w:numPr>
        <w:ind w:left="709" w:hanging="425"/>
        <w:rPr>
          <w:color w:val="0070C0"/>
        </w:rPr>
      </w:pPr>
      <w:r>
        <w:t xml:space="preserve">For </w:t>
      </w:r>
      <w:r w:rsidR="0981B08B">
        <w:t xml:space="preserve">technical </w:t>
      </w:r>
      <w:r w:rsidRPr="1ECF7CCA">
        <w:t xml:space="preserve">assistance with the online application, email </w:t>
      </w:r>
      <w:hyperlink r:id="rId51">
        <w:r w:rsidRPr="005E40D8">
          <w:rPr>
            <w:rStyle w:val="Hyperlink"/>
            <w:color w:val="0070C0"/>
          </w:rPr>
          <w:t>grantsinfo@deeca.vic.gov.au</w:t>
        </w:r>
      </w:hyperlink>
      <w:r w:rsidRPr="005E40D8">
        <w:rPr>
          <w:color w:val="0070C0"/>
        </w:rPr>
        <w:t xml:space="preserve">   </w:t>
      </w:r>
    </w:p>
    <w:p w14:paraId="51EEA672" w14:textId="211D0931" w:rsidR="00A84EFC" w:rsidRPr="004015E8" w:rsidRDefault="00085E27" w:rsidP="00085E27">
      <w:pPr>
        <w:pStyle w:val="Heading2"/>
      </w:pPr>
      <w:bookmarkStart w:id="64" w:name="_Toc235620999"/>
      <w:bookmarkStart w:id="65" w:name="_Toc237255239"/>
      <w:bookmarkStart w:id="66" w:name="_Toc241660415"/>
      <w:r>
        <w:t xml:space="preserve">4.2 </w:t>
      </w:r>
      <w:r w:rsidR="0072239C">
        <w:t>What are the assessment criteria</w:t>
      </w:r>
      <w:r w:rsidR="00A84EFC">
        <w:t>?</w:t>
      </w:r>
      <w:bookmarkEnd w:id="64"/>
      <w:bookmarkEnd w:id="65"/>
      <w:bookmarkEnd w:id="66"/>
    </w:p>
    <w:p w14:paraId="2DFC8352" w14:textId="12FE4C19" w:rsidR="0072239C" w:rsidRDefault="3D2C86F7" w:rsidP="0072239C">
      <w:pPr>
        <w:pStyle w:val="BodyText"/>
      </w:pPr>
      <w:r>
        <w:t>A</w:t>
      </w:r>
      <w:r w:rsidR="0072239C">
        <w:t>pplications</w:t>
      </w:r>
      <w:r w:rsidR="0072239C" w:rsidRPr="0072239C">
        <w:t xml:space="preserve"> will be checked for eligibility to make sure that the applicant and their activity are eligible for funding. After that, eligible applications will be assessed using the criteria </w:t>
      </w:r>
      <w:r w:rsidR="0072239C">
        <w:t>tabled</w:t>
      </w:r>
      <w:r w:rsidR="0072239C" w:rsidRPr="0072239C">
        <w:t xml:space="preserve"> below. </w:t>
      </w:r>
    </w:p>
    <w:p w14:paraId="15F6FC61" w14:textId="1D2A6FCF" w:rsidR="00A84EFC" w:rsidRPr="00ED55C3" w:rsidRDefault="0072239C" w:rsidP="0072239C">
      <w:pPr>
        <w:pStyle w:val="BodyText"/>
      </w:pPr>
      <w:r w:rsidRPr="0072239C">
        <w:t>Each criterion is given a percentage weighting to indicate its relative importance in the assessment process. Applications should address all relevant</w:t>
      </w:r>
      <w:r>
        <w:t xml:space="preserve"> criteria.</w:t>
      </w:r>
      <w:r w:rsidR="36B9593C">
        <w:t xml:space="preserve"> Failure to meet a minimum acceptable score against any one criterion may result in the application being deemed ineligible for funding.</w:t>
      </w:r>
    </w:p>
    <w:p w14:paraId="1C7968CC" w14:textId="11C84061" w:rsidR="00A84EFC" w:rsidRDefault="00A84EFC" w:rsidP="00A84EFC">
      <w:pPr>
        <w:pStyle w:val="ListNumber2"/>
        <w:numPr>
          <w:ilvl w:val="0"/>
          <w:numId w:val="0"/>
        </w:numPr>
      </w:pPr>
      <w:r>
        <w:t>The Department may request additional information, documentation or clarification at any time in the assessment process. Where relevant, the Department may seek advice from independent external experts to support assessment of the propos</w:t>
      </w:r>
      <w:r w:rsidR="00937BD3">
        <w:t>ed projects</w:t>
      </w:r>
      <w:r>
        <w:t xml:space="preserve">. </w:t>
      </w:r>
    </w:p>
    <w:p w14:paraId="47EB9836" w14:textId="131FC5AA" w:rsidR="00C211EE" w:rsidRPr="00D66664" w:rsidRDefault="0072239C" w:rsidP="00D66664">
      <w:pPr>
        <w:pStyle w:val="BodyText"/>
        <w:rPr>
          <w:b/>
          <w:sz w:val="24"/>
          <w:szCs w:val="24"/>
        </w:rPr>
      </w:pPr>
      <w:r w:rsidRPr="0014166A">
        <w:rPr>
          <w:b/>
          <w:sz w:val="24"/>
          <w:szCs w:val="24"/>
        </w:rPr>
        <w:t xml:space="preserve">Assessment </w:t>
      </w:r>
      <w:r w:rsidR="004E2325" w:rsidRPr="0014166A">
        <w:rPr>
          <w:b/>
          <w:sz w:val="24"/>
          <w:szCs w:val="24"/>
        </w:rPr>
        <w:t>scoring</w:t>
      </w:r>
      <w:r w:rsidRPr="0014166A">
        <w:rPr>
          <w:b/>
          <w:sz w:val="24"/>
          <w:szCs w:val="24"/>
        </w:rPr>
        <w:t xml:space="preserve"> </w:t>
      </w:r>
      <w:r w:rsidR="0014166A" w:rsidRPr="0014166A">
        <w:rPr>
          <w:b/>
          <w:bCs/>
          <w:sz w:val="24"/>
          <w:szCs w:val="24"/>
        </w:rPr>
        <w:t>t</w:t>
      </w:r>
      <w:r w:rsidRPr="0014166A">
        <w:rPr>
          <w:b/>
          <w:bCs/>
          <w:sz w:val="24"/>
          <w:szCs w:val="24"/>
        </w:rPr>
        <w:t>able</w:t>
      </w:r>
      <w:r w:rsidRPr="0014166A">
        <w:rPr>
          <w:b/>
          <w:sz w:val="24"/>
          <w:szCs w:val="24"/>
        </w:rPr>
        <w:t>:</w:t>
      </w:r>
    </w:p>
    <w:tbl>
      <w:tblPr>
        <w:tblStyle w:val="TableGrid"/>
        <w:tblW w:w="9620" w:type="dxa"/>
        <w:tblLook w:val="06A0" w:firstRow="1" w:lastRow="0" w:firstColumn="1" w:lastColumn="0" w:noHBand="1" w:noVBand="1"/>
      </w:tblPr>
      <w:tblGrid>
        <w:gridCol w:w="1965"/>
        <w:gridCol w:w="5858"/>
        <w:gridCol w:w="1797"/>
      </w:tblGrid>
      <w:tr w:rsidR="00B71290" w14:paraId="2D9C3660" w14:textId="77777777" w:rsidTr="5FAA2072">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1965" w:type="dxa"/>
          </w:tcPr>
          <w:p w14:paraId="64E9BE84" w14:textId="7E4D5EFD" w:rsidR="00B71290" w:rsidRDefault="00B71290" w:rsidP="00114604">
            <w:pPr>
              <w:spacing w:before="120" w:after="120"/>
            </w:pPr>
            <w:r>
              <w:t>Assessment Criteria</w:t>
            </w:r>
          </w:p>
        </w:tc>
        <w:tc>
          <w:tcPr>
            <w:tcW w:w="5858" w:type="dxa"/>
          </w:tcPr>
          <w:p w14:paraId="0063AD3D" w14:textId="427EA055" w:rsidR="00B71290" w:rsidRDefault="00B3518B" w:rsidP="00114604">
            <w:pPr>
              <w:spacing w:before="120" w:after="120"/>
              <w:cnfStyle w:val="100000000000" w:firstRow="1" w:lastRow="0" w:firstColumn="0" w:lastColumn="0" w:oddVBand="0" w:evenVBand="0" w:oddHBand="0" w:evenHBand="0" w:firstRowFirstColumn="0" w:firstRowLastColumn="0" w:lastRowFirstColumn="0" w:lastRowLastColumn="0"/>
            </w:pPr>
            <w:r>
              <w:t>Requirements</w:t>
            </w:r>
          </w:p>
        </w:tc>
        <w:tc>
          <w:tcPr>
            <w:tcW w:w="1797" w:type="dxa"/>
          </w:tcPr>
          <w:p w14:paraId="09A16FF1" w14:textId="0B431EDB" w:rsidR="00B71290" w:rsidRDefault="00B71290" w:rsidP="00C6472E">
            <w:pPr>
              <w:spacing w:before="120" w:after="120"/>
              <w:jc w:val="center"/>
              <w:cnfStyle w:val="100000000000" w:firstRow="1" w:lastRow="0" w:firstColumn="0" w:lastColumn="0" w:oddVBand="0" w:evenVBand="0" w:oddHBand="0" w:evenHBand="0" w:firstRowFirstColumn="0" w:firstRowLastColumn="0" w:lastRowFirstColumn="0" w:lastRowLastColumn="0"/>
            </w:pPr>
            <w:r>
              <w:t>Weighting</w:t>
            </w:r>
          </w:p>
        </w:tc>
      </w:tr>
      <w:tr w:rsidR="2F5EEDAF" w14:paraId="1D695EED" w14:textId="77777777" w:rsidTr="5FAA2072">
        <w:trPr>
          <w:trHeight w:val="300"/>
        </w:trPr>
        <w:tc>
          <w:tcPr>
            <w:cnfStyle w:val="001000000000" w:firstRow="0" w:lastRow="0" w:firstColumn="1" w:lastColumn="0" w:oddVBand="0" w:evenVBand="0" w:oddHBand="0" w:evenHBand="0" w:firstRowFirstColumn="0" w:firstRowLastColumn="0" w:lastRowFirstColumn="0" w:lastRowLastColumn="0"/>
            <w:tcW w:w="1965" w:type="dxa"/>
            <w:shd w:val="clear" w:color="auto" w:fill="E8E8E8" w:themeFill="text1" w:themeFillTint="1A"/>
          </w:tcPr>
          <w:p w14:paraId="7476EEA1" w14:textId="03490F27" w:rsidR="2F5EEDAF" w:rsidRDefault="00BA7DE9" w:rsidP="2F5EEDAF">
            <w:pPr>
              <w:rPr>
                <w:b/>
                <w:bCs/>
              </w:rPr>
            </w:pPr>
            <w:r>
              <w:rPr>
                <w:b/>
                <w:bCs/>
              </w:rPr>
              <w:t xml:space="preserve">Project </w:t>
            </w:r>
            <w:r w:rsidR="00B03E8A">
              <w:rPr>
                <w:b/>
                <w:bCs/>
              </w:rPr>
              <w:t xml:space="preserve">plan </w:t>
            </w:r>
            <w:r w:rsidR="00A732FA">
              <w:rPr>
                <w:b/>
                <w:bCs/>
              </w:rPr>
              <w:t xml:space="preserve">and </w:t>
            </w:r>
            <w:r>
              <w:rPr>
                <w:b/>
                <w:bCs/>
              </w:rPr>
              <w:t>business case</w:t>
            </w:r>
            <w:r w:rsidR="0070112A">
              <w:rPr>
                <w:b/>
                <w:bCs/>
              </w:rPr>
              <w:t xml:space="preserve"> </w:t>
            </w:r>
          </w:p>
        </w:tc>
        <w:tc>
          <w:tcPr>
            <w:tcW w:w="5858" w:type="dxa"/>
          </w:tcPr>
          <w:p w14:paraId="6178C0E6" w14:textId="1BE3941B" w:rsidR="4F38DAB3" w:rsidRPr="00934089" w:rsidRDefault="4F38DAB3" w:rsidP="7C75B15C">
            <w:pPr>
              <w:spacing w:before="120" w:after="120"/>
              <w:cnfStyle w:val="000000000000" w:firstRow="0" w:lastRow="0" w:firstColumn="0" w:lastColumn="0" w:oddVBand="0" w:evenVBand="0" w:oddHBand="0" w:evenHBand="0" w:firstRowFirstColumn="0" w:firstRowLastColumn="0" w:lastRowFirstColumn="0" w:lastRowLastColumn="0"/>
            </w:pPr>
            <w:r w:rsidRPr="00934089">
              <w:t>Applicants are required to detail the proposed project including details of the technology to be implemented and demonstrated, expected on-farm outcomes (particularly in relation to energy or fuel savings), data collection, evaluation approach and project budget.</w:t>
            </w:r>
            <w:r w:rsidRPr="00934089">
              <w:rPr>
                <w:rFonts w:eastAsiaTheme="minorEastAsia" w:cstheme="minorBidi"/>
                <w:color w:val="000000"/>
              </w:rPr>
              <w:t xml:space="preserve"> </w:t>
            </w:r>
          </w:p>
          <w:p w14:paraId="30CC95D1" w14:textId="4A0E2FA8" w:rsidR="4F38DAB3" w:rsidRPr="00934089" w:rsidRDefault="4F38DAB3" w:rsidP="57275933">
            <w:pPr>
              <w:pStyle w:val="TableTextLeft"/>
              <w:cnfStyle w:val="000000000000" w:firstRow="0" w:lastRow="0" w:firstColumn="0" w:lastColumn="0" w:oddVBand="0" w:evenVBand="0" w:oddHBand="0" w:evenHBand="0" w:firstRowFirstColumn="0" w:firstRowLastColumn="0" w:lastRowFirstColumn="0" w:lastRowLastColumn="0"/>
              <w:rPr>
                <w:rFonts w:eastAsiaTheme="minorEastAsia" w:cstheme="minorBidi"/>
                <w:color w:val="000000"/>
              </w:rPr>
            </w:pPr>
            <w:r w:rsidRPr="00934089">
              <w:rPr>
                <w:rFonts w:eastAsiaTheme="minorEastAsia" w:cstheme="minorBidi"/>
                <w:color w:val="000000"/>
              </w:rPr>
              <w:t>Applicants are required to describe the project design including:</w:t>
            </w:r>
          </w:p>
          <w:p w14:paraId="189EEF30" w14:textId="7E324628" w:rsidR="00675E00" w:rsidRPr="00934089" w:rsidRDefault="00241A40" w:rsidP="57275933">
            <w:pPr>
              <w:pStyle w:val="TableTextLeft"/>
              <w:cnfStyle w:val="000000000000" w:firstRow="0" w:lastRow="0" w:firstColumn="0" w:lastColumn="0" w:oddVBand="0" w:evenVBand="0" w:oddHBand="0" w:evenHBand="0" w:firstRowFirstColumn="0" w:firstRowLastColumn="0" w:lastRowFirstColumn="0" w:lastRowLastColumn="0"/>
              <w:rPr>
                <w:rFonts w:eastAsiaTheme="minorEastAsia" w:cstheme="minorBidi"/>
                <w:b/>
                <w:bCs/>
                <w:color w:val="000000"/>
              </w:rPr>
            </w:pPr>
            <w:r w:rsidRPr="00934089">
              <w:rPr>
                <w:rFonts w:eastAsiaTheme="minorEastAsia" w:cstheme="minorBidi"/>
                <w:b/>
                <w:bCs/>
                <w:color w:val="000000"/>
              </w:rPr>
              <w:t>Project description</w:t>
            </w:r>
            <w:r w:rsidR="00B4418E" w:rsidRPr="00934089">
              <w:rPr>
                <w:rFonts w:eastAsiaTheme="minorEastAsia" w:cstheme="minorBidi"/>
                <w:b/>
                <w:bCs/>
                <w:color w:val="000000"/>
              </w:rPr>
              <w:t>:</w:t>
            </w:r>
          </w:p>
          <w:p w14:paraId="420CEC2A" w14:textId="77777777" w:rsidR="00B4418E" w:rsidRPr="00934089" w:rsidRDefault="4F38DAB3" w:rsidP="47B22F2B">
            <w:pPr>
              <w:pStyle w:val="TableTextBullet2"/>
              <w:tabs>
                <w:tab w:val="num" w:pos="360"/>
              </w:tabs>
              <w:ind w:left="454" w:hanging="170"/>
              <w:cnfStyle w:val="000000000000" w:firstRow="0" w:lastRow="0" w:firstColumn="0" w:lastColumn="0" w:oddVBand="0" w:evenVBand="0" w:oddHBand="0" w:evenHBand="0" w:firstRowFirstColumn="0" w:firstRowLastColumn="0" w:lastRowFirstColumn="0" w:lastRowLastColumn="0"/>
              <w:rPr>
                <w:rFonts w:eastAsia="Aptos"/>
              </w:rPr>
            </w:pPr>
            <w:r w:rsidRPr="00934089">
              <w:rPr>
                <w:rFonts w:eastAsiaTheme="minorEastAsia" w:cstheme="minorBidi"/>
                <w:color w:val="000000"/>
              </w:rPr>
              <w:t xml:space="preserve">summary of the </w:t>
            </w:r>
            <w:r w:rsidR="3E818CA4" w:rsidRPr="00934089">
              <w:rPr>
                <w:rFonts w:eastAsiaTheme="minorEastAsia" w:cstheme="minorBidi"/>
                <w:color w:val="000000"/>
              </w:rPr>
              <w:t xml:space="preserve">installation </w:t>
            </w:r>
            <w:r w:rsidR="33D4FE96" w:rsidRPr="00934089">
              <w:rPr>
                <w:rFonts w:eastAsiaTheme="minorEastAsia" w:cstheme="minorBidi"/>
                <w:color w:val="000000"/>
              </w:rPr>
              <w:t>activity</w:t>
            </w:r>
          </w:p>
          <w:p w14:paraId="20B198D5" w14:textId="089F2C71" w:rsidR="00B4418E" w:rsidRPr="00934089" w:rsidRDefault="4F38DAB3" w:rsidP="47B22F2B">
            <w:pPr>
              <w:pStyle w:val="TableTextBullet2"/>
              <w:tabs>
                <w:tab w:val="num" w:pos="360"/>
              </w:tabs>
              <w:ind w:left="454" w:hanging="170"/>
              <w:cnfStyle w:val="000000000000" w:firstRow="0" w:lastRow="0" w:firstColumn="0" w:lastColumn="0" w:oddVBand="0" w:evenVBand="0" w:oddHBand="0" w:evenHBand="0" w:firstRowFirstColumn="0" w:firstRowLastColumn="0" w:lastRowFirstColumn="0" w:lastRowLastColumn="0"/>
              <w:rPr>
                <w:rFonts w:eastAsia="Aptos"/>
              </w:rPr>
            </w:pPr>
            <w:r w:rsidRPr="00934089">
              <w:rPr>
                <w:rFonts w:eastAsiaTheme="minorEastAsia" w:cstheme="minorBidi"/>
                <w:color w:val="000000"/>
              </w:rPr>
              <w:t>description of the proposed technology type</w:t>
            </w:r>
          </w:p>
          <w:p w14:paraId="1F1A6595" w14:textId="1CE8F841" w:rsidR="00DF7479" w:rsidRPr="00186AF3" w:rsidRDefault="00CD05D6" w:rsidP="00B4418E">
            <w:pPr>
              <w:pStyle w:val="TableTextBullet2"/>
              <w:tabs>
                <w:tab w:val="num" w:pos="360"/>
              </w:tabs>
              <w:ind w:left="454" w:hanging="170"/>
              <w:cnfStyle w:val="000000000000" w:firstRow="0" w:lastRow="0" w:firstColumn="0" w:lastColumn="0" w:oddVBand="0" w:evenVBand="0" w:oddHBand="0" w:evenHBand="0" w:firstRowFirstColumn="0" w:firstRowLastColumn="0" w:lastRowFirstColumn="0" w:lastRowLastColumn="0"/>
              <w:rPr>
                <w:rFonts w:eastAsia="Aptos"/>
              </w:rPr>
            </w:pPr>
            <w:r>
              <w:rPr>
                <w:rFonts w:eastAsia="Aptos"/>
              </w:rPr>
              <w:t>f</w:t>
            </w:r>
            <w:r w:rsidR="00DF7479" w:rsidRPr="00186AF3">
              <w:rPr>
                <w:rFonts w:eastAsia="Aptos"/>
              </w:rPr>
              <w:t>arm size, type and location</w:t>
            </w:r>
          </w:p>
          <w:p w14:paraId="6E1D3454" w14:textId="73F0CD1B" w:rsidR="004F661C" w:rsidRPr="00B36A2C" w:rsidRDefault="004F661C" w:rsidP="00B4418E">
            <w:pPr>
              <w:pStyle w:val="TableTextBullet2"/>
              <w:tabs>
                <w:tab w:val="num" w:pos="360"/>
              </w:tabs>
              <w:ind w:left="454" w:hanging="170"/>
              <w:cnfStyle w:val="000000000000" w:firstRow="0" w:lastRow="0" w:firstColumn="0" w:lastColumn="0" w:oddVBand="0" w:evenVBand="0" w:oddHBand="0" w:evenHBand="0" w:firstRowFirstColumn="0" w:firstRowLastColumn="0" w:lastRowFirstColumn="0" w:lastRowLastColumn="0"/>
              <w:rPr>
                <w:rFonts w:eastAsia="Aptos"/>
              </w:rPr>
            </w:pPr>
            <w:r w:rsidRPr="00934089">
              <w:rPr>
                <w:rFonts w:eastAsiaTheme="minorEastAsia" w:cstheme="minorBidi"/>
                <w:color w:val="000000"/>
              </w:rPr>
              <w:t>consideration of applicable planning requirements</w:t>
            </w:r>
          </w:p>
          <w:p w14:paraId="48C4CA0B" w14:textId="77777777" w:rsidR="00CD5961" w:rsidRPr="00934089" w:rsidRDefault="00CD5961" w:rsidP="4832D539">
            <w:pPr>
              <w:pStyle w:val="TableTextBullet2"/>
              <w:numPr>
                <w:ilvl w:val="0"/>
                <w:numId w:val="0"/>
              </w:numPr>
              <w:ind w:left="-3"/>
              <w:cnfStyle w:val="000000000000" w:firstRow="0" w:lastRow="0" w:firstColumn="0" w:lastColumn="0" w:oddVBand="0" w:evenVBand="0" w:oddHBand="0" w:evenHBand="0" w:firstRowFirstColumn="0" w:firstRowLastColumn="0" w:lastRowFirstColumn="0" w:lastRowLastColumn="0"/>
              <w:rPr>
                <w:rFonts w:eastAsiaTheme="minorEastAsia" w:cstheme="minorBidi"/>
                <w:b/>
                <w:bCs/>
                <w:color w:val="000000"/>
              </w:rPr>
            </w:pPr>
            <w:r w:rsidRPr="00934089">
              <w:rPr>
                <w:rFonts w:eastAsiaTheme="minorEastAsia" w:cstheme="minorBidi"/>
                <w:b/>
                <w:bCs/>
                <w:color w:val="000000"/>
              </w:rPr>
              <w:t>Infrastructure and site readiness:</w:t>
            </w:r>
          </w:p>
          <w:p w14:paraId="4087F372" w14:textId="45F0C7A0" w:rsidR="00CD5961" w:rsidRPr="00934089" w:rsidRDefault="00CD5961" w:rsidP="00D71766">
            <w:pPr>
              <w:pStyle w:val="TableTextBullet2"/>
              <w:ind w:left="768" w:hanging="425"/>
              <w:cnfStyle w:val="000000000000" w:firstRow="0" w:lastRow="0" w:firstColumn="0" w:lastColumn="0" w:oddVBand="0" w:evenVBand="0" w:oddHBand="0" w:evenHBand="0" w:firstRowFirstColumn="0" w:firstRowLastColumn="0" w:lastRowFirstColumn="0" w:lastRowLastColumn="0"/>
              <w:rPr>
                <w:rFonts w:eastAsiaTheme="minorEastAsia" w:cstheme="minorBidi"/>
                <w:color w:val="000000"/>
              </w:rPr>
            </w:pPr>
            <w:r w:rsidRPr="00934089">
              <w:rPr>
                <w:rFonts w:eastAsiaTheme="minorEastAsia" w:cstheme="minorBidi"/>
                <w:color w:val="000000"/>
              </w:rPr>
              <w:lastRenderedPageBreak/>
              <w:t>status of property</w:t>
            </w:r>
            <w:r w:rsidR="00000D4B">
              <w:rPr>
                <w:rFonts w:eastAsiaTheme="minorEastAsia" w:cstheme="minorBidi"/>
                <w:color w:val="000000"/>
              </w:rPr>
              <w:t>’s</w:t>
            </w:r>
            <w:r w:rsidRPr="00934089">
              <w:rPr>
                <w:rFonts w:eastAsiaTheme="minorEastAsia" w:cstheme="minorBidi"/>
                <w:color w:val="000000"/>
              </w:rPr>
              <w:t xml:space="preserve"> electrical infrastructure and grid connection and if upgrades are required</w:t>
            </w:r>
          </w:p>
          <w:p w14:paraId="3A932206" w14:textId="77777777" w:rsidR="00CD5961" w:rsidRDefault="00CD5961" w:rsidP="00D71766">
            <w:pPr>
              <w:pStyle w:val="TableTextBullet2"/>
              <w:ind w:left="768" w:hanging="425"/>
              <w:cnfStyle w:val="000000000000" w:firstRow="0" w:lastRow="0" w:firstColumn="0" w:lastColumn="0" w:oddVBand="0" w:evenVBand="0" w:oddHBand="0" w:evenHBand="0" w:firstRowFirstColumn="0" w:firstRowLastColumn="0" w:lastRowFirstColumn="0" w:lastRowLastColumn="0"/>
              <w:rPr>
                <w:rFonts w:eastAsiaTheme="minorEastAsia" w:cstheme="minorBidi"/>
                <w:color w:val="000000"/>
              </w:rPr>
            </w:pPr>
            <w:r w:rsidRPr="00934089">
              <w:rPr>
                <w:rFonts w:eastAsiaTheme="minorEastAsia" w:cstheme="minorBidi"/>
                <w:color w:val="000000"/>
              </w:rPr>
              <w:t xml:space="preserve">status of land access for the proposed project location(s) </w:t>
            </w:r>
          </w:p>
          <w:p w14:paraId="73F1AD1E" w14:textId="2FB2648C" w:rsidR="00767E75" w:rsidRPr="00767E75" w:rsidRDefault="004A7774" w:rsidP="00D71766">
            <w:pPr>
              <w:pStyle w:val="TableTextBullet2"/>
              <w:ind w:left="768" w:hanging="425"/>
              <w:cnfStyle w:val="000000000000" w:firstRow="0" w:lastRow="0" w:firstColumn="0" w:lastColumn="0" w:oddVBand="0" w:evenVBand="0" w:oddHBand="0" w:evenHBand="0" w:firstRowFirstColumn="0" w:firstRowLastColumn="0" w:lastRowFirstColumn="0" w:lastRowLastColumn="0"/>
              <w:rPr>
                <w:rFonts w:eastAsiaTheme="minorEastAsia" w:cstheme="minorBidi"/>
                <w:color w:val="000000"/>
              </w:rPr>
            </w:pPr>
            <w:r>
              <w:rPr>
                <w:rFonts w:eastAsiaTheme="minorEastAsia" w:cstheme="minorBidi"/>
                <w:color w:val="000000"/>
              </w:rPr>
              <w:t xml:space="preserve">evidence of </w:t>
            </w:r>
            <w:r w:rsidR="00D5566E">
              <w:rPr>
                <w:rFonts w:eastAsiaTheme="minorEastAsia" w:cstheme="minorBidi"/>
                <w:color w:val="000000"/>
              </w:rPr>
              <w:t>asset availability</w:t>
            </w:r>
            <w:r w:rsidR="00767E75">
              <w:rPr>
                <w:rFonts w:eastAsiaTheme="minorEastAsia" w:cstheme="minorBidi"/>
                <w:color w:val="000000"/>
              </w:rPr>
              <w:t xml:space="preserve"> or procurement plan </w:t>
            </w:r>
          </w:p>
          <w:p w14:paraId="3123A67A" w14:textId="6AFB1921" w:rsidR="00B36A2C" w:rsidRPr="00934089" w:rsidRDefault="00B36A2C" w:rsidP="00CD5961">
            <w:pPr>
              <w:pStyle w:val="TableTextBullet"/>
              <w:numPr>
                <w:ilvl w:val="0"/>
                <w:numId w:val="0"/>
              </w:numPr>
              <w:cnfStyle w:val="000000000000" w:firstRow="0" w:lastRow="0" w:firstColumn="0" w:lastColumn="0" w:oddVBand="0" w:evenVBand="0" w:oddHBand="0" w:evenHBand="0" w:firstRowFirstColumn="0" w:firstRowLastColumn="0" w:lastRowFirstColumn="0" w:lastRowLastColumn="0"/>
              <w:rPr>
                <w:b/>
                <w:bCs/>
              </w:rPr>
            </w:pPr>
            <w:r w:rsidRPr="00934089">
              <w:rPr>
                <w:b/>
                <w:bCs/>
              </w:rPr>
              <w:t>Project delivery plan:</w:t>
            </w:r>
            <w:r w:rsidR="00124499">
              <w:rPr>
                <w:b/>
                <w:bCs/>
              </w:rPr>
              <w:t xml:space="preserve"> </w:t>
            </w:r>
          </w:p>
          <w:p w14:paraId="3FB652CA" w14:textId="77777777" w:rsidR="00B36A2C" w:rsidRPr="00934089" w:rsidRDefault="00B36A2C" w:rsidP="00D71766">
            <w:pPr>
              <w:pStyle w:val="TableTextBullet2"/>
              <w:ind w:left="768" w:hanging="425"/>
              <w:cnfStyle w:val="000000000000" w:firstRow="0" w:lastRow="0" w:firstColumn="0" w:lastColumn="0" w:oddVBand="0" w:evenVBand="0" w:oddHBand="0" w:evenHBand="0" w:firstRowFirstColumn="0" w:firstRowLastColumn="0" w:lastRowFirstColumn="0" w:lastRowLastColumn="0"/>
              <w:rPr>
                <w:rFonts w:eastAsiaTheme="minorEastAsia" w:cstheme="minorBidi"/>
                <w:color w:val="000000"/>
              </w:rPr>
            </w:pPr>
            <w:r w:rsidRPr="00934089">
              <w:rPr>
                <w:rFonts w:eastAsiaTheme="minorEastAsia" w:cstheme="minorBidi"/>
                <w:color w:val="000000"/>
              </w:rPr>
              <w:t>project timeline outlining key milestones</w:t>
            </w:r>
          </w:p>
          <w:p w14:paraId="7187461C" w14:textId="6C4C2BBB" w:rsidR="003B7445" w:rsidRPr="00EC6573" w:rsidRDefault="00B36A2C" w:rsidP="00D71766">
            <w:pPr>
              <w:pStyle w:val="TableTextBullet2"/>
              <w:tabs>
                <w:tab w:val="num" w:pos="360"/>
              </w:tabs>
              <w:ind w:left="768" w:hanging="425"/>
              <w:cnfStyle w:val="000000000000" w:firstRow="0" w:lastRow="0" w:firstColumn="0" w:lastColumn="0" w:oddVBand="0" w:evenVBand="0" w:oddHBand="0" w:evenHBand="0" w:firstRowFirstColumn="0" w:firstRowLastColumn="0" w:lastRowFirstColumn="0" w:lastRowLastColumn="0"/>
              <w:rPr>
                <w:rFonts w:eastAsiaTheme="minorEastAsia" w:cstheme="minorBidi"/>
                <w:color w:val="000000"/>
              </w:rPr>
            </w:pPr>
            <w:r w:rsidRPr="00934089">
              <w:rPr>
                <w:rFonts w:eastAsiaTheme="minorEastAsia" w:cstheme="minorBidi"/>
                <w:color w:val="000000"/>
              </w:rPr>
              <w:t>delivery dates and dependencies</w:t>
            </w:r>
          </w:p>
          <w:p w14:paraId="12ED6FB5" w14:textId="0A261392" w:rsidR="005A79C9" w:rsidRPr="00934089" w:rsidRDefault="005A79C9" w:rsidP="005A79C9">
            <w:pPr>
              <w:pStyle w:val="TableTextBullet2"/>
              <w:numPr>
                <w:ilvl w:val="0"/>
                <w:numId w:val="0"/>
              </w:numPr>
              <w:tabs>
                <w:tab w:val="num" w:pos="360"/>
              </w:tabs>
              <w:cnfStyle w:val="000000000000" w:firstRow="0" w:lastRow="0" w:firstColumn="0" w:lastColumn="0" w:oddVBand="0" w:evenVBand="0" w:oddHBand="0" w:evenHBand="0" w:firstRowFirstColumn="0" w:firstRowLastColumn="0" w:lastRowFirstColumn="0" w:lastRowLastColumn="0"/>
              <w:rPr>
                <w:b/>
                <w:bCs/>
              </w:rPr>
            </w:pPr>
            <w:r w:rsidRPr="00934089">
              <w:rPr>
                <w:b/>
                <w:bCs/>
              </w:rPr>
              <w:t>Monitoring</w:t>
            </w:r>
            <w:r w:rsidR="00F064BF" w:rsidRPr="00934089">
              <w:rPr>
                <w:b/>
                <w:bCs/>
              </w:rPr>
              <w:t xml:space="preserve"> and </w:t>
            </w:r>
            <w:r w:rsidR="00B43BF8">
              <w:rPr>
                <w:b/>
                <w:bCs/>
              </w:rPr>
              <w:t>e</w:t>
            </w:r>
            <w:r w:rsidR="00F064BF" w:rsidRPr="00934089">
              <w:rPr>
                <w:b/>
                <w:bCs/>
              </w:rPr>
              <w:t>valuation:</w:t>
            </w:r>
          </w:p>
          <w:p w14:paraId="4F97B456" w14:textId="76A69322" w:rsidR="3386A14E" w:rsidRPr="00934089" w:rsidRDefault="008A7A7A" w:rsidP="00D71766">
            <w:pPr>
              <w:pStyle w:val="TableTextBullet2"/>
              <w:ind w:left="768" w:hanging="425"/>
              <w:cnfStyle w:val="000000000000" w:firstRow="0" w:lastRow="0" w:firstColumn="0" w:lastColumn="0" w:oddVBand="0" w:evenVBand="0" w:oddHBand="0" w:evenHBand="0" w:firstRowFirstColumn="0" w:firstRowLastColumn="0" w:lastRowFirstColumn="0" w:lastRowLastColumn="0"/>
            </w:pPr>
            <w:r>
              <w:t xml:space="preserve">data collection, </w:t>
            </w:r>
            <w:r w:rsidR="3386A14E" w:rsidRPr="00934089">
              <w:t>monitoring and evaluation approach</w:t>
            </w:r>
            <w:r w:rsidR="0E7E150C" w:rsidRPr="00934089">
              <w:t xml:space="preserve"> </w:t>
            </w:r>
          </w:p>
          <w:p w14:paraId="6533D5DE" w14:textId="77777777" w:rsidR="00D810A5" w:rsidRPr="00934089" w:rsidRDefault="00D810A5" w:rsidP="00D810A5">
            <w:pPr>
              <w:pStyle w:val="TableTextBullet2"/>
              <w:numPr>
                <w:ilvl w:val="0"/>
                <w:numId w:val="0"/>
              </w:numPr>
              <w:cnfStyle w:val="000000000000" w:firstRow="0" w:lastRow="0" w:firstColumn="0" w:lastColumn="0" w:oddVBand="0" w:evenVBand="0" w:oddHBand="0" w:evenHBand="0" w:firstRowFirstColumn="0" w:firstRowLastColumn="0" w:lastRowFirstColumn="0" w:lastRowLastColumn="0"/>
              <w:rPr>
                <w:rFonts w:eastAsiaTheme="minorEastAsia" w:cstheme="minorBidi"/>
                <w:b/>
                <w:bCs/>
                <w:color w:val="000000"/>
              </w:rPr>
            </w:pPr>
            <w:r w:rsidRPr="00934089">
              <w:rPr>
                <w:rFonts w:eastAsiaTheme="minorEastAsia" w:cstheme="minorBidi"/>
                <w:b/>
                <w:bCs/>
                <w:color w:val="000000"/>
              </w:rPr>
              <w:t xml:space="preserve">Operations, maintenance </w:t>
            </w:r>
            <w:r w:rsidRPr="00FC58C7">
              <w:rPr>
                <w:rFonts w:eastAsiaTheme="minorEastAsia" w:cstheme="minorBidi"/>
                <w:b/>
                <w:color w:val="000000"/>
              </w:rPr>
              <w:t>and safety</w:t>
            </w:r>
            <w:r w:rsidRPr="00FC58C7">
              <w:rPr>
                <w:rFonts w:eastAsiaTheme="minorEastAsia" w:cstheme="minorBidi"/>
                <w:b/>
                <w:bCs/>
                <w:color w:val="000000"/>
              </w:rPr>
              <w:t>:</w:t>
            </w:r>
          </w:p>
          <w:p w14:paraId="10A09B4A" w14:textId="77777777" w:rsidR="00D810A5" w:rsidRPr="00934089" w:rsidRDefault="00D810A5" w:rsidP="00D71766">
            <w:pPr>
              <w:pStyle w:val="TableTextBullet2"/>
              <w:ind w:left="768" w:hanging="425"/>
              <w:cnfStyle w:val="000000000000" w:firstRow="0" w:lastRow="0" w:firstColumn="0" w:lastColumn="0" w:oddVBand="0" w:evenVBand="0" w:oddHBand="0" w:evenHBand="0" w:firstRowFirstColumn="0" w:firstRowLastColumn="0" w:lastRowFirstColumn="0" w:lastRowLastColumn="0"/>
              <w:rPr>
                <w:rFonts w:eastAsiaTheme="minorEastAsia" w:cstheme="minorBidi"/>
                <w:color w:val="000000"/>
              </w:rPr>
            </w:pPr>
            <w:r w:rsidRPr="00934089">
              <w:rPr>
                <w:rFonts w:eastAsiaTheme="minorEastAsia" w:cstheme="minorBidi"/>
                <w:color w:val="000000"/>
              </w:rPr>
              <w:t>proposed operations and maintenance regime for the lifetime of the asset(s)</w:t>
            </w:r>
          </w:p>
          <w:p w14:paraId="7C722019" w14:textId="77777777" w:rsidR="00D810A5" w:rsidRPr="00934089" w:rsidRDefault="00D810A5" w:rsidP="00D71766">
            <w:pPr>
              <w:pStyle w:val="TableTextBullet2"/>
              <w:ind w:left="768" w:hanging="425"/>
              <w:cnfStyle w:val="000000000000" w:firstRow="0" w:lastRow="0" w:firstColumn="0" w:lastColumn="0" w:oddVBand="0" w:evenVBand="0" w:oddHBand="0" w:evenHBand="0" w:firstRowFirstColumn="0" w:firstRowLastColumn="0" w:lastRowFirstColumn="0" w:lastRowLastColumn="0"/>
              <w:rPr>
                <w:rFonts w:eastAsiaTheme="minorEastAsia" w:cstheme="minorBidi"/>
                <w:color w:val="000000"/>
              </w:rPr>
            </w:pPr>
            <w:r w:rsidRPr="00934089">
              <w:rPr>
                <w:rFonts w:eastAsiaTheme="minorEastAsia" w:cstheme="minorBidi"/>
                <w:color w:val="000000"/>
              </w:rPr>
              <w:t>details of your proposed asset(s) safety plan</w:t>
            </w:r>
          </w:p>
          <w:p w14:paraId="0B526FFA" w14:textId="2D8B0D14" w:rsidR="6201F47C" w:rsidRDefault="00B64BCD" w:rsidP="00D71766">
            <w:pPr>
              <w:pStyle w:val="TableTextBullet2"/>
              <w:ind w:left="768" w:hanging="425"/>
              <w:cnfStyle w:val="000000000000" w:firstRow="0" w:lastRow="0" w:firstColumn="0" w:lastColumn="0" w:oddVBand="0" w:evenVBand="0" w:oddHBand="0" w:evenHBand="0" w:firstRowFirstColumn="0" w:firstRowLastColumn="0" w:lastRowFirstColumn="0" w:lastRowLastColumn="0"/>
              <w:rPr>
                <w:rFonts w:eastAsiaTheme="minorEastAsia" w:cstheme="minorBidi"/>
                <w:color w:val="000000"/>
              </w:rPr>
            </w:pPr>
            <w:r>
              <w:rPr>
                <w:rFonts w:eastAsiaTheme="minorEastAsia" w:cstheme="minorBidi"/>
                <w:color w:val="000000"/>
              </w:rPr>
              <w:t>d</w:t>
            </w:r>
            <w:r w:rsidR="672B1487" w:rsidRPr="64B07796">
              <w:rPr>
                <w:rFonts w:eastAsiaTheme="minorEastAsia" w:cstheme="minorBidi"/>
                <w:color w:val="000000"/>
              </w:rPr>
              <w:t>etails of your proposed asset</w:t>
            </w:r>
            <w:r w:rsidR="672B1487" w:rsidRPr="42D8DB18">
              <w:rPr>
                <w:rFonts w:eastAsiaTheme="minorEastAsia" w:cstheme="minorBidi"/>
                <w:color w:val="000000"/>
              </w:rPr>
              <w:t xml:space="preserve">(s) </w:t>
            </w:r>
            <w:r w:rsidR="672B1487" w:rsidRPr="4F7E9B3C">
              <w:rPr>
                <w:rFonts w:eastAsiaTheme="minorEastAsia" w:cstheme="minorBidi"/>
                <w:color w:val="000000"/>
              </w:rPr>
              <w:t>security plan</w:t>
            </w:r>
          </w:p>
          <w:p w14:paraId="41466474" w14:textId="77777777" w:rsidR="00D810A5" w:rsidRPr="00934089" w:rsidRDefault="00D810A5" w:rsidP="00D71766">
            <w:pPr>
              <w:pStyle w:val="TableTextBullet2"/>
              <w:ind w:left="768" w:hanging="425"/>
              <w:cnfStyle w:val="000000000000" w:firstRow="0" w:lastRow="0" w:firstColumn="0" w:lastColumn="0" w:oddVBand="0" w:evenVBand="0" w:oddHBand="0" w:evenHBand="0" w:firstRowFirstColumn="0" w:firstRowLastColumn="0" w:lastRowFirstColumn="0" w:lastRowLastColumn="0"/>
              <w:rPr>
                <w:rFonts w:eastAsiaTheme="minorEastAsia" w:cstheme="minorBidi"/>
                <w:color w:val="000000"/>
              </w:rPr>
            </w:pPr>
            <w:r w:rsidRPr="00934089">
              <w:rPr>
                <w:rFonts w:eastAsiaTheme="minorEastAsia" w:cstheme="minorBidi"/>
                <w:color w:val="000000"/>
              </w:rPr>
              <w:t>your plan to manage decommissioning and disposal of the asset(s) at the end of operational life.</w:t>
            </w:r>
          </w:p>
          <w:p w14:paraId="15B737A3" w14:textId="77777777" w:rsidR="001C502E" w:rsidRPr="00934089" w:rsidRDefault="001C502E" w:rsidP="001C502E">
            <w:pPr>
              <w:pStyle w:val="TableTextBullet2"/>
              <w:numPr>
                <w:ilvl w:val="0"/>
                <w:numId w:val="0"/>
              </w:numPr>
              <w:tabs>
                <w:tab w:val="num" w:pos="360"/>
              </w:tabs>
              <w:cnfStyle w:val="000000000000" w:firstRow="0" w:lastRow="0" w:firstColumn="0" w:lastColumn="0" w:oddVBand="0" w:evenVBand="0" w:oddHBand="0" w:evenHBand="0" w:firstRowFirstColumn="0" w:firstRowLastColumn="0" w:lastRowFirstColumn="0" w:lastRowLastColumn="0"/>
              <w:rPr>
                <w:rFonts w:eastAsiaTheme="minorEastAsia" w:cstheme="minorBidi"/>
                <w:b/>
                <w:bCs/>
                <w:color w:val="000000"/>
              </w:rPr>
            </w:pPr>
            <w:r w:rsidRPr="00934089">
              <w:rPr>
                <w:rFonts w:eastAsiaTheme="minorEastAsia" w:cstheme="minorBidi"/>
                <w:b/>
                <w:bCs/>
                <w:color w:val="000000"/>
              </w:rPr>
              <w:t>Risks and insurance:</w:t>
            </w:r>
          </w:p>
          <w:p w14:paraId="30DE238F" w14:textId="77777777" w:rsidR="001C502E" w:rsidRPr="00934089" w:rsidRDefault="001C502E" w:rsidP="00D71766">
            <w:pPr>
              <w:pStyle w:val="TableTextBullet2"/>
              <w:ind w:left="768" w:hanging="425"/>
              <w:cnfStyle w:val="000000000000" w:firstRow="0" w:lastRow="0" w:firstColumn="0" w:lastColumn="0" w:oddVBand="0" w:evenVBand="0" w:oddHBand="0" w:evenHBand="0" w:firstRowFirstColumn="0" w:firstRowLastColumn="0" w:lastRowFirstColumn="0" w:lastRowLastColumn="0"/>
              <w:rPr>
                <w:rFonts w:eastAsiaTheme="minorEastAsia" w:cstheme="minorBidi"/>
                <w:color w:val="000000"/>
              </w:rPr>
            </w:pPr>
            <w:r w:rsidRPr="00934089">
              <w:rPr>
                <w:rFonts w:eastAsiaTheme="minorEastAsia" w:cstheme="minorBidi"/>
                <w:color w:val="000000"/>
              </w:rPr>
              <w:t xml:space="preserve">outline key risks and approach to management and mitigation, including completed project risk register </w:t>
            </w:r>
          </w:p>
          <w:p w14:paraId="5506F964" w14:textId="5C8F059B" w:rsidR="001C502E" w:rsidRDefault="00254FD2" w:rsidP="00D71766">
            <w:pPr>
              <w:pStyle w:val="TableTextBullet2"/>
              <w:ind w:left="768" w:hanging="425"/>
              <w:cnfStyle w:val="000000000000" w:firstRow="0" w:lastRow="0" w:firstColumn="0" w:lastColumn="0" w:oddVBand="0" w:evenVBand="0" w:oddHBand="0" w:evenHBand="0" w:firstRowFirstColumn="0" w:firstRowLastColumn="0" w:lastRowFirstColumn="0" w:lastRowLastColumn="0"/>
              <w:rPr>
                <w:rFonts w:eastAsiaTheme="minorEastAsia" w:cstheme="minorBidi"/>
                <w:color w:val="000000"/>
              </w:rPr>
            </w:pPr>
            <w:r>
              <w:rPr>
                <w:rFonts w:eastAsiaTheme="minorEastAsia" w:cstheme="minorBidi"/>
                <w:color w:val="000000"/>
              </w:rPr>
              <w:t>demonstrate that</w:t>
            </w:r>
            <w:r w:rsidR="001C502E" w:rsidRPr="00934089">
              <w:rPr>
                <w:rFonts w:eastAsiaTheme="minorEastAsia" w:cstheme="minorBidi"/>
                <w:color w:val="000000"/>
              </w:rPr>
              <w:t xml:space="preserve"> appropriate insurance </w:t>
            </w:r>
            <w:r w:rsidR="00316641">
              <w:rPr>
                <w:rFonts w:eastAsiaTheme="minorEastAsia" w:cstheme="minorBidi"/>
                <w:color w:val="000000"/>
              </w:rPr>
              <w:t>will be in place to support</w:t>
            </w:r>
            <w:r w:rsidR="001C502E" w:rsidRPr="00934089">
              <w:rPr>
                <w:rFonts w:eastAsiaTheme="minorEastAsia" w:cstheme="minorBidi"/>
                <w:color w:val="000000"/>
              </w:rPr>
              <w:t xml:space="preserve"> the project </w:t>
            </w:r>
            <w:r w:rsidR="00970996">
              <w:rPr>
                <w:rFonts w:eastAsiaTheme="minorEastAsia" w:cstheme="minorBidi"/>
                <w:color w:val="000000"/>
              </w:rPr>
              <w:t xml:space="preserve">delivery </w:t>
            </w:r>
            <w:r w:rsidR="001C502E" w:rsidRPr="00934089">
              <w:rPr>
                <w:rFonts w:eastAsiaTheme="minorEastAsia" w:cstheme="minorBidi"/>
                <w:color w:val="000000"/>
              </w:rPr>
              <w:t>activities</w:t>
            </w:r>
          </w:p>
          <w:p w14:paraId="77D70B78" w14:textId="18C6364D" w:rsidR="00D63896" w:rsidRPr="00D63896" w:rsidRDefault="0A65725A" w:rsidP="00947274">
            <w:pPr>
              <w:pStyle w:val="TableTextBullet2"/>
              <w:numPr>
                <w:ilvl w:val="0"/>
                <w:numId w:val="0"/>
              </w:numPr>
              <w:tabs>
                <w:tab w:val="num" w:pos="360"/>
              </w:tabs>
              <w:cnfStyle w:val="000000000000" w:firstRow="0" w:lastRow="0" w:firstColumn="0" w:lastColumn="0" w:oddVBand="0" w:evenVBand="0" w:oddHBand="0" w:evenHBand="0" w:firstRowFirstColumn="0" w:firstRowLastColumn="0" w:lastRowFirstColumn="0" w:lastRowLastColumn="0"/>
              <w:rPr>
                <w:rFonts w:eastAsiaTheme="minorEastAsia" w:cstheme="minorBidi"/>
                <w:b/>
                <w:bCs/>
                <w:color w:val="000000"/>
              </w:rPr>
            </w:pPr>
            <w:r w:rsidRPr="7F03D418">
              <w:rPr>
                <w:rFonts w:eastAsiaTheme="minorEastAsia" w:cstheme="minorBidi"/>
                <w:b/>
                <w:bCs/>
                <w:color w:val="000000"/>
              </w:rPr>
              <w:t>Value for money</w:t>
            </w:r>
            <w:r w:rsidR="00D63896" w:rsidRPr="7F03D418">
              <w:rPr>
                <w:rFonts w:eastAsiaTheme="minorEastAsia" w:cstheme="minorBidi"/>
                <w:b/>
                <w:bCs/>
                <w:color w:val="000000"/>
              </w:rPr>
              <w:t>:</w:t>
            </w:r>
          </w:p>
          <w:p w14:paraId="01C46D9E" w14:textId="47173E5E" w:rsidR="00D63896" w:rsidRDefault="00D63896" w:rsidP="00D71766">
            <w:pPr>
              <w:pStyle w:val="TableTextBullet2"/>
              <w:ind w:left="768" w:hanging="425"/>
              <w:cnfStyle w:val="000000000000" w:firstRow="0" w:lastRow="0" w:firstColumn="0" w:lastColumn="0" w:oddVBand="0" w:evenVBand="0" w:oddHBand="0" w:evenHBand="0" w:firstRowFirstColumn="0" w:firstRowLastColumn="0" w:lastRowFirstColumn="0" w:lastRowLastColumn="0"/>
              <w:rPr>
                <w:rFonts w:eastAsiaTheme="minorEastAsia" w:cstheme="minorBidi"/>
                <w:color w:val="000000"/>
              </w:rPr>
            </w:pPr>
            <w:r w:rsidRPr="00D63896">
              <w:rPr>
                <w:rFonts w:eastAsiaTheme="minorEastAsia" w:cstheme="minorBidi"/>
                <w:color w:val="000000"/>
              </w:rPr>
              <w:t>project budget using DEECA’s Budget template, including installation costs and knowledge sharing activities</w:t>
            </w:r>
          </w:p>
          <w:p w14:paraId="29FA325B" w14:textId="30E4A884" w:rsidR="00D63896" w:rsidRPr="00D63896" w:rsidRDefault="00D63896" w:rsidP="00D71766">
            <w:pPr>
              <w:pStyle w:val="TableTextBullet2"/>
              <w:ind w:left="768" w:hanging="425"/>
              <w:cnfStyle w:val="000000000000" w:firstRow="0" w:lastRow="0" w:firstColumn="0" w:lastColumn="0" w:oddVBand="0" w:evenVBand="0" w:oddHBand="0" w:evenHBand="0" w:firstRowFirstColumn="0" w:firstRowLastColumn="0" w:lastRowFirstColumn="0" w:lastRowLastColumn="0"/>
              <w:rPr>
                <w:rFonts w:eastAsiaTheme="minorEastAsia" w:cstheme="minorBidi"/>
                <w:color w:val="000000"/>
              </w:rPr>
            </w:pPr>
            <w:r w:rsidRPr="00D63896">
              <w:rPr>
                <w:rFonts w:eastAsiaTheme="minorEastAsia" w:cstheme="minorBidi"/>
                <w:color w:val="000000"/>
              </w:rPr>
              <w:t xml:space="preserve">evidence to support budget estimates </w:t>
            </w:r>
            <w:r w:rsidR="00611C20">
              <w:rPr>
                <w:rFonts w:eastAsiaTheme="minorEastAsia" w:cstheme="minorBidi"/>
                <w:color w:val="000000"/>
              </w:rPr>
              <w:t>(e.g. quote)</w:t>
            </w:r>
          </w:p>
          <w:p w14:paraId="55DE2ACD" w14:textId="06322FA7" w:rsidR="00D63896" w:rsidRPr="00D63896" w:rsidRDefault="00D63896" w:rsidP="00D71766">
            <w:pPr>
              <w:pStyle w:val="TableTextBullet2"/>
              <w:ind w:left="768" w:hanging="425"/>
              <w:cnfStyle w:val="000000000000" w:firstRow="0" w:lastRow="0" w:firstColumn="0" w:lastColumn="0" w:oddVBand="0" w:evenVBand="0" w:oddHBand="0" w:evenHBand="0" w:firstRowFirstColumn="0" w:firstRowLastColumn="0" w:lastRowFirstColumn="0" w:lastRowLastColumn="0"/>
              <w:rPr>
                <w:rFonts w:eastAsiaTheme="minorEastAsia" w:cstheme="minorBidi"/>
                <w:color w:val="000000"/>
              </w:rPr>
            </w:pPr>
            <w:r w:rsidRPr="00D63896">
              <w:rPr>
                <w:rFonts w:eastAsiaTheme="minorEastAsia" w:cstheme="minorBidi"/>
                <w:color w:val="000000"/>
              </w:rPr>
              <w:t xml:space="preserve">funding source required for the project, including any other contributions </w:t>
            </w:r>
          </w:p>
          <w:p w14:paraId="07846EBC" w14:textId="77777777" w:rsidR="2F5EEDAF" w:rsidRDefault="00D63896" w:rsidP="00D71766">
            <w:pPr>
              <w:pStyle w:val="TableTextBullet2"/>
              <w:ind w:left="768" w:hanging="425"/>
              <w:cnfStyle w:val="000000000000" w:firstRow="0" w:lastRow="0" w:firstColumn="0" w:lastColumn="0" w:oddVBand="0" w:evenVBand="0" w:oddHBand="0" w:evenHBand="0" w:firstRowFirstColumn="0" w:firstRowLastColumn="0" w:lastRowFirstColumn="0" w:lastRowLastColumn="0"/>
              <w:rPr>
                <w:rFonts w:eastAsiaTheme="minorEastAsia" w:cstheme="minorBidi"/>
                <w:color w:val="000000"/>
              </w:rPr>
            </w:pPr>
            <w:r w:rsidRPr="00D63896">
              <w:rPr>
                <w:rFonts w:eastAsiaTheme="minorEastAsia" w:cstheme="minorBidi"/>
                <w:color w:val="000000"/>
              </w:rPr>
              <w:t>approach to managing potential cost overruns</w:t>
            </w:r>
          </w:p>
          <w:p w14:paraId="3BA94649" w14:textId="77777777" w:rsidR="00AB42FF" w:rsidRPr="00934089" w:rsidRDefault="00AB42FF" w:rsidP="00D71766">
            <w:pPr>
              <w:pStyle w:val="TableTextBullet2"/>
              <w:ind w:left="768" w:hanging="425"/>
              <w:cnfStyle w:val="000000000000" w:firstRow="0" w:lastRow="0" w:firstColumn="0" w:lastColumn="0" w:oddVBand="0" w:evenVBand="0" w:oddHBand="0" w:evenHBand="0" w:firstRowFirstColumn="0" w:firstRowLastColumn="0" w:lastRowFirstColumn="0" w:lastRowLastColumn="0"/>
            </w:pPr>
            <w:r w:rsidRPr="00934089">
              <w:t>expected on-farm outcomes including energy and/or fuel savings (</w:t>
            </w:r>
            <w:proofErr w:type="spellStart"/>
            <w:r w:rsidRPr="00934089">
              <w:t>kWhs</w:t>
            </w:r>
            <w:proofErr w:type="spellEnd"/>
            <w:r w:rsidRPr="00934089">
              <w:t>, litres/hectare or equivalent)</w:t>
            </w:r>
          </w:p>
          <w:p w14:paraId="7FBB3AA1" w14:textId="177047C5" w:rsidR="00217AB1" w:rsidRPr="00934089" w:rsidRDefault="00AB42FF" w:rsidP="00217AB1">
            <w:pPr>
              <w:pStyle w:val="TableTextBullet2"/>
              <w:ind w:left="768" w:hanging="425"/>
              <w:cnfStyle w:val="000000000000" w:firstRow="0" w:lastRow="0" w:firstColumn="0" w:lastColumn="0" w:oddVBand="0" w:evenVBand="0" w:oddHBand="0" w:evenHBand="0" w:firstRowFirstColumn="0" w:firstRowLastColumn="0" w:lastRowFirstColumn="0" w:lastRowLastColumn="0"/>
            </w:pPr>
            <w:r>
              <w:t xml:space="preserve">anticipated co-benefits </w:t>
            </w:r>
            <w:r w:rsidR="00943458">
              <w:t xml:space="preserve">or </w:t>
            </w:r>
            <w:r w:rsidR="00217AB1">
              <w:t>broader</w:t>
            </w:r>
            <w:r w:rsidR="00943458">
              <w:t xml:space="preserve"> farm system improvements </w:t>
            </w:r>
            <w:r w:rsidR="00D76E95">
              <w:t xml:space="preserve">(e.g. </w:t>
            </w:r>
            <w:r w:rsidR="00217AB1">
              <w:t>emissions reduction, productivity</w:t>
            </w:r>
            <w:r w:rsidR="4D5F142B">
              <w:t xml:space="preserve"> improvements</w:t>
            </w:r>
            <w:r w:rsidR="00217AB1">
              <w:t xml:space="preserve">, operational </w:t>
            </w:r>
            <w:r w:rsidR="00274365">
              <w:t xml:space="preserve">or resource </w:t>
            </w:r>
            <w:r w:rsidR="00217AB1">
              <w:t>efficienc</w:t>
            </w:r>
            <w:r w:rsidR="00274365">
              <w:t>ies</w:t>
            </w:r>
            <w:r w:rsidR="00217AB1">
              <w:t xml:space="preserve">, </w:t>
            </w:r>
            <w:r w:rsidR="7E93A193">
              <w:t xml:space="preserve">or other </w:t>
            </w:r>
            <w:r w:rsidR="00217AB1">
              <w:t>sustainability</w:t>
            </w:r>
            <w:r w:rsidR="14DA95BD">
              <w:t xml:space="preserve"> outcomes</w:t>
            </w:r>
            <w:r w:rsidR="00D76E95">
              <w:t>)</w:t>
            </w:r>
          </w:p>
          <w:p w14:paraId="0456DE59" w14:textId="77777777" w:rsidR="00AB42FF" w:rsidRDefault="00AB42FF" w:rsidP="00D71766">
            <w:pPr>
              <w:pStyle w:val="TableTextBullet2"/>
              <w:ind w:left="768" w:hanging="425"/>
              <w:cnfStyle w:val="000000000000" w:firstRow="0" w:lastRow="0" w:firstColumn="0" w:lastColumn="0" w:oddVBand="0" w:evenVBand="0" w:oddHBand="0" w:evenHBand="0" w:firstRowFirstColumn="0" w:firstRowLastColumn="0" w:lastRowFirstColumn="0" w:lastRowLastColumn="0"/>
            </w:pPr>
            <w:r w:rsidRPr="00934089">
              <w:t>expected return on investment over the life of the asset including costs over the lifetime of any asset/s</w:t>
            </w:r>
          </w:p>
          <w:p w14:paraId="1612885F" w14:textId="39524CFA" w:rsidR="00AB42FF" w:rsidRPr="002572EC" w:rsidRDefault="00AB42FF" w:rsidP="00D71766">
            <w:pPr>
              <w:pStyle w:val="TableTextBullet2"/>
              <w:ind w:left="768" w:hanging="425"/>
              <w:cnfStyle w:val="000000000000" w:firstRow="0" w:lastRow="0" w:firstColumn="0" w:lastColumn="0" w:oddVBand="0" w:evenVBand="0" w:oddHBand="0" w:evenHBand="0" w:firstRowFirstColumn="0" w:firstRowLastColumn="0" w:lastRowFirstColumn="0" w:lastRowLastColumn="0"/>
            </w:pPr>
            <w:r>
              <w:t xml:space="preserve">any benefits expected through using local Victorian businesses, suppliers, contractors, </w:t>
            </w:r>
            <w:r w:rsidRPr="00934089">
              <w:rPr>
                <w:rFonts w:eastAsiaTheme="minorEastAsia" w:cstheme="minorBidi"/>
                <w:color w:val="000000"/>
              </w:rPr>
              <w:t>manufacturers</w:t>
            </w:r>
            <w:r>
              <w:rPr>
                <w:rFonts w:eastAsiaTheme="minorEastAsia" w:cstheme="minorBidi"/>
                <w:color w:val="000000"/>
              </w:rPr>
              <w:t xml:space="preserve"> or </w:t>
            </w:r>
            <w:r w:rsidRPr="00845C80">
              <w:rPr>
                <w:rFonts w:eastAsiaTheme="minorEastAsia" w:cstheme="minorBidi"/>
                <w:color w:val="000000"/>
              </w:rPr>
              <w:t>Aboriginal businesses and Traditional Owners Corporations</w:t>
            </w:r>
          </w:p>
        </w:tc>
        <w:tc>
          <w:tcPr>
            <w:tcW w:w="1797" w:type="dxa"/>
          </w:tcPr>
          <w:p w14:paraId="6D722F03" w14:textId="1D9B30BA" w:rsidR="2F5EEDAF" w:rsidRDefault="00412917" w:rsidP="2F5EEDAF">
            <w:pPr>
              <w:jc w:val="center"/>
              <w:cnfStyle w:val="000000000000" w:firstRow="0" w:lastRow="0" w:firstColumn="0" w:lastColumn="0" w:oddVBand="0" w:evenVBand="0" w:oddHBand="0" w:evenHBand="0" w:firstRowFirstColumn="0" w:firstRowLastColumn="0" w:lastRowFirstColumn="0" w:lastRowLastColumn="0"/>
            </w:pPr>
            <w:r>
              <w:lastRenderedPageBreak/>
              <w:t>3</w:t>
            </w:r>
            <w:r w:rsidR="00103A16">
              <w:t>0%</w:t>
            </w:r>
          </w:p>
        </w:tc>
      </w:tr>
      <w:tr w:rsidR="0015700C" w:rsidRPr="0074030B" w:rsidDel="00793CF4" w14:paraId="1344E2DD" w14:textId="77777777" w:rsidTr="5FAA2072">
        <w:trPr>
          <w:trHeight w:val="300"/>
        </w:trPr>
        <w:tc>
          <w:tcPr>
            <w:cnfStyle w:val="001000000000" w:firstRow="0" w:lastRow="0" w:firstColumn="1" w:lastColumn="0" w:oddVBand="0" w:evenVBand="0" w:oddHBand="0" w:evenHBand="0" w:firstRowFirstColumn="0" w:firstRowLastColumn="0" w:lastRowFirstColumn="0" w:lastRowLastColumn="0"/>
            <w:tcW w:w="1965" w:type="dxa"/>
            <w:shd w:val="clear" w:color="auto" w:fill="E8E8E8" w:themeFill="text1" w:themeFillTint="1A"/>
          </w:tcPr>
          <w:p w14:paraId="5FEA146F" w14:textId="77777777" w:rsidR="0015700C" w:rsidDel="00793CF4" w:rsidRDefault="0015700C">
            <w:pPr>
              <w:spacing w:before="120" w:after="120"/>
              <w:rPr>
                <w:b/>
                <w:bCs/>
              </w:rPr>
            </w:pPr>
            <w:r w:rsidDel="00793CF4">
              <w:rPr>
                <w:b/>
                <w:bCs/>
              </w:rPr>
              <w:t xml:space="preserve">Knowledge sharing plan </w:t>
            </w:r>
          </w:p>
          <w:p w14:paraId="321EDFDC" w14:textId="77777777" w:rsidR="0015700C" w:rsidDel="00793CF4" w:rsidRDefault="0015700C">
            <w:pPr>
              <w:spacing w:before="120" w:after="120"/>
              <w:rPr>
                <w:b/>
              </w:rPr>
            </w:pPr>
            <w:r w:rsidDel="00793CF4">
              <w:rPr>
                <w:b/>
              </w:rPr>
              <w:t>(template at Appendix 1)</w:t>
            </w:r>
          </w:p>
        </w:tc>
        <w:tc>
          <w:tcPr>
            <w:tcW w:w="5858" w:type="dxa"/>
          </w:tcPr>
          <w:p w14:paraId="657EC639" w14:textId="77777777" w:rsidR="0015700C" w:rsidRDefault="0015700C">
            <w:pPr>
              <w:spacing w:before="120" w:after="120"/>
              <w:cnfStyle w:val="000000000000" w:firstRow="0" w:lastRow="0" w:firstColumn="0" w:lastColumn="0" w:oddVBand="0" w:evenVBand="0" w:oddHBand="0" w:evenHBand="0" w:firstRowFirstColumn="0" w:firstRowLastColumn="0" w:lastRowFirstColumn="0" w:lastRowLastColumn="0"/>
            </w:pPr>
            <w:r w:rsidRPr="00E76582">
              <w:t>Applicants must demonstrate how they will share project learnings and outcomes to build confidence, support informed decision-making, and encourage adoption across the Victorian agriculture sector</w:t>
            </w:r>
          </w:p>
          <w:p w14:paraId="4B87679A" w14:textId="685FD8E1" w:rsidR="0015700C" w:rsidRDefault="0015700C">
            <w:pPr>
              <w:spacing w:before="60" w:after="0"/>
              <w:cnfStyle w:val="000000000000" w:firstRow="0" w:lastRow="0" w:firstColumn="0" w:lastColumn="0" w:oddVBand="0" w:evenVBand="0" w:oddHBand="0" w:evenHBand="0" w:firstRowFirstColumn="0" w:firstRowLastColumn="0" w:lastRowFirstColumn="0" w:lastRowLastColumn="0"/>
            </w:pPr>
            <w:r>
              <w:t xml:space="preserve">Applications must include a completed Knowledge Sharing Plan (KSP) as </w:t>
            </w:r>
            <w:r w:rsidRPr="00115597">
              <w:t>a supporting attachment,</w:t>
            </w:r>
            <w:r>
              <w:t xml:space="preserve"> (</w:t>
            </w:r>
            <w:r w:rsidRPr="00115597">
              <w:rPr>
                <w:b/>
                <w:bCs/>
              </w:rPr>
              <w:t xml:space="preserve">refer to </w:t>
            </w:r>
            <w:r w:rsidR="004372EA">
              <w:rPr>
                <w:b/>
                <w:bCs/>
              </w:rPr>
              <w:t>A</w:t>
            </w:r>
            <w:r w:rsidRPr="00115597">
              <w:rPr>
                <w:b/>
                <w:bCs/>
              </w:rPr>
              <w:t>ppendix 1</w:t>
            </w:r>
            <w:r>
              <w:t>) outlining:</w:t>
            </w:r>
          </w:p>
          <w:p w14:paraId="249E5231" w14:textId="77777777" w:rsidR="0015700C" w:rsidRDefault="0015700C">
            <w:pPr>
              <w:pStyle w:val="ListParagraph"/>
              <w:numPr>
                <w:ilvl w:val="0"/>
                <w:numId w:val="26"/>
              </w:numPr>
              <w:spacing w:before="60" w:after="0"/>
              <w:contextualSpacing w:val="0"/>
              <w:cnfStyle w:val="000000000000" w:firstRow="0" w:lastRow="0" w:firstColumn="0" w:lastColumn="0" w:oddVBand="0" w:evenVBand="0" w:oddHBand="0" w:evenHBand="0" w:firstRowFirstColumn="0" w:firstRowLastColumn="0" w:lastRowFirstColumn="0" w:lastRowLastColumn="0"/>
            </w:pPr>
            <w:r>
              <w:lastRenderedPageBreak/>
              <w:t>target audience</w:t>
            </w:r>
          </w:p>
          <w:p w14:paraId="68C3F412" w14:textId="77777777" w:rsidR="0015700C" w:rsidRDefault="0015700C">
            <w:pPr>
              <w:pStyle w:val="ListParagraph"/>
              <w:numPr>
                <w:ilvl w:val="0"/>
                <w:numId w:val="26"/>
              </w:numPr>
              <w:spacing w:before="60" w:after="0"/>
              <w:contextualSpacing w:val="0"/>
              <w:cnfStyle w:val="000000000000" w:firstRow="0" w:lastRow="0" w:firstColumn="0" w:lastColumn="0" w:oddVBand="0" w:evenVBand="0" w:oddHBand="0" w:evenHBand="0" w:firstRowFirstColumn="0" w:firstRowLastColumn="0" w:lastRowFirstColumn="0" w:lastRowLastColumn="0"/>
            </w:pPr>
            <w:r>
              <w:t>key messages and insights to be shared</w:t>
            </w:r>
          </w:p>
          <w:p w14:paraId="40774150" w14:textId="77777777" w:rsidR="0015700C" w:rsidRDefault="0015700C">
            <w:pPr>
              <w:pStyle w:val="ListParagraph"/>
              <w:numPr>
                <w:ilvl w:val="0"/>
                <w:numId w:val="26"/>
              </w:numPr>
              <w:spacing w:before="60" w:after="0"/>
              <w:contextualSpacing w:val="0"/>
              <w:cnfStyle w:val="000000000000" w:firstRow="0" w:lastRow="0" w:firstColumn="0" w:lastColumn="0" w:oddVBand="0" w:evenVBand="0" w:oddHBand="0" w:evenHBand="0" w:firstRowFirstColumn="0" w:firstRowLastColumn="0" w:lastRowFirstColumn="0" w:lastRowLastColumn="0"/>
            </w:pPr>
            <w:r>
              <w:t>proposed knowledge sharing and demonstration activities</w:t>
            </w:r>
          </w:p>
          <w:p w14:paraId="3A116DAF" w14:textId="77777777" w:rsidR="0015700C" w:rsidRDefault="0015700C">
            <w:pPr>
              <w:pStyle w:val="ListParagraph"/>
              <w:numPr>
                <w:ilvl w:val="0"/>
                <w:numId w:val="26"/>
              </w:numPr>
              <w:spacing w:before="60" w:after="0"/>
              <w:contextualSpacing w:val="0"/>
              <w:cnfStyle w:val="000000000000" w:firstRow="0" w:lastRow="0" w:firstColumn="0" w:lastColumn="0" w:oddVBand="0" w:evenVBand="0" w:oddHBand="0" w:evenHBand="0" w:firstRowFirstColumn="0" w:firstRowLastColumn="0" w:lastRowFirstColumn="0" w:lastRowLastColumn="0"/>
            </w:pPr>
            <w:r>
              <w:t>delivery partners, networks and channels to be used</w:t>
            </w:r>
          </w:p>
          <w:p w14:paraId="49A9A153" w14:textId="77777777" w:rsidR="0015700C" w:rsidRDefault="0015700C">
            <w:pPr>
              <w:pStyle w:val="ListParagraph"/>
              <w:numPr>
                <w:ilvl w:val="0"/>
                <w:numId w:val="26"/>
              </w:numPr>
              <w:spacing w:before="60" w:after="0"/>
              <w:contextualSpacing w:val="0"/>
              <w:cnfStyle w:val="000000000000" w:firstRow="0" w:lastRow="0" w:firstColumn="0" w:lastColumn="0" w:oddVBand="0" w:evenVBand="0" w:oddHBand="0" w:evenHBand="0" w:firstRowFirstColumn="0" w:firstRowLastColumn="0" w:lastRowFirstColumn="0" w:lastRowLastColumn="0"/>
            </w:pPr>
            <w:r>
              <w:t xml:space="preserve">resources and commitment allocated to knowledge sharing throughout the project </w:t>
            </w:r>
          </w:p>
          <w:p w14:paraId="0B9EC353" w14:textId="77777777" w:rsidR="0015700C" w:rsidRDefault="0015700C">
            <w:pPr>
              <w:pStyle w:val="ListParagraph"/>
              <w:spacing w:before="60" w:after="0"/>
              <w:cnfStyle w:val="000000000000" w:firstRow="0" w:lastRow="0" w:firstColumn="0" w:lastColumn="0" w:oddVBand="0" w:evenVBand="0" w:oddHBand="0" w:evenHBand="0" w:firstRowFirstColumn="0" w:firstRowLastColumn="0" w:lastRowFirstColumn="0" w:lastRowLastColumn="0"/>
            </w:pPr>
          </w:p>
          <w:p w14:paraId="64B7F648" w14:textId="77777777" w:rsidR="0015700C" w:rsidRDefault="0015700C">
            <w:pPr>
              <w:spacing w:before="60" w:after="0"/>
              <w:cnfStyle w:val="000000000000" w:firstRow="0" w:lastRow="0" w:firstColumn="0" w:lastColumn="0" w:oddVBand="0" w:evenVBand="0" w:oddHBand="0" w:evenHBand="0" w:firstRowFirstColumn="0" w:firstRowLastColumn="0" w:lastRowFirstColumn="0" w:lastRowLastColumn="0"/>
            </w:pPr>
            <w:r>
              <w:t xml:space="preserve">Applications will be assessed on </w:t>
            </w:r>
            <w:r w:rsidRPr="009A1E75">
              <w:t>the extent to which the Knowledge Sharing Plan demonstrates</w:t>
            </w:r>
            <w:r>
              <w:t>:</w:t>
            </w:r>
          </w:p>
          <w:p w14:paraId="00700BAA" w14:textId="77777777" w:rsidR="0015700C" w:rsidRPr="0070208D" w:rsidRDefault="0015700C">
            <w:pPr>
              <w:pStyle w:val="ListParagraph"/>
              <w:numPr>
                <w:ilvl w:val="0"/>
                <w:numId w:val="26"/>
              </w:numPr>
              <w:spacing w:before="60" w:after="0"/>
              <w:contextualSpacing w:val="0"/>
              <w:cnfStyle w:val="000000000000" w:firstRow="0" w:lastRow="0" w:firstColumn="0" w:lastColumn="0" w:oddVBand="0" w:evenVBand="0" w:oddHBand="0" w:evenHBand="0" w:firstRowFirstColumn="0" w:firstRowLastColumn="0" w:lastRowFirstColumn="0" w:lastRowLastColumn="0"/>
            </w:pPr>
            <w:r w:rsidRPr="0070208D">
              <w:t>a suitable and well-considered approach to sharing project learnings and outcomes</w:t>
            </w:r>
          </w:p>
          <w:p w14:paraId="657C34A0" w14:textId="77777777" w:rsidR="0015700C" w:rsidRDefault="0015700C">
            <w:pPr>
              <w:pStyle w:val="ListParagraph"/>
              <w:numPr>
                <w:ilvl w:val="0"/>
                <w:numId w:val="26"/>
              </w:numPr>
              <w:spacing w:before="60" w:after="0"/>
              <w:contextualSpacing w:val="0"/>
              <w:cnfStyle w:val="000000000000" w:firstRow="0" w:lastRow="0" w:firstColumn="0" w:lastColumn="0" w:oddVBand="0" w:evenVBand="0" w:oddHBand="0" w:evenHBand="0" w:firstRowFirstColumn="0" w:firstRowLastColumn="0" w:lastRowFirstColumn="0" w:lastRowLastColumn="0"/>
            </w:pPr>
            <w:r w:rsidRPr="00683B27">
              <w:t xml:space="preserve">alignment between proposed activities and identified target audience(s) </w:t>
            </w:r>
          </w:p>
          <w:p w14:paraId="68FBBCFC" w14:textId="77777777" w:rsidR="0015700C" w:rsidRPr="00683B27" w:rsidRDefault="0015700C">
            <w:pPr>
              <w:pStyle w:val="ListParagraph"/>
              <w:numPr>
                <w:ilvl w:val="0"/>
                <w:numId w:val="26"/>
              </w:numPr>
              <w:spacing w:before="60" w:after="0"/>
              <w:contextualSpacing w:val="0"/>
              <w:cnfStyle w:val="000000000000" w:firstRow="0" w:lastRow="0" w:firstColumn="0" w:lastColumn="0" w:oddVBand="0" w:evenVBand="0" w:oddHBand="0" w:evenHBand="0" w:firstRowFirstColumn="0" w:firstRowLastColumn="0" w:lastRowFirstColumn="0" w:lastRowLastColumn="0"/>
            </w:pPr>
            <w:r w:rsidRPr="00683B27">
              <w:t xml:space="preserve">effective use of existing networks, forums, events, partnerships and communication channels </w:t>
            </w:r>
          </w:p>
          <w:p w14:paraId="1C8DF334" w14:textId="77777777" w:rsidR="0015700C" w:rsidRPr="00683B27" w:rsidRDefault="0015700C">
            <w:pPr>
              <w:pStyle w:val="ListParagraph"/>
              <w:numPr>
                <w:ilvl w:val="0"/>
                <w:numId w:val="26"/>
              </w:numPr>
              <w:spacing w:before="60" w:after="0"/>
              <w:contextualSpacing w:val="0"/>
              <w:cnfStyle w:val="000000000000" w:firstRow="0" w:lastRow="0" w:firstColumn="0" w:lastColumn="0" w:oddVBand="0" w:evenVBand="0" w:oddHBand="0" w:evenHBand="0" w:firstRowFirstColumn="0" w:firstRowLastColumn="0" w:lastRowFirstColumn="0" w:lastRowLastColumn="0"/>
            </w:pPr>
            <w:r w:rsidRPr="00683B27">
              <w:t xml:space="preserve">potential to achieve broad reach and meaningful engagement across the sector </w:t>
            </w:r>
          </w:p>
          <w:p w14:paraId="0CB7DBB3" w14:textId="77777777" w:rsidR="0015700C" w:rsidRPr="00683B27" w:rsidRDefault="0015700C">
            <w:pPr>
              <w:pStyle w:val="ListParagraph"/>
              <w:numPr>
                <w:ilvl w:val="0"/>
                <w:numId w:val="26"/>
              </w:numPr>
              <w:spacing w:before="60" w:after="0"/>
              <w:contextualSpacing w:val="0"/>
              <w:cnfStyle w:val="000000000000" w:firstRow="0" w:lastRow="0" w:firstColumn="0" w:lastColumn="0" w:oddVBand="0" w:evenVBand="0" w:oddHBand="0" w:evenHBand="0" w:firstRowFirstColumn="0" w:firstRowLastColumn="0" w:lastRowFirstColumn="0" w:lastRowLastColumn="0"/>
            </w:pPr>
            <w:r w:rsidRPr="00683B27">
              <w:t>an appropriate commitment of time and resources to collecting, documenting and sharing project outcomes and insights.</w:t>
            </w:r>
          </w:p>
          <w:p w14:paraId="7C915367" w14:textId="58079CDC" w:rsidR="00B2515F" w:rsidRPr="006C3E72" w:rsidRDefault="6F59C4D5" w:rsidP="00B2515F">
            <w:pPr>
              <w:pStyle w:val="ListParagraph"/>
              <w:numPr>
                <w:ilvl w:val="0"/>
                <w:numId w:val="26"/>
              </w:numPr>
              <w:spacing w:before="60"/>
              <w:cnfStyle w:val="000000000000" w:firstRow="0" w:lastRow="0" w:firstColumn="0" w:lastColumn="0" w:oddVBand="0" w:evenVBand="0" w:oddHBand="0" w:evenHBand="0" w:firstRowFirstColumn="0" w:firstRowLastColumn="0" w:lastRowFirstColumn="0" w:lastRowLastColumn="0"/>
            </w:pPr>
            <w:r w:rsidRPr="006C3E72">
              <w:t>a</w:t>
            </w:r>
            <w:r w:rsidR="00B2515F" w:rsidRPr="006C3E72">
              <w:t xml:space="preserve"> clear approach to collecting and sharing credible data and evidence that will help farmers, industry and government assess costs, benefits, risks and returns when developing future investment proposals or business cases.</w:t>
            </w:r>
          </w:p>
          <w:p w14:paraId="04741249" w14:textId="77777777" w:rsidR="0015700C" w:rsidDel="00793CF4" w:rsidRDefault="0015700C" w:rsidP="00B2515F">
            <w:pPr>
              <w:pStyle w:val="ListParagraph"/>
              <w:spacing w:before="60" w:after="0"/>
              <w:contextualSpacing w:val="0"/>
              <w:cnfStyle w:val="000000000000" w:firstRow="0" w:lastRow="0" w:firstColumn="0" w:lastColumn="0" w:oddVBand="0" w:evenVBand="0" w:oddHBand="0" w:evenHBand="0" w:firstRowFirstColumn="0" w:firstRowLastColumn="0" w:lastRowFirstColumn="0" w:lastRowLastColumn="0"/>
            </w:pPr>
          </w:p>
        </w:tc>
        <w:tc>
          <w:tcPr>
            <w:tcW w:w="1797" w:type="dxa"/>
          </w:tcPr>
          <w:p w14:paraId="73EE2D18" w14:textId="77777777" w:rsidR="0015700C" w:rsidRPr="0074030B" w:rsidDel="00793CF4" w:rsidRDefault="0015700C">
            <w:pPr>
              <w:spacing w:before="120" w:after="120"/>
              <w:jc w:val="center"/>
              <w:cnfStyle w:val="000000000000" w:firstRow="0" w:lastRow="0" w:firstColumn="0" w:lastColumn="0" w:oddVBand="0" w:evenVBand="0" w:oddHBand="0" w:evenHBand="0" w:firstRowFirstColumn="0" w:firstRowLastColumn="0" w:lastRowFirstColumn="0" w:lastRowLastColumn="0"/>
            </w:pPr>
            <w:r w:rsidRPr="00BB321C" w:rsidDel="00793CF4">
              <w:lastRenderedPageBreak/>
              <w:t>30%</w:t>
            </w:r>
          </w:p>
        </w:tc>
      </w:tr>
      <w:tr w:rsidR="00B71290" w14:paraId="037BF02D" w14:textId="77777777" w:rsidTr="5FAA2072">
        <w:trPr>
          <w:trHeight w:val="5953"/>
        </w:trPr>
        <w:tc>
          <w:tcPr>
            <w:cnfStyle w:val="001000000000" w:firstRow="0" w:lastRow="0" w:firstColumn="1" w:lastColumn="0" w:oddVBand="0" w:evenVBand="0" w:oddHBand="0" w:evenHBand="0" w:firstRowFirstColumn="0" w:firstRowLastColumn="0" w:lastRowFirstColumn="0" w:lastRowLastColumn="0"/>
            <w:tcW w:w="1965" w:type="dxa"/>
            <w:shd w:val="clear" w:color="auto" w:fill="E8E8E8" w:themeFill="text1" w:themeFillTint="1A"/>
          </w:tcPr>
          <w:p w14:paraId="45400E2C" w14:textId="30A2C74F" w:rsidR="00B71290" w:rsidRDefault="00B71290" w:rsidP="00114604">
            <w:pPr>
              <w:spacing w:before="120" w:after="120"/>
            </w:pPr>
            <w:r w:rsidRPr="178C792D">
              <w:rPr>
                <w:b/>
                <w:bCs/>
              </w:rPr>
              <w:t xml:space="preserve">Organisational capacity </w:t>
            </w:r>
            <w:r w:rsidR="00C6472E">
              <w:rPr>
                <w:b/>
                <w:bCs/>
              </w:rPr>
              <w:t xml:space="preserve">and </w:t>
            </w:r>
            <w:r w:rsidRPr="178C792D">
              <w:rPr>
                <w:b/>
                <w:bCs/>
              </w:rPr>
              <w:t xml:space="preserve">capability </w:t>
            </w:r>
          </w:p>
        </w:tc>
        <w:tc>
          <w:tcPr>
            <w:tcW w:w="5858" w:type="dxa"/>
          </w:tcPr>
          <w:p w14:paraId="3405D15D" w14:textId="36847652" w:rsidR="00B71290" w:rsidRDefault="00B71290" w:rsidP="00114604">
            <w:pPr>
              <w:spacing w:before="120" w:after="120"/>
              <w:cnfStyle w:val="000000000000" w:firstRow="0" w:lastRow="0" w:firstColumn="0" w:lastColumn="0" w:oddVBand="0" w:evenVBand="0" w:oddHBand="0" w:evenHBand="0" w:firstRowFirstColumn="0" w:firstRowLastColumn="0" w:lastRowFirstColumn="0" w:lastRowLastColumn="0"/>
            </w:pPr>
            <w:r w:rsidRPr="0048786F">
              <w:t xml:space="preserve">Applicants </w:t>
            </w:r>
            <w:r w:rsidR="00CD3A41">
              <w:t>must</w:t>
            </w:r>
            <w:r w:rsidRPr="0048786F">
              <w:t xml:space="preserve"> demonstrate their </w:t>
            </w:r>
            <w:r>
              <w:t xml:space="preserve">capacity and </w:t>
            </w:r>
            <w:r w:rsidRPr="0048786F">
              <w:t>capability</w:t>
            </w:r>
            <w:r>
              <w:t xml:space="preserve"> to successfully implement the project, including associated demonstration and knowledge sharing activities. This includes access to the skills, resources, technology and expertise required.</w:t>
            </w:r>
          </w:p>
          <w:p w14:paraId="7CE23457" w14:textId="677B1EEF" w:rsidR="00B71290" w:rsidRDefault="00B71290" w:rsidP="00114604">
            <w:pPr>
              <w:spacing w:before="120" w:after="120"/>
              <w:cnfStyle w:val="000000000000" w:firstRow="0" w:lastRow="0" w:firstColumn="0" w:lastColumn="0" w:oddVBand="0" w:evenVBand="0" w:oddHBand="0" w:evenHBand="0" w:firstRowFirstColumn="0" w:firstRowLastColumn="0" w:lastRowFirstColumn="0" w:lastRowLastColumn="0"/>
            </w:pPr>
            <w:r>
              <w:t>Where applicable, a</w:t>
            </w:r>
            <w:r w:rsidRPr="003F37FA">
              <w:t xml:space="preserve">pplicants must identify key project partners and outline the roles, responsibilities, skills and experience of the applicant and </w:t>
            </w:r>
            <w:r>
              <w:t>any</w:t>
            </w:r>
            <w:r w:rsidRPr="003F37FA">
              <w:t xml:space="preserve"> project partners. </w:t>
            </w:r>
          </w:p>
          <w:p w14:paraId="0CFEFA79" w14:textId="4A608672" w:rsidR="00B71290" w:rsidRDefault="00B71290" w:rsidP="00450E2E">
            <w:pPr>
              <w:spacing w:before="60" w:after="0"/>
              <w:cnfStyle w:val="000000000000" w:firstRow="0" w:lastRow="0" w:firstColumn="0" w:lastColumn="0" w:oddVBand="0" w:evenVBand="0" w:oddHBand="0" w:evenHBand="0" w:firstRowFirstColumn="0" w:firstRowLastColumn="0" w:lastRowFirstColumn="0" w:lastRowLastColumn="0"/>
            </w:pPr>
            <w:r>
              <w:t xml:space="preserve">Applications will be assessed on: </w:t>
            </w:r>
          </w:p>
          <w:p w14:paraId="2CDBBA04" w14:textId="4B8557B3" w:rsidR="00B71290" w:rsidRDefault="00B71290">
            <w:pPr>
              <w:pStyle w:val="ListParagraph"/>
              <w:numPr>
                <w:ilvl w:val="0"/>
                <w:numId w:val="27"/>
              </w:numPr>
              <w:spacing w:before="60" w:after="0"/>
              <w:contextualSpacing w:val="0"/>
              <w:cnfStyle w:val="000000000000" w:firstRow="0" w:lastRow="0" w:firstColumn="0" w:lastColumn="0" w:oddVBand="0" w:evenVBand="0" w:oddHBand="0" w:evenHBand="0" w:firstRowFirstColumn="0" w:firstRowLastColumn="0" w:lastRowFirstColumn="0" w:lastRowLastColumn="0"/>
            </w:pPr>
            <w:r>
              <w:t>experience in successfully delivering projects of similar scale and complexity</w:t>
            </w:r>
          </w:p>
          <w:p w14:paraId="047BFEED" w14:textId="25413D1F" w:rsidR="00B71290" w:rsidRDefault="00B71290">
            <w:pPr>
              <w:pStyle w:val="ListParagraph"/>
              <w:numPr>
                <w:ilvl w:val="0"/>
                <w:numId w:val="27"/>
              </w:numPr>
              <w:spacing w:before="60" w:after="0"/>
              <w:contextualSpacing w:val="0"/>
              <w:cnfStyle w:val="000000000000" w:firstRow="0" w:lastRow="0" w:firstColumn="0" w:lastColumn="0" w:oddVBand="0" w:evenVBand="0" w:oddHBand="0" w:evenHBand="0" w:firstRowFirstColumn="0" w:firstRowLastColumn="0" w:lastRowFirstColumn="0" w:lastRowLastColumn="0"/>
            </w:pPr>
            <w:r>
              <w:t>organisational readiness to start the project on signing of a funding agreement</w:t>
            </w:r>
          </w:p>
          <w:p w14:paraId="23EF8AEA" w14:textId="7C1955B5" w:rsidR="00B71290" w:rsidRDefault="00B71290">
            <w:pPr>
              <w:pStyle w:val="ListParagraph"/>
              <w:numPr>
                <w:ilvl w:val="0"/>
                <w:numId w:val="27"/>
              </w:numPr>
              <w:spacing w:before="60" w:after="0"/>
              <w:contextualSpacing w:val="0"/>
              <w:cnfStyle w:val="000000000000" w:firstRow="0" w:lastRow="0" w:firstColumn="0" w:lastColumn="0" w:oddVBand="0" w:evenVBand="0" w:oddHBand="0" w:evenHBand="0" w:firstRowFirstColumn="0" w:firstRowLastColumn="0" w:lastRowFirstColumn="0" w:lastRowLastColumn="0"/>
            </w:pPr>
            <w:r>
              <w:t>experience in management of grant funding and procurement of specialist services (as required)</w:t>
            </w:r>
          </w:p>
          <w:p w14:paraId="37B0EB0E" w14:textId="7213DA6C" w:rsidR="00B71290" w:rsidRDefault="00B71290">
            <w:pPr>
              <w:pStyle w:val="ListParagraph"/>
              <w:numPr>
                <w:ilvl w:val="0"/>
                <w:numId w:val="27"/>
              </w:numPr>
              <w:spacing w:before="60" w:after="0"/>
              <w:contextualSpacing w:val="0"/>
              <w:cnfStyle w:val="000000000000" w:firstRow="0" w:lastRow="0" w:firstColumn="0" w:lastColumn="0" w:oddVBand="0" w:evenVBand="0" w:oddHBand="0" w:evenHBand="0" w:firstRowFirstColumn="0" w:firstRowLastColumn="0" w:lastRowFirstColumn="0" w:lastRowLastColumn="0"/>
            </w:pPr>
            <w:r>
              <w:t>ability to collect, analyse and share project data and findings with industry audiences</w:t>
            </w:r>
          </w:p>
          <w:p w14:paraId="19364CD5" w14:textId="3F75F148" w:rsidR="00B71290" w:rsidRDefault="00A645C8">
            <w:pPr>
              <w:pStyle w:val="ListParagraph"/>
              <w:numPr>
                <w:ilvl w:val="0"/>
                <w:numId w:val="27"/>
              </w:numPr>
              <w:spacing w:before="60" w:after="0"/>
              <w:contextualSpacing w:val="0"/>
              <w:cnfStyle w:val="000000000000" w:firstRow="0" w:lastRow="0" w:firstColumn="0" w:lastColumn="0" w:oddVBand="0" w:evenVBand="0" w:oddHBand="0" w:evenHBand="0" w:firstRowFirstColumn="0" w:firstRowLastColumn="0" w:lastRowFirstColumn="0" w:lastRowLastColumn="0"/>
            </w:pPr>
            <w:r>
              <w:t>s</w:t>
            </w:r>
            <w:r w:rsidR="00B71290">
              <w:t>uitable project governance and delivery arrangements with any partner organisations</w:t>
            </w:r>
          </w:p>
          <w:p w14:paraId="6EACB4C8" w14:textId="4094A6E4" w:rsidR="00B71290" w:rsidRDefault="00B71290">
            <w:pPr>
              <w:pStyle w:val="ListParagraph"/>
              <w:numPr>
                <w:ilvl w:val="0"/>
                <w:numId w:val="27"/>
              </w:numPr>
              <w:spacing w:before="60" w:after="0"/>
              <w:contextualSpacing w:val="0"/>
              <w:cnfStyle w:val="000000000000" w:firstRow="0" w:lastRow="0" w:firstColumn="0" w:lastColumn="0" w:oddVBand="0" w:evenVBand="0" w:oddHBand="0" w:evenHBand="0" w:firstRowFirstColumn="0" w:firstRowLastColumn="0" w:lastRowFirstColumn="0" w:lastRowLastColumn="0"/>
            </w:pPr>
            <w:r w:rsidRPr="00015D3C">
              <w:t xml:space="preserve">co-contribution </w:t>
            </w:r>
            <w:r>
              <w:t xml:space="preserve">or </w:t>
            </w:r>
            <w:r w:rsidRPr="00E76562">
              <w:t xml:space="preserve">other funding </w:t>
            </w:r>
            <w:r>
              <w:t>source</w:t>
            </w:r>
            <w:r w:rsidR="00746FE4">
              <w:t>s</w:t>
            </w:r>
          </w:p>
          <w:p w14:paraId="798F6147" w14:textId="4E1133D6" w:rsidR="00B71290" w:rsidRDefault="00B71290">
            <w:pPr>
              <w:pStyle w:val="ListParagraph"/>
              <w:numPr>
                <w:ilvl w:val="0"/>
                <w:numId w:val="27"/>
              </w:numPr>
              <w:spacing w:before="60" w:after="0"/>
              <w:contextualSpacing w:val="0"/>
              <w:cnfStyle w:val="000000000000" w:firstRow="0" w:lastRow="0" w:firstColumn="0" w:lastColumn="0" w:oddVBand="0" w:evenVBand="0" w:oddHBand="0" w:evenHBand="0" w:firstRowFirstColumn="0" w:firstRowLastColumn="0" w:lastRowFirstColumn="0" w:lastRowLastColumn="0"/>
            </w:pPr>
            <w:r w:rsidRPr="00E76562">
              <w:t>leverage of in-kind contributions</w:t>
            </w:r>
          </w:p>
        </w:tc>
        <w:tc>
          <w:tcPr>
            <w:tcW w:w="1797" w:type="dxa"/>
          </w:tcPr>
          <w:p w14:paraId="6794C7F4" w14:textId="624D9F47" w:rsidR="00B71290" w:rsidRPr="0074030B" w:rsidRDefault="00B71290" w:rsidP="00C6472E">
            <w:pPr>
              <w:spacing w:before="120" w:after="120"/>
              <w:jc w:val="center"/>
              <w:cnfStyle w:val="000000000000" w:firstRow="0" w:lastRow="0" w:firstColumn="0" w:lastColumn="0" w:oddVBand="0" w:evenVBand="0" w:oddHBand="0" w:evenHBand="0" w:firstRowFirstColumn="0" w:firstRowLastColumn="0" w:lastRowFirstColumn="0" w:lastRowLastColumn="0"/>
            </w:pPr>
            <w:r w:rsidRPr="0074030B">
              <w:t>20%</w:t>
            </w:r>
          </w:p>
        </w:tc>
      </w:tr>
      <w:tr w:rsidR="00B71290" w14:paraId="514A9E0D" w14:textId="77777777" w:rsidTr="5FAA2072">
        <w:trPr>
          <w:trHeight w:val="300"/>
        </w:trPr>
        <w:tc>
          <w:tcPr>
            <w:cnfStyle w:val="001000000000" w:firstRow="0" w:lastRow="0" w:firstColumn="1" w:lastColumn="0" w:oddVBand="0" w:evenVBand="0" w:oddHBand="0" w:evenHBand="0" w:firstRowFirstColumn="0" w:firstRowLastColumn="0" w:lastRowFirstColumn="0" w:lastRowLastColumn="0"/>
            <w:tcW w:w="1965" w:type="dxa"/>
            <w:shd w:val="clear" w:color="auto" w:fill="E8E8E8" w:themeFill="text1" w:themeFillTint="1A"/>
          </w:tcPr>
          <w:p w14:paraId="1C5E22B0" w14:textId="5851CFBF" w:rsidR="00B71290" w:rsidRDefault="00B71290" w:rsidP="00114604">
            <w:pPr>
              <w:spacing w:before="120" w:after="120"/>
              <w:rPr>
                <w:b/>
                <w:bCs/>
              </w:rPr>
            </w:pPr>
            <w:r w:rsidRPr="178C792D">
              <w:rPr>
                <w:b/>
                <w:bCs/>
              </w:rPr>
              <w:t xml:space="preserve">Industry </w:t>
            </w:r>
            <w:r w:rsidR="003B507E">
              <w:rPr>
                <w:b/>
                <w:bCs/>
              </w:rPr>
              <w:t>i</w:t>
            </w:r>
            <w:r>
              <w:rPr>
                <w:b/>
                <w:bCs/>
              </w:rPr>
              <w:t xml:space="preserve">mpact, scalability and </w:t>
            </w:r>
            <w:r>
              <w:rPr>
                <w:b/>
                <w:bCs/>
              </w:rPr>
              <w:lastRenderedPageBreak/>
              <w:t>replication potential</w:t>
            </w:r>
          </w:p>
          <w:p w14:paraId="59CCB82F" w14:textId="77777777" w:rsidR="00B71290" w:rsidRDefault="00B71290" w:rsidP="00114604">
            <w:pPr>
              <w:spacing w:before="120" w:after="120"/>
              <w:rPr>
                <w:b/>
                <w:bCs/>
              </w:rPr>
            </w:pPr>
          </w:p>
          <w:p w14:paraId="4BA07637" w14:textId="24CB2E82" w:rsidR="00B71290" w:rsidRDefault="00B71290" w:rsidP="00114604">
            <w:pPr>
              <w:spacing w:before="120" w:after="120"/>
            </w:pPr>
          </w:p>
        </w:tc>
        <w:tc>
          <w:tcPr>
            <w:tcW w:w="5858" w:type="dxa"/>
          </w:tcPr>
          <w:p w14:paraId="3D9BB139" w14:textId="0F33A679" w:rsidR="00B71290" w:rsidRDefault="00B71290" w:rsidP="00114604">
            <w:pPr>
              <w:spacing w:before="120" w:after="120"/>
              <w:cnfStyle w:val="000000000000" w:firstRow="0" w:lastRow="0" w:firstColumn="0" w:lastColumn="0" w:oddVBand="0" w:evenVBand="0" w:oddHBand="0" w:evenHBand="0" w:firstRowFirstColumn="0" w:firstRowLastColumn="0" w:lastRowFirstColumn="0" w:lastRowLastColumn="0"/>
            </w:pPr>
            <w:r>
              <w:lastRenderedPageBreak/>
              <w:t xml:space="preserve">Applicants </w:t>
            </w:r>
            <w:r w:rsidR="00CD3A41">
              <w:t>must</w:t>
            </w:r>
            <w:r>
              <w:t xml:space="preserve"> describe how this project will respond to or addresses an industry or regional need, and how the proposed </w:t>
            </w:r>
            <w:r>
              <w:lastRenderedPageBreak/>
              <w:t>demonstration will contribute to the broader adoption of on-farm energy technologies across Victoria’s agriculture sector.</w:t>
            </w:r>
          </w:p>
          <w:p w14:paraId="7E008128" w14:textId="77777777" w:rsidR="00B71290" w:rsidRPr="003F37FA" w:rsidRDefault="00B71290" w:rsidP="00450E2E">
            <w:pPr>
              <w:spacing w:before="60" w:after="0"/>
              <w:cnfStyle w:val="000000000000" w:firstRow="0" w:lastRow="0" w:firstColumn="0" w:lastColumn="0" w:oddVBand="0" w:evenVBand="0" w:oddHBand="0" w:evenHBand="0" w:firstRowFirstColumn="0" w:firstRowLastColumn="0" w:lastRowFirstColumn="0" w:lastRowLastColumn="0"/>
            </w:pPr>
            <w:r w:rsidRPr="003F37FA">
              <w:t>Applica</w:t>
            </w:r>
            <w:r>
              <w:t>tions</w:t>
            </w:r>
            <w:r w:rsidRPr="003F37FA">
              <w:t xml:space="preserve"> will be assessed on:</w:t>
            </w:r>
          </w:p>
          <w:p w14:paraId="7467E83E" w14:textId="755E0D6E" w:rsidR="00B71290" w:rsidRDefault="00B71290">
            <w:pPr>
              <w:pStyle w:val="ListParagraph"/>
              <w:numPr>
                <w:ilvl w:val="0"/>
                <w:numId w:val="26"/>
              </w:numPr>
              <w:spacing w:before="60" w:after="0"/>
              <w:contextualSpacing w:val="0"/>
              <w:cnfStyle w:val="000000000000" w:firstRow="0" w:lastRow="0" w:firstColumn="0" w:lastColumn="0" w:oddVBand="0" w:evenVBand="0" w:oddHBand="0" w:evenHBand="0" w:firstRowFirstColumn="0" w:firstRowLastColumn="0" w:lastRowFirstColumn="0" w:lastRowLastColumn="0"/>
            </w:pPr>
            <w:r>
              <w:t>d</w:t>
            </w:r>
            <w:r w:rsidRPr="003F37FA">
              <w:t>emonstrated need</w:t>
            </w:r>
            <w:r w:rsidR="00B63EC6">
              <w:t xml:space="preserve">/demand or evidence </w:t>
            </w:r>
            <w:r w:rsidR="001D31D3">
              <w:t>the project addresses a recognised</w:t>
            </w:r>
            <w:r w:rsidR="00E73932">
              <w:t xml:space="preserve"> </w:t>
            </w:r>
            <w:r w:rsidR="00424EEB">
              <w:t>industry challenge or opportunity</w:t>
            </w:r>
          </w:p>
          <w:p w14:paraId="51459785" w14:textId="23BF196E" w:rsidR="00B71290" w:rsidRPr="008343E9" w:rsidRDefault="00B71290">
            <w:pPr>
              <w:pStyle w:val="ListParagraph"/>
              <w:numPr>
                <w:ilvl w:val="0"/>
                <w:numId w:val="26"/>
              </w:numPr>
              <w:spacing w:before="60" w:after="0"/>
              <w:contextualSpacing w:val="0"/>
              <w:cnfStyle w:val="000000000000" w:firstRow="0" w:lastRow="0" w:firstColumn="0" w:lastColumn="0" w:oddVBand="0" w:evenVBand="0" w:oddHBand="0" w:evenHBand="0" w:firstRowFirstColumn="0" w:firstRowLastColumn="0" w:lastRowFirstColumn="0" w:lastRowLastColumn="0"/>
            </w:pPr>
            <w:r>
              <w:t>anticipated benefits to</w:t>
            </w:r>
            <w:r w:rsidRPr="008343E9">
              <w:t xml:space="preserve"> </w:t>
            </w:r>
            <w:r w:rsidR="00CA48E7">
              <w:t xml:space="preserve">the broader </w:t>
            </w:r>
            <w:r w:rsidRPr="003F37FA">
              <w:t>sector</w:t>
            </w:r>
            <w:r>
              <w:t xml:space="preserve">, </w:t>
            </w:r>
            <w:r w:rsidRPr="008343E9">
              <w:t xml:space="preserve">industry </w:t>
            </w:r>
            <w:r w:rsidRPr="003F37FA">
              <w:t>or region</w:t>
            </w:r>
            <w:r w:rsidR="007C3B37">
              <w:t xml:space="preserve"> such as </w:t>
            </w:r>
            <w:r w:rsidR="00802D36">
              <w:t xml:space="preserve">estimated </w:t>
            </w:r>
            <w:r w:rsidR="000C3EFE">
              <w:t>financial benefits</w:t>
            </w:r>
            <w:r w:rsidR="00265470">
              <w:t>, emissions reduction</w:t>
            </w:r>
            <w:r w:rsidR="00900524">
              <w:t xml:space="preserve"> </w:t>
            </w:r>
            <w:r w:rsidR="001D09B1">
              <w:t>productivity</w:t>
            </w:r>
            <w:r w:rsidR="00516CBA">
              <w:t xml:space="preserve"> benefits and/or labour benefits</w:t>
            </w:r>
          </w:p>
          <w:p w14:paraId="75D2B30A" w14:textId="78BAA4FD" w:rsidR="00B71290" w:rsidRPr="003F37FA" w:rsidRDefault="00B71290">
            <w:pPr>
              <w:pStyle w:val="ListParagraph"/>
              <w:numPr>
                <w:ilvl w:val="0"/>
                <w:numId w:val="26"/>
              </w:numPr>
              <w:spacing w:before="60" w:after="0"/>
              <w:contextualSpacing w:val="0"/>
              <w:cnfStyle w:val="000000000000" w:firstRow="0" w:lastRow="0" w:firstColumn="0" w:lastColumn="0" w:oddVBand="0" w:evenVBand="0" w:oddHBand="0" w:evenHBand="0" w:firstRowFirstColumn="0" w:firstRowLastColumn="0" w:lastRowFirstColumn="0" w:lastRowLastColumn="0"/>
            </w:pPr>
            <w:r>
              <w:t>potential for project to be s</w:t>
            </w:r>
            <w:r w:rsidRPr="008343E9">
              <w:t>cal</w:t>
            </w:r>
            <w:r>
              <w:t>ed and replicated across other farms, industries or regions</w:t>
            </w:r>
            <w:r w:rsidR="00BF766C">
              <w:t xml:space="preserve"> of different sizes or operating environments</w:t>
            </w:r>
          </w:p>
          <w:p w14:paraId="47F1D61C" w14:textId="4BF5DA18" w:rsidR="00B71290" w:rsidRDefault="00B71290">
            <w:pPr>
              <w:pStyle w:val="ListParagraph"/>
              <w:numPr>
                <w:ilvl w:val="0"/>
                <w:numId w:val="26"/>
              </w:numPr>
              <w:spacing w:before="60" w:after="0"/>
              <w:contextualSpacing w:val="0"/>
              <w:cnfStyle w:val="000000000000" w:firstRow="0" w:lastRow="0" w:firstColumn="0" w:lastColumn="0" w:oddVBand="0" w:evenVBand="0" w:oddHBand="0" w:evenHBand="0" w:firstRowFirstColumn="0" w:firstRowLastColumn="0" w:lastRowFirstColumn="0" w:lastRowLastColumn="0"/>
            </w:pPr>
            <w:r>
              <w:t xml:space="preserve">expected contribution of the project/technology to </w:t>
            </w:r>
            <w:r w:rsidR="00617F91">
              <w:t xml:space="preserve">overcome barriers to </w:t>
            </w:r>
            <w:r w:rsidR="00873FFC">
              <w:t xml:space="preserve">uptake, </w:t>
            </w:r>
            <w:r>
              <w:t xml:space="preserve">build industry confidence and support on-farm adoption </w:t>
            </w:r>
          </w:p>
          <w:p w14:paraId="38EFA1D5" w14:textId="4344272E" w:rsidR="00C13E2B" w:rsidRDefault="00C13E2B">
            <w:pPr>
              <w:pStyle w:val="ListParagraph"/>
              <w:numPr>
                <w:ilvl w:val="0"/>
                <w:numId w:val="26"/>
              </w:numPr>
              <w:spacing w:before="60" w:after="0"/>
              <w:contextualSpacing w:val="0"/>
              <w:cnfStyle w:val="000000000000" w:firstRow="0" w:lastRow="0" w:firstColumn="0" w:lastColumn="0" w:oddVBand="0" w:evenVBand="0" w:oddHBand="0" w:evenHBand="0" w:firstRowFirstColumn="0" w:firstRowLastColumn="0" w:lastRowFirstColumn="0" w:lastRowLastColumn="0"/>
            </w:pPr>
            <w:r>
              <w:t xml:space="preserve">expected benefits to </w:t>
            </w:r>
            <w:r w:rsidR="007861DD">
              <w:t>supply chains, processors</w:t>
            </w:r>
            <w:r w:rsidR="00606E42">
              <w:t xml:space="preserve">, distributors </w:t>
            </w:r>
            <w:r w:rsidR="00FC1FE6">
              <w:t xml:space="preserve">or neighbouring businesses </w:t>
            </w:r>
          </w:p>
          <w:p w14:paraId="47314DD1" w14:textId="69FD7F1A" w:rsidR="00B71290" w:rsidRDefault="00316EDC" w:rsidP="00114604">
            <w:pPr>
              <w:spacing w:before="120" w:after="120"/>
              <w:cnfStyle w:val="000000000000" w:firstRow="0" w:lastRow="0" w:firstColumn="0" w:lastColumn="0" w:oddVBand="0" w:evenVBand="0" w:oddHBand="0" w:evenHBand="0" w:firstRowFirstColumn="0" w:firstRowLastColumn="0" w:lastRowFirstColumn="0" w:lastRowLastColumn="0"/>
            </w:pPr>
            <w:r w:rsidRPr="00316EDC">
              <w:t xml:space="preserve">Supporting evidence-backed data </w:t>
            </w:r>
            <w:r w:rsidR="00445A73" w:rsidRPr="00DC7589">
              <w:t>should</w:t>
            </w:r>
            <w:r w:rsidRPr="00DC7589">
              <w:t xml:space="preserve"> be included </w:t>
            </w:r>
            <w:r w:rsidR="00445A73" w:rsidRPr="00DC7589">
              <w:t>where available</w:t>
            </w:r>
            <w:r w:rsidR="00445A73">
              <w:t xml:space="preserve"> </w:t>
            </w:r>
            <w:r w:rsidRPr="00316EDC">
              <w:t xml:space="preserve">to support </w:t>
            </w:r>
            <w:r w:rsidR="00572471">
              <w:t xml:space="preserve">this </w:t>
            </w:r>
            <w:r w:rsidR="008413B8">
              <w:t>criterion</w:t>
            </w:r>
            <w:r w:rsidRPr="00316EDC">
              <w:t>.</w:t>
            </w:r>
          </w:p>
        </w:tc>
        <w:tc>
          <w:tcPr>
            <w:tcW w:w="1797" w:type="dxa"/>
          </w:tcPr>
          <w:p w14:paraId="7BB68750" w14:textId="06B41032" w:rsidR="00B71290" w:rsidRPr="0074030B" w:rsidRDefault="214D6A7E" w:rsidP="00C6472E">
            <w:pPr>
              <w:spacing w:before="120" w:after="120"/>
              <w:jc w:val="center"/>
              <w:cnfStyle w:val="000000000000" w:firstRow="0" w:lastRow="0" w:firstColumn="0" w:lastColumn="0" w:oddVBand="0" w:evenVBand="0" w:oddHBand="0" w:evenHBand="0" w:firstRowFirstColumn="0" w:firstRowLastColumn="0" w:lastRowFirstColumn="0" w:lastRowLastColumn="0"/>
            </w:pPr>
            <w:r>
              <w:lastRenderedPageBreak/>
              <w:t>20</w:t>
            </w:r>
            <w:r w:rsidR="00B71290">
              <w:t>%</w:t>
            </w:r>
          </w:p>
        </w:tc>
      </w:tr>
    </w:tbl>
    <w:p w14:paraId="5DF4EABA" w14:textId="7427E75C" w:rsidR="008B145B" w:rsidRPr="0014166A" w:rsidRDefault="00085E27" w:rsidP="00085E27">
      <w:pPr>
        <w:pStyle w:val="Heading2"/>
      </w:pPr>
      <w:bookmarkStart w:id="67" w:name="_Toc235621000"/>
      <w:bookmarkStart w:id="68" w:name="_Toc237255240"/>
      <w:bookmarkStart w:id="69" w:name="_Toc241660416"/>
      <w:r>
        <w:t xml:space="preserve">4.3 </w:t>
      </w:r>
      <w:r w:rsidR="00B0230E">
        <w:t xml:space="preserve">What </w:t>
      </w:r>
      <w:r w:rsidR="00044F7A">
        <w:t xml:space="preserve">supporting documents </w:t>
      </w:r>
      <w:r w:rsidR="00B0230E">
        <w:t>will need to be provided?</w:t>
      </w:r>
      <w:bookmarkEnd w:id="67"/>
      <w:bookmarkEnd w:id="68"/>
      <w:bookmarkEnd w:id="69"/>
    </w:p>
    <w:p w14:paraId="3D06FED3" w14:textId="7E46E310" w:rsidR="00B0230E" w:rsidRDefault="00044F7A" w:rsidP="00B0230E">
      <w:pPr>
        <w:pStyle w:val="BodyText"/>
      </w:pPr>
      <w:r w:rsidRPr="00044F7A">
        <w:t>Please submit the following documents with your application:</w:t>
      </w:r>
    </w:p>
    <w:p w14:paraId="6E918AD0" w14:textId="71ABB873" w:rsidR="004F378C" w:rsidRDefault="00586D5F" w:rsidP="00E400DC">
      <w:pPr>
        <w:pStyle w:val="ListNumber"/>
      </w:pPr>
      <w:r>
        <w:t xml:space="preserve">Project </w:t>
      </w:r>
      <w:r w:rsidR="002C0A14">
        <w:t>p</w:t>
      </w:r>
      <w:r>
        <w:t>lan</w:t>
      </w:r>
    </w:p>
    <w:p w14:paraId="5F8125B3" w14:textId="56EA323E" w:rsidR="00B156EA" w:rsidRDefault="00B156EA" w:rsidP="00E400DC">
      <w:pPr>
        <w:pStyle w:val="ListNumber"/>
      </w:pPr>
      <w:r>
        <w:t xml:space="preserve">Budget </w:t>
      </w:r>
      <w:r w:rsidR="00475298">
        <w:t xml:space="preserve">and milestone </w:t>
      </w:r>
      <w:r w:rsidR="009355F7">
        <w:t>document</w:t>
      </w:r>
    </w:p>
    <w:p w14:paraId="7D964F18" w14:textId="2D1591E4" w:rsidR="00B96666" w:rsidRDefault="00B96666" w:rsidP="00573A3F">
      <w:pPr>
        <w:pStyle w:val="ListNumber"/>
      </w:pPr>
      <w:r>
        <w:t>Knowledge Sharing Plan</w:t>
      </w:r>
    </w:p>
    <w:p w14:paraId="4FB3123E" w14:textId="57B99FAE" w:rsidR="009E41BD" w:rsidRDefault="009E41BD" w:rsidP="00573A3F">
      <w:pPr>
        <w:pStyle w:val="ListNumber"/>
      </w:pPr>
      <w:r>
        <w:t>Risk register</w:t>
      </w:r>
    </w:p>
    <w:p w14:paraId="4A40D693" w14:textId="7A14C7FF" w:rsidR="001A655E" w:rsidRDefault="008F4CF6" w:rsidP="00573A3F">
      <w:pPr>
        <w:pStyle w:val="ListNumber"/>
      </w:pPr>
      <w:r>
        <w:t xml:space="preserve">Any other </w:t>
      </w:r>
      <w:r w:rsidR="004E57E5">
        <w:t xml:space="preserve">documents </w:t>
      </w:r>
      <w:r w:rsidR="007C7E0A">
        <w:t>to support and provide con</w:t>
      </w:r>
      <w:r w:rsidR="00D70C2D">
        <w:t>sent</w:t>
      </w:r>
      <w:r w:rsidR="007C7E0A">
        <w:t xml:space="preserve"> for the application, including</w:t>
      </w:r>
      <w:r w:rsidR="001A655E">
        <w:t>:</w:t>
      </w:r>
    </w:p>
    <w:p w14:paraId="4B327690" w14:textId="44255FA9" w:rsidR="008F4CF6" w:rsidRPr="000775A7" w:rsidRDefault="00782BA4" w:rsidP="00450E2E">
      <w:pPr>
        <w:pStyle w:val="ListNumber2"/>
        <w:ind w:left="993" w:hanging="426"/>
      </w:pPr>
      <w:r>
        <w:t>Landowner</w:t>
      </w:r>
      <w:r w:rsidR="004247B3">
        <w:t xml:space="preserve"> </w:t>
      </w:r>
      <w:r w:rsidR="0068411F">
        <w:t>consent</w:t>
      </w:r>
      <w:r w:rsidR="00D40B1F">
        <w:t xml:space="preserve"> (where </w:t>
      </w:r>
      <w:r w:rsidR="00D42CFD">
        <w:t>the demonstration si</w:t>
      </w:r>
      <w:r w:rsidR="006C7886">
        <w:t>te</w:t>
      </w:r>
      <w:r w:rsidR="007F35B0">
        <w:t xml:space="preserve"> is not owned by the applicant</w:t>
      </w:r>
      <w:r w:rsidR="00235E01">
        <w:t xml:space="preserve"> or </w:t>
      </w:r>
      <w:r w:rsidR="005E1305">
        <w:t xml:space="preserve">participating </w:t>
      </w:r>
      <w:r w:rsidR="0037454A">
        <w:t>organisation</w:t>
      </w:r>
      <w:r w:rsidR="001B5991">
        <w:t>)</w:t>
      </w:r>
      <w:r w:rsidR="00A76633">
        <w:t xml:space="preserve"> for project access and delivery</w:t>
      </w:r>
      <w:r w:rsidR="00016358">
        <w:t xml:space="preserve"> activities</w:t>
      </w:r>
      <w:r w:rsidR="00C32F47">
        <w:t xml:space="preserve">, including </w:t>
      </w:r>
      <w:r w:rsidR="00C32F47" w:rsidRPr="00CA2378">
        <w:t xml:space="preserve">demonstration </w:t>
      </w:r>
      <w:r w:rsidR="000057B1">
        <w:t>and</w:t>
      </w:r>
      <w:r w:rsidR="00C32F47" w:rsidRPr="00CA2378">
        <w:t xml:space="preserve"> promotional activities</w:t>
      </w:r>
      <w:r w:rsidR="00EE5D90">
        <w:t>.</w:t>
      </w:r>
    </w:p>
    <w:p w14:paraId="02E9D563" w14:textId="68904F02" w:rsidR="00FA72EA" w:rsidRDefault="00234470" w:rsidP="00450E2E">
      <w:pPr>
        <w:pStyle w:val="ListNumber2"/>
        <w:ind w:left="993" w:hanging="426"/>
      </w:pPr>
      <w:r>
        <w:t>Part</w:t>
      </w:r>
      <w:r w:rsidR="00F45D78">
        <w:t>ner</w:t>
      </w:r>
      <w:r w:rsidR="00CA0B8A">
        <w:t>ship</w:t>
      </w:r>
      <w:r w:rsidR="00F45D78">
        <w:t xml:space="preserve"> confirmation </w:t>
      </w:r>
      <w:r w:rsidR="0073246C">
        <w:t>acknowledging that a Participation Organisation Agreement will be required if the applicant is successful</w:t>
      </w:r>
      <w:r w:rsidR="002871AE">
        <w:t>.</w:t>
      </w:r>
      <w:r w:rsidR="0073246C">
        <w:t xml:space="preserve"> </w:t>
      </w:r>
    </w:p>
    <w:p w14:paraId="49819315" w14:textId="4FF49C4E" w:rsidR="003C382F" w:rsidRPr="00732BC3" w:rsidRDefault="003C382F" w:rsidP="003C382F">
      <w:pPr>
        <w:pStyle w:val="ListNumber"/>
        <w:numPr>
          <w:ilvl w:val="0"/>
          <w:numId w:val="0"/>
        </w:numPr>
        <w:ind w:left="340" w:hanging="340"/>
        <w:rPr>
          <w:color w:val="0070C0"/>
        </w:rPr>
      </w:pPr>
      <w:r>
        <w:t xml:space="preserve">Templates </w:t>
      </w:r>
      <w:r w:rsidR="00E43611" w:rsidRPr="001D25A4">
        <w:t xml:space="preserve">for supporting documents can be downloaded </w:t>
      </w:r>
      <w:r w:rsidR="00E43611" w:rsidRPr="00A924BD">
        <w:t xml:space="preserve">from: </w:t>
      </w:r>
      <w:hyperlink r:id="rId52" w:history="1">
        <w:r w:rsidR="00A924BD" w:rsidRPr="00A924BD">
          <w:rPr>
            <w:rStyle w:val="Hyperlink"/>
            <w:rFonts w:ascii="Calibri" w:hAnsi="Calibri" w:cs="Calibri"/>
            <w:sz w:val="22"/>
            <w:szCs w:val="22"/>
            <w:shd w:val="clear" w:color="auto" w:fill="FFFFFF"/>
          </w:rPr>
          <w:t>https://agriculture.vic.gov.au/OFEED</w:t>
        </w:r>
      </w:hyperlink>
    </w:p>
    <w:p w14:paraId="2A1D9E4B" w14:textId="77777777" w:rsidR="003F6DEC" w:rsidRPr="00C1279F" w:rsidRDefault="003F6DEC" w:rsidP="003F6DEC">
      <w:pPr>
        <w:pStyle w:val="BodyText"/>
        <w:rPr>
          <w:b/>
          <w:bCs/>
          <w:sz w:val="22"/>
          <w:szCs w:val="22"/>
        </w:rPr>
      </w:pPr>
      <w:r w:rsidRPr="00C1279F">
        <w:rPr>
          <w:b/>
          <w:bCs/>
          <w:sz w:val="22"/>
          <w:szCs w:val="22"/>
        </w:rPr>
        <w:t>Attaching required documents:</w:t>
      </w:r>
    </w:p>
    <w:p w14:paraId="4D4E7F08" w14:textId="77777777" w:rsidR="003F6DEC" w:rsidRPr="001D25A4" w:rsidRDefault="003F6DEC" w:rsidP="00C1279F">
      <w:pPr>
        <w:pStyle w:val="BodyText"/>
      </w:pPr>
      <w:r w:rsidRPr="1ECF7CCA">
        <w:t>Supporting documents must be in an acceptable file type, such as Word, Excel, PDF, or JPEG. The maximum file size for each file is 10MB</w:t>
      </w:r>
    </w:p>
    <w:p w14:paraId="6FD30F95" w14:textId="58146132" w:rsidR="003C382F" w:rsidRDefault="00DF0C6F" w:rsidP="007832A6">
      <w:pPr>
        <w:pStyle w:val="ListBullet"/>
        <w:numPr>
          <w:ilvl w:val="0"/>
          <w:numId w:val="0"/>
        </w:numPr>
      </w:pPr>
      <w:r w:rsidRPr="001D25A4">
        <w:t>No hard copy applications will be accepted. Late and incomplete applications will not be considered</w:t>
      </w:r>
      <w:r>
        <w:t>.</w:t>
      </w:r>
    </w:p>
    <w:p w14:paraId="6F104DEE" w14:textId="73BF9101" w:rsidR="00B73F8F" w:rsidRPr="0014166A" w:rsidRDefault="00085E27" w:rsidP="00085E27">
      <w:pPr>
        <w:pStyle w:val="Heading2"/>
      </w:pPr>
      <w:bookmarkStart w:id="70" w:name="_Toc235621001"/>
      <w:bookmarkStart w:id="71" w:name="_Toc237255241"/>
      <w:bookmarkStart w:id="72" w:name="_Toc241660417"/>
      <w:r>
        <w:t xml:space="preserve">4.4 </w:t>
      </w:r>
      <w:r w:rsidR="00B73F8F">
        <w:t>What is the notification process?</w:t>
      </w:r>
      <w:bookmarkEnd w:id="70"/>
      <w:bookmarkEnd w:id="71"/>
      <w:bookmarkEnd w:id="72"/>
    </w:p>
    <w:p w14:paraId="50383824" w14:textId="467C0408" w:rsidR="00647246" w:rsidRPr="000775A7" w:rsidRDefault="00647246" w:rsidP="007832A6">
      <w:pPr>
        <w:pStyle w:val="ListBullet"/>
        <w:numPr>
          <w:ilvl w:val="0"/>
          <w:numId w:val="0"/>
        </w:numPr>
      </w:pPr>
      <w:r w:rsidRPr="00696BC1">
        <w:t>Successful and unsuccessful applicants will be notified in writing after the assessment process is completed. All decisions are final and are not subject to further review. Unsuccessful applicants can ask for feedback on their application.</w:t>
      </w:r>
      <w:r w:rsidRPr="00647246">
        <w:t> </w:t>
      </w:r>
    </w:p>
    <w:p w14:paraId="7A55D5E1" w14:textId="536271DF" w:rsidR="000041A5" w:rsidRPr="00085E27" w:rsidRDefault="00C1279F" w:rsidP="7FDDEFA7">
      <w:pPr>
        <w:pStyle w:val="Heading1"/>
        <w:rPr>
          <w:b/>
          <w:bCs w:val="0"/>
        </w:rPr>
      </w:pPr>
      <w:bookmarkStart w:id="73" w:name="_Toc235620942"/>
      <w:bookmarkStart w:id="74" w:name="_Toc235621002"/>
      <w:bookmarkStart w:id="75" w:name="_Toc241660418"/>
      <w:r w:rsidRPr="00085E27">
        <w:rPr>
          <w:b/>
          <w:bCs w:val="0"/>
        </w:rPr>
        <w:lastRenderedPageBreak/>
        <w:t xml:space="preserve">5. </w:t>
      </w:r>
      <w:r w:rsidR="002F3B01" w:rsidRPr="00085E27">
        <w:rPr>
          <w:b/>
          <w:bCs w:val="0"/>
        </w:rPr>
        <w:t>F</w:t>
      </w:r>
      <w:r w:rsidR="000041A5" w:rsidRPr="00085E27">
        <w:rPr>
          <w:b/>
          <w:bCs w:val="0"/>
        </w:rPr>
        <w:t>unding conditions</w:t>
      </w:r>
      <w:bookmarkEnd w:id="73"/>
      <w:bookmarkEnd w:id="74"/>
      <w:bookmarkEnd w:id="75"/>
    </w:p>
    <w:p w14:paraId="1C82D28C" w14:textId="741B190F" w:rsidR="00933532" w:rsidRPr="0014166A" w:rsidRDefault="00085E27" w:rsidP="00085E27">
      <w:pPr>
        <w:pStyle w:val="Heading2"/>
      </w:pPr>
      <w:bookmarkStart w:id="76" w:name="_Toc235621003"/>
      <w:bookmarkStart w:id="77" w:name="_Toc237255243"/>
      <w:bookmarkStart w:id="78" w:name="_Toc241660419"/>
      <w:r>
        <w:t xml:space="preserve">5.1 </w:t>
      </w:r>
      <w:r w:rsidR="007E20C6">
        <w:t xml:space="preserve">Victorian </w:t>
      </w:r>
      <w:r w:rsidR="00FB05E5">
        <w:t>Election and Caretaker conventions</w:t>
      </w:r>
      <w:bookmarkEnd w:id="76"/>
      <w:bookmarkEnd w:id="77"/>
      <w:bookmarkEnd w:id="78"/>
    </w:p>
    <w:p w14:paraId="3E07BC79" w14:textId="77777777" w:rsidR="00FD3F31" w:rsidRPr="00FD3F31" w:rsidRDefault="00FD3F31" w:rsidP="00CE7E0D">
      <w:pPr>
        <w:pStyle w:val="BodyText"/>
      </w:pPr>
      <w:r w:rsidRPr="00FD3F31">
        <w:t>As the Victorian State election will be held on Saturday 28 November 2026, the Victorian Government will assume a caretaker role from 6.00pm on 3 November 2026 until such time that either it becomes clear that the incumbent government will be returned, or when a new government is commissioned.</w:t>
      </w:r>
    </w:p>
    <w:p w14:paraId="49D63B0F" w14:textId="134F9994" w:rsidR="00FD3F31" w:rsidRPr="00FD3F31" w:rsidRDefault="00FD3F31" w:rsidP="00CE7E0D">
      <w:pPr>
        <w:pStyle w:val="BodyText"/>
      </w:pPr>
      <w:r w:rsidRPr="00FD3F31">
        <w:t xml:space="preserve">In line with the caretaker conventions, the incoming government will determine whether to proceed with this grant process and enter into the </w:t>
      </w:r>
      <w:r w:rsidR="00CF58C3">
        <w:t>funding</w:t>
      </w:r>
      <w:r>
        <w:t xml:space="preserve"> agreement</w:t>
      </w:r>
      <w:r w:rsidRPr="00FD3F31">
        <w:t xml:space="preserve"> after the caretaker period.</w:t>
      </w:r>
    </w:p>
    <w:p w14:paraId="3AA484C4" w14:textId="79835469" w:rsidR="00FD3F31" w:rsidRPr="00FD3F31" w:rsidRDefault="00FD3F31" w:rsidP="00CE7E0D">
      <w:pPr>
        <w:pStyle w:val="BodyText"/>
      </w:pPr>
      <w:r w:rsidRPr="00FD3F31">
        <w:t>Applicants</w:t>
      </w:r>
      <w:r w:rsidR="00BB20F2">
        <w:t xml:space="preserve"> </w:t>
      </w:r>
      <w:r w:rsidRPr="00FD3F31">
        <w:t>should be aware that:</w:t>
      </w:r>
    </w:p>
    <w:p w14:paraId="548636A2" w14:textId="085CEDEE" w:rsidR="00FD3F31" w:rsidRPr="00FD3F31" w:rsidRDefault="00FD3F31" w:rsidP="00CE7E0D">
      <w:pPr>
        <w:pStyle w:val="BodyText"/>
        <w:numPr>
          <w:ilvl w:val="0"/>
          <w:numId w:val="31"/>
        </w:numPr>
      </w:pPr>
      <w:r w:rsidRPr="00FD3F31">
        <w:t>all information about this grant process represents the position of the current government only, and is subject to change</w:t>
      </w:r>
    </w:p>
    <w:p w14:paraId="369AA18B" w14:textId="70D3F7BD" w:rsidR="00D21B52" w:rsidRDefault="00AB0877" w:rsidP="00CE7E0D">
      <w:pPr>
        <w:pStyle w:val="BodyText"/>
        <w:numPr>
          <w:ilvl w:val="0"/>
          <w:numId w:val="31"/>
        </w:numPr>
      </w:pPr>
      <w:r>
        <w:t>any</w:t>
      </w:r>
      <w:r w:rsidR="00FD3F31" w:rsidRPr="00FD3F31">
        <w:t xml:space="preserve"> incoming government may decide to not proceed with this grant process.</w:t>
      </w:r>
    </w:p>
    <w:p w14:paraId="6376B2FA" w14:textId="578765F9" w:rsidR="00ED0B94" w:rsidRDefault="000B5791" w:rsidP="00370F78">
      <w:pPr>
        <w:pStyle w:val="BodyText"/>
      </w:pPr>
      <w:r>
        <w:t>For further information on the caretaker conventions see</w:t>
      </w:r>
      <w:r w:rsidR="00D30819" w:rsidRPr="00D30819">
        <w:t xml:space="preserve"> </w:t>
      </w:r>
      <w:hyperlink r:id="rId53" w:history="1">
        <w:r w:rsidR="00D30819" w:rsidRPr="00D30819">
          <w:rPr>
            <w:color w:val="0000FF"/>
            <w:u w:val="single"/>
          </w:rPr>
          <w:t>Guidelines on the Caretaker Conventions | vic.gov.au</w:t>
        </w:r>
      </w:hyperlink>
      <w:r w:rsidR="00D30819">
        <w:t>.</w:t>
      </w:r>
      <w:r>
        <w:t xml:space="preserve"> </w:t>
      </w:r>
    </w:p>
    <w:p w14:paraId="5348CD36" w14:textId="77777777" w:rsidR="00E31565" w:rsidRDefault="00AF05E1" w:rsidP="00085E27">
      <w:pPr>
        <w:pStyle w:val="Heading2"/>
      </w:pPr>
      <w:bookmarkStart w:id="79" w:name="_Toc237255244"/>
      <w:bookmarkStart w:id="80" w:name="_Toc241660420"/>
      <w:bookmarkStart w:id="81" w:name="_Toc235621004"/>
      <w:r>
        <w:t xml:space="preserve">5.2 </w:t>
      </w:r>
      <w:r w:rsidR="00286BB3">
        <w:t xml:space="preserve">Other </w:t>
      </w:r>
      <w:r w:rsidR="0077606E">
        <w:t>government funding</w:t>
      </w:r>
      <w:bookmarkEnd w:id="79"/>
      <w:bookmarkEnd w:id="80"/>
    </w:p>
    <w:p w14:paraId="2AF57493" w14:textId="77777777" w:rsidR="00E27315" w:rsidRDefault="00E27315" w:rsidP="00286BB3">
      <w:pPr>
        <w:pStyle w:val="BodyText"/>
      </w:pPr>
      <w:r w:rsidRPr="00E27315">
        <w:t xml:space="preserve">Applicants must disclose all secured, pending or proposed government funding, rebates, subsidies, incentives and grant funding related to the project. </w:t>
      </w:r>
    </w:p>
    <w:p w14:paraId="2585EAB8" w14:textId="77777777" w:rsidR="006019E9" w:rsidRDefault="00E27315" w:rsidP="00286BB3">
      <w:pPr>
        <w:pStyle w:val="BodyText"/>
      </w:pPr>
      <w:r w:rsidRPr="00E27315">
        <w:t>Other government funding sources may be used in conjunction with this program, provided they do not fund the same expenditure items supported through th</w:t>
      </w:r>
      <w:r w:rsidR="006019E9">
        <w:t xml:space="preserve">is </w:t>
      </w:r>
      <w:r w:rsidR="00E00874">
        <w:t>program</w:t>
      </w:r>
      <w:r w:rsidR="006019E9">
        <w:t>.</w:t>
      </w:r>
    </w:p>
    <w:p w14:paraId="1D8A5AFB" w14:textId="77777777" w:rsidR="00E00874" w:rsidRDefault="00E00874" w:rsidP="00E00874">
      <w:pPr>
        <w:pStyle w:val="BodyText"/>
      </w:pPr>
      <w:r w:rsidRPr="00E27315">
        <w:t xml:space="preserve">Any other government funding must be clearly identified in the project budget as a separate funding source. Government funding from other programs </w:t>
      </w:r>
      <w:r>
        <w:t xml:space="preserve">and </w:t>
      </w:r>
      <w:r w:rsidRPr="00E27315">
        <w:t xml:space="preserve">cannot be counted towards </w:t>
      </w:r>
      <w:r>
        <w:t xml:space="preserve">the </w:t>
      </w:r>
      <w:proofErr w:type="gramStart"/>
      <w:r>
        <w:t>applicants</w:t>
      </w:r>
      <w:proofErr w:type="gramEnd"/>
      <w:r w:rsidRPr="00E27315">
        <w:t xml:space="preserve"> cash co-contribution. </w:t>
      </w:r>
    </w:p>
    <w:p w14:paraId="5FD10342" w14:textId="77777777" w:rsidR="00E00874" w:rsidRPr="00EC63A8" w:rsidRDefault="00E00874" w:rsidP="00E00874">
      <w:pPr>
        <w:pStyle w:val="BodyText"/>
      </w:pPr>
      <w:r w:rsidRPr="00E27315">
        <w:t xml:space="preserve">DEECA reserves the right to assess funding </w:t>
      </w:r>
      <w:r>
        <w:t>requests</w:t>
      </w:r>
      <w:r w:rsidRPr="00E27315">
        <w:t xml:space="preserve"> on a case-by-case basis and may adjust the grant amount where another funding source materially reduces the applicant's project costs or results in duplication of funding.</w:t>
      </w:r>
    </w:p>
    <w:p w14:paraId="6759492C" w14:textId="2C9FB523" w:rsidR="000B77EB" w:rsidRPr="00354524" w:rsidRDefault="00085E27" w:rsidP="00085E27">
      <w:pPr>
        <w:pStyle w:val="Heading2"/>
      </w:pPr>
      <w:bookmarkStart w:id="82" w:name="_Toc237255245"/>
      <w:bookmarkStart w:id="83" w:name="_Toc241660421"/>
      <w:r>
        <w:t>5.</w:t>
      </w:r>
      <w:r w:rsidR="00964196">
        <w:t>3</w:t>
      </w:r>
      <w:r>
        <w:t xml:space="preserve"> </w:t>
      </w:r>
      <w:r w:rsidR="000B77EB">
        <w:t>Cost</w:t>
      </w:r>
      <w:bookmarkEnd w:id="81"/>
      <w:bookmarkEnd w:id="82"/>
      <w:bookmarkEnd w:id="83"/>
    </w:p>
    <w:p w14:paraId="6758FEB0" w14:textId="77777777" w:rsidR="000B77EB" w:rsidRPr="003D034F" w:rsidRDefault="000B77EB" w:rsidP="000B77EB">
      <w:pPr>
        <w:pStyle w:val="BodyText"/>
      </w:pPr>
      <w:r w:rsidRPr="003D034F">
        <w:t>The Department is not liable for any costs, expenses, losses, claims, or damages that may be incurred by </w:t>
      </w:r>
      <w:r w:rsidRPr="003D034F">
        <w:br/>
        <w:t>grant recipient or other potential recipients in connection with the application process, including in preparing or submitting an application, providing further information to the Department, or participating in negotiations with the Department. </w:t>
      </w:r>
    </w:p>
    <w:p w14:paraId="1A6105FD" w14:textId="2DD121F6" w:rsidR="000533B5" w:rsidRPr="00354524" w:rsidRDefault="00085E27" w:rsidP="00085E27">
      <w:pPr>
        <w:pStyle w:val="Heading2"/>
      </w:pPr>
      <w:bookmarkStart w:id="84" w:name="_Toc235621005"/>
      <w:bookmarkStart w:id="85" w:name="_Toc237255246"/>
      <w:bookmarkStart w:id="86" w:name="_Toc241660422"/>
      <w:r>
        <w:t>5.</w:t>
      </w:r>
      <w:r w:rsidR="00964196">
        <w:t>4</w:t>
      </w:r>
      <w:r>
        <w:t xml:space="preserve"> </w:t>
      </w:r>
      <w:r w:rsidR="000533B5">
        <w:t>Letter of Offer</w:t>
      </w:r>
      <w:bookmarkEnd w:id="84"/>
      <w:bookmarkEnd w:id="85"/>
      <w:bookmarkEnd w:id="86"/>
    </w:p>
    <w:p w14:paraId="3F84B8C4" w14:textId="77777777" w:rsidR="00705B88" w:rsidRPr="00D85AE9" w:rsidRDefault="00705B88" w:rsidP="00705B88">
      <w:pPr>
        <w:pStyle w:val="BodyText"/>
      </w:pPr>
      <w:r>
        <w:t>The successful applicant</w:t>
      </w:r>
      <w:r w:rsidRPr="00D85AE9">
        <w:t xml:space="preserve"> will be issued a non-binding </w:t>
      </w:r>
      <w:r>
        <w:t>letter of offer to enter into</w:t>
      </w:r>
      <w:r w:rsidRPr="00D85AE9">
        <w:t xml:space="preserve"> a </w:t>
      </w:r>
      <w:r>
        <w:t>F</w:t>
      </w:r>
      <w:r w:rsidRPr="00D85AE9" w:rsidDel="00BD020D">
        <w:t xml:space="preserve">unding </w:t>
      </w:r>
      <w:r>
        <w:t>A</w:t>
      </w:r>
      <w:r w:rsidRPr="00D85AE9" w:rsidDel="00BD020D">
        <w:t>greement</w:t>
      </w:r>
      <w:r w:rsidRPr="00D85AE9">
        <w:t xml:space="preserve">. </w:t>
      </w:r>
      <w:r>
        <w:t xml:space="preserve">The letter of offer </w:t>
      </w:r>
      <w:r w:rsidRPr="00D85AE9">
        <w:t xml:space="preserve">will outline the terms under which </w:t>
      </w:r>
      <w:r>
        <w:t>the Department is</w:t>
      </w:r>
      <w:r w:rsidRPr="00D85AE9">
        <w:t xml:space="preserve"> prepared to enter into negotiations for a </w:t>
      </w:r>
      <w:r>
        <w:t>Funding Agreement</w:t>
      </w:r>
      <w:r w:rsidRPr="00D85AE9">
        <w:t xml:space="preserve"> for </w:t>
      </w:r>
      <w:r w:rsidRPr="005713AD">
        <w:t xml:space="preserve">the </w:t>
      </w:r>
      <w:r w:rsidRPr="001D25A4">
        <w:t>P</w:t>
      </w:r>
      <w:r>
        <w:t xml:space="preserve">roject, including: </w:t>
      </w:r>
    </w:p>
    <w:p w14:paraId="61B10713" w14:textId="77777777" w:rsidR="00705B88" w:rsidRPr="00D85AE9" w:rsidRDefault="00705B88" w:rsidP="00705B88">
      <w:pPr>
        <w:pStyle w:val="ListBullet"/>
        <w:tabs>
          <w:tab w:val="num" w:pos="360"/>
        </w:tabs>
        <w:ind w:left="360" w:hanging="360"/>
      </w:pPr>
      <w:r>
        <w:t>V</w:t>
      </w:r>
      <w:r w:rsidRPr="00D85AE9">
        <w:t xml:space="preserve">alue </w:t>
      </w:r>
      <w:r>
        <w:t xml:space="preserve">of </w:t>
      </w:r>
      <w:r w:rsidRPr="00BC4B65">
        <w:t>grant funding</w:t>
      </w:r>
      <w:r w:rsidRPr="00D85AE9">
        <w:t xml:space="preserve"> that is being offered</w:t>
      </w:r>
    </w:p>
    <w:p w14:paraId="5F6955DE" w14:textId="77777777" w:rsidR="00705B88" w:rsidRPr="00D85AE9" w:rsidRDefault="00705B88" w:rsidP="00705B88">
      <w:pPr>
        <w:pStyle w:val="ListBullet"/>
        <w:tabs>
          <w:tab w:val="num" w:pos="360"/>
        </w:tabs>
        <w:ind w:left="360" w:hanging="360"/>
      </w:pPr>
      <w:r w:rsidRPr="317BCF79">
        <w:t>Development milestones and timetable that you are required to meet (such as relevant milestones up to and including financial close)</w:t>
      </w:r>
    </w:p>
    <w:p w14:paraId="67100A0D" w14:textId="77777777" w:rsidR="00705B88" w:rsidRPr="007B6BAD" w:rsidRDefault="00705B88" w:rsidP="00705B88">
      <w:pPr>
        <w:pStyle w:val="ListBullet"/>
        <w:tabs>
          <w:tab w:val="num" w:pos="360"/>
        </w:tabs>
        <w:ind w:left="360" w:hanging="360"/>
      </w:pPr>
      <w:r>
        <w:t>T</w:t>
      </w:r>
      <w:r w:rsidRPr="00D85AE9">
        <w:t xml:space="preserve">erms under which </w:t>
      </w:r>
      <w:r>
        <w:t xml:space="preserve">we </w:t>
      </w:r>
      <w:r w:rsidRPr="00BE1C9A">
        <w:t xml:space="preserve">may withdraw the offer of funding </w:t>
      </w:r>
    </w:p>
    <w:p w14:paraId="6D5E7DD8" w14:textId="77777777" w:rsidR="00705B88" w:rsidRDefault="00705B88" w:rsidP="00705B88">
      <w:pPr>
        <w:pStyle w:val="ListBullet"/>
        <w:tabs>
          <w:tab w:val="num" w:pos="360"/>
        </w:tabs>
        <w:ind w:left="360" w:hanging="360"/>
      </w:pPr>
      <w:r w:rsidRPr="317BCF79">
        <w:t>Requirements for confirmation that you are proceeding with the project, via meetings or written communication</w:t>
      </w:r>
    </w:p>
    <w:p w14:paraId="5D0EC19A" w14:textId="77777777" w:rsidR="00705B88" w:rsidRPr="0079737E" w:rsidRDefault="00705B88" w:rsidP="00705B88">
      <w:pPr>
        <w:pStyle w:val="BodyText"/>
        <w:rPr>
          <w:lang w:val="en-GB"/>
        </w:rPr>
      </w:pPr>
      <w:r w:rsidRPr="0079737E">
        <w:rPr>
          <w:lang w:val="en-GB"/>
        </w:rPr>
        <w:t xml:space="preserve">Receipt of a letter of offer does not guarantee payment of </w:t>
      </w:r>
      <w:r w:rsidRPr="001D25A4">
        <w:rPr>
          <w:lang w:val="en-GB"/>
        </w:rPr>
        <w:t xml:space="preserve">any </w:t>
      </w:r>
      <w:r w:rsidRPr="0079737E">
        <w:rPr>
          <w:lang w:val="en-GB"/>
        </w:rPr>
        <w:t xml:space="preserve">funds by the </w:t>
      </w:r>
      <w:r>
        <w:rPr>
          <w:lang w:val="en-GB"/>
        </w:rPr>
        <w:t>Department</w:t>
      </w:r>
      <w:r w:rsidRPr="0079737E">
        <w:rPr>
          <w:lang w:val="en-GB"/>
        </w:rPr>
        <w:t xml:space="preserve"> </w:t>
      </w:r>
      <w:r w:rsidRPr="001D25A4">
        <w:rPr>
          <w:lang w:val="en-GB"/>
        </w:rPr>
        <w:t xml:space="preserve">and </w:t>
      </w:r>
      <w:r w:rsidRPr="0079737E">
        <w:rPr>
          <w:lang w:val="en-GB"/>
        </w:rPr>
        <w:t xml:space="preserve">will be subject to the execution of a </w:t>
      </w:r>
      <w:r>
        <w:rPr>
          <w:lang w:val="en-GB"/>
        </w:rPr>
        <w:t>Funding Agreement</w:t>
      </w:r>
      <w:r w:rsidRPr="0079737E">
        <w:rPr>
          <w:lang w:val="en-GB"/>
        </w:rPr>
        <w:t xml:space="preserve">. </w:t>
      </w:r>
    </w:p>
    <w:p w14:paraId="1A260DC9" w14:textId="77777777" w:rsidR="00705B88" w:rsidRPr="0079737E" w:rsidRDefault="00705B88" w:rsidP="00705B88">
      <w:pPr>
        <w:pStyle w:val="BodyText"/>
        <w:rPr>
          <w:lang w:val="en-GB"/>
        </w:rPr>
      </w:pPr>
      <w:r w:rsidRPr="0079737E">
        <w:rPr>
          <w:lang w:val="en-GB"/>
        </w:rPr>
        <w:t xml:space="preserve">The </w:t>
      </w:r>
      <w:r>
        <w:rPr>
          <w:lang w:val="en-GB"/>
        </w:rPr>
        <w:t>F</w:t>
      </w:r>
      <w:r w:rsidRPr="0079737E">
        <w:rPr>
          <w:lang w:val="en-GB"/>
        </w:rPr>
        <w:t xml:space="preserve">unding </w:t>
      </w:r>
      <w:r>
        <w:rPr>
          <w:lang w:val="en-GB"/>
        </w:rPr>
        <w:t>A</w:t>
      </w:r>
      <w:r w:rsidRPr="0079737E">
        <w:rPr>
          <w:lang w:val="en-GB"/>
        </w:rPr>
        <w:t>greement is the legal framework that defines the parties, their commitments and the funding terms and conditions. It outlines each party’s obligations and payment terms for the successful applicant.</w:t>
      </w:r>
    </w:p>
    <w:p w14:paraId="12F61A78" w14:textId="40EB8D85" w:rsidR="000533B5" w:rsidRDefault="00705B88" w:rsidP="00705B88">
      <w:pPr>
        <w:pStyle w:val="BodyText"/>
      </w:pPr>
      <w:r w:rsidRPr="317BCF79">
        <w:t xml:space="preserve">If you receive a letter of offer, you </w:t>
      </w:r>
      <w:r w:rsidRPr="317BCF79">
        <w:rPr>
          <w:b/>
          <w:bCs/>
        </w:rPr>
        <w:t>must keep the information confidential</w:t>
      </w:r>
      <w:r w:rsidRPr="317BCF79">
        <w:t xml:space="preserve"> until advised by the Department. Any public communication regarding the initiative between the time that the successful applicant receives a </w:t>
      </w:r>
      <w:r w:rsidRPr="317BCF79">
        <w:lastRenderedPageBreak/>
        <w:t xml:space="preserve">letter of offer, and the execution of the </w:t>
      </w:r>
      <w:r>
        <w:t>Funding Agreement</w:t>
      </w:r>
      <w:r w:rsidRPr="317BCF79">
        <w:t xml:space="preserve"> can only be done with the Department</w:t>
      </w:r>
      <w:r>
        <w:t>s</w:t>
      </w:r>
      <w:r w:rsidRPr="317BCF79">
        <w:t xml:space="preserve"> prior written consent. </w:t>
      </w:r>
      <w:r>
        <w:t>T</w:t>
      </w:r>
      <w:r w:rsidRPr="317BCF79">
        <w:t>he Department may withdraw from negotiations if you do not comply with this requirement</w:t>
      </w:r>
    </w:p>
    <w:p w14:paraId="49FB1C03" w14:textId="5816EB59" w:rsidR="000041A5" w:rsidRPr="003039F6" w:rsidRDefault="00085E27" w:rsidP="00085E27">
      <w:pPr>
        <w:pStyle w:val="Heading2"/>
      </w:pPr>
      <w:bookmarkStart w:id="87" w:name="_Toc235621006"/>
      <w:bookmarkStart w:id="88" w:name="_Toc237255247"/>
      <w:bookmarkStart w:id="89" w:name="_Toc241660423"/>
      <w:r>
        <w:t>5.</w:t>
      </w:r>
      <w:r w:rsidR="00964196">
        <w:t>5</w:t>
      </w:r>
      <w:r>
        <w:t xml:space="preserve"> </w:t>
      </w:r>
      <w:r w:rsidR="000041A5">
        <w:t xml:space="preserve">Funding </w:t>
      </w:r>
      <w:r w:rsidR="001F685F">
        <w:t>A</w:t>
      </w:r>
      <w:r w:rsidR="000041A5">
        <w:t>greement</w:t>
      </w:r>
      <w:bookmarkEnd w:id="87"/>
      <w:bookmarkEnd w:id="88"/>
      <w:bookmarkEnd w:id="89"/>
    </w:p>
    <w:p w14:paraId="735C069A" w14:textId="31B6CD8E" w:rsidR="00CD3A41" w:rsidRDefault="00B75AF7" w:rsidP="00B75AF7">
      <w:pPr>
        <w:pStyle w:val="BodyText"/>
      </w:pPr>
      <w:r w:rsidRPr="00856A8A">
        <w:t xml:space="preserve">Successful applicants will be required to enter into a </w:t>
      </w:r>
      <w:r w:rsidR="00CB094F">
        <w:t xml:space="preserve">grant </w:t>
      </w:r>
      <w:r w:rsidRPr="00856A8A">
        <w:t xml:space="preserve">Funding Agreement with the Department of Energy, Environment and Climate Action (DEECA). </w:t>
      </w:r>
    </w:p>
    <w:p w14:paraId="55793F9B" w14:textId="77777777" w:rsidR="0087659A" w:rsidRPr="00856A8A" w:rsidRDefault="0087659A" w:rsidP="0087659A">
      <w:pPr>
        <w:pStyle w:val="BodyText"/>
      </w:pPr>
      <w:r w:rsidRPr="00856A8A">
        <w:t>Funding agreements must be </w:t>
      </w:r>
      <w:r w:rsidRPr="00856A8A">
        <w:rPr>
          <w:b/>
          <w:bCs/>
        </w:rPr>
        <w:t>signed within one month</w:t>
      </w:r>
      <w:r w:rsidRPr="00856A8A">
        <w:t> of notification of successful grant application. Failure of signing within this timeframe may result in loss of grant funding. </w:t>
      </w:r>
    </w:p>
    <w:p w14:paraId="76AF35AC" w14:textId="5EF0E1AD" w:rsidR="00D825FD" w:rsidRPr="007C0877" w:rsidRDefault="00DE20C1" w:rsidP="00DE20C1">
      <w:pPr>
        <w:pStyle w:val="Heading2"/>
      </w:pPr>
      <w:bookmarkStart w:id="90" w:name="_Toc235621007"/>
      <w:bookmarkStart w:id="91" w:name="_Toc237255248"/>
      <w:bookmarkStart w:id="92" w:name="_Toc241660424"/>
      <w:r>
        <w:t>5.</w:t>
      </w:r>
      <w:r w:rsidR="00964196">
        <w:t>6</w:t>
      </w:r>
      <w:r>
        <w:t xml:space="preserve"> </w:t>
      </w:r>
      <w:r w:rsidR="00D825FD">
        <w:t>Participating Organisation Agreement</w:t>
      </w:r>
      <w:bookmarkEnd w:id="90"/>
      <w:bookmarkEnd w:id="91"/>
      <w:bookmarkEnd w:id="92"/>
    </w:p>
    <w:p w14:paraId="3AAB006B" w14:textId="1D8DED0C" w:rsidR="00D825FD" w:rsidRDefault="00D825FD" w:rsidP="00D825FD">
      <w:pPr>
        <w:pStyle w:val="BodyText"/>
      </w:pPr>
      <w:r>
        <w:t>Successful applicants with one or more</w:t>
      </w:r>
      <w:r w:rsidRPr="003078C3">
        <w:t xml:space="preserve"> project partners </w:t>
      </w:r>
      <w:r>
        <w:t>will</w:t>
      </w:r>
      <w:r w:rsidRPr="003078C3">
        <w:t xml:space="preserve"> be required to have a</w:t>
      </w:r>
      <w:r w:rsidR="00CD3A41">
        <w:t>n executed</w:t>
      </w:r>
      <w:r w:rsidRPr="003078C3">
        <w:t xml:space="preserve"> Participating Organisation Agreement (POA)</w:t>
      </w:r>
      <w:r>
        <w:t xml:space="preserve"> as a condition of the</w:t>
      </w:r>
      <w:r w:rsidR="00CD3A41">
        <w:t xml:space="preserve"> grant</w:t>
      </w:r>
      <w:r>
        <w:t xml:space="preserve"> Funding Agreement</w:t>
      </w:r>
      <w:r w:rsidRPr="003078C3">
        <w:t xml:space="preserve">. </w:t>
      </w:r>
    </w:p>
    <w:p w14:paraId="4D3BE94E" w14:textId="5ED07995" w:rsidR="00D825FD" w:rsidRDefault="00D825FD" w:rsidP="00D825FD">
      <w:pPr>
        <w:pStyle w:val="BodyText"/>
      </w:pPr>
      <w:r w:rsidRPr="003078C3">
        <w:t xml:space="preserve">The POA </w:t>
      </w:r>
      <w:r w:rsidR="00CD3A41">
        <w:t>must</w:t>
      </w:r>
      <w:r>
        <w:t xml:space="preserve"> clearly outline</w:t>
      </w:r>
      <w:r w:rsidRPr="003078C3">
        <w:t xml:space="preserve"> the roles, responsibilities and contributions of each partner, including arrangements for project delivery, data and knowledge sharing, and ongoing management of project assets. </w:t>
      </w:r>
    </w:p>
    <w:p w14:paraId="0E722669" w14:textId="5998D6C3" w:rsidR="00D825FD" w:rsidRPr="003078C3" w:rsidRDefault="00D825FD" w:rsidP="00D825FD">
      <w:pPr>
        <w:pStyle w:val="BodyText"/>
      </w:pPr>
      <w:r>
        <w:t xml:space="preserve">Applicants are encouraged to </w:t>
      </w:r>
      <w:r w:rsidR="00CD3A41">
        <w:t>inform</w:t>
      </w:r>
      <w:r>
        <w:t xml:space="preserve"> </w:t>
      </w:r>
      <w:r w:rsidR="00CD3A41">
        <w:t xml:space="preserve">project partners of this requirement before </w:t>
      </w:r>
      <w:proofErr w:type="gramStart"/>
      <w:r w:rsidR="00CD3A41">
        <w:t>submitting an application</w:t>
      </w:r>
      <w:proofErr w:type="gramEnd"/>
      <w:r>
        <w:t xml:space="preserve">. </w:t>
      </w:r>
    </w:p>
    <w:p w14:paraId="0C0BE145" w14:textId="465B5634" w:rsidR="0063602D" w:rsidRPr="001F685F" w:rsidRDefault="00085E27" w:rsidP="00085E27">
      <w:pPr>
        <w:pStyle w:val="Heading2"/>
      </w:pPr>
      <w:bookmarkStart w:id="93" w:name="_Toc235621008"/>
      <w:bookmarkStart w:id="94" w:name="_Toc237255249"/>
      <w:bookmarkStart w:id="95" w:name="_Toc241660425"/>
      <w:r>
        <w:t>5.</w:t>
      </w:r>
      <w:r w:rsidR="00964196">
        <w:t>7</w:t>
      </w:r>
      <w:r>
        <w:t xml:space="preserve"> </w:t>
      </w:r>
      <w:r w:rsidR="0063602D">
        <w:t>Payments</w:t>
      </w:r>
      <w:bookmarkEnd w:id="93"/>
      <w:bookmarkEnd w:id="94"/>
      <w:bookmarkEnd w:id="95"/>
    </w:p>
    <w:p w14:paraId="3ECDD3D5" w14:textId="77777777" w:rsidR="0063602D" w:rsidRDefault="0063602D" w:rsidP="0063602D">
      <w:pPr>
        <w:pStyle w:val="BodyText"/>
      </w:pPr>
      <w:r>
        <w:t>Payments will be made as long as:</w:t>
      </w:r>
    </w:p>
    <w:p w14:paraId="79445BF5" w14:textId="77777777" w:rsidR="0063602D" w:rsidRDefault="0063602D" w:rsidP="0063602D">
      <w:pPr>
        <w:pStyle w:val="ListBullet"/>
      </w:pPr>
      <w:r>
        <w:t>the funding agreement has been signed by all parties</w:t>
      </w:r>
    </w:p>
    <w:p w14:paraId="4E88AE14" w14:textId="77777777" w:rsidR="0063602D" w:rsidRDefault="0063602D" w:rsidP="0063602D">
      <w:pPr>
        <w:pStyle w:val="ListBullet"/>
      </w:pPr>
      <w:r>
        <w:t>grant recipients provide reports as required, or otherwise demonstrate that the activity is progressing as expected</w:t>
      </w:r>
    </w:p>
    <w:p w14:paraId="6C8B1AA4" w14:textId="77777777" w:rsidR="0063602D" w:rsidRDefault="0063602D" w:rsidP="0063602D">
      <w:pPr>
        <w:pStyle w:val="ListBullet"/>
      </w:pPr>
      <w:r>
        <w:t>other terms and condition of funding continue to be met.</w:t>
      </w:r>
    </w:p>
    <w:p w14:paraId="688F6BB2" w14:textId="2D702CC2" w:rsidR="0063602D" w:rsidRPr="00A50547" w:rsidRDefault="00085E27" w:rsidP="00085E27">
      <w:pPr>
        <w:pStyle w:val="Heading2"/>
      </w:pPr>
      <w:bookmarkStart w:id="96" w:name="_Toc235621009"/>
      <w:bookmarkStart w:id="97" w:name="_Toc237255250"/>
      <w:bookmarkStart w:id="98" w:name="_Toc241660426"/>
      <w:r>
        <w:t>5.</w:t>
      </w:r>
      <w:r w:rsidR="00964196">
        <w:t>8</w:t>
      </w:r>
      <w:r>
        <w:t xml:space="preserve"> </w:t>
      </w:r>
      <w:r w:rsidR="0063602D">
        <w:t>Monitoring and reporting</w:t>
      </w:r>
      <w:bookmarkEnd w:id="96"/>
      <w:bookmarkEnd w:id="97"/>
      <w:bookmarkEnd w:id="98"/>
    </w:p>
    <w:p w14:paraId="612389C4" w14:textId="7B54B3FB" w:rsidR="0063602D" w:rsidRDefault="0063602D" w:rsidP="0063602D">
      <w:pPr>
        <w:pStyle w:val="BodyText"/>
      </w:pPr>
      <w:r>
        <w:t xml:space="preserve">Grant recipients are required to comply with project monitoring and reporting requirements as outlined in the </w:t>
      </w:r>
      <w:r w:rsidR="00A50547">
        <w:t>F</w:t>
      </w:r>
      <w:r>
        <w:t xml:space="preserve">unding </w:t>
      </w:r>
      <w:r w:rsidR="00A50547">
        <w:t>A</w:t>
      </w:r>
      <w:r>
        <w:t>greement. This may include progress reports, site inspections, completion records and acquittal documentation.</w:t>
      </w:r>
    </w:p>
    <w:p w14:paraId="7B778E81" w14:textId="5F8552B3" w:rsidR="00C97DB8" w:rsidRPr="00A50547" w:rsidRDefault="00085E27" w:rsidP="00085E27">
      <w:pPr>
        <w:pStyle w:val="Heading2"/>
      </w:pPr>
      <w:bookmarkStart w:id="99" w:name="_Toc235621010"/>
      <w:bookmarkStart w:id="100" w:name="_Toc237255251"/>
      <w:bookmarkStart w:id="101" w:name="_Toc241660427"/>
      <w:r>
        <w:t>5.</w:t>
      </w:r>
      <w:r w:rsidR="00964196">
        <w:t>9</w:t>
      </w:r>
      <w:r>
        <w:t xml:space="preserve"> </w:t>
      </w:r>
      <w:r w:rsidR="00C97DB8">
        <w:t>Post project evaluation</w:t>
      </w:r>
      <w:bookmarkEnd w:id="99"/>
      <w:bookmarkEnd w:id="100"/>
      <w:bookmarkEnd w:id="101"/>
      <w:r w:rsidR="00C97DB8">
        <w:t xml:space="preserve"> </w:t>
      </w:r>
    </w:p>
    <w:p w14:paraId="34A2D856" w14:textId="35DFD978" w:rsidR="00C97DB8" w:rsidRPr="007C0877" w:rsidRDefault="00C97DB8" w:rsidP="00C97DB8">
      <w:pPr>
        <w:pStyle w:val="BodyText"/>
      </w:pPr>
      <w:r>
        <w:t xml:space="preserve">Recipients may be requested to complete a post-project evaluation </w:t>
      </w:r>
      <w:r w:rsidR="00176200">
        <w:t>of</w:t>
      </w:r>
      <w:r w:rsidR="00320E25">
        <w:t xml:space="preserve"> project implementation</w:t>
      </w:r>
      <w:r w:rsidR="00946BBD">
        <w:t>,</w:t>
      </w:r>
      <w:r w:rsidR="00320E25">
        <w:t xml:space="preserve"> knowledge sharing </w:t>
      </w:r>
      <w:r w:rsidR="00314012">
        <w:t xml:space="preserve">and </w:t>
      </w:r>
      <w:r>
        <w:t xml:space="preserve">demonstrating </w:t>
      </w:r>
      <w:r w:rsidRPr="007C0877">
        <w:t>outcome</w:t>
      </w:r>
      <w:r w:rsidR="00A06A12">
        <w:t xml:space="preserve"> activities</w:t>
      </w:r>
      <w:r w:rsidRPr="007C0877">
        <w:t xml:space="preserve">.  </w:t>
      </w:r>
    </w:p>
    <w:p w14:paraId="66521D41" w14:textId="02FB9ECD" w:rsidR="00C97DB8" w:rsidRPr="007C0877" w:rsidRDefault="00C1279F" w:rsidP="00C97DB8">
      <w:pPr>
        <w:pStyle w:val="BodyText"/>
      </w:pPr>
      <w:r w:rsidRPr="007C0877">
        <w:t>Successful applicants</w:t>
      </w:r>
      <w:r w:rsidR="00C97DB8" w:rsidRPr="007C0877">
        <w:t xml:space="preserve"> </w:t>
      </w:r>
      <w:r w:rsidRPr="007C0877">
        <w:t>must participate in program evaluation for up to</w:t>
      </w:r>
      <w:r w:rsidR="00C97DB8" w:rsidRPr="007C0877">
        <w:t xml:space="preserve"> </w:t>
      </w:r>
      <w:r w:rsidR="002E44EC" w:rsidRPr="007C0877">
        <w:t>t</w:t>
      </w:r>
      <w:r w:rsidR="002E44EC">
        <w:t>wo</w:t>
      </w:r>
      <w:r w:rsidR="002E44EC" w:rsidRPr="007C0877">
        <w:t xml:space="preserve"> (</w:t>
      </w:r>
      <w:r w:rsidR="002E44EC">
        <w:t>2</w:t>
      </w:r>
      <w:r w:rsidR="002E44EC" w:rsidRPr="007C0877">
        <w:t xml:space="preserve">) years following </w:t>
      </w:r>
      <w:r w:rsidR="002E44EC">
        <w:t>final financial acquittal</w:t>
      </w:r>
      <w:r w:rsidRPr="007C0877">
        <w:t>.</w:t>
      </w:r>
      <w:r w:rsidR="00C97DB8" w:rsidRPr="007C0877">
        <w:t xml:space="preserve"> </w:t>
      </w:r>
      <w:r w:rsidRPr="007C0877">
        <w:t xml:space="preserve">Failure to comply with evaluation requirements may affect an applicant’s eligibility for </w:t>
      </w:r>
      <w:r w:rsidR="00C97DB8" w:rsidRPr="007C0877">
        <w:t xml:space="preserve">future </w:t>
      </w:r>
      <w:r w:rsidRPr="007C0877">
        <w:t>Department funding opportunities</w:t>
      </w:r>
      <w:r w:rsidR="00C97DB8" w:rsidRPr="007C0877">
        <w:t xml:space="preserve">.  </w:t>
      </w:r>
    </w:p>
    <w:p w14:paraId="2FC43155" w14:textId="77777777" w:rsidR="00C1279F" w:rsidRPr="00C1279F" w:rsidRDefault="00C1279F" w:rsidP="00C1279F">
      <w:pPr>
        <w:pStyle w:val="BodyText"/>
      </w:pPr>
      <w:r w:rsidRPr="007C0877">
        <w:t>Information collected through evaluation activities, including project outcomes and lessons learned, may be used in program evaluations, reports and Department promotional materials.</w:t>
      </w:r>
    </w:p>
    <w:p w14:paraId="2A8EE7B9" w14:textId="3C5DC388" w:rsidR="00893D94" w:rsidRPr="00A50547" w:rsidRDefault="00085E27" w:rsidP="00085E27">
      <w:pPr>
        <w:pStyle w:val="Heading2"/>
      </w:pPr>
      <w:bookmarkStart w:id="102" w:name="_Toc235621011"/>
      <w:bookmarkStart w:id="103" w:name="_Toc237255252"/>
      <w:bookmarkStart w:id="104" w:name="_Toc241660428"/>
      <w:r>
        <w:t>5.</w:t>
      </w:r>
      <w:r w:rsidR="00964196">
        <w:t>10</w:t>
      </w:r>
      <w:r>
        <w:t xml:space="preserve"> </w:t>
      </w:r>
      <w:r w:rsidR="00893D94">
        <w:t>Tax implications</w:t>
      </w:r>
      <w:bookmarkEnd w:id="102"/>
      <w:bookmarkEnd w:id="103"/>
      <w:bookmarkEnd w:id="104"/>
    </w:p>
    <w:p w14:paraId="18207E82" w14:textId="77777777" w:rsidR="00CB094F" w:rsidRPr="00CB094F" w:rsidRDefault="00CB094F" w:rsidP="00CB094F">
      <w:pPr>
        <w:pStyle w:val="BodyText"/>
      </w:pPr>
      <w:r w:rsidRPr="00CB094F">
        <w:t>Applicants should consult the Australian Taxation Office or seek professional advice on any taxation implications that may arise from this grant funding. </w:t>
      </w:r>
    </w:p>
    <w:p w14:paraId="31A1FCCC" w14:textId="77777777" w:rsidR="00CB094F" w:rsidRPr="00CB094F" w:rsidRDefault="00CB094F" w:rsidP="00CB094F">
      <w:pPr>
        <w:pStyle w:val="BodyText"/>
      </w:pPr>
      <w:r w:rsidRPr="00CB094F">
        <w:t>Successful applicants without an ABN will need to provide a completed Australian Taxation Office form “Statement by a Supplier” so that no withholding tax is required from the grant payment. </w:t>
      </w:r>
    </w:p>
    <w:p w14:paraId="7E51BF47" w14:textId="30A80311" w:rsidR="000041A5" w:rsidRPr="00535539" w:rsidRDefault="00085E27" w:rsidP="00085E27">
      <w:pPr>
        <w:pStyle w:val="Heading2"/>
      </w:pPr>
      <w:bookmarkStart w:id="105" w:name="_Toc235621012"/>
      <w:bookmarkStart w:id="106" w:name="_Toc237255253"/>
      <w:bookmarkStart w:id="107" w:name="_Toc241660429"/>
      <w:r>
        <w:t>5.</w:t>
      </w:r>
      <w:r w:rsidR="00964196">
        <w:t>11</w:t>
      </w:r>
      <w:r>
        <w:t xml:space="preserve"> </w:t>
      </w:r>
      <w:r w:rsidR="00985B32">
        <w:t xml:space="preserve">Legislative and regulatory </w:t>
      </w:r>
      <w:r w:rsidR="004F685B">
        <w:t>requirements</w:t>
      </w:r>
      <w:bookmarkEnd w:id="105"/>
      <w:bookmarkEnd w:id="106"/>
      <w:bookmarkEnd w:id="107"/>
    </w:p>
    <w:p w14:paraId="21240E1E" w14:textId="77777777" w:rsidR="000041A5" w:rsidRDefault="000041A5" w:rsidP="000041A5">
      <w:pPr>
        <w:pStyle w:val="BodyText"/>
      </w:pPr>
      <w:r>
        <w:t>In delivering the activity grant recipients are required to comply with all relevant Commonwealth and state/territory legislations and regulations, including but not limited to:</w:t>
      </w:r>
    </w:p>
    <w:p w14:paraId="7F3E4A2B" w14:textId="77777777" w:rsidR="000041A5" w:rsidRPr="00E81EB0" w:rsidRDefault="000041A5" w:rsidP="000041A5">
      <w:pPr>
        <w:pStyle w:val="ListBullet"/>
        <w:rPr>
          <w:i/>
        </w:rPr>
      </w:pPr>
      <w:r w:rsidRPr="00E81EB0">
        <w:rPr>
          <w:i/>
          <w:iCs/>
        </w:rPr>
        <w:t>The Privacy Act 1998 (Commonwealth)</w:t>
      </w:r>
    </w:p>
    <w:p w14:paraId="13B05972" w14:textId="77777777" w:rsidR="000041A5" w:rsidRPr="00E81EB0" w:rsidRDefault="000041A5" w:rsidP="000041A5">
      <w:pPr>
        <w:pStyle w:val="ListBullet"/>
        <w:rPr>
          <w:i/>
        </w:rPr>
      </w:pPr>
      <w:r w:rsidRPr="00E81EB0">
        <w:rPr>
          <w:i/>
          <w:iCs/>
        </w:rPr>
        <w:t>The Freedom of Information Act 1982 (Vic)</w:t>
      </w:r>
    </w:p>
    <w:p w14:paraId="6F642DC6" w14:textId="77777777" w:rsidR="000041A5" w:rsidRPr="00E81EB0" w:rsidRDefault="000041A5" w:rsidP="000041A5">
      <w:pPr>
        <w:pStyle w:val="ListBullet"/>
        <w:rPr>
          <w:i/>
        </w:rPr>
      </w:pPr>
      <w:r w:rsidRPr="00E81EB0">
        <w:rPr>
          <w:i/>
          <w:iCs/>
        </w:rPr>
        <w:lastRenderedPageBreak/>
        <w:t>Occupational Health and Safety Act 2004</w:t>
      </w:r>
    </w:p>
    <w:p w14:paraId="271364B7" w14:textId="77777777" w:rsidR="003D0734" w:rsidRPr="00E81EB0" w:rsidRDefault="003D0734" w:rsidP="003D0734">
      <w:pPr>
        <w:pStyle w:val="ListBullet"/>
        <w:rPr>
          <w:i/>
          <w:iCs/>
        </w:rPr>
      </w:pPr>
      <w:r w:rsidRPr="00E81EB0">
        <w:rPr>
          <w:i/>
          <w:iCs/>
        </w:rPr>
        <w:t xml:space="preserve">Planning and Environment Act 1987 (Vic) </w:t>
      </w:r>
    </w:p>
    <w:p w14:paraId="5D972C67" w14:textId="77777777" w:rsidR="005A19C9" w:rsidRPr="00E81EB0" w:rsidRDefault="003D0734" w:rsidP="003D0734">
      <w:pPr>
        <w:pStyle w:val="ListBullet"/>
        <w:rPr>
          <w:i/>
          <w:iCs/>
        </w:rPr>
      </w:pPr>
      <w:r w:rsidRPr="00E81EB0">
        <w:rPr>
          <w:i/>
          <w:iCs/>
        </w:rPr>
        <w:t>Flora and Fauna Guarantee Act 1988 (Vic)</w:t>
      </w:r>
    </w:p>
    <w:p w14:paraId="5AE6E852" w14:textId="77777777" w:rsidR="00AE712F" w:rsidRPr="00AE712F" w:rsidRDefault="00AE712F" w:rsidP="00AE712F">
      <w:pPr>
        <w:pStyle w:val="ListBullet"/>
        <w:rPr>
          <w:i/>
          <w:iCs/>
        </w:rPr>
      </w:pPr>
      <w:r w:rsidRPr="00AE712F">
        <w:rPr>
          <w:i/>
          <w:iCs/>
        </w:rPr>
        <w:t>Climate Change Act 2017 </w:t>
      </w:r>
    </w:p>
    <w:p w14:paraId="676B8A6C" w14:textId="77777777" w:rsidR="00AE712F" w:rsidRPr="00AE712F" w:rsidRDefault="00AE712F" w:rsidP="00AE712F">
      <w:pPr>
        <w:pStyle w:val="ListBullet"/>
        <w:rPr>
          <w:i/>
          <w:iCs/>
        </w:rPr>
      </w:pPr>
      <w:r w:rsidRPr="00AE712F">
        <w:rPr>
          <w:i/>
          <w:iCs/>
        </w:rPr>
        <w:t>Electricity Safety Act 1998 </w:t>
      </w:r>
    </w:p>
    <w:p w14:paraId="23AA3C02" w14:textId="77777777" w:rsidR="00AE712F" w:rsidRPr="00AE712F" w:rsidRDefault="00AE712F" w:rsidP="00AE712F">
      <w:pPr>
        <w:pStyle w:val="ListBullet"/>
        <w:rPr>
          <w:i/>
          <w:iCs/>
        </w:rPr>
      </w:pPr>
      <w:r w:rsidRPr="00AE712F">
        <w:rPr>
          <w:i/>
          <w:iCs/>
        </w:rPr>
        <w:t>National Electricity (Victoria) Act 2005 </w:t>
      </w:r>
    </w:p>
    <w:p w14:paraId="5E57CCCE" w14:textId="52CC1436" w:rsidR="003D0734" w:rsidRPr="00E81EB0" w:rsidRDefault="00AE712F" w:rsidP="00992625">
      <w:pPr>
        <w:pStyle w:val="ListBullet"/>
        <w:rPr>
          <w:i/>
          <w:iCs/>
        </w:rPr>
      </w:pPr>
      <w:r w:rsidRPr="00AE712F">
        <w:rPr>
          <w:i/>
          <w:iCs/>
        </w:rPr>
        <w:t>Electricity Industry Act 2000.</w:t>
      </w:r>
    </w:p>
    <w:p w14:paraId="1405021F" w14:textId="763B1889" w:rsidR="00D13124" w:rsidRPr="00D13124" w:rsidRDefault="00D13124" w:rsidP="00D13124">
      <w:pPr>
        <w:pStyle w:val="ListBullet"/>
      </w:pPr>
      <w:r w:rsidRPr="00270615">
        <w:t>Any applicable electricity licensing, exemption, network connection and regulatory requirements associated with the generation, transfer, distribution or sale of electricity</w:t>
      </w:r>
    </w:p>
    <w:p w14:paraId="2185838C" w14:textId="6ACDC3C1" w:rsidR="000041A5" w:rsidRPr="00535539" w:rsidRDefault="00085E27" w:rsidP="00085E27">
      <w:pPr>
        <w:pStyle w:val="Heading2"/>
      </w:pPr>
      <w:bookmarkStart w:id="108" w:name="_Toc235621013"/>
      <w:bookmarkStart w:id="109" w:name="_Toc237255254"/>
      <w:bookmarkStart w:id="110" w:name="_Toc241660430"/>
      <w:r>
        <w:t>5.1</w:t>
      </w:r>
      <w:r w:rsidR="00964196">
        <w:t>2</w:t>
      </w:r>
      <w:r>
        <w:t xml:space="preserve"> </w:t>
      </w:r>
      <w:r w:rsidR="000041A5">
        <w:t>Acknowledging the Victorian Government’s support</w:t>
      </w:r>
      <w:bookmarkEnd w:id="108"/>
      <w:bookmarkEnd w:id="109"/>
      <w:bookmarkEnd w:id="110"/>
    </w:p>
    <w:p w14:paraId="426218DF" w14:textId="77777777" w:rsidR="004D4958" w:rsidRPr="008520E4" w:rsidRDefault="004D4958" w:rsidP="004D4958">
      <w:pPr>
        <w:pStyle w:val="BodyText"/>
      </w:pPr>
      <w:r>
        <w:t xml:space="preserve">Grant Recipients must follow DEECA’s </w:t>
      </w:r>
      <w:r w:rsidRPr="00180DA8">
        <w:t>Acknowledgment and Publicity Guidelines for Victorian Government Funding Support.</w:t>
      </w:r>
      <w:r>
        <w:t xml:space="preserve"> The guidelines will form part of the funding agreement and can be accessed </w:t>
      </w:r>
      <w:hyperlink r:id="rId54" w:history="1">
        <w:r>
          <w:rPr>
            <w:rStyle w:val="Hyperlink"/>
          </w:rPr>
          <w:t>at https://www.deeca.vic.gov.au/grants</w:t>
        </w:r>
      </w:hyperlink>
      <w:r>
        <w:t>. Recipients must liaise with the departmental program area to coordinate any public events or announcements related to the project.</w:t>
      </w:r>
    </w:p>
    <w:p w14:paraId="7F8A9FA1" w14:textId="2269838A" w:rsidR="006D1CB3" w:rsidRPr="00535539" w:rsidRDefault="006D1CB3" w:rsidP="00085E27">
      <w:pPr>
        <w:pStyle w:val="Heading2"/>
      </w:pPr>
      <w:bookmarkStart w:id="111" w:name="_Toc235621015"/>
      <w:bookmarkStart w:id="112" w:name="_Toc237255255"/>
      <w:bookmarkStart w:id="113" w:name="_Toc241660431"/>
      <w:r>
        <w:t>5.</w:t>
      </w:r>
      <w:r w:rsidR="00085E27">
        <w:t>1</w:t>
      </w:r>
      <w:r w:rsidR="007F12D3">
        <w:t>3</w:t>
      </w:r>
      <w:r>
        <w:t xml:space="preserve"> Privacy</w:t>
      </w:r>
      <w:bookmarkEnd w:id="111"/>
      <w:bookmarkEnd w:id="112"/>
      <w:bookmarkEnd w:id="113"/>
    </w:p>
    <w:p w14:paraId="293427C9" w14:textId="77777777" w:rsidR="006E682A" w:rsidRPr="006E682A" w:rsidRDefault="006E682A" w:rsidP="006E682A">
      <w:pPr>
        <w:pStyle w:val="BodyText"/>
      </w:pPr>
      <w:r w:rsidRPr="006E682A">
        <w:t>Any personal information about you or a third party in your application will be collected by the department for the purposes of administering your grant application and informing Members of Parliament of successful applications. Personal information may also be disclosed to external experts, such as members of assessment panels, or other Government Departments for assessment, reporting, advice, comment or for discussion regarding alternative or collaborative grant funding opportunities. If you intend to include personal information about third parties in your application, please ensure that they are aware of the contents of this privacy statement.</w:t>
      </w:r>
    </w:p>
    <w:p w14:paraId="50E721D6" w14:textId="77777777" w:rsidR="006E682A" w:rsidRPr="006E682A" w:rsidRDefault="006E682A" w:rsidP="006E682A">
      <w:pPr>
        <w:pStyle w:val="BodyText"/>
      </w:pPr>
      <w:r w:rsidRPr="006E682A">
        <w:t xml:space="preserve">Any personal information about you or a third party in your correspondence will be collected, held, managed, used, disclosed or transferred in accordance with the provisions of the </w:t>
      </w:r>
      <w:r w:rsidRPr="006E682A">
        <w:rPr>
          <w:i/>
          <w:iCs/>
        </w:rPr>
        <w:t>Privacy and Data Protection Act 2014</w:t>
      </w:r>
      <w:r w:rsidRPr="006E682A">
        <w:t xml:space="preserve"> and other applicable laws.</w:t>
      </w:r>
    </w:p>
    <w:p w14:paraId="23B9CB0E" w14:textId="7B6FA483" w:rsidR="006D1CB3" w:rsidRDefault="006E682A" w:rsidP="006D1CB3">
      <w:pPr>
        <w:pStyle w:val="BodyText"/>
      </w:pPr>
      <w:r w:rsidRPr="006E682A">
        <w:t xml:space="preserve">DEECA is committed to protecting the privacy of personal information. You can find the DEECA Privacy Policy online at </w:t>
      </w:r>
      <w:hyperlink r:id="rId55" w:history="1">
        <w:r w:rsidRPr="006E682A">
          <w:rPr>
            <w:rStyle w:val="Hyperlink"/>
          </w:rPr>
          <w:t>www.deeca.vic.gov.au/privacy</w:t>
        </w:r>
      </w:hyperlink>
      <w:r w:rsidRPr="006E682A">
        <w:t>.</w:t>
      </w:r>
    </w:p>
    <w:p w14:paraId="1B0188B1" w14:textId="4E185F08" w:rsidR="006B792D" w:rsidRPr="00535539" w:rsidRDefault="004F4D94" w:rsidP="00085E27">
      <w:pPr>
        <w:pStyle w:val="Heading2"/>
      </w:pPr>
      <w:bookmarkStart w:id="114" w:name="_Toc235621016"/>
      <w:bookmarkStart w:id="115" w:name="_Toc237255256"/>
      <w:bookmarkStart w:id="116" w:name="_Toc241660432"/>
      <w:r>
        <w:t>5.</w:t>
      </w:r>
      <w:r w:rsidR="00085E27">
        <w:t>1</w:t>
      </w:r>
      <w:r w:rsidR="007F12D3">
        <w:t>4</w:t>
      </w:r>
      <w:r>
        <w:t xml:space="preserve"> </w:t>
      </w:r>
      <w:r w:rsidR="006B792D">
        <w:t>Probity</w:t>
      </w:r>
      <w:r w:rsidR="00113AF7">
        <w:t xml:space="preserve"> for application procedure</w:t>
      </w:r>
      <w:bookmarkEnd w:id="114"/>
      <w:bookmarkEnd w:id="115"/>
      <w:bookmarkEnd w:id="116"/>
    </w:p>
    <w:p w14:paraId="48036DF6" w14:textId="4328A2BA" w:rsidR="00A55E18" w:rsidRPr="00A13FA4" w:rsidRDefault="00A55E18" w:rsidP="00A55E18">
      <w:pPr>
        <w:pStyle w:val="BodyText"/>
      </w:pPr>
      <w:r w:rsidRPr="00A13FA4">
        <w:t>The Applicant and any of its associates must not offer any incentive to</w:t>
      </w:r>
      <w:r w:rsidR="00021AF2">
        <w:t xml:space="preserve"> </w:t>
      </w:r>
      <w:r w:rsidRPr="00A13FA4">
        <w:t xml:space="preserve">or otherwise attempt to influence any of the persons who are either directly or indirectly involved in the application process, or in awarding any subsequent contract. If the Department determines that the Applicant or any of its associates have violated this condition, the Applicant may be disqualified from further consideration, in the Department's absolute discretion. Applicants must not engage in any anti-competitive or collusive behaviour in relation to the Project. </w:t>
      </w:r>
    </w:p>
    <w:p w14:paraId="4C881103" w14:textId="7A8376CE" w:rsidR="006B792D" w:rsidRPr="00433376" w:rsidRDefault="00A55E18" w:rsidP="00433376">
      <w:pPr>
        <w:pStyle w:val="BodyText"/>
      </w:pPr>
      <w:r w:rsidRPr="00A13FA4">
        <w:t xml:space="preserve">By </w:t>
      </w:r>
      <w:proofErr w:type="gramStart"/>
      <w:r w:rsidRPr="00A13FA4">
        <w:t>submitting an application</w:t>
      </w:r>
      <w:proofErr w:type="gramEnd"/>
      <w:r w:rsidRPr="00A13FA4">
        <w:t>, the Applicant consents to the Department performing probity and financial investigations and procedures in relation to the Applicant or any of its associates. The Applicant agrees, if requested by the Department, to seek consents from individuals to allow such probity check</w:t>
      </w:r>
      <w:r w:rsidR="00433376" w:rsidRPr="00CC559C">
        <w:t>.</w:t>
      </w:r>
    </w:p>
    <w:p w14:paraId="3FFDC324" w14:textId="7EEE23CA" w:rsidR="00044F7A" w:rsidRPr="002B7AA8" w:rsidRDefault="00044F7A" w:rsidP="7FDDEFA7">
      <w:pPr>
        <w:pStyle w:val="Heading1"/>
        <w:numPr>
          <w:ilvl w:val="1"/>
          <w:numId w:val="29"/>
        </w:numPr>
        <w:ind w:left="284"/>
        <w:rPr>
          <w:b/>
          <w:bCs w:val="0"/>
        </w:rPr>
      </w:pPr>
      <w:bookmarkStart w:id="117" w:name="_Toc235620943"/>
      <w:bookmarkStart w:id="118" w:name="_Toc235621017"/>
      <w:bookmarkStart w:id="119" w:name="_Toc241660433"/>
      <w:r w:rsidRPr="002B7AA8">
        <w:rPr>
          <w:b/>
          <w:bCs w:val="0"/>
        </w:rPr>
        <w:t>Key dates</w:t>
      </w:r>
      <w:bookmarkEnd w:id="117"/>
      <w:bookmarkEnd w:id="118"/>
      <w:bookmarkEnd w:id="119"/>
    </w:p>
    <w:tbl>
      <w:tblPr>
        <w:tblStyle w:val="TableGrid"/>
        <w:tblW w:w="0" w:type="auto"/>
        <w:tblLook w:val="04A0" w:firstRow="1" w:lastRow="0" w:firstColumn="1" w:lastColumn="0" w:noHBand="0" w:noVBand="1"/>
      </w:tblPr>
      <w:tblGrid>
        <w:gridCol w:w="4757"/>
        <w:gridCol w:w="4741"/>
      </w:tblGrid>
      <w:tr w:rsidR="00044F7A" w14:paraId="7307C3C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57" w:type="dxa"/>
          </w:tcPr>
          <w:p w14:paraId="05340955" w14:textId="77777777" w:rsidR="00044F7A" w:rsidRDefault="00044F7A">
            <w:pPr>
              <w:pStyle w:val="BodyText"/>
              <w:spacing w:before="120" w:after="120"/>
            </w:pPr>
            <w:r>
              <w:t>Milestone</w:t>
            </w:r>
          </w:p>
        </w:tc>
        <w:tc>
          <w:tcPr>
            <w:tcW w:w="4741" w:type="dxa"/>
          </w:tcPr>
          <w:p w14:paraId="3856BFC5" w14:textId="77777777" w:rsidR="00044F7A" w:rsidRPr="00254E57" w:rsidRDefault="00044F7A">
            <w:pPr>
              <w:pStyle w:val="BodyText"/>
              <w:spacing w:before="120" w:after="120"/>
              <w:cnfStyle w:val="100000000000" w:firstRow="1" w:lastRow="0" w:firstColumn="0" w:lastColumn="0" w:oddVBand="0" w:evenVBand="0" w:oddHBand="0" w:evenHBand="0" w:firstRowFirstColumn="0" w:firstRowLastColumn="0" w:lastRowFirstColumn="0" w:lastRowLastColumn="0"/>
            </w:pPr>
            <w:r w:rsidRPr="00254E57">
              <w:t>Date</w:t>
            </w:r>
          </w:p>
        </w:tc>
      </w:tr>
      <w:tr w:rsidR="00044F7A" w14:paraId="7C4AEB47" w14:textId="77777777">
        <w:tc>
          <w:tcPr>
            <w:cnfStyle w:val="001000000000" w:firstRow="0" w:lastRow="0" w:firstColumn="1" w:lastColumn="0" w:oddVBand="0" w:evenVBand="0" w:oddHBand="0" w:evenHBand="0" w:firstRowFirstColumn="0" w:firstRowLastColumn="0" w:lastRowFirstColumn="0" w:lastRowLastColumn="0"/>
            <w:tcW w:w="4757" w:type="dxa"/>
            <w:tcBorders>
              <w:right w:val="single" w:sz="4" w:space="0" w:color="auto"/>
            </w:tcBorders>
          </w:tcPr>
          <w:p w14:paraId="0BED9F21" w14:textId="77777777" w:rsidR="00044F7A" w:rsidRDefault="00044F7A">
            <w:pPr>
              <w:pStyle w:val="BodyText"/>
              <w:spacing w:before="120" w:after="120"/>
            </w:pPr>
            <w:r>
              <w:t>Applications open</w:t>
            </w:r>
          </w:p>
        </w:tc>
        <w:tc>
          <w:tcPr>
            <w:tcW w:w="4741" w:type="dxa"/>
            <w:tcBorders>
              <w:left w:val="single" w:sz="4" w:space="0" w:color="auto"/>
            </w:tcBorders>
          </w:tcPr>
          <w:p w14:paraId="35FE6A90" w14:textId="488B6F43" w:rsidR="00044F7A" w:rsidRPr="00C74143" w:rsidRDefault="002417EE">
            <w:pPr>
              <w:pStyle w:val="BodyText"/>
              <w:spacing w:before="120" w:after="120"/>
              <w:cnfStyle w:val="000000000000" w:firstRow="0" w:lastRow="0" w:firstColumn="0" w:lastColumn="0" w:oddVBand="0" w:evenVBand="0" w:oddHBand="0" w:evenHBand="0" w:firstRowFirstColumn="0" w:firstRowLastColumn="0" w:lastRowFirstColumn="0" w:lastRowLastColumn="0"/>
            </w:pPr>
            <w:r w:rsidRPr="00C74143">
              <w:t>16</w:t>
            </w:r>
            <w:r w:rsidR="000B0C35" w:rsidRPr="00C74143">
              <w:t xml:space="preserve"> October 2026</w:t>
            </w:r>
          </w:p>
        </w:tc>
      </w:tr>
      <w:tr w:rsidR="00044F7A" w14:paraId="3D09E70E" w14:textId="77777777" w:rsidTr="378A3989">
        <w:trPr>
          <w:trHeight w:val="450"/>
        </w:trPr>
        <w:tc>
          <w:tcPr>
            <w:cnfStyle w:val="001000000000" w:firstRow="0" w:lastRow="0" w:firstColumn="1" w:lastColumn="0" w:oddVBand="0" w:evenVBand="0" w:oddHBand="0" w:evenHBand="0" w:firstRowFirstColumn="0" w:firstRowLastColumn="0" w:lastRowFirstColumn="0" w:lastRowLastColumn="0"/>
            <w:tcW w:w="4757" w:type="dxa"/>
            <w:tcBorders>
              <w:right w:val="single" w:sz="4" w:space="0" w:color="auto"/>
            </w:tcBorders>
          </w:tcPr>
          <w:p w14:paraId="6131023F" w14:textId="77777777" w:rsidR="00044F7A" w:rsidRDefault="00044F7A">
            <w:pPr>
              <w:pStyle w:val="BodyText"/>
              <w:spacing w:before="120" w:after="120"/>
            </w:pPr>
            <w:r>
              <w:t>Applications close</w:t>
            </w:r>
          </w:p>
        </w:tc>
        <w:tc>
          <w:tcPr>
            <w:tcW w:w="4741" w:type="dxa"/>
            <w:tcBorders>
              <w:left w:val="single" w:sz="4" w:space="0" w:color="auto"/>
            </w:tcBorders>
          </w:tcPr>
          <w:p w14:paraId="303003AE" w14:textId="52F89BCE" w:rsidR="00044F7A" w:rsidRPr="00C74143" w:rsidRDefault="00255C75">
            <w:pPr>
              <w:pStyle w:val="BodyText"/>
              <w:spacing w:before="120" w:after="120"/>
              <w:cnfStyle w:val="000000000000" w:firstRow="0" w:lastRow="0" w:firstColumn="0" w:lastColumn="0" w:oddVBand="0" w:evenVBand="0" w:oddHBand="0" w:evenHBand="0" w:firstRowFirstColumn="0" w:firstRowLastColumn="0" w:lastRowFirstColumn="0" w:lastRowLastColumn="0"/>
            </w:pPr>
            <w:r w:rsidRPr="00C74143">
              <w:t xml:space="preserve">5pm </w:t>
            </w:r>
            <w:r w:rsidR="378A3989">
              <w:t>Friday</w:t>
            </w:r>
            <w:r w:rsidRPr="00C74143">
              <w:t xml:space="preserve"> 1</w:t>
            </w:r>
            <w:r w:rsidR="002417EE" w:rsidRPr="00C74143">
              <w:t>1</w:t>
            </w:r>
            <w:r w:rsidRPr="00C74143">
              <w:t xml:space="preserve"> December 2026</w:t>
            </w:r>
          </w:p>
        </w:tc>
      </w:tr>
      <w:tr w:rsidR="00044F7A" w14:paraId="50E33962" w14:textId="77777777">
        <w:tc>
          <w:tcPr>
            <w:cnfStyle w:val="001000000000" w:firstRow="0" w:lastRow="0" w:firstColumn="1" w:lastColumn="0" w:oddVBand="0" w:evenVBand="0" w:oddHBand="0" w:evenHBand="0" w:firstRowFirstColumn="0" w:firstRowLastColumn="0" w:lastRowFirstColumn="0" w:lastRowLastColumn="0"/>
            <w:tcW w:w="4757" w:type="dxa"/>
            <w:tcBorders>
              <w:right w:val="single" w:sz="4" w:space="0" w:color="auto"/>
            </w:tcBorders>
          </w:tcPr>
          <w:p w14:paraId="3FF1CA72" w14:textId="77777777" w:rsidR="00044F7A" w:rsidRDefault="00044F7A">
            <w:pPr>
              <w:pStyle w:val="BodyText"/>
              <w:spacing w:before="120" w:after="120"/>
            </w:pPr>
            <w:r>
              <w:t>Applicants notified</w:t>
            </w:r>
          </w:p>
        </w:tc>
        <w:tc>
          <w:tcPr>
            <w:tcW w:w="4741" w:type="dxa"/>
            <w:tcBorders>
              <w:left w:val="single" w:sz="4" w:space="0" w:color="auto"/>
            </w:tcBorders>
          </w:tcPr>
          <w:p w14:paraId="39F04065" w14:textId="46EB70D9" w:rsidR="00044F7A" w:rsidRPr="00C74143" w:rsidRDefault="00254E57">
            <w:pPr>
              <w:pStyle w:val="BodyText"/>
              <w:spacing w:before="120" w:after="120"/>
              <w:cnfStyle w:val="000000000000" w:firstRow="0" w:lastRow="0" w:firstColumn="0" w:lastColumn="0" w:oddVBand="0" w:evenVBand="0" w:oddHBand="0" w:evenHBand="0" w:firstRowFirstColumn="0" w:firstRowLastColumn="0" w:lastRowFirstColumn="0" w:lastRowLastColumn="0"/>
            </w:pPr>
            <w:r w:rsidRPr="00C74143">
              <w:t>February 2027</w:t>
            </w:r>
          </w:p>
        </w:tc>
      </w:tr>
    </w:tbl>
    <w:p w14:paraId="74143A17" w14:textId="77777777" w:rsidR="002B7AA8" w:rsidRDefault="002B7AA8" w:rsidP="002B7AA8">
      <w:pPr>
        <w:pStyle w:val="BodyText"/>
      </w:pPr>
      <w:bookmarkStart w:id="120" w:name="_Toc235620944"/>
      <w:bookmarkStart w:id="121" w:name="_Toc235621018"/>
    </w:p>
    <w:p w14:paraId="2962DA17" w14:textId="44C4C2FB" w:rsidR="005030CB" w:rsidRPr="002B7AA8" w:rsidRDefault="005030CB" w:rsidP="7FDDEFA7">
      <w:pPr>
        <w:pStyle w:val="Heading1"/>
        <w:numPr>
          <w:ilvl w:val="1"/>
          <w:numId w:val="29"/>
        </w:numPr>
        <w:ind w:left="284"/>
        <w:rPr>
          <w:b/>
          <w:bCs w:val="0"/>
        </w:rPr>
      </w:pPr>
      <w:bookmarkStart w:id="122" w:name="_Toc241660434"/>
      <w:r w:rsidRPr="002B7AA8">
        <w:rPr>
          <w:b/>
          <w:bCs w:val="0"/>
        </w:rPr>
        <w:lastRenderedPageBreak/>
        <w:t>Checklist</w:t>
      </w:r>
      <w:bookmarkEnd w:id="120"/>
      <w:bookmarkEnd w:id="121"/>
      <w:bookmarkEnd w:id="122"/>
    </w:p>
    <w:p w14:paraId="385EAA74" w14:textId="2168CC91" w:rsidR="005030CB" w:rsidRDefault="005030CB" w:rsidP="005030CB">
      <w:pPr>
        <w:pStyle w:val="BodyText"/>
      </w:pPr>
      <w:r>
        <w:t xml:space="preserve">Read these guidelines and the information about this grant program at </w:t>
      </w:r>
      <w:hyperlink r:id="rId56" w:history="1">
        <w:r w:rsidR="00C72EA2" w:rsidRPr="003E7B54">
          <w:rPr>
            <w:rStyle w:val="Hyperlink"/>
            <w:rFonts w:ascii="Calibri" w:hAnsi="Calibri" w:cs="Calibri"/>
            <w:sz w:val="22"/>
            <w:szCs w:val="22"/>
            <w:shd w:val="clear" w:color="auto" w:fill="FFFFFF"/>
          </w:rPr>
          <w:t>https://agriculture.vic.gov.au/OFEED</w:t>
        </w:r>
      </w:hyperlink>
      <w:r w:rsidR="00C72EA2">
        <w:rPr>
          <w:rStyle w:val="normaltextrun"/>
          <w:rFonts w:ascii="Calibri" w:hAnsi="Calibri" w:cs="Calibri"/>
          <w:color w:val="0000FF"/>
          <w:sz w:val="22"/>
          <w:szCs w:val="22"/>
          <w:u w:val="single"/>
          <w:shd w:val="clear" w:color="auto" w:fill="FFFFFF"/>
        </w:rPr>
        <w:t xml:space="preserve"> </w:t>
      </w:r>
      <w:r>
        <w:t>before applying and complete the following checklist:</w:t>
      </w:r>
    </w:p>
    <w:p w14:paraId="7EFEFD02" w14:textId="38117C7B" w:rsidR="005030CB" w:rsidRDefault="005030CB" w:rsidP="005030CB">
      <w:pPr>
        <w:pStyle w:val="BodyText"/>
      </w:pPr>
      <w:r>
        <w:t>Have you:</w:t>
      </w:r>
    </w:p>
    <w:p w14:paraId="0A04A66B" w14:textId="58B9FC94" w:rsidR="005030CB" w:rsidRDefault="00D34485" w:rsidP="005030CB">
      <w:pPr>
        <w:pStyle w:val="BodyText"/>
      </w:pPr>
      <w:sdt>
        <w:sdtPr>
          <w:id w:val="2085793056"/>
          <w14:checkbox>
            <w14:checked w14:val="0"/>
            <w14:checkedState w14:val="2612" w14:font="MS Gothic"/>
            <w14:uncheckedState w14:val="2610" w14:font="MS Gothic"/>
          </w14:checkbox>
        </w:sdtPr>
        <w:sdtEndPr/>
        <w:sdtContent>
          <w:r w:rsidR="000C1531">
            <w:rPr>
              <w:rFonts w:ascii="MS Gothic" w:eastAsia="MS Gothic" w:hAnsi="MS Gothic" w:hint="eastAsia"/>
            </w:rPr>
            <w:t>☐</w:t>
          </w:r>
        </w:sdtContent>
      </w:sdt>
      <w:r w:rsidR="005030CB">
        <w:t xml:space="preserve"> read these guidelines carefully</w:t>
      </w:r>
      <w:r w:rsidR="00327139">
        <w:t>?</w:t>
      </w:r>
    </w:p>
    <w:p w14:paraId="0B7369EF" w14:textId="6370510A" w:rsidR="005030CB" w:rsidRDefault="00D34485" w:rsidP="005030CB">
      <w:pPr>
        <w:pStyle w:val="BodyText"/>
      </w:pPr>
      <w:sdt>
        <w:sdtPr>
          <w:id w:val="-1838918250"/>
          <w14:checkbox>
            <w14:checked w14:val="0"/>
            <w14:checkedState w14:val="2612" w14:font="MS Gothic"/>
            <w14:uncheckedState w14:val="2610" w14:font="MS Gothic"/>
          </w14:checkbox>
        </w:sdtPr>
        <w:sdtEndPr/>
        <w:sdtContent>
          <w:r w:rsidR="005856AC">
            <w:rPr>
              <w:rFonts w:ascii="MS Gothic" w:eastAsia="MS Gothic" w:hAnsi="MS Gothic" w:hint="eastAsia"/>
            </w:rPr>
            <w:t>☐</w:t>
          </w:r>
        </w:sdtContent>
      </w:sdt>
      <w:r w:rsidR="005030CB">
        <w:t xml:space="preserve"> checked if you your organisation is eligible for this grant funding?</w:t>
      </w:r>
    </w:p>
    <w:p w14:paraId="18BD0B6F" w14:textId="15BAE193" w:rsidR="00F369F9" w:rsidRDefault="00D34485" w:rsidP="005030CB">
      <w:pPr>
        <w:pStyle w:val="BodyText"/>
      </w:pPr>
      <w:sdt>
        <w:sdtPr>
          <w:id w:val="1427686579"/>
          <w14:checkbox>
            <w14:checked w14:val="0"/>
            <w14:checkedState w14:val="2612" w14:font="MS Gothic"/>
            <w14:uncheckedState w14:val="2610" w14:font="MS Gothic"/>
          </w14:checkbox>
        </w:sdtPr>
        <w:sdtEndPr/>
        <w:sdtContent>
          <w:r w:rsidR="000D0F6A">
            <w:rPr>
              <w:rFonts w:ascii="MS Gothic" w:eastAsia="MS Gothic" w:hAnsi="MS Gothic" w:hint="eastAsia"/>
            </w:rPr>
            <w:t>☐</w:t>
          </w:r>
        </w:sdtContent>
      </w:sdt>
      <w:r w:rsidR="005856AC">
        <w:t xml:space="preserve"> </w:t>
      </w:r>
      <w:r w:rsidR="005030CB">
        <w:t>checked if your activity i</w:t>
      </w:r>
      <w:r w:rsidR="007C6413">
        <w:t>s</w:t>
      </w:r>
      <w:r w:rsidR="005030CB">
        <w:t xml:space="preserve"> eligible for this grant funding?</w:t>
      </w:r>
    </w:p>
    <w:p w14:paraId="02D6373F" w14:textId="5889B72E" w:rsidR="00642EC3" w:rsidRDefault="00D34485" w:rsidP="005030CB">
      <w:pPr>
        <w:pStyle w:val="BodyText"/>
      </w:pPr>
      <w:sdt>
        <w:sdtPr>
          <w:id w:val="30314827"/>
          <w14:checkbox>
            <w14:checked w14:val="0"/>
            <w14:checkedState w14:val="2612" w14:font="MS Gothic"/>
            <w14:uncheckedState w14:val="2610" w14:font="MS Gothic"/>
          </w14:checkbox>
        </w:sdtPr>
        <w:sdtEndPr/>
        <w:sdtContent>
          <w:r w:rsidR="00FD07D9">
            <w:rPr>
              <w:rFonts w:ascii="MS Gothic" w:eastAsia="MS Gothic" w:hAnsi="MS Gothic" w:hint="eastAsia"/>
            </w:rPr>
            <w:t>☐</w:t>
          </w:r>
        </w:sdtContent>
      </w:sdt>
      <w:r w:rsidR="00FD07D9">
        <w:t xml:space="preserve"> </w:t>
      </w:r>
      <w:r w:rsidR="006A636E">
        <w:t>c</w:t>
      </w:r>
      <w:r w:rsidR="00D744BA">
        <w:t>hecked</w:t>
      </w:r>
      <w:r w:rsidR="00755D08">
        <w:t xml:space="preserve"> that you understand the assessment </w:t>
      </w:r>
      <w:r w:rsidR="00817057">
        <w:t>criteria</w:t>
      </w:r>
      <w:r w:rsidR="008F2B6A">
        <w:t>?</w:t>
      </w:r>
      <w:r w:rsidR="006A636E">
        <w:t xml:space="preserve"> </w:t>
      </w:r>
      <w:r w:rsidR="00D744BA">
        <w:t xml:space="preserve"> </w:t>
      </w:r>
    </w:p>
    <w:p w14:paraId="2746B0B8" w14:textId="314659A7" w:rsidR="005030CB" w:rsidRDefault="00D34485" w:rsidP="00B307C6">
      <w:pPr>
        <w:pStyle w:val="BodyText"/>
        <w:ind w:left="284" w:hanging="284"/>
      </w:pPr>
      <w:sdt>
        <w:sdtPr>
          <w:id w:val="1699729016"/>
          <w14:checkbox>
            <w14:checked w14:val="0"/>
            <w14:checkedState w14:val="2612" w14:font="MS Gothic"/>
            <w14:uncheckedState w14:val="2610" w14:font="MS Gothic"/>
          </w14:checkbox>
        </w:sdtPr>
        <w:sdtEndPr/>
        <w:sdtContent>
          <w:r w:rsidR="000D0F6A">
            <w:rPr>
              <w:rFonts w:ascii="MS Gothic" w:eastAsia="MS Gothic" w:hAnsi="MS Gothic" w:hint="eastAsia"/>
            </w:rPr>
            <w:t>☐</w:t>
          </w:r>
        </w:sdtContent>
      </w:sdt>
      <w:r w:rsidR="005030CB">
        <w:t xml:space="preserve"> checked that you would be able to comply with all relevant laws and regulations in delivery of your activity?</w:t>
      </w:r>
    </w:p>
    <w:p w14:paraId="22F3D98E" w14:textId="0A334993" w:rsidR="001409FF" w:rsidRDefault="00D34485" w:rsidP="00B307C6">
      <w:pPr>
        <w:pStyle w:val="BodyText"/>
        <w:ind w:left="284" w:hanging="284"/>
      </w:pPr>
      <w:sdt>
        <w:sdtPr>
          <w:id w:val="1372186902"/>
          <w14:checkbox>
            <w14:checked w14:val="0"/>
            <w14:checkedState w14:val="2612" w14:font="MS Gothic"/>
            <w14:uncheckedState w14:val="2610" w14:font="MS Gothic"/>
          </w14:checkbox>
        </w:sdtPr>
        <w:sdtEndPr/>
        <w:sdtContent>
          <w:r w:rsidR="00456F26">
            <w:rPr>
              <w:rFonts w:ascii="MS Gothic" w:eastAsia="MS Gothic" w:hAnsi="MS Gothic" w:hint="eastAsia"/>
            </w:rPr>
            <w:t>☐</w:t>
          </w:r>
        </w:sdtContent>
      </w:sdt>
      <w:r w:rsidR="005030CB">
        <w:t xml:space="preserve"> prepared </w:t>
      </w:r>
      <w:r w:rsidR="00517DFA">
        <w:t>all</w:t>
      </w:r>
      <w:r w:rsidR="005030CB">
        <w:t xml:space="preserve"> appropriate supporting documents?</w:t>
      </w:r>
      <w:r w:rsidR="001D5997">
        <w:t xml:space="preserve"> </w:t>
      </w:r>
    </w:p>
    <w:p w14:paraId="0EED23DB" w14:textId="7BFF92EA" w:rsidR="003E11FE" w:rsidRDefault="00D34485" w:rsidP="003E11FE">
      <w:pPr>
        <w:pStyle w:val="BodyText"/>
      </w:pPr>
      <w:sdt>
        <w:sdtPr>
          <w:id w:val="-1549146625"/>
          <w14:checkbox>
            <w14:checked w14:val="0"/>
            <w14:checkedState w14:val="2612" w14:font="MS Gothic"/>
            <w14:uncheckedState w14:val="2610" w14:font="MS Gothic"/>
          </w14:checkbox>
        </w:sdtPr>
        <w:sdtEndPr/>
        <w:sdtContent>
          <w:r w:rsidR="00FA335D">
            <w:rPr>
              <w:rFonts w:ascii="MS Gothic" w:eastAsia="MS Gothic" w:hAnsi="MS Gothic" w:hint="eastAsia"/>
            </w:rPr>
            <w:t>☐</w:t>
          </w:r>
        </w:sdtContent>
      </w:sdt>
      <w:r w:rsidR="00FA335D">
        <w:t xml:space="preserve"> r</w:t>
      </w:r>
      <w:r w:rsidR="00FD07D9">
        <w:t xml:space="preserve">esponded to all the </w:t>
      </w:r>
      <w:r w:rsidR="000B5A69">
        <w:t xml:space="preserve">sections within the </w:t>
      </w:r>
      <w:r w:rsidR="00B45612" w:rsidRPr="00D375C8">
        <w:t>application</w:t>
      </w:r>
      <w:r w:rsidR="007F7FB1">
        <w:t>?</w:t>
      </w:r>
    </w:p>
    <w:p w14:paraId="4A8E3906" w14:textId="0AA52E7C" w:rsidR="0077625C" w:rsidRDefault="0077625C" w:rsidP="003E11FE">
      <w:pPr>
        <w:pStyle w:val="BodyText"/>
      </w:pPr>
      <w:r>
        <w:br w:type="page"/>
      </w:r>
    </w:p>
    <w:p w14:paraId="11D3346A" w14:textId="3F6D3DF9" w:rsidR="0077625C" w:rsidRDefault="0077625C" w:rsidP="7FDDEFA7">
      <w:pPr>
        <w:pStyle w:val="Heading1"/>
        <w:numPr>
          <w:ilvl w:val="1"/>
          <w:numId w:val="29"/>
        </w:numPr>
        <w:ind w:left="284"/>
        <w:rPr>
          <w:b/>
          <w:bCs w:val="0"/>
        </w:rPr>
      </w:pPr>
      <w:bookmarkStart w:id="123" w:name="_Toc241660435"/>
      <w:r>
        <w:rPr>
          <w:b/>
          <w:bCs w:val="0"/>
        </w:rPr>
        <w:lastRenderedPageBreak/>
        <w:t>Appendix</w:t>
      </w:r>
      <w:bookmarkEnd w:id="123"/>
    </w:p>
    <w:p w14:paraId="653012B6" w14:textId="64B1156E" w:rsidR="0077625C" w:rsidRPr="0077625C" w:rsidRDefault="0077625C" w:rsidP="009B0722">
      <w:pPr>
        <w:pStyle w:val="Heading2"/>
      </w:pPr>
      <w:bookmarkStart w:id="124" w:name="_Toc237255260"/>
      <w:bookmarkStart w:id="125" w:name="_Toc241660436"/>
      <w:r>
        <w:t xml:space="preserve">Appendix 1: </w:t>
      </w:r>
      <w:r w:rsidR="009B0722">
        <w:t>Knowledge sharing plan</w:t>
      </w:r>
      <w:r w:rsidR="00F17C4E">
        <w:t xml:space="preserve"> for the </w:t>
      </w:r>
      <w:r w:rsidR="00DE516C">
        <w:t>O</w:t>
      </w:r>
      <w:r w:rsidR="00F17C4E">
        <w:t xml:space="preserve">n-Farm Energy and </w:t>
      </w:r>
      <w:r w:rsidR="00B00216">
        <w:t>Electrification Demonstration project</w:t>
      </w:r>
      <w:bookmarkEnd w:id="124"/>
      <w:bookmarkEnd w:id="125"/>
    </w:p>
    <w:p w14:paraId="7DF4F168" w14:textId="77777777" w:rsidR="0077625C" w:rsidRDefault="0077625C" w:rsidP="003E11FE">
      <w:pPr>
        <w:pStyle w:val="BodyText"/>
      </w:pPr>
    </w:p>
    <w:p w14:paraId="4A00DAF6" w14:textId="77777777" w:rsidR="009D41D6" w:rsidRPr="004446F1" w:rsidRDefault="009D41D6" w:rsidP="009D41D6">
      <w:pPr>
        <w:rPr>
          <w:rFonts w:ascii="Arial" w:hAnsi="Arial" w:cs="Arial"/>
        </w:rPr>
      </w:pPr>
      <w:r w:rsidRPr="004446F1">
        <w:rPr>
          <w:rFonts w:ascii="Arial" w:hAnsi="Arial" w:cs="Arial"/>
          <w:b/>
          <w:bCs/>
        </w:rPr>
        <w:t>Introduction</w:t>
      </w:r>
    </w:p>
    <w:p w14:paraId="1DDCEADB" w14:textId="77777777" w:rsidR="009D41D6" w:rsidRDefault="009D41D6" w:rsidP="009D41D6">
      <w:pPr>
        <w:rPr>
          <w:rFonts w:ascii="Arial" w:hAnsi="Arial" w:cs="Arial"/>
        </w:rPr>
      </w:pPr>
      <w:r w:rsidRPr="004E64DF">
        <w:rPr>
          <w:rFonts w:ascii="Arial" w:hAnsi="Arial" w:cs="Arial"/>
        </w:rPr>
        <w:t xml:space="preserve">The Knowledge Sharing Plan </w:t>
      </w:r>
      <w:r>
        <w:rPr>
          <w:rFonts w:ascii="Arial" w:hAnsi="Arial" w:cs="Arial"/>
        </w:rPr>
        <w:t xml:space="preserve">is to be completed as part of an application submission and will form part of the Funding Agreement for a successful applicant. </w:t>
      </w:r>
    </w:p>
    <w:p w14:paraId="3F2AA515" w14:textId="77777777" w:rsidR="009D41D6" w:rsidRPr="004E64DF" w:rsidRDefault="009D41D6" w:rsidP="009D41D6">
      <w:pPr>
        <w:rPr>
          <w:rFonts w:ascii="Arial" w:hAnsi="Arial" w:cs="Arial"/>
        </w:rPr>
      </w:pPr>
      <w:r>
        <w:rPr>
          <w:rFonts w:ascii="Arial" w:hAnsi="Arial" w:cs="Arial"/>
        </w:rPr>
        <w:t>It explains</w:t>
      </w:r>
      <w:r w:rsidRPr="004E64DF">
        <w:rPr>
          <w:rFonts w:ascii="Arial" w:hAnsi="Arial" w:cs="Arial"/>
        </w:rPr>
        <w:t xml:space="preserve"> how the </w:t>
      </w:r>
      <w:r>
        <w:rPr>
          <w:rFonts w:ascii="Arial" w:hAnsi="Arial" w:cs="Arial"/>
        </w:rPr>
        <w:t>applicant</w:t>
      </w:r>
      <w:r w:rsidRPr="004E64DF">
        <w:rPr>
          <w:rFonts w:ascii="Arial" w:hAnsi="Arial" w:cs="Arial"/>
        </w:rPr>
        <w:t xml:space="preserve"> in partnership with any participating organisation will share project learnings with Victorian </w:t>
      </w:r>
      <w:r>
        <w:rPr>
          <w:rFonts w:ascii="Arial" w:hAnsi="Arial" w:cs="Arial"/>
        </w:rPr>
        <w:t>farmers</w:t>
      </w:r>
      <w:r w:rsidRPr="004E64DF">
        <w:rPr>
          <w:rFonts w:ascii="Arial" w:hAnsi="Arial" w:cs="Arial"/>
        </w:rPr>
        <w:t xml:space="preserve"> and industry so others can benefit from the project.</w:t>
      </w:r>
    </w:p>
    <w:p w14:paraId="620BE214" w14:textId="4FB480E8" w:rsidR="009D41D6" w:rsidRPr="004446F1" w:rsidRDefault="009D41D6" w:rsidP="009D41D6">
      <w:pPr>
        <w:rPr>
          <w:rFonts w:ascii="Arial" w:hAnsi="Arial" w:cs="Arial"/>
          <w:b/>
          <w:bCs/>
        </w:rPr>
      </w:pPr>
      <w:r w:rsidRPr="004E64DF">
        <w:rPr>
          <w:rFonts w:ascii="Arial" w:hAnsi="Arial" w:cs="Arial"/>
          <w:b/>
          <w:bCs/>
        </w:rPr>
        <w:t>The plan should explain</w:t>
      </w:r>
    </w:p>
    <w:p w14:paraId="7CED1618" w14:textId="77777777" w:rsidR="009D41D6" w:rsidRPr="004446F1" w:rsidRDefault="009D41D6" w:rsidP="009D41D6">
      <w:pPr>
        <w:numPr>
          <w:ilvl w:val="0"/>
          <w:numId w:val="39"/>
        </w:numPr>
        <w:spacing w:before="0" w:after="0" w:line="259" w:lineRule="auto"/>
        <w:ind w:left="714" w:hanging="357"/>
        <w:rPr>
          <w:rFonts w:ascii="Arial" w:hAnsi="Arial" w:cs="Arial"/>
        </w:rPr>
      </w:pPr>
      <w:r w:rsidRPr="004446F1">
        <w:rPr>
          <w:rFonts w:ascii="Arial" w:hAnsi="Arial" w:cs="Arial"/>
        </w:rPr>
        <w:t>What knowledge sharing activities will be delivered</w:t>
      </w:r>
    </w:p>
    <w:p w14:paraId="2E758816" w14:textId="77777777" w:rsidR="009D41D6" w:rsidRPr="004446F1" w:rsidRDefault="009D41D6" w:rsidP="009D41D6">
      <w:pPr>
        <w:numPr>
          <w:ilvl w:val="0"/>
          <w:numId w:val="39"/>
        </w:numPr>
        <w:spacing w:before="0" w:after="0" w:line="259" w:lineRule="auto"/>
        <w:ind w:left="714" w:hanging="357"/>
        <w:rPr>
          <w:rFonts w:ascii="Arial" w:hAnsi="Arial" w:cs="Arial"/>
        </w:rPr>
      </w:pPr>
      <w:r w:rsidRPr="004446F1">
        <w:rPr>
          <w:rFonts w:ascii="Arial" w:hAnsi="Arial" w:cs="Arial"/>
        </w:rPr>
        <w:t xml:space="preserve">Who will be engaged </w:t>
      </w:r>
    </w:p>
    <w:p w14:paraId="1C581D93" w14:textId="6132B8F1" w:rsidR="00FF1659" w:rsidRPr="00FF1659" w:rsidRDefault="00FF1659" w:rsidP="00FF1659">
      <w:pPr>
        <w:numPr>
          <w:ilvl w:val="0"/>
          <w:numId w:val="39"/>
        </w:numPr>
        <w:spacing w:before="0" w:after="0" w:line="259" w:lineRule="auto"/>
        <w:ind w:left="714" w:hanging="357"/>
        <w:rPr>
          <w:rFonts w:ascii="Arial" w:hAnsi="Arial" w:cs="Arial"/>
        </w:rPr>
      </w:pPr>
      <w:r>
        <w:rPr>
          <w:rFonts w:ascii="Arial" w:hAnsi="Arial" w:cs="Arial"/>
        </w:rPr>
        <w:t>How data will be collected</w:t>
      </w:r>
      <w:r w:rsidR="00F85EDB">
        <w:rPr>
          <w:rFonts w:ascii="Arial" w:hAnsi="Arial" w:cs="Arial"/>
        </w:rPr>
        <w:t xml:space="preserve"> and shared</w:t>
      </w:r>
    </w:p>
    <w:p w14:paraId="6DF28716" w14:textId="77777777" w:rsidR="009D41D6" w:rsidRPr="004446F1" w:rsidRDefault="009D41D6" w:rsidP="009D41D6">
      <w:pPr>
        <w:numPr>
          <w:ilvl w:val="0"/>
          <w:numId w:val="39"/>
        </w:numPr>
        <w:spacing w:before="0" w:after="0" w:line="259" w:lineRule="auto"/>
        <w:ind w:left="714" w:hanging="357"/>
        <w:rPr>
          <w:rFonts w:ascii="Arial" w:hAnsi="Arial" w:cs="Arial"/>
        </w:rPr>
      </w:pPr>
      <w:r w:rsidRPr="004446F1">
        <w:rPr>
          <w:rFonts w:ascii="Arial" w:hAnsi="Arial" w:cs="Arial"/>
        </w:rPr>
        <w:t>What information and lessons will be shared</w:t>
      </w:r>
    </w:p>
    <w:p w14:paraId="0C3541B2" w14:textId="77777777" w:rsidR="009D41D6" w:rsidRPr="004446F1" w:rsidRDefault="009D41D6" w:rsidP="009D41D6">
      <w:pPr>
        <w:numPr>
          <w:ilvl w:val="0"/>
          <w:numId w:val="39"/>
        </w:numPr>
        <w:spacing w:before="0" w:after="0" w:line="259" w:lineRule="auto"/>
        <w:ind w:left="714" w:hanging="357"/>
        <w:rPr>
          <w:rFonts w:ascii="Arial" w:hAnsi="Arial" w:cs="Arial"/>
        </w:rPr>
      </w:pPr>
      <w:r w:rsidRPr="004446F1">
        <w:rPr>
          <w:rFonts w:ascii="Arial" w:hAnsi="Arial" w:cs="Arial"/>
        </w:rPr>
        <w:t>Who is responsible for delivering demonstration and extension activities</w:t>
      </w:r>
    </w:p>
    <w:p w14:paraId="7225EFF3" w14:textId="77777777" w:rsidR="009D41D6" w:rsidRDefault="009D41D6" w:rsidP="009D41D6">
      <w:pPr>
        <w:numPr>
          <w:ilvl w:val="0"/>
          <w:numId w:val="39"/>
        </w:numPr>
        <w:spacing w:before="0" w:after="0" w:line="259" w:lineRule="auto"/>
        <w:ind w:left="714" w:hanging="357"/>
        <w:rPr>
          <w:rFonts w:ascii="Arial" w:hAnsi="Arial" w:cs="Arial"/>
        </w:rPr>
      </w:pPr>
      <w:r w:rsidRPr="450AC147">
        <w:rPr>
          <w:rFonts w:ascii="Arial" w:hAnsi="Arial" w:cs="Arial"/>
        </w:rPr>
        <w:t xml:space="preserve">Why demonstration approaches </w:t>
      </w:r>
      <w:r w:rsidRPr="2CC82A42">
        <w:rPr>
          <w:rFonts w:ascii="Arial" w:hAnsi="Arial" w:cs="Arial"/>
        </w:rPr>
        <w:t xml:space="preserve">have been </w:t>
      </w:r>
      <w:r w:rsidRPr="78C2C5B5">
        <w:rPr>
          <w:rFonts w:ascii="Arial" w:hAnsi="Arial" w:cs="Arial"/>
        </w:rPr>
        <w:t>proposed</w:t>
      </w:r>
    </w:p>
    <w:p w14:paraId="0785EA7E" w14:textId="77777777" w:rsidR="00D77486" w:rsidRDefault="00D77486" w:rsidP="00D77486">
      <w:pPr>
        <w:numPr>
          <w:ilvl w:val="0"/>
          <w:numId w:val="39"/>
        </w:numPr>
        <w:spacing w:before="0" w:after="0" w:line="259" w:lineRule="auto"/>
        <w:ind w:left="714" w:hanging="357"/>
        <w:rPr>
          <w:rFonts w:ascii="Arial" w:hAnsi="Arial" w:cs="Arial"/>
        </w:rPr>
      </w:pPr>
      <w:r>
        <w:rPr>
          <w:rFonts w:ascii="Arial" w:hAnsi="Arial" w:cs="Arial"/>
        </w:rPr>
        <w:t>What outcomes the knowledge sharing activities are intended to achieve</w:t>
      </w:r>
    </w:p>
    <w:p w14:paraId="6499C852" w14:textId="77777777" w:rsidR="00F755E5" w:rsidRDefault="00D77486" w:rsidP="004A7579">
      <w:pPr>
        <w:numPr>
          <w:ilvl w:val="0"/>
          <w:numId w:val="39"/>
        </w:numPr>
        <w:spacing w:before="0" w:after="0" w:line="259" w:lineRule="auto"/>
        <w:ind w:left="714" w:hanging="357"/>
        <w:rPr>
          <w:rFonts w:ascii="Arial" w:hAnsi="Arial" w:cs="Arial"/>
        </w:rPr>
      </w:pPr>
      <w:r>
        <w:rPr>
          <w:rFonts w:ascii="Arial" w:hAnsi="Arial" w:cs="Arial"/>
        </w:rPr>
        <w:t>How the effectiveness of the knowledge sharing will be measured</w:t>
      </w:r>
    </w:p>
    <w:p w14:paraId="42FF1588" w14:textId="33E14827" w:rsidR="009D41D6" w:rsidRPr="004A7579" w:rsidRDefault="009D41D6" w:rsidP="004A7579">
      <w:pPr>
        <w:numPr>
          <w:ilvl w:val="0"/>
          <w:numId w:val="39"/>
        </w:numPr>
        <w:spacing w:before="0" w:after="0" w:line="259" w:lineRule="auto"/>
        <w:ind w:left="714" w:hanging="357"/>
        <w:rPr>
          <w:rFonts w:ascii="Arial" w:hAnsi="Arial" w:cs="Arial"/>
        </w:rPr>
      </w:pPr>
      <w:r w:rsidRPr="004446F1">
        <w:rPr>
          <w:rFonts w:ascii="Arial" w:hAnsi="Arial" w:cs="Arial"/>
        </w:rPr>
        <w:t>Any risks or challenges to sharing project findings</w:t>
      </w:r>
    </w:p>
    <w:p w14:paraId="7EAA37EC" w14:textId="30C57F6E" w:rsidR="009D41D6" w:rsidRPr="004446F1" w:rsidRDefault="009D41D6" w:rsidP="009D41D6">
      <w:pPr>
        <w:spacing w:after="0" w:line="300" w:lineRule="atLeast"/>
        <w:rPr>
          <w:rFonts w:ascii="Arial" w:hAnsi="Arial" w:cs="Arial"/>
        </w:rPr>
      </w:pPr>
      <w:r w:rsidRPr="004446F1">
        <w:rPr>
          <w:rFonts w:ascii="Arial" w:hAnsi="Arial" w:cs="Arial"/>
        </w:rPr>
        <w:t xml:space="preserve">Knowledge sharing must occur throughout the </w:t>
      </w:r>
      <w:r>
        <w:rPr>
          <w:rFonts w:ascii="Arial" w:hAnsi="Arial" w:cs="Arial"/>
        </w:rPr>
        <w:t xml:space="preserve">life of the </w:t>
      </w:r>
      <w:r w:rsidRPr="004446F1">
        <w:rPr>
          <w:rFonts w:ascii="Arial" w:hAnsi="Arial" w:cs="Arial"/>
        </w:rPr>
        <w:t xml:space="preserve">project and continue </w:t>
      </w:r>
      <w:r>
        <w:rPr>
          <w:rFonts w:ascii="Arial" w:hAnsi="Arial" w:cs="Arial"/>
        </w:rPr>
        <w:t xml:space="preserve">for a period set out in the Funding Agreement </w:t>
      </w:r>
      <w:r w:rsidRPr="004E64DF">
        <w:rPr>
          <w:rFonts w:ascii="Arial" w:hAnsi="Arial" w:cs="Arial"/>
        </w:rPr>
        <w:t>after installation and commissioning to demonstrate how the technology performs under real-world farming and seasonal conditions.</w:t>
      </w:r>
    </w:p>
    <w:p w14:paraId="63306034" w14:textId="68F9BC2A" w:rsidR="009D41D6" w:rsidRPr="004446F1" w:rsidRDefault="009D41D6" w:rsidP="009D41D6">
      <w:pPr>
        <w:spacing w:after="0" w:line="300" w:lineRule="atLeast"/>
        <w:rPr>
          <w:rFonts w:ascii="Arial" w:hAnsi="Arial" w:cs="Arial"/>
          <w:b/>
          <w:bCs/>
        </w:rPr>
      </w:pPr>
      <w:r w:rsidRPr="004446F1">
        <w:rPr>
          <w:rFonts w:ascii="Arial" w:hAnsi="Arial" w:cs="Arial"/>
          <w:b/>
          <w:bCs/>
        </w:rPr>
        <w:t xml:space="preserve">The aim is to help </w:t>
      </w:r>
      <w:r>
        <w:rPr>
          <w:rFonts w:ascii="Arial" w:hAnsi="Arial" w:cs="Arial"/>
          <w:b/>
          <w:bCs/>
        </w:rPr>
        <w:t>farmers</w:t>
      </w:r>
      <w:r w:rsidRPr="004446F1">
        <w:rPr>
          <w:rFonts w:ascii="Arial" w:hAnsi="Arial" w:cs="Arial"/>
          <w:b/>
          <w:bCs/>
        </w:rPr>
        <w:t xml:space="preserve"> and industry better understan</w:t>
      </w:r>
      <w:r w:rsidR="00DE516C">
        <w:rPr>
          <w:rFonts w:ascii="Arial" w:hAnsi="Arial" w:cs="Arial"/>
          <w:b/>
          <w:bCs/>
        </w:rPr>
        <w:t>d</w:t>
      </w:r>
    </w:p>
    <w:p w14:paraId="4859C53D" w14:textId="77777777" w:rsidR="004947F3" w:rsidRDefault="00D96CC1" w:rsidP="00164553">
      <w:pPr>
        <w:numPr>
          <w:ilvl w:val="0"/>
          <w:numId w:val="40"/>
        </w:numPr>
        <w:spacing w:before="0" w:after="0" w:line="300" w:lineRule="atLeast"/>
        <w:rPr>
          <w:rFonts w:ascii="Arial" w:hAnsi="Arial" w:cs="Arial"/>
        </w:rPr>
      </w:pPr>
      <w:r w:rsidRPr="00D96CC1">
        <w:rPr>
          <w:rFonts w:ascii="Arial" w:hAnsi="Arial" w:cs="Arial"/>
        </w:rPr>
        <w:t>Practical implementation considerations such as new installation requirements, costs, return on investment, operational impacts and other benefits of the technology</w:t>
      </w:r>
    </w:p>
    <w:p w14:paraId="3C31B0B5" w14:textId="58BF923B" w:rsidR="009D41D6" w:rsidRPr="004947F3" w:rsidRDefault="009D41D6" w:rsidP="00164553">
      <w:pPr>
        <w:numPr>
          <w:ilvl w:val="0"/>
          <w:numId w:val="40"/>
        </w:numPr>
        <w:spacing w:before="0" w:after="0" w:line="300" w:lineRule="atLeast"/>
        <w:rPr>
          <w:rFonts w:ascii="Arial" w:hAnsi="Arial" w:cs="Arial"/>
        </w:rPr>
      </w:pPr>
      <w:r w:rsidRPr="004947F3">
        <w:rPr>
          <w:rFonts w:ascii="Arial" w:hAnsi="Arial" w:cs="Arial"/>
        </w:rPr>
        <w:t>Energy, emissions and productivity outcomes</w:t>
      </w:r>
    </w:p>
    <w:p w14:paraId="5954DBF4" w14:textId="77777777" w:rsidR="009D41D6" w:rsidRPr="004E64DF" w:rsidRDefault="009D41D6" w:rsidP="009D41D6">
      <w:pPr>
        <w:pStyle w:val="ListParagraph"/>
        <w:numPr>
          <w:ilvl w:val="0"/>
          <w:numId w:val="40"/>
        </w:numPr>
        <w:spacing w:before="0" w:after="0" w:line="300" w:lineRule="atLeast"/>
        <w:rPr>
          <w:rFonts w:ascii="Arial" w:hAnsi="Arial" w:cs="Arial"/>
        </w:rPr>
      </w:pPr>
      <w:r w:rsidRPr="004E64DF">
        <w:rPr>
          <w:rFonts w:ascii="Arial" w:hAnsi="Arial" w:cs="Arial"/>
        </w:rPr>
        <w:t>Seasonal performance and operational considerations</w:t>
      </w:r>
    </w:p>
    <w:p w14:paraId="2787156E" w14:textId="77777777" w:rsidR="009D41D6" w:rsidRPr="004E64DF" w:rsidRDefault="009D41D6" w:rsidP="009D41D6">
      <w:pPr>
        <w:pStyle w:val="ListParagraph"/>
        <w:numPr>
          <w:ilvl w:val="0"/>
          <w:numId w:val="40"/>
        </w:numPr>
        <w:spacing w:before="0" w:after="0" w:line="300" w:lineRule="atLeast"/>
        <w:rPr>
          <w:rFonts w:ascii="Arial" w:hAnsi="Arial" w:cs="Arial"/>
        </w:rPr>
      </w:pPr>
      <w:r w:rsidRPr="004E64DF">
        <w:rPr>
          <w:rFonts w:ascii="Arial" w:hAnsi="Arial" w:cs="Arial"/>
        </w:rPr>
        <w:t>Reliability, maintenance and workforce requirements</w:t>
      </w:r>
    </w:p>
    <w:p w14:paraId="044DE51F" w14:textId="77777777" w:rsidR="009D41D6" w:rsidRPr="004E64DF" w:rsidRDefault="009D41D6" w:rsidP="009D41D6">
      <w:pPr>
        <w:numPr>
          <w:ilvl w:val="0"/>
          <w:numId w:val="40"/>
        </w:numPr>
        <w:spacing w:before="0" w:after="0" w:line="300" w:lineRule="atLeast"/>
        <w:rPr>
          <w:rFonts w:ascii="Arial" w:hAnsi="Arial" w:cs="Arial"/>
        </w:rPr>
      </w:pPr>
      <w:r w:rsidRPr="004E64DF">
        <w:rPr>
          <w:rFonts w:ascii="Arial" w:hAnsi="Arial" w:cs="Arial"/>
        </w:rPr>
        <w:t>Infrastructure, operational and farm management considerations</w:t>
      </w:r>
    </w:p>
    <w:p w14:paraId="3B5B86AA" w14:textId="77777777" w:rsidR="009D41D6" w:rsidRPr="004E64DF" w:rsidRDefault="009D41D6" w:rsidP="009D41D6">
      <w:pPr>
        <w:numPr>
          <w:ilvl w:val="0"/>
          <w:numId w:val="40"/>
        </w:numPr>
        <w:spacing w:before="0" w:after="0" w:line="300" w:lineRule="atLeast"/>
        <w:rPr>
          <w:rFonts w:ascii="Arial" w:hAnsi="Arial" w:cs="Arial"/>
        </w:rPr>
      </w:pPr>
      <w:r w:rsidRPr="004E64DF">
        <w:rPr>
          <w:rFonts w:ascii="Arial" w:hAnsi="Arial" w:cs="Arial"/>
        </w:rPr>
        <w:t>Lessons learned, including challenges and opportunities</w:t>
      </w:r>
    </w:p>
    <w:p w14:paraId="512045C0" w14:textId="7E1484F9" w:rsidR="009D41D6" w:rsidRPr="004A7579" w:rsidRDefault="009D41D6" w:rsidP="009D41D6">
      <w:pPr>
        <w:numPr>
          <w:ilvl w:val="0"/>
          <w:numId w:val="40"/>
        </w:numPr>
        <w:spacing w:before="0" w:after="0" w:line="300" w:lineRule="atLeast"/>
        <w:rPr>
          <w:rFonts w:ascii="Arial" w:hAnsi="Arial" w:cs="Arial"/>
        </w:rPr>
      </w:pPr>
      <w:r w:rsidRPr="004E64DF">
        <w:rPr>
          <w:rFonts w:ascii="Arial" w:hAnsi="Arial" w:cs="Arial"/>
        </w:rPr>
        <w:t>How the technology may be adopted more broadly across Victorian agriculture</w:t>
      </w:r>
    </w:p>
    <w:p w14:paraId="5E20BBFA" w14:textId="77777777" w:rsidR="009D41D6" w:rsidRPr="004E64DF" w:rsidRDefault="009D41D6" w:rsidP="009D41D6">
      <w:pPr>
        <w:spacing w:after="0" w:line="300" w:lineRule="atLeast"/>
        <w:rPr>
          <w:rFonts w:ascii="Arial" w:hAnsi="Arial" w:cs="Arial"/>
          <w:b/>
          <w:bCs/>
        </w:rPr>
      </w:pPr>
      <w:r w:rsidRPr="004E64DF">
        <w:rPr>
          <w:rFonts w:ascii="Arial" w:hAnsi="Arial" w:cs="Arial"/>
          <w:b/>
          <w:bCs/>
        </w:rPr>
        <w:t xml:space="preserve">Knowledge </w:t>
      </w:r>
      <w:r>
        <w:rPr>
          <w:rFonts w:ascii="Arial" w:hAnsi="Arial" w:cs="Arial"/>
          <w:b/>
          <w:bCs/>
        </w:rPr>
        <w:t>s</w:t>
      </w:r>
      <w:r w:rsidRPr="004E64DF">
        <w:rPr>
          <w:rFonts w:ascii="Arial" w:hAnsi="Arial" w:cs="Arial"/>
          <w:b/>
          <w:bCs/>
        </w:rPr>
        <w:t xml:space="preserve">haring </w:t>
      </w:r>
      <w:r>
        <w:rPr>
          <w:rFonts w:ascii="Arial" w:hAnsi="Arial" w:cs="Arial"/>
          <w:b/>
          <w:bCs/>
        </w:rPr>
        <w:t>a</w:t>
      </w:r>
      <w:r w:rsidRPr="004E64DF">
        <w:rPr>
          <w:rFonts w:ascii="Arial" w:hAnsi="Arial" w:cs="Arial"/>
          <w:b/>
          <w:bCs/>
        </w:rPr>
        <w:t>ctivities</w:t>
      </w:r>
    </w:p>
    <w:p w14:paraId="28D84EDF" w14:textId="77777777" w:rsidR="009D41D6" w:rsidRPr="004446F1" w:rsidRDefault="009D41D6" w:rsidP="009D41D6">
      <w:pPr>
        <w:spacing w:after="0" w:line="300" w:lineRule="atLeast"/>
        <w:rPr>
          <w:rFonts w:ascii="Arial" w:hAnsi="Arial" w:cs="Arial"/>
        </w:rPr>
      </w:pPr>
      <w:r w:rsidRPr="004E64DF">
        <w:rPr>
          <w:rFonts w:ascii="Arial" w:hAnsi="Arial" w:cs="Arial"/>
        </w:rPr>
        <w:t>Applicants should propose knowledge sharing activities that are appropriate</w:t>
      </w:r>
      <w:r w:rsidRPr="004446F1">
        <w:rPr>
          <w:rFonts w:ascii="Arial" w:hAnsi="Arial" w:cs="Arial"/>
        </w:rPr>
        <w:t xml:space="preserve"> for the sector, technology and target audience. Activit</w:t>
      </w:r>
      <w:r>
        <w:rPr>
          <w:rFonts w:ascii="Arial" w:hAnsi="Arial" w:cs="Arial"/>
        </w:rPr>
        <w:t>y</w:t>
      </w:r>
      <w:r w:rsidRPr="004446F1">
        <w:rPr>
          <w:rFonts w:ascii="Arial" w:hAnsi="Arial" w:cs="Arial"/>
        </w:rPr>
        <w:t xml:space="preserve"> </w:t>
      </w:r>
      <w:r>
        <w:rPr>
          <w:rFonts w:ascii="Arial" w:hAnsi="Arial" w:cs="Arial"/>
        </w:rPr>
        <w:t>examples</w:t>
      </w:r>
      <w:r w:rsidRPr="004446F1">
        <w:rPr>
          <w:rFonts w:ascii="Arial" w:hAnsi="Arial" w:cs="Arial"/>
        </w:rPr>
        <w:t>:</w:t>
      </w:r>
    </w:p>
    <w:p w14:paraId="0D568DD1" w14:textId="77777777" w:rsidR="009D41D6" w:rsidRPr="004446F1" w:rsidRDefault="009D41D6" w:rsidP="009D41D6">
      <w:pPr>
        <w:numPr>
          <w:ilvl w:val="0"/>
          <w:numId w:val="41"/>
        </w:numPr>
        <w:spacing w:before="0" w:after="0" w:line="300" w:lineRule="atLeast"/>
        <w:rPr>
          <w:rFonts w:ascii="Arial" w:hAnsi="Arial" w:cs="Arial"/>
        </w:rPr>
      </w:pPr>
      <w:r w:rsidRPr="004446F1">
        <w:rPr>
          <w:rFonts w:ascii="Arial" w:hAnsi="Arial" w:cs="Arial"/>
        </w:rPr>
        <w:t>On-site field days or farm walks</w:t>
      </w:r>
    </w:p>
    <w:p w14:paraId="4C8B455F" w14:textId="77777777" w:rsidR="009D41D6" w:rsidRPr="004446F1" w:rsidRDefault="009D41D6" w:rsidP="009D41D6">
      <w:pPr>
        <w:numPr>
          <w:ilvl w:val="0"/>
          <w:numId w:val="41"/>
        </w:numPr>
        <w:spacing w:before="0" w:after="0" w:line="300" w:lineRule="atLeast"/>
        <w:rPr>
          <w:rFonts w:ascii="Arial" w:hAnsi="Arial" w:cs="Arial"/>
        </w:rPr>
      </w:pPr>
      <w:r w:rsidRPr="004446F1">
        <w:rPr>
          <w:rFonts w:ascii="Arial" w:hAnsi="Arial" w:cs="Arial"/>
        </w:rPr>
        <w:t>Demonstration events</w:t>
      </w:r>
    </w:p>
    <w:p w14:paraId="15F11B11" w14:textId="77777777" w:rsidR="009D41D6" w:rsidRPr="004446F1" w:rsidRDefault="009D41D6" w:rsidP="009D41D6">
      <w:pPr>
        <w:numPr>
          <w:ilvl w:val="0"/>
          <w:numId w:val="41"/>
        </w:numPr>
        <w:spacing w:before="0" w:after="0" w:line="300" w:lineRule="atLeast"/>
        <w:rPr>
          <w:rFonts w:ascii="Arial" w:hAnsi="Arial" w:cs="Arial"/>
        </w:rPr>
      </w:pPr>
      <w:r w:rsidRPr="003B25F8">
        <w:rPr>
          <w:rFonts w:ascii="Arial" w:hAnsi="Arial" w:cs="Arial"/>
        </w:rPr>
        <w:t>Farmer</w:t>
      </w:r>
      <w:r w:rsidRPr="004446F1">
        <w:rPr>
          <w:rFonts w:ascii="Arial" w:hAnsi="Arial" w:cs="Arial"/>
        </w:rPr>
        <w:t xml:space="preserve"> presentations</w:t>
      </w:r>
      <w:r w:rsidRPr="3CD468AA">
        <w:rPr>
          <w:rFonts w:ascii="Arial" w:hAnsi="Arial" w:cs="Arial"/>
        </w:rPr>
        <w:t>,</w:t>
      </w:r>
      <w:r>
        <w:rPr>
          <w:rFonts w:ascii="Arial" w:hAnsi="Arial" w:cs="Arial"/>
        </w:rPr>
        <w:t xml:space="preserve"> </w:t>
      </w:r>
      <w:r w:rsidRPr="3CD468AA">
        <w:rPr>
          <w:rFonts w:ascii="Arial" w:hAnsi="Arial" w:cs="Arial"/>
        </w:rPr>
        <w:t>peer-to-peer learning sessions or community of practice</w:t>
      </w:r>
    </w:p>
    <w:p w14:paraId="5DA80E93" w14:textId="77777777" w:rsidR="009D41D6" w:rsidRDefault="009D41D6" w:rsidP="009D41D6">
      <w:pPr>
        <w:numPr>
          <w:ilvl w:val="0"/>
          <w:numId w:val="41"/>
        </w:numPr>
        <w:spacing w:before="0" w:after="0" w:line="300" w:lineRule="atLeast"/>
        <w:rPr>
          <w:rFonts w:ascii="Arial" w:hAnsi="Arial" w:cs="Arial"/>
        </w:rPr>
      </w:pPr>
      <w:r w:rsidRPr="004446F1">
        <w:rPr>
          <w:rFonts w:ascii="Arial" w:hAnsi="Arial" w:cs="Arial"/>
        </w:rPr>
        <w:t>Industry workshops</w:t>
      </w:r>
    </w:p>
    <w:p w14:paraId="13440E79" w14:textId="77777777" w:rsidR="009D41D6" w:rsidRPr="004446F1" w:rsidRDefault="009D41D6" w:rsidP="009D41D6">
      <w:pPr>
        <w:numPr>
          <w:ilvl w:val="0"/>
          <w:numId w:val="41"/>
        </w:numPr>
        <w:spacing w:before="0" w:after="0" w:line="300" w:lineRule="atLeast"/>
        <w:rPr>
          <w:rFonts w:ascii="Arial" w:hAnsi="Arial" w:cs="Arial"/>
        </w:rPr>
      </w:pPr>
      <w:r>
        <w:rPr>
          <w:rFonts w:ascii="Arial" w:hAnsi="Arial" w:cs="Arial"/>
        </w:rPr>
        <w:t>Industry media</w:t>
      </w:r>
    </w:p>
    <w:p w14:paraId="34EBEF1B" w14:textId="77777777" w:rsidR="009D41D6" w:rsidRPr="004446F1" w:rsidRDefault="009D41D6" w:rsidP="009D41D6">
      <w:pPr>
        <w:numPr>
          <w:ilvl w:val="0"/>
          <w:numId w:val="41"/>
        </w:numPr>
        <w:spacing w:before="0" w:after="0" w:line="300" w:lineRule="atLeast"/>
        <w:rPr>
          <w:rFonts w:ascii="Arial" w:hAnsi="Arial" w:cs="Arial"/>
        </w:rPr>
      </w:pPr>
      <w:r w:rsidRPr="004446F1">
        <w:rPr>
          <w:rFonts w:ascii="Arial" w:hAnsi="Arial" w:cs="Arial"/>
        </w:rPr>
        <w:t>Webinars</w:t>
      </w:r>
    </w:p>
    <w:p w14:paraId="5A40ACA8" w14:textId="77777777" w:rsidR="009D41D6" w:rsidRPr="004446F1" w:rsidRDefault="009D41D6" w:rsidP="009D41D6">
      <w:pPr>
        <w:numPr>
          <w:ilvl w:val="0"/>
          <w:numId w:val="41"/>
        </w:numPr>
        <w:spacing w:before="0" w:after="0" w:line="300" w:lineRule="atLeast"/>
        <w:rPr>
          <w:rFonts w:ascii="Arial" w:hAnsi="Arial" w:cs="Arial"/>
        </w:rPr>
      </w:pPr>
      <w:r w:rsidRPr="004446F1">
        <w:rPr>
          <w:rFonts w:ascii="Arial" w:hAnsi="Arial" w:cs="Arial"/>
        </w:rPr>
        <w:t>Fact sheets, videos, podcasts and adoption guides</w:t>
      </w:r>
    </w:p>
    <w:p w14:paraId="7E2C9EAA" w14:textId="77777777" w:rsidR="009D41D6" w:rsidRPr="004446F1" w:rsidRDefault="009D41D6" w:rsidP="009D41D6">
      <w:pPr>
        <w:numPr>
          <w:ilvl w:val="0"/>
          <w:numId w:val="41"/>
        </w:numPr>
        <w:spacing w:before="0" w:after="0" w:line="300" w:lineRule="atLeast"/>
        <w:rPr>
          <w:rFonts w:ascii="Arial" w:hAnsi="Arial" w:cs="Arial"/>
        </w:rPr>
      </w:pPr>
      <w:r w:rsidRPr="004446F1">
        <w:rPr>
          <w:rFonts w:ascii="Arial" w:hAnsi="Arial" w:cs="Arial"/>
        </w:rPr>
        <w:t xml:space="preserve">Case studies </w:t>
      </w:r>
    </w:p>
    <w:p w14:paraId="10CFE6B5" w14:textId="77777777" w:rsidR="009D41D6" w:rsidRPr="004446F1" w:rsidRDefault="009D41D6" w:rsidP="009D41D6">
      <w:pPr>
        <w:numPr>
          <w:ilvl w:val="0"/>
          <w:numId w:val="41"/>
        </w:numPr>
        <w:spacing w:before="0" w:after="0" w:line="300" w:lineRule="atLeast"/>
        <w:rPr>
          <w:rFonts w:ascii="Arial" w:hAnsi="Arial" w:cs="Arial"/>
        </w:rPr>
      </w:pPr>
      <w:r w:rsidRPr="004446F1">
        <w:rPr>
          <w:rFonts w:ascii="Arial" w:hAnsi="Arial" w:cs="Arial"/>
        </w:rPr>
        <w:t>Industry conference presentations</w:t>
      </w:r>
      <w:r>
        <w:rPr>
          <w:rFonts w:ascii="Arial" w:hAnsi="Arial" w:cs="Arial"/>
        </w:rPr>
        <w:t>, panels and stalls</w:t>
      </w:r>
    </w:p>
    <w:p w14:paraId="12D2667A" w14:textId="77777777" w:rsidR="009D41D6" w:rsidRPr="004446F1" w:rsidRDefault="009D41D6" w:rsidP="009D41D6">
      <w:pPr>
        <w:numPr>
          <w:ilvl w:val="0"/>
          <w:numId w:val="41"/>
        </w:numPr>
        <w:spacing w:before="0" w:after="0" w:line="300" w:lineRule="atLeast"/>
        <w:rPr>
          <w:rFonts w:ascii="Arial" w:hAnsi="Arial" w:cs="Arial"/>
        </w:rPr>
      </w:pPr>
      <w:r w:rsidRPr="004446F1">
        <w:rPr>
          <w:rFonts w:ascii="Arial" w:hAnsi="Arial" w:cs="Arial"/>
        </w:rPr>
        <w:t>Articles in industry publications and newsletters</w:t>
      </w:r>
    </w:p>
    <w:p w14:paraId="4811678B" w14:textId="6445F2BD" w:rsidR="009D41D6" w:rsidRPr="004A7579" w:rsidRDefault="009D41D6" w:rsidP="009D41D6">
      <w:pPr>
        <w:numPr>
          <w:ilvl w:val="0"/>
          <w:numId w:val="41"/>
        </w:numPr>
        <w:spacing w:before="0" w:after="0" w:line="300" w:lineRule="atLeast"/>
        <w:rPr>
          <w:rFonts w:ascii="Arial" w:hAnsi="Arial" w:cs="Arial"/>
        </w:rPr>
      </w:pPr>
      <w:r w:rsidRPr="004446F1">
        <w:rPr>
          <w:rFonts w:ascii="Arial" w:hAnsi="Arial" w:cs="Arial"/>
        </w:rPr>
        <w:t>Activities targeting First Peoples and other underrepresented groups</w:t>
      </w:r>
    </w:p>
    <w:p w14:paraId="400F50B2" w14:textId="7070FD2F" w:rsidR="009D41D6" w:rsidRPr="004A7579" w:rsidRDefault="009D41D6" w:rsidP="009D41D6">
      <w:pPr>
        <w:spacing w:after="0" w:line="300" w:lineRule="atLeast"/>
        <w:rPr>
          <w:rFonts w:ascii="Arial" w:hAnsi="Arial" w:cs="Arial"/>
          <w:b/>
          <w:bCs/>
        </w:rPr>
      </w:pPr>
      <w:r w:rsidRPr="004446F1">
        <w:rPr>
          <w:rFonts w:ascii="Arial" w:hAnsi="Arial" w:cs="Arial"/>
        </w:rPr>
        <w:lastRenderedPageBreak/>
        <w:t>Where safety, biosecurity, animal welfare, privacy, security or other operational risks are identified, knowledge sharing activities do not need to include on-site visits or public access to project sites. In these circumstances, alternative methods such as virtual tours, videos, presentations, webinars, case studies or other suitable formats may be used to share project learnings</w:t>
      </w:r>
      <w:r w:rsidRPr="004446F1">
        <w:rPr>
          <w:rFonts w:ascii="Arial" w:hAnsi="Arial" w:cs="Arial"/>
          <w:b/>
          <w:bCs/>
        </w:rPr>
        <w:t>.</w:t>
      </w:r>
    </w:p>
    <w:p w14:paraId="26979814" w14:textId="003C5B81" w:rsidR="009D41D6" w:rsidRPr="004446F1" w:rsidRDefault="009D41D6" w:rsidP="009D41D6">
      <w:pPr>
        <w:rPr>
          <w:rFonts w:ascii="Arial" w:hAnsi="Arial" w:cs="Arial"/>
          <w:b/>
          <w:bCs/>
        </w:rPr>
      </w:pPr>
      <w:r w:rsidRPr="004446F1">
        <w:rPr>
          <w:rFonts w:ascii="Arial" w:hAnsi="Arial" w:cs="Arial"/>
          <w:b/>
          <w:bCs/>
        </w:rPr>
        <w:t>Expected outcomes</w:t>
      </w:r>
    </w:p>
    <w:p w14:paraId="20B201D2" w14:textId="77777777" w:rsidR="009D41D6" w:rsidRPr="004446F1" w:rsidRDefault="009D41D6" w:rsidP="009D41D6">
      <w:pPr>
        <w:rPr>
          <w:rFonts w:ascii="Arial" w:hAnsi="Arial" w:cs="Arial"/>
        </w:rPr>
      </w:pPr>
      <w:r w:rsidRPr="004446F1">
        <w:rPr>
          <w:rFonts w:ascii="Arial" w:hAnsi="Arial" w:cs="Arial"/>
        </w:rPr>
        <w:t>Knowledge sharing activities should help to:</w:t>
      </w:r>
    </w:p>
    <w:p w14:paraId="67FCA4DC" w14:textId="77777777" w:rsidR="009D41D6" w:rsidRPr="004446F1" w:rsidRDefault="009D41D6" w:rsidP="009D41D6">
      <w:pPr>
        <w:pStyle w:val="ListParagraph"/>
        <w:numPr>
          <w:ilvl w:val="0"/>
          <w:numId w:val="38"/>
        </w:numPr>
        <w:spacing w:before="0" w:after="160" w:line="259" w:lineRule="auto"/>
        <w:rPr>
          <w:rFonts w:ascii="Arial" w:hAnsi="Arial" w:cs="Arial"/>
        </w:rPr>
      </w:pPr>
      <w:r w:rsidRPr="004446F1">
        <w:rPr>
          <w:rFonts w:ascii="Arial" w:hAnsi="Arial" w:cs="Arial"/>
        </w:rPr>
        <w:t>Increase awareness and adoption of on-farm energy technologies</w:t>
      </w:r>
    </w:p>
    <w:p w14:paraId="624D8860" w14:textId="77777777" w:rsidR="009D41D6" w:rsidRPr="004446F1" w:rsidRDefault="009D41D6" w:rsidP="009D41D6">
      <w:pPr>
        <w:pStyle w:val="ListParagraph"/>
        <w:numPr>
          <w:ilvl w:val="0"/>
          <w:numId w:val="38"/>
        </w:numPr>
        <w:spacing w:before="0" w:after="160" w:line="259" w:lineRule="auto"/>
        <w:rPr>
          <w:rFonts w:ascii="Arial" w:hAnsi="Arial" w:cs="Arial"/>
        </w:rPr>
      </w:pPr>
      <w:r w:rsidRPr="004446F1">
        <w:rPr>
          <w:rFonts w:ascii="Arial" w:hAnsi="Arial" w:cs="Arial"/>
        </w:rPr>
        <w:t>Share practical evidence on costs, benefits and implementation</w:t>
      </w:r>
    </w:p>
    <w:p w14:paraId="5375BFC3" w14:textId="77777777" w:rsidR="009D41D6" w:rsidRPr="004446F1" w:rsidRDefault="009D41D6" w:rsidP="009D41D6">
      <w:pPr>
        <w:pStyle w:val="ListParagraph"/>
        <w:numPr>
          <w:ilvl w:val="0"/>
          <w:numId w:val="38"/>
        </w:numPr>
        <w:spacing w:before="0" w:after="160" w:line="259" w:lineRule="auto"/>
        <w:rPr>
          <w:rFonts w:ascii="Arial" w:hAnsi="Arial" w:cs="Arial"/>
        </w:rPr>
      </w:pPr>
      <w:r w:rsidRPr="004446F1">
        <w:rPr>
          <w:rFonts w:ascii="Arial" w:hAnsi="Arial" w:cs="Arial"/>
        </w:rPr>
        <w:t>Reduce barriers and uncertainty to technology adoption</w:t>
      </w:r>
    </w:p>
    <w:p w14:paraId="674A8377" w14:textId="77777777" w:rsidR="009D41D6" w:rsidRPr="004446F1" w:rsidRDefault="009D41D6" w:rsidP="009D41D6">
      <w:pPr>
        <w:pStyle w:val="ListParagraph"/>
        <w:numPr>
          <w:ilvl w:val="0"/>
          <w:numId w:val="38"/>
        </w:numPr>
        <w:spacing w:before="0" w:after="160" w:line="259" w:lineRule="auto"/>
        <w:rPr>
          <w:rFonts w:ascii="Arial" w:hAnsi="Arial" w:cs="Arial"/>
        </w:rPr>
      </w:pPr>
      <w:r w:rsidRPr="004446F1">
        <w:rPr>
          <w:rFonts w:ascii="Arial" w:hAnsi="Arial" w:cs="Arial"/>
        </w:rPr>
        <w:t xml:space="preserve">Support </w:t>
      </w:r>
      <w:r>
        <w:rPr>
          <w:rFonts w:ascii="Arial" w:hAnsi="Arial" w:cs="Arial"/>
        </w:rPr>
        <w:t>peer-to-peer</w:t>
      </w:r>
      <w:r w:rsidRPr="004446F1">
        <w:rPr>
          <w:rFonts w:ascii="Arial" w:hAnsi="Arial" w:cs="Arial"/>
        </w:rPr>
        <w:t xml:space="preserve"> learning and knowledge sharing</w:t>
      </w:r>
    </w:p>
    <w:p w14:paraId="30A24E17" w14:textId="77777777" w:rsidR="009D41D6" w:rsidRPr="004446F1" w:rsidRDefault="009D41D6" w:rsidP="009D41D6">
      <w:pPr>
        <w:pStyle w:val="ListParagraph"/>
        <w:numPr>
          <w:ilvl w:val="0"/>
          <w:numId w:val="38"/>
        </w:numPr>
        <w:spacing w:before="0" w:after="160" w:line="259" w:lineRule="auto"/>
        <w:rPr>
          <w:rFonts w:ascii="Arial" w:hAnsi="Arial" w:cs="Arial"/>
        </w:rPr>
      </w:pPr>
      <w:r w:rsidRPr="004446F1">
        <w:rPr>
          <w:rFonts w:ascii="Arial" w:hAnsi="Arial" w:cs="Arial"/>
        </w:rPr>
        <w:t xml:space="preserve">Build industry capability to support the energy transition </w:t>
      </w:r>
    </w:p>
    <w:p w14:paraId="5D9A845F" w14:textId="77777777" w:rsidR="009D41D6" w:rsidRPr="004446F1" w:rsidRDefault="009D41D6" w:rsidP="009D41D6">
      <w:pPr>
        <w:pStyle w:val="ListParagraph"/>
        <w:numPr>
          <w:ilvl w:val="0"/>
          <w:numId w:val="38"/>
        </w:numPr>
        <w:spacing w:before="0" w:after="160" w:line="259" w:lineRule="auto"/>
        <w:rPr>
          <w:rFonts w:ascii="Arial" w:hAnsi="Arial" w:cs="Arial"/>
        </w:rPr>
      </w:pPr>
      <w:r w:rsidRPr="004446F1">
        <w:rPr>
          <w:rFonts w:ascii="Arial" w:hAnsi="Arial" w:cs="Arial"/>
        </w:rPr>
        <w:t>Generate insights to inform future government programs and investment</w:t>
      </w:r>
    </w:p>
    <w:p w14:paraId="0BD51D50" w14:textId="77777777" w:rsidR="009D41D6" w:rsidRPr="004446F1" w:rsidRDefault="009D41D6" w:rsidP="009D41D6">
      <w:pPr>
        <w:pStyle w:val="ListParagraph"/>
        <w:numPr>
          <w:ilvl w:val="0"/>
          <w:numId w:val="38"/>
        </w:numPr>
        <w:spacing w:before="0" w:after="160" w:line="259" w:lineRule="auto"/>
        <w:rPr>
          <w:rFonts w:ascii="Arial" w:hAnsi="Arial" w:cs="Arial"/>
        </w:rPr>
      </w:pPr>
      <w:r w:rsidRPr="004446F1">
        <w:rPr>
          <w:rFonts w:ascii="Arial" w:hAnsi="Arial" w:cs="Arial"/>
        </w:rPr>
        <w:t>Support participation and benefits for First Peoples</w:t>
      </w:r>
    </w:p>
    <w:p w14:paraId="09D22FA7" w14:textId="77777777" w:rsidR="009D41D6" w:rsidRPr="004446F1" w:rsidRDefault="009D41D6" w:rsidP="009D41D6">
      <w:pPr>
        <w:rPr>
          <w:rFonts w:ascii="Arial" w:hAnsi="Arial" w:cs="Arial"/>
          <w:b/>
          <w:bCs/>
        </w:rPr>
      </w:pPr>
      <w:r w:rsidRPr="004446F1">
        <w:rPr>
          <w:rFonts w:ascii="Arial" w:hAnsi="Arial" w:cs="Arial"/>
          <w:b/>
          <w:bCs/>
        </w:rPr>
        <w:t xml:space="preserve">Knowledge </w:t>
      </w:r>
      <w:r>
        <w:rPr>
          <w:rFonts w:ascii="Arial" w:hAnsi="Arial" w:cs="Arial"/>
          <w:b/>
          <w:bCs/>
        </w:rPr>
        <w:t>s</w:t>
      </w:r>
      <w:r w:rsidRPr="004446F1">
        <w:rPr>
          <w:rFonts w:ascii="Arial" w:hAnsi="Arial" w:cs="Arial"/>
          <w:b/>
          <w:bCs/>
        </w:rPr>
        <w:t xml:space="preserve">haring </w:t>
      </w:r>
      <w:r>
        <w:rPr>
          <w:rFonts w:ascii="Arial" w:hAnsi="Arial" w:cs="Arial"/>
          <w:b/>
          <w:bCs/>
        </w:rPr>
        <w:t>r</w:t>
      </w:r>
      <w:r w:rsidRPr="004446F1">
        <w:rPr>
          <w:rFonts w:ascii="Arial" w:hAnsi="Arial" w:cs="Arial"/>
          <w:b/>
          <w:bCs/>
        </w:rPr>
        <w:t>equirement</w:t>
      </w:r>
    </w:p>
    <w:p w14:paraId="5F7AC5E0" w14:textId="77777777" w:rsidR="009D41D6" w:rsidRDefault="009D41D6" w:rsidP="009D41D6">
      <w:pPr>
        <w:rPr>
          <w:rFonts w:ascii="Arial" w:hAnsi="Arial" w:cs="Arial"/>
        </w:rPr>
      </w:pPr>
      <w:r w:rsidRPr="004446F1">
        <w:rPr>
          <w:rFonts w:ascii="Arial" w:hAnsi="Arial" w:cs="Arial"/>
        </w:rPr>
        <w:t xml:space="preserve">Project </w:t>
      </w:r>
      <w:r>
        <w:rPr>
          <w:rFonts w:ascii="Arial" w:hAnsi="Arial" w:cs="Arial"/>
        </w:rPr>
        <w:t>leads</w:t>
      </w:r>
      <w:r w:rsidRPr="004446F1">
        <w:rPr>
          <w:rFonts w:ascii="Arial" w:hAnsi="Arial" w:cs="Arial"/>
        </w:rPr>
        <w:t xml:space="preserve"> and participating partner organisations are expected to collect and share project performance data, lessons learned and adoption insights throughout the project and participate in agreed knowledge sharing </w:t>
      </w:r>
      <w:r>
        <w:rPr>
          <w:rFonts w:ascii="Arial" w:hAnsi="Arial" w:cs="Arial"/>
        </w:rPr>
        <w:t xml:space="preserve">and </w:t>
      </w:r>
      <w:r w:rsidRPr="004446F1">
        <w:rPr>
          <w:rFonts w:ascii="Arial" w:hAnsi="Arial" w:cs="Arial"/>
        </w:rPr>
        <w:t xml:space="preserve">extension activities </w:t>
      </w:r>
      <w:r w:rsidRPr="00D829A9">
        <w:rPr>
          <w:rFonts w:ascii="Arial" w:hAnsi="Arial" w:cs="Arial"/>
        </w:rPr>
        <w:t xml:space="preserve">during implementation and for a period following project </w:t>
      </w:r>
      <w:r w:rsidRPr="6C95ECB2">
        <w:rPr>
          <w:rFonts w:ascii="Arial" w:hAnsi="Arial" w:cs="Arial"/>
        </w:rPr>
        <w:t>installation and commissioning</w:t>
      </w:r>
      <w:r w:rsidRPr="00D829A9">
        <w:rPr>
          <w:rFonts w:ascii="Arial" w:hAnsi="Arial" w:cs="Arial"/>
        </w:rPr>
        <w:t>, as specified in the Funding Agreement.</w:t>
      </w:r>
    </w:p>
    <w:p w14:paraId="040602A9" w14:textId="40679AFB" w:rsidR="00B00216" w:rsidRDefault="009D41D6" w:rsidP="009D41D6">
      <w:pPr>
        <w:rPr>
          <w:rFonts w:ascii="Arial" w:hAnsi="Arial" w:cs="Arial"/>
        </w:rPr>
      </w:pPr>
      <w:r w:rsidRPr="524C9CB1">
        <w:rPr>
          <w:rFonts w:ascii="Arial" w:hAnsi="Arial" w:cs="Arial"/>
        </w:rPr>
        <w:t>Information generated through project monitoring, evaluation and knowledge sharing activities, including project outcomes, performance data and lessons learned, may be used by DEECA in program evaluations, reports case studies and promotional materials to support the sharing of project learnings with broader industry audiences. Arrangements relating to confidentiality, commercial sensitivity, intellectual property and the use of project information will be agreed with successful applicants through the Funding Agreement.</w:t>
      </w:r>
      <w:r w:rsidR="00B00216">
        <w:rPr>
          <w:rFonts w:ascii="Arial" w:hAnsi="Arial" w:cs="Arial"/>
        </w:rPr>
        <w:br w:type="page"/>
      </w:r>
    </w:p>
    <w:p w14:paraId="4441A158" w14:textId="77777777" w:rsidR="00B00216" w:rsidRDefault="00B00216" w:rsidP="009D41D6">
      <w:pPr>
        <w:rPr>
          <w:rFonts w:ascii="Arial" w:hAnsi="Arial" w:cs="Arial"/>
        </w:rPr>
        <w:sectPr w:rsidR="00B00216" w:rsidSect="00EC4055">
          <w:headerReference w:type="default" r:id="rId57"/>
          <w:footerReference w:type="even" r:id="rId58"/>
          <w:footerReference w:type="default" r:id="rId59"/>
          <w:footerReference w:type="first" r:id="rId60"/>
          <w:pgSz w:w="11907" w:h="16839" w:code="9"/>
          <w:pgMar w:top="1134" w:right="1134" w:bottom="1134" w:left="1134" w:header="283" w:footer="283" w:gutter="0"/>
          <w:cols w:space="720"/>
          <w:noEndnote/>
          <w:docGrid w:linePitch="360"/>
        </w:sectPr>
      </w:pPr>
    </w:p>
    <w:p w14:paraId="61B17802" w14:textId="77777777" w:rsidR="009D41D6" w:rsidRPr="003B25F8" w:rsidRDefault="009D41D6" w:rsidP="009D41D6">
      <w:pPr>
        <w:rPr>
          <w:rFonts w:ascii="Arial" w:hAnsi="Arial" w:cs="Arial"/>
        </w:rPr>
      </w:pPr>
    </w:p>
    <w:p w14:paraId="2C7C6343" w14:textId="77777777" w:rsidR="00682C14" w:rsidRPr="004446F1" w:rsidRDefault="00682C14" w:rsidP="00682C14">
      <w:pPr>
        <w:rPr>
          <w:rFonts w:ascii="Arial" w:hAnsi="Arial" w:cs="Arial"/>
          <w:b/>
          <w:bCs/>
        </w:rPr>
      </w:pPr>
      <w:r>
        <w:rPr>
          <w:rFonts w:ascii="Arial" w:hAnsi="Arial" w:cs="Arial"/>
          <w:b/>
          <w:bCs/>
        </w:rPr>
        <w:t>K</w:t>
      </w:r>
      <w:r w:rsidRPr="004446F1">
        <w:rPr>
          <w:rFonts w:ascii="Arial" w:hAnsi="Arial" w:cs="Arial"/>
          <w:b/>
          <w:bCs/>
        </w:rPr>
        <w:t>nowledge</w:t>
      </w:r>
      <w:r>
        <w:rPr>
          <w:rFonts w:ascii="Arial" w:hAnsi="Arial" w:cs="Arial"/>
          <w:b/>
          <w:bCs/>
        </w:rPr>
        <w:t xml:space="preserve"> S</w:t>
      </w:r>
      <w:r w:rsidRPr="004446F1">
        <w:rPr>
          <w:rFonts w:ascii="Arial" w:hAnsi="Arial" w:cs="Arial"/>
          <w:b/>
          <w:bCs/>
        </w:rPr>
        <w:t xml:space="preserve">haring </w:t>
      </w:r>
      <w:r>
        <w:rPr>
          <w:rFonts w:ascii="Arial" w:hAnsi="Arial" w:cs="Arial"/>
          <w:b/>
          <w:bCs/>
        </w:rPr>
        <w:t>Plan</w:t>
      </w:r>
      <w:r w:rsidRPr="004446F1">
        <w:rPr>
          <w:rFonts w:ascii="Arial" w:hAnsi="Arial" w:cs="Arial"/>
          <w:b/>
          <w:bCs/>
        </w:rPr>
        <w:t>:</w:t>
      </w:r>
    </w:p>
    <w:p w14:paraId="3AF8CB98" w14:textId="77777777" w:rsidR="00682C14" w:rsidRDefault="00682C14" w:rsidP="00682C14">
      <w:pPr>
        <w:spacing w:after="0" w:line="300" w:lineRule="atLeast"/>
        <w:rPr>
          <w:rFonts w:ascii="Arial" w:hAnsi="Arial" w:cs="Arial"/>
        </w:rPr>
      </w:pPr>
      <w:r w:rsidRPr="004446F1">
        <w:rPr>
          <w:rFonts w:ascii="Arial" w:hAnsi="Arial" w:cs="Arial"/>
          <w:b/>
          <w:bCs/>
        </w:rPr>
        <w:t xml:space="preserve">Applicant Action: </w:t>
      </w:r>
      <w:r w:rsidRPr="004446F1">
        <w:rPr>
          <w:rFonts w:ascii="Arial" w:hAnsi="Arial" w:cs="Arial"/>
        </w:rPr>
        <w:t>Complete the table below and identify how project learnings will be shared with</w:t>
      </w:r>
      <w:r>
        <w:rPr>
          <w:rFonts w:ascii="Arial" w:hAnsi="Arial" w:cs="Arial"/>
        </w:rPr>
        <w:t xml:space="preserve"> identified </w:t>
      </w:r>
      <w:r w:rsidRPr="004446F1">
        <w:rPr>
          <w:rFonts w:ascii="Arial" w:hAnsi="Arial" w:cs="Arial"/>
        </w:rPr>
        <w:t xml:space="preserve">audiences. </w:t>
      </w:r>
    </w:p>
    <w:p w14:paraId="312590BC" w14:textId="77777777" w:rsidR="00682C14" w:rsidRDefault="00682C14" w:rsidP="00682C14">
      <w:pPr>
        <w:spacing w:after="0" w:line="300" w:lineRule="atLeast"/>
        <w:rPr>
          <w:rFonts w:ascii="Arial" w:hAnsi="Arial" w:cs="Arial"/>
        </w:rPr>
      </w:pPr>
      <w:r w:rsidRPr="004446F1">
        <w:rPr>
          <w:rFonts w:ascii="Arial" w:hAnsi="Arial" w:cs="Arial"/>
        </w:rPr>
        <w:t xml:space="preserve">Applicants are encouraged to propose activities that are appropriate for the sector, technology and target audience. </w:t>
      </w:r>
      <w:r w:rsidRPr="0063077A">
        <w:rPr>
          <w:rFonts w:ascii="Arial" w:hAnsi="Arial" w:cs="Arial"/>
        </w:rPr>
        <w:t>Industry-led</w:t>
      </w:r>
      <w:r w:rsidRPr="004446F1">
        <w:rPr>
          <w:rFonts w:ascii="Arial" w:hAnsi="Arial" w:cs="Arial"/>
        </w:rPr>
        <w:t xml:space="preserve"> approaches that leverage existing networks, events and communication channels are encouraged.</w:t>
      </w:r>
    </w:p>
    <w:p w14:paraId="5D0A5FD4" w14:textId="05F98348" w:rsidR="00C46235" w:rsidRDefault="00EB3482" w:rsidP="00682C14">
      <w:pPr>
        <w:spacing w:after="0" w:line="300" w:lineRule="atLeast"/>
        <w:rPr>
          <w:rFonts w:ascii="Arial" w:hAnsi="Arial" w:cs="Arial"/>
        </w:rPr>
      </w:pPr>
      <w:r w:rsidRPr="00486823">
        <w:rPr>
          <w:rFonts w:ascii="Arial" w:hAnsi="Arial" w:cs="Arial"/>
        </w:rPr>
        <w:t>Applicants should explain why their proposed engagement approach is appropriate for the intended audience and identify how the effectiveness of knowledge sharing activities will be measured.</w:t>
      </w:r>
      <w:r w:rsidR="00902021">
        <w:rPr>
          <w:rFonts w:ascii="Arial" w:hAnsi="Arial" w:cs="Arial"/>
        </w:rPr>
        <w:t xml:space="preserve"> </w:t>
      </w:r>
      <w:r w:rsidR="003B0844">
        <w:rPr>
          <w:rFonts w:ascii="Arial" w:hAnsi="Arial" w:cs="Arial"/>
        </w:rPr>
        <w:t xml:space="preserve">Applicants should </w:t>
      </w:r>
      <w:r w:rsidR="004F25C5">
        <w:rPr>
          <w:rFonts w:ascii="Arial" w:hAnsi="Arial" w:cs="Arial"/>
        </w:rPr>
        <w:t xml:space="preserve">identify the </w:t>
      </w:r>
      <w:r w:rsidR="0068300D">
        <w:rPr>
          <w:rFonts w:ascii="Arial" w:hAnsi="Arial" w:cs="Arial"/>
        </w:rPr>
        <w:t xml:space="preserve">data, evidence and lessons learned that will be collected and shared through the project. </w:t>
      </w:r>
      <w:r w:rsidR="000D4B24">
        <w:rPr>
          <w:rFonts w:ascii="Arial" w:hAnsi="Arial" w:cs="Arial"/>
        </w:rPr>
        <w:t xml:space="preserve">Where </w:t>
      </w:r>
      <w:r w:rsidR="00AA74D2">
        <w:rPr>
          <w:rFonts w:ascii="Arial" w:hAnsi="Arial" w:cs="Arial"/>
        </w:rPr>
        <w:t xml:space="preserve">relevant </w:t>
      </w:r>
      <w:r w:rsidR="00851C76">
        <w:rPr>
          <w:rFonts w:ascii="Arial" w:hAnsi="Arial" w:cs="Arial"/>
        </w:rPr>
        <w:t xml:space="preserve">this should include </w:t>
      </w:r>
      <w:r w:rsidR="00D71AE2">
        <w:rPr>
          <w:rFonts w:ascii="Arial" w:hAnsi="Arial" w:cs="Arial"/>
        </w:rPr>
        <w:t>information on</w:t>
      </w:r>
      <w:r w:rsidR="009B7FE8">
        <w:rPr>
          <w:rFonts w:ascii="Arial" w:hAnsi="Arial" w:cs="Arial"/>
        </w:rPr>
        <w:t>;</w:t>
      </w:r>
      <w:r w:rsidR="00D71AE2">
        <w:rPr>
          <w:rFonts w:ascii="Arial" w:hAnsi="Arial" w:cs="Arial"/>
        </w:rPr>
        <w:t xml:space="preserve"> project costs, operating costs</w:t>
      </w:r>
      <w:r w:rsidR="00335B3C">
        <w:rPr>
          <w:rFonts w:ascii="Arial" w:hAnsi="Arial" w:cs="Arial"/>
        </w:rPr>
        <w:t xml:space="preserve">, energy use, energy </w:t>
      </w:r>
      <w:r w:rsidR="0054345D">
        <w:rPr>
          <w:rFonts w:ascii="Arial" w:hAnsi="Arial" w:cs="Arial"/>
        </w:rPr>
        <w:t>costs, productivity</w:t>
      </w:r>
      <w:r w:rsidR="00003B80">
        <w:rPr>
          <w:rFonts w:ascii="Arial" w:hAnsi="Arial" w:cs="Arial"/>
        </w:rPr>
        <w:t xml:space="preserve"> outcomes, </w:t>
      </w:r>
      <w:r w:rsidR="009B7FE8">
        <w:rPr>
          <w:rFonts w:ascii="Arial" w:hAnsi="Arial" w:cs="Arial"/>
        </w:rPr>
        <w:t>emissions outcomes</w:t>
      </w:r>
      <w:r w:rsidR="0089063F">
        <w:rPr>
          <w:rFonts w:ascii="Arial" w:hAnsi="Arial" w:cs="Arial"/>
        </w:rPr>
        <w:t xml:space="preserve">, maintenance requirements, risks, challenges, </w:t>
      </w:r>
      <w:r w:rsidR="00E3511D">
        <w:rPr>
          <w:rFonts w:ascii="Arial" w:hAnsi="Arial" w:cs="Arial"/>
        </w:rPr>
        <w:t>realised benefits and return on investment</w:t>
      </w:r>
      <w:r w:rsidR="007523C4">
        <w:rPr>
          <w:rFonts w:ascii="Arial" w:hAnsi="Arial" w:cs="Arial"/>
        </w:rPr>
        <w:t xml:space="preserve"> to help farmers</w:t>
      </w:r>
      <w:r w:rsidR="009474D6">
        <w:rPr>
          <w:rFonts w:ascii="Arial" w:hAnsi="Arial" w:cs="Arial"/>
        </w:rPr>
        <w:t xml:space="preserve"> and</w:t>
      </w:r>
      <w:r w:rsidR="005624EA">
        <w:rPr>
          <w:rFonts w:ascii="Arial" w:hAnsi="Arial" w:cs="Arial"/>
        </w:rPr>
        <w:t xml:space="preserve"> </w:t>
      </w:r>
      <w:r w:rsidR="007523C4">
        <w:rPr>
          <w:rFonts w:ascii="Arial" w:hAnsi="Arial" w:cs="Arial"/>
        </w:rPr>
        <w:t xml:space="preserve">industry </w:t>
      </w:r>
      <w:r w:rsidR="00E40935">
        <w:rPr>
          <w:rFonts w:ascii="Arial" w:hAnsi="Arial" w:cs="Arial"/>
        </w:rPr>
        <w:t xml:space="preserve">make informed </w:t>
      </w:r>
      <w:r w:rsidR="005624EA">
        <w:rPr>
          <w:rFonts w:ascii="Arial" w:hAnsi="Arial" w:cs="Arial"/>
        </w:rPr>
        <w:t>future</w:t>
      </w:r>
      <w:r w:rsidR="00E40935">
        <w:rPr>
          <w:rFonts w:ascii="Arial" w:hAnsi="Arial" w:cs="Arial"/>
        </w:rPr>
        <w:t xml:space="preserve"> investment decisions. </w:t>
      </w:r>
    </w:p>
    <w:p w14:paraId="4FC2A45F" w14:textId="77777777" w:rsidR="00682C14" w:rsidRDefault="00682C14" w:rsidP="00682C14">
      <w:pPr>
        <w:spacing w:after="0" w:line="300" w:lineRule="atLeast"/>
        <w:rPr>
          <w:rFonts w:ascii="Arial" w:hAnsi="Arial" w:cs="Arial"/>
        </w:rPr>
      </w:pPr>
      <w:r>
        <w:rPr>
          <w:rFonts w:ascii="Arial" w:hAnsi="Arial" w:cs="Arial"/>
        </w:rPr>
        <w:t>Applicants must identify any confidentiality, commercial sensitivity or intellectual property considerations relating to project information and knowledge sharing activities.</w:t>
      </w:r>
    </w:p>
    <w:p w14:paraId="298BFFD1" w14:textId="77777777" w:rsidR="00682C14" w:rsidRDefault="00682C14" w:rsidP="00682C14">
      <w:pPr>
        <w:spacing w:after="0" w:line="300" w:lineRule="atLeast"/>
        <w:rPr>
          <w:rFonts w:ascii="Arial" w:hAnsi="Arial" w:cs="Arial"/>
        </w:rPr>
      </w:pPr>
      <w:r w:rsidRPr="004446F1">
        <w:rPr>
          <w:rFonts w:ascii="Arial" w:hAnsi="Arial" w:cs="Arial"/>
        </w:rPr>
        <w:t>The Knowledge Sharing Plan will form part of the Funding Agreement</w:t>
      </w:r>
      <w:r>
        <w:rPr>
          <w:rFonts w:ascii="Arial" w:hAnsi="Arial" w:cs="Arial"/>
        </w:rPr>
        <w:t>, with final knowledge sharing activates</w:t>
      </w:r>
      <w:r w:rsidRPr="004446F1">
        <w:rPr>
          <w:rFonts w:ascii="Arial" w:hAnsi="Arial" w:cs="Arial"/>
        </w:rPr>
        <w:t xml:space="preserve"> agreed </w:t>
      </w:r>
      <w:r>
        <w:rPr>
          <w:rFonts w:ascii="Arial" w:hAnsi="Arial" w:cs="Arial"/>
        </w:rPr>
        <w:t xml:space="preserve">with successful applicants </w:t>
      </w:r>
      <w:r w:rsidRPr="004446F1">
        <w:rPr>
          <w:rFonts w:ascii="Arial" w:hAnsi="Arial" w:cs="Arial"/>
        </w:rPr>
        <w:t xml:space="preserve">during Funding Agreement negotiations </w:t>
      </w:r>
    </w:p>
    <w:p w14:paraId="3F6AB90E" w14:textId="77777777" w:rsidR="00682C14" w:rsidRPr="004446F1" w:rsidRDefault="00682C14" w:rsidP="00682C14">
      <w:pPr>
        <w:spacing w:after="0" w:line="300" w:lineRule="atLeast"/>
        <w:rPr>
          <w:rFonts w:ascii="Arial" w:hAnsi="Arial" w:cs="Arial"/>
        </w:rPr>
      </w:pPr>
      <w:r w:rsidRPr="004446F1">
        <w:rPr>
          <w:rFonts w:ascii="Arial" w:hAnsi="Arial" w:cs="Arial"/>
        </w:rPr>
        <w:t>DEECA may</w:t>
      </w:r>
      <w:r>
        <w:rPr>
          <w:rFonts w:ascii="Arial" w:hAnsi="Arial" w:cs="Arial"/>
        </w:rPr>
        <w:t xml:space="preserve"> work with </w:t>
      </w:r>
      <w:r w:rsidRPr="00682C14">
        <w:rPr>
          <w:rFonts w:ascii="Arial" w:hAnsi="Arial" w:cs="Arial"/>
        </w:rPr>
        <w:t>funded recipients to amplify, promote and</w:t>
      </w:r>
      <w:r>
        <w:rPr>
          <w:rFonts w:ascii="Arial" w:hAnsi="Arial" w:cs="Arial"/>
        </w:rPr>
        <w:t xml:space="preserve"> share p</w:t>
      </w:r>
      <w:r w:rsidRPr="004446F1">
        <w:rPr>
          <w:rFonts w:ascii="Arial" w:hAnsi="Arial" w:cs="Arial"/>
        </w:rPr>
        <w:t>roject learnings</w:t>
      </w:r>
      <w:r>
        <w:rPr>
          <w:rFonts w:ascii="Arial" w:hAnsi="Arial" w:cs="Arial"/>
        </w:rPr>
        <w:t xml:space="preserve"> with broader industry audiences</w:t>
      </w:r>
      <w:r w:rsidRPr="004446F1">
        <w:rPr>
          <w:rFonts w:ascii="Arial" w:hAnsi="Arial" w:cs="Arial"/>
        </w:rPr>
        <w:t>.</w:t>
      </w:r>
    </w:p>
    <w:p w14:paraId="7C4A1B55" w14:textId="77777777" w:rsidR="00682C14" w:rsidRPr="004446F1" w:rsidRDefault="00682C14" w:rsidP="00682C14">
      <w:pPr>
        <w:spacing w:after="0" w:line="300" w:lineRule="atLeast"/>
        <w:rPr>
          <w:rFonts w:ascii="Arial" w:hAnsi="Arial" w:cs="Arial"/>
        </w:rPr>
      </w:pPr>
    </w:p>
    <w:tbl>
      <w:tblPr>
        <w:tblStyle w:val="TableGrid"/>
        <w:tblW w:w="15799" w:type="dxa"/>
        <w:tblLook w:val="04A0" w:firstRow="1" w:lastRow="0" w:firstColumn="1" w:lastColumn="0" w:noHBand="0" w:noVBand="1"/>
      </w:tblPr>
      <w:tblGrid>
        <w:gridCol w:w="1494"/>
        <w:gridCol w:w="1284"/>
        <w:gridCol w:w="1299"/>
        <w:gridCol w:w="1549"/>
        <w:gridCol w:w="1408"/>
        <w:gridCol w:w="1464"/>
        <w:gridCol w:w="1283"/>
        <w:gridCol w:w="1405"/>
        <w:gridCol w:w="1549"/>
        <w:gridCol w:w="1615"/>
        <w:gridCol w:w="1449"/>
      </w:tblGrid>
      <w:tr w:rsidR="00682C14" w:rsidRPr="00AD6878" w14:paraId="2E3FD864" w14:textId="77777777" w:rsidTr="00A307A0">
        <w:trPr>
          <w:cnfStyle w:val="100000000000" w:firstRow="1" w:lastRow="0" w:firstColumn="0" w:lastColumn="0" w:oddVBand="0" w:evenVBand="0" w:oddHBand="0" w:evenHBand="0" w:firstRowFirstColumn="0" w:firstRowLastColumn="0" w:lastRowFirstColumn="0" w:lastRowLastColumn="0"/>
          <w:trHeight w:val="986"/>
          <w:tblHeader/>
        </w:trPr>
        <w:tc>
          <w:tcPr>
            <w:cnfStyle w:val="001000000000" w:firstRow="0" w:lastRow="0" w:firstColumn="1" w:lastColumn="0" w:oddVBand="0" w:evenVBand="0" w:oddHBand="0" w:evenHBand="0" w:firstRowFirstColumn="0" w:firstRowLastColumn="0" w:lastRowFirstColumn="0" w:lastRowLastColumn="0"/>
            <w:tcW w:w="1494" w:type="dxa"/>
            <w:shd w:val="clear" w:color="auto" w:fill="CCDBEA" w:themeFill="background2"/>
          </w:tcPr>
          <w:p w14:paraId="4207967F" w14:textId="77777777" w:rsidR="00682C14" w:rsidRPr="000F018F" w:rsidRDefault="00682C14">
            <w:pPr>
              <w:rPr>
                <w:rFonts w:ascii="Arial" w:hAnsi="Arial" w:cs="Arial"/>
                <w:color w:val="auto"/>
                <w:sz w:val="18"/>
                <w:szCs w:val="18"/>
              </w:rPr>
            </w:pPr>
            <w:r w:rsidRPr="000F018F">
              <w:rPr>
                <w:rFonts w:ascii="Arial" w:hAnsi="Arial" w:cs="Arial"/>
                <w:b/>
                <w:bCs/>
                <w:color w:val="auto"/>
                <w:sz w:val="18"/>
                <w:szCs w:val="18"/>
              </w:rPr>
              <w:t xml:space="preserve">Knowledge Sharing activity </w:t>
            </w:r>
          </w:p>
        </w:tc>
        <w:tc>
          <w:tcPr>
            <w:tcW w:w="1284" w:type="dxa"/>
            <w:shd w:val="clear" w:color="auto" w:fill="CCDBEA" w:themeFill="background2"/>
          </w:tcPr>
          <w:p w14:paraId="3825617A" w14:textId="77777777" w:rsidR="00682C14" w:rsidRPr="000F018F" w:rsidRDefault="00682C14">
            <w:pPr>
              <w:cnfStyle w:val="100000000000" w:firstRow="1" w:lastRow="0" w:firstColumn="0" w:lastColumn="0" w:oddVBand="0" w:evenVBand="0" w:oddHBand="0" w:evenHBand="0" w:firstRowFirstColumn="0" w:firstRowLastColumn="0" w:lastRowFirstColumn="0" w:lastRowLastColumn="0"/>
              <w:rPr>
                <w:rFonts w:ascii="Arial" w:hAnsi="Arial" w:cs="Arial"/>
                <w:b/>
                <w:bCs/>
                <w:color w:val="auto"/>
                <w:sz w:val="18"/>
                <w:szCs w:val="18"/>
              </w:rPr>
            </w:pPr>
            <w:r w:rsidRPr="000F018F">
              <w:rPr>
                <w:rFonts w:ascii="Arial" w:hAnsi="Arial" w:cs="Arial"/>
                <w:b/>
                <w:bCs/>
                <w:color w:val="auto"/>
                <w:sz w:val="18"/>
                <w:szCs w:val="18"/>
              </w:rPr>
              <w:t>Who is the target audience</w:t>
            </w:r>
          </w:p>
        </w:tc>
        <w:tc>
          <w:tcPr>
            <w:tcW w:w="1299" w:type="dxa"/>
            <w:shd w:val="clear" w:color="auto" w:fill="CCDBEA" w:themeFill="background2"/>
          </w:tcPr>
          <w:p w14:paraId="0D1948E9" w14:textId="77777777" w:rsidR="00682C14" w:rsidRPr="000F018F" w:rsidRDefault="00682C14">
            <w:pPr>
              <w:cnfStyle w:val="100000000000" w:firstRow="1" w:lastRow="0" w:firstColumn="0" w:lastColumn="0" w:oddVBand="0" w:evenVBand="0" w:oddHBand="0" w:evenHBand="0" w:firstRowFirstColumn="0" w:firstRowLastColumn="0" w:lastRowFirstColumn="0" w:lastRowLastColumn="0"/>
              <w:rPr>
                <w:rFonts w:ascii="Arial" w:hAnsi="Arial" w:cs="Arial"/>
                <w:b/>
                <w:bCs/>
                <w:color w:val="auto"/>
                <w:sz w:val="18"/>
                <w:szCs w:val="18"/>
              </w:rPr>
            </w:pPr>
            <w:r w:rsidRPr="000F018F">
              <w:rPr>
                <w:rFonts w:ascii="Arial" w:hAnsi="Arial" w:cs="Arial"/>
                <w:b/>
                <w:bCs/>
                <w:color w:val="auto"/>
                <w:sz w:val="18"/>
                <w:szCs w:val="18"/>
              </w:rPr>
              <w:t>What are the existing networks, forums and channels you will use</w:t>
            </w:r>
          </w:p>
        </w:tc>
        <w:tc>
          <w:tcPr>
            <w:tcW w:w="1549" w:type="dxa"/>
            <w:shd w:val="clear" w:color="auto" w:fill="CCDBEA" w:themeFill="background2"/>
          </w:tcPr>
          <w:p w14:paraId="1E0EBFFB" w14:textId="77777777" w:rsidR="00682C14" w:rsidRPr="000F018F" w:rsidRDefault="00682C14">
            <w:pPr>
              <w:cnfStyle w:val="100000000000" w:firstRow="1" w:lastRow="0" w:firstColumn="0" w:lastColumn="0" w:oddVBand="0" w:evenVBand="0" w:oddHBand="0" w:evenHBand="0" w:firstRowFirstColumn="0" w:firstRowLastColumn="0" w:lastRowFirstColumn="0" w:lastRowLastColumn="0"/>
              <w:rPr>
                <w:rFonts w:ascii="Arial" w:hAnsi="Arial" w:cs="Arial"/>
                <w:b/>
                <w:bCs/>
                <w:color w:val="auto"/>
                <w:sz w:val="18"/>
                <w:szCs w:val="18"/>
              </w:rPr>
            </w:pPr>
            <w:r w:rsidRPr="000F018F">
              <w:rPr>
                <w:rFonts w:ascii="Arial" w:hAnsi="Arial" w:cs="Arial"/>
                <w:b/>
                <w:bCs/>
                <w:color w:val="auto"/>
                <w:sz w:val="18"/>
                <w:szCs w:val="18"/>
              </w:rPr>
              <w:t xml:space="preserve">How knowledge will be shared </w:t>
            </w:r>
          </w:p>
        </w:tc>
        <w:tc>
          <w:tcPr>
            <w:tcW w:w="1408" w:type="dxa"/>
            <w:shd w:val="clear" w:color="auto" w:fill="CCDBEA" w:themeFill="background2"/>
          </w:tcPr>
          <w:p w14:paraId="36E7AF8A" w14:textId="77777777" w:rsidR="00682C14" w:rsidRPr="000F018F" w:rsidRDefault="00682C14">
            <w:pPr>
              <w:cnfStyle w:val="100000000000" w:firstRow="1" w:lastRow="0" w:firstColumn="0" w:lastColumn="0" w:oddVBand="0" w:evenVBand="0" w:oddHBand="0" w:evenHBand="0" w:firstRowFirstColumn="0" w:firstRowLastColumn="0" w:lastRowFirstColumn="0" w:lastRowLastColumn="0"/>
              <w:rPr>
                <w:rFonts w:ascii="Arial" w:hAnsi="Arial" w:cs="Arial"/>
                <w:b/>
                <w:bCs/>
                <w:color w:val="auto"/>
                <w:sz w:val="18"/>
                <w:szCs w:val="18"/>
              </w:rPr>
            </w:pPr>
            <w:r w:rsidRPr="000F018F">
              <w:rPr>
                <w:rFonts w:ascii="Arial" w:hAnsi="Arial" w:cs="Arial"/>
                <w:b/>
                <w:bCs/>
                <w:color w:val="auto"/>
                <w:sz w:val="18"/>
                <w:szCs w:val="18"/>
              </w:rPr>
              <w:t>Why the approach has been used to target the audience</w:t>
            </w:r>
            <w:r w:rsidRPr="000F018F" w:rsidDel="003F3D44">
              <w:rPr>
                <w:rFonts w:ascii="Arial" w:hAnsi="Arial" w:cs="Arial"/>
                <w:b/>
                <w:bCs/>
                <w:color w:val="auto"/>
                <w:sz w:val="18"/>
                <w:szCs w:val="18"/>
              </w:rPr>
              <w:t xml:space="preserve"> </w:t>
            </w:r>
          </w:p>
        </w:tc>
        <w:tc>
          <w:tcPr>
            <w:tcW w:w="1464" w:type="dxa"/>
            <w:shd w:val="clear" w:color="auto" w:fill="CCDBEA" w:themeFill="background2"/>
          </w:tcPr>
          <w:p w14:paraId="12EAF23F" w14:textId="7BAFF73F" w:rsidR="00DA28FB" w:rsidRPr="000F018F" w:rsidRDefault="00DA28FB">
            <w:pPr>
              <w:cnfStyle w:val="100000000000" w:firstRow="1" w:lastRow="0" w:firstColumn="0" w:lastColumn="0" w:oddVBand="0" w:evenVBand="0" w:oddHBand="0" w:evenHBand="0" w:firstRowFirstColumn="0" w:firstRowLastColumn="0" w:lastRowFirstColumn="0" w:lastRowLastColumn="0"/>
              <w:rPr>
                <w:rFonts w:ascii="Arial" w:hAnsi="Arial" w:cs="Arial"/>
                <w:b/>
                <w:bCs/>
                <w:color w:val="232222" w:themeColor="text1"/>
                <w:sz w:val="18"/>
                <w:szCs w:val="18"/>
              </w:rPr>
            </w:pPr>
            <w:r w:rsidRPr="000F018F">
              <w:rPr>
                <w:rFonts w:ascii="Arial" w:hAnsi="Arial" w:cs="Arial"/>
                <w:b/>
                <w:bCs/>
                <w:color w:val="232222" w:themeColor="text1"/>
                <w:sz w:val="18"/>
                <w:szCs w:val="18"/>
              </w:rPr>
              <w:t xml:space="preserve">What evidence, lessons or insights will be </w:t>
            </w:r>
            <w:r w:rsidR="00161B90">
              <w:rPr>
                <w:rFonts w:ascii="Arial" w:hAnsi="Arial" w:cs="Arial"/>
                <w:b/>
                <w:bCs/>
                <w:color w:val="232222" w:themeColor="text1"/>
                <w:sz w:val="18"/>
                <w:szCs w:val="18"/>
              </w:rPr>
              <w:t xml:space="preserve">collected and </w:t>
            </w:r>
            <w:r w:rsidRPr="000F018F">
              <w:rPr>
                <w:rFonts w:ascii="Arial" w:hAnsi="Arial" w:cs="Arial"/>
                <w:b/>
                <w:bCs/>
                <w:color w:val="232222" w:themeColor="text1"/>
                <w:sz w:val="18"/>
                <w:szCs w:val="18"/>
              </w:rPr>
              <w:t>shared</w:t>
            </w:r>
          </w:p>
        </w:tc>
        <w:tc>
          <w:tcPr>
            <w:tcW w:w="1283" w:type="dxa"/>
            <w:shd w:val="clear" w:color="auto" w:fill="CCDBEA" w:themeFill="background2"/>
          </w:tcPr>
          <w:p w14:paraId="7146132D" w14:textId="11D4270E" w:rsidR="00682C14" w:rsidRPr="000F018F" w:rsidRDefault="00682C14">
            <w:pPr>
              <w:cnfStyle w:val="100000000000" w:firstRow="1" w:lastRow="0" w:firstColumn="0" w:lastColumn="0" w:oddVBand="0" w:evenVBand="0" w:oddHBand="0" w:evenHBand="0" w:firstRowFirstColumn="0" w:firstRowLastColumn="0" w:lastRowFirstColumn="0" w:lastRowLastColumn="0"/>
              <w:rPr>
                <w:rFonts w:ascii="Arial" w:hAnsi="Arial" w:cs="Arial"/>
                <w:b/>
                <w:bCs/>
                <w:color w:val="auto"/>
                <w:sz w:val="18"/>
                <w:szCs w:val="18"/>
              </w:rPr>
            </w:pPr>
            <w:r w:rsidRPr="000F018F">
              <w:rPr>
                <w:rFonts w:ascii="Arial" w:hAnsi="Arial" w:cs="Arial"/>
                <w:b/>
                <w:bCs/>
                <w:color w:val="auto"/>
                <w:sz w:val="18"/>
                <w:szCs w:val="18"/>
              </w:rPr>
              <w:t>Expected number of participants / reach</w:t>
            </w:r>
          </w:p>
        </w:tc>
        <w:tc>
          <w:tcPr>
            <w:tcW w:w="1405" w:type="dxa"/>
            <w:shd w:val="clear" w:color="auto" w:fill="CCDBEA" w:themeFill="background2"/>
          </w:tcPr>
          <w:p w14:paraId="15426FCE" w14:textId="298B0B7B" w:rsidR="00CC0340" w:rsidRDefault="00CC0340">
            <w:pPr>
              <w:cnfStyle w:val="100000000000" w:firstRow="1" w:lastRow="0" w:firstColumn="0" w:lastColumn="0" w:oddVBand="0" w:evenVBand="0" w:oddHBand="0" w:evenHBand="0" w:firstRowFirstColumn="0" w:firstRowLastColumn="0" w:lastRowFirstColumn="0" w:lastRowLastColumn="0"/>
              <w:rPr>
                <w:rFonts w:ascii="Arial" w:hAnsi="Arial" w:cs="Arial"/>
                <w:b/>
                <w:bCs/>
                <w:color w:val="232222" w:themeColor="text1"/>
                <w:sz w:val="18"/>
                <w:szCs w:val="18"/>
              </w:rPr>
            </w:pPr>
            <w:r>
              <w:rPr>
                <w:rFonts w:ascii="Arial" w:hAnsi="Arial" w:cs="Arial"/>
                <w:b/>
                <w:bCs/>
                <w:color w:val="232222" w:themeColor="text1"/>
                <w:sz w:val="18"/>
                <w:szCs w:val="18"/>
              </w:rPr>
              <w:t>Engagement s</w:t>
            </w:r>
            <w:r w:rsidR="007E69F9" w:rsidRPr="000F018F">
              <w:rPr>
                <w:rFonts w:ascii="Arial" w:hAnsi="Arial" w:cs="Arial"/>
                <w:b/>
                <w:bCs/>
                <w:color w:val="232222" w:themeColor="text1"/>
                <w:sz w:val="18"/>
                <w:szCs w:val="18"/>
              </w:rPr>
              <w:t>uccess measures</w:t>
            </w:r>
          </w:p>
        </w:tc>
        <w:tc>
          <w:tcPr>
            <w:tcW w:w="1549" w:type="dxa"/>
            <w:shd w:val="clear" w:color="auto" w:fill="CCDBEA" w:themeFill="background2"/>
          </w:tcPr>
          <w:p w14:paraId="285AA195" w14:textId="316F48A3" w:rsidR="00682C14" w:rsidRPr="000F018F" w:rsidRDefault="00682C14">
            <w:pPr>
              <w:cnfStyle w:val="100000000000" w:firstRow="1" w:lastRow="0" w:firstColumn="0" w:lastColumn="0" w:oddVBand="0" w:evenVBand="0" w:oddHBand="0" w:evenHBand="0" w:firstRowFirstColumn="0" w:firstRowLastColumn="0" w:lastRowFirstColumn="0" w:lastRowLastColumn="0"/>
              <w:rPr>
                <w:rFonts w:ascii="Arial" w:hAnsi="Arial" w:cs="Arial"/>
                <w:b/>
                <w:bCs/>
                <w:color w:val="auto"/>
                <w:sz w:val="18"/>
                <w:szCs w:val="18"/>
              </w:rPr>
            </w:pPr>
            <w:r w:rsidRPr="000F018F">
              <w:rPr>
                <w:rFonts w:ascii="Arial" w:hAnsi="Arial" w:cs="Arial"/>
                <w:b/>
                <w:bCs/>
                <w:color w:val="auto"/>
                <w:sz w:val="18"/>
                <w:szCs w:val="18"/>
              </w:rPr>
              <w:t>Delivery timing</w:t>
            </w:r>
          </w:p>
        </w:tc>
        <w:tc>
          <w:tcPr>
            <w:tcW w:w="1615" w:type="dxa"/>
            <w:shd w:val="clear" w:color="auto" w:fill="CCDBEA" w:themeFill="background2"/>
          </w:tcPr>
          <w:p w14:paraId="37F58AE6" w14:textId="77777777" w:rsidR="00682C14" w:rsidRPr="000F018F" w:rsidRDefault="00682C14">
            <w:pPr>
              <w:cnfStyle w:val="100000000000" w:firstRow="1" w:lastRow="0" w:firstColumn="0" w:lastColumn="0" w:oddVBand="0" w:evenVBand="0" w:oddHBand="0" w:evenHBand="0" w:firstRowFirstColumn="0" w:firstRowLastColumn="0" w:lastRowFirstColumn="0" w:lastRowLastColumn="0"/>
              <w:rPr>
                <w:rFonts w:ascii="Arial" w:hAnsi="Arial" w:cs="Arial"/>
                <w:b/>
                <w:bCs/>
                <w:color w:val="auto"/>
                <w:sz w:val="18"/>
                <w:szCs w:val="18"/>
              </w:rPr>
            </w:pPr>
            <w:r w:rsidRPr="000F018F">
              <w:rPr>
                <w:rFonts w:ascii="Arial" w:hAnsi="Arial" w:cs="Arial"/>
                <w:b/>
                <w:bCs/>
                <w:color w:val="auto"/>
                <w:sz w:val="18"/>
                <w:szCs w:val="18"/>
              </w:rPr>
              <w:t>Who will be responsible for delivering demonstration and extension activities?</w:t>
            </w:r>
          </w:p>
        </w:tc>
        <w:tc>
          <w:tcPr>
            <w:tcW w:w="1449" w:type="dxa"/>
            <w:shd w:val="clear" w:color="auto" w:fill="CCDBEA" w:themeFill="background2"/>
          </w:tcPr>
          <w:p w14:paraId="61DE751E" w14:textId="77777777" w:rsidR="00682C14" w:rsidRPr="000F018F" w:rsidRDefault="00682C14">
            <w:pPr>
              <w:cnfStyle w:val="100000000000" w:firstRow="1" w:lastRow="0" w:firstColumn="0" w:lastColumn="0" w:oddVBand="0" w:evenVBand="0" w:oddHBand="0" w:evenHBand="0" w:firstRowFirstColumn="0" w:firstRowLastColumn="0" w:lastRowFirstColumn="0" w:lastRowLastColumn="0"/>
              <w:rPr>
                <w:rFonts w:ascii="Arial" w:hAnsi="Arial" w:cs="Arial"/>
                <w:b/>
                <w:bCs/>
                <w:color w:val="auto"/>
                <w:sz w:val="18"/>
                <w:szCs w:val="18"/>
              </w:rPr>
            </w:pPr>
            <w:r w:rsidRPr="000F018F">
              <w:rPr>
                <w:rFonts w:ascii="Arial" w:hAnsi="Arial" w:cs="Arial"/>
                <w:b/>
                <w:bCs/>
                <w:color w:val="auto"/>
                <w:sz w:val="18"/>
                <w:szCs w:val="18"/>
              </w:rPr>
              <w:t>Any risks or challenges to sharing project findings</w:t>
            </w:r>
          </w:p>
        </w:tc>
      </w:tr>
      <w:tr w:rsidR="00682C14" w:rsidRPr="00AD6878" w14:paraId="2DC6993D" w14:textId="77777777" w:rsidTr="00A913F3">
        <w:trPr>
          <w:trHeight w:val="214"/>
        </w:trPr>
        <w:tc>
          <w:tcPr>
            <w:cnfStyle w:val="001000000000" w:firstRow="0" w:lastRow="0" w:firstColumn="1" w:lastColumn="0" w:oddVBand="0" w:evenVBand="0" w:oddHBand="0" w:evenHBand="0" w:firstRowFirstColumn="0" w:firstRowLastColumn="0" w:lastRowFirstColumn="0" w:lastRowLastColumn="0"/>
            <w:tcW w:w="15799" w:type="dxa"/>
            <w:gridSpan w:val="11"/>
            <w:tcBorders>
              <w:top w:val="nil"/>
            </w:tcBorders>
            <w:shd w:val="clear" w:color="auto" w:fill="D9D9D9" w:themeFill="background1" w:themeFillShade="D9"/>
          </w:tcPr>
          <w:p w14:paraId="625D3BA8" w14:textId="78C178E6" w:rsidR="00682C14" w:rsidRPr="000F018F" w:rsidRDefault="00682C14">
            <w:pPr>
              <w:rPr>
                <w:rFonts w:ascii="Arial" w:hAnsi="Arial" w:cs="Arial"/>
                <w:b/>
                <w:bCs/>
                <w:i/>
                <w:iCs/>
                <w:sz w:val="18"/>
                <w:szCs w:val="18"/>
              </w:rPr>
            </w:pPr>
            <w:r w:rsidRPr="000F018F">
              <w:rPr>
                <w:rFonts w:ascii="Arial" w:hAnsi="Arial" w:cs="Arial"/>
                <w:b/>
                <w:bCs/>
                <w:i/>
                <w:iCs/>
                <w:sz w:val="18"/>
                <w:szCs w:val="18"/>
              </w:rPr>
              <w:t>EXAMPLE:</w:t>
            </w:r>
          </w:p>
        </w:tc>
      </w:tr>
      <w:tr w:rsidR="00682C14" w:rsidRPr="00AD6878" w14:paraId="78EBE878" w14:textId="77777777" w:rsidTr="00A307A0">
        <w:trPr>
          <w:trHeight w:val="372"/>
        </w:trPr>
        <w:tc>
          <w:tcPr>
            <w:cnfStyle w:val="001000000000" w:firstRow="0" w:lastRow="0" w:firstColumn="1" w:lastColumn="0" w:oddVBand="0" w:evenVBand="0" w:oddHBand="0" w:evenHBand="0" w:firstRowFirstColumn="0" w:firstRowLastColumn="0" w:lastRowFirstColumn="0" w:lastRowLastColumn="0"/>
            <w:tcW w:w="1494" w:type="dxa"/>
            <w:shd w:val="clear" w:color="auto" w:fill="D9D9D9" w:themeFill="background1" w:themeFillShade="D9"/>
          </w:tcPr>
          <w:p w14:paraId="36F180A5" w14:textId="48D3360C" w:rsidR="00682C14" w:rsidRPr="000F018F" w:rsidRDefault="00682C14">
            <w:pPr>
              <w:rPr>
                <w:rFonts w:ascii="Arial" w:hAnsi="Arial" w:cs="Arial"/>
                <w:i/>
                <w:sz w:val="18"/>
                <w:szCs w:val="18"/>
              </w:rPr>
            </w:pPr>
            <w:r w:rsidRPr="000F018F">
              <w:rPr>
                <w:rFonts w:ascii="Arial" w:hAnsi="Arial" w:cs="Arial"/>
                <w:i/>
                <w:sz w:val="18"/>
                <w:szCs w:val="18"/>
              </w:rPr>
              <w:t>On-farm field day demonstrating a</w:t>
            </w:r>
            <w:r>
              <w:rPr>
                <w:rFonts w:ascii="Arial" w:hAnsi="Arial" w:cs="Arial"/>
                <w:i/>
                <w:sz w:val="18"/>
                <w:szCs w:val="18"/>
              </w:rPr>
              <w:t xml:space="preserve"> </w:t>
            </w:r>
            <w:r w:rsidR="002540F7">
              <w:rPr>
                <w:rFonts w:ascii="Arial" w:hAnsi="Arial" w:cs="Arial"/>
                <w:i/>
                <w:sz w:val="18"/>
                <w:szCs w:val="18"/>
              </w:rPr>
              <w:t>solar powered</w:t>
            </w:r>
            <w:r w:rsidR="00DA28FB" w:rsidRPr="000F018F">
              <w:rPr>
                <w:rFonts w:ascii="Arial" w:hAnsi="Arial" w:cs="Arial"/>
                <w:i/>
                <w:sz w:val="18"/>
                <w:szCs w:val="18"/>
              </w:rPr>
              <w:t xml:space="preserve"> </w:t>
            </w:r>
            <w:r w:rsidRPr="000F018F">
              <w:rPr>
                <w:rFonts w:ascii="Arial" w:hAnsi="Arial" w:cs="Arial"/>
                <w:i/>
                <w:sz w:val="18"/>
                <w:szCs w:val="18"/>
              </w:rPr>
              <w:t>irrigation system</w:t>
            </w:r>
            <w:r w:rsidR="00E946D7">
              <w:rPr>
                <w:rFonts w:ascii="Arial" w:hAnsi="Arial" w:cs="Arial"/>
                <w:i/>
                <w:sz w:val="18"/>
                <w:szCs w:val="18"/>
              </w:rPr>
              <w:t xml:space="preserve"> integrating electric pumps, variable-speed drivers and smart irrigation controls</w:t>
            </w:r>
          </w:p>
          <w:p w14:paraId="69E0F85B" w14:textId="77777777" w:rsidR="00682C14" w:rsidRPr="000F018F" w:rsidRDefault="00682C14">
            <w:pPr>
              <w:rPr>
                <w:rFonts w:ascii="Arial" w:hAnsi="Arial" w:cs="Arial"/>
                <w:i/>
                <w:sz w:val="18"/>
                <w:szCs w:val="18"/>
              </w:rPr>
            </w:pPr>
          </w:p>
          <w:p w14:paraId="76A4A0A9" w14:textId="77777777" w:rsidR="00682C14" w:rsidRPr="000F018F" w:rsidRDefault="00682C14">
            <w:pPr>
              <w:rPr>
                <w:rFonts w:ascii="Arial" w:hAnsi="Arial" w:cs="Arial"/>
                <w:i/>
                <w:sz w:val="18"/>
                <w:szCs w:val="18"/>
              </w:rPr>
            </w:pPr>
          </w:p>
        </w:tc>
        <w:tc>
          <w:tcPr>
            <w:tcW w:w="1284" w:type="dxa"/>
            <w:shd w:val="clear" w:color="auto" w:fill="D9D9D9" w:themeFill="background1" w:themeFillShade="D9"/>
          </w:tcPr>
          <w:p w14:paraId="24B458ED" w14:textId="3DFA1885" w:rsidR="00682C14" w:rsidRPr="000F018F"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i/>
                <w:sz w:val="18"/>
                <w:szCs w:val="18"/>
              </w:rPr>
            </w:pPr>
            <w:r w:rsidRPr="000F018F">
              <w:rPr>
                <w:rFonts w:ascii="Arial" w:hAnsi="Arial" w:cs="Arial"/>
                <w:i/>
                <w:sz w:val="18"/>
                <w:szCs w:val="18"/>
              </w:rPr>
              <w:lastRenderedPageBreak/>
              <w:t>Irrigated crop and horticulture farmers in Lodd</w:t>
            </w:r>
            <w:r w:rsidR="00B93F57">
              <w:rPr>
                <w:rFonts w:ascii="Arial" w:hAnsi="Arial" w:cs="Arial"/>
                <w:i/>
                <w:sz w:val="18"/>
                <w:szCs w:val="18"/>
              </w:rPr>
              <w:t>o</w:t>
            </w:r>
            <w:r w:rsidRPr="000F018F">
              <w:rPr>
                <w:rFonts w:ascii="Arial" w:hAnsi="Arial" w:cs="Arial"/>
                <w:i/>
                <w:sz w:val="18"/>
                <w:szCs w:val="18"/>
              </w:rPr>
              <w:t>n Mallee</w:t>
            </w:r>
          </w:p>
        </w:tc>
        <w:tc>
          <w:tcPr>
            <w:tcW w:w="1299" w:type="dxa"/>
            <w:shd w:val="clear" w:color="auto" w:fill="D9D9D9" w:themeFill="background1" w:themeFillShade="D9"/>
          </w:tcPr>
          <w:p w14:paraId="35C4345F" w14:textId="77777777" w:rsidR="00682C14" w:rsidRPr="000F018F"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i/>
                <w:sz w:val="18"/>
                <w:szCs w:val="18"/>
              </w:rPr>
            </w:pPr>
            <w:r w:rsidRPr="000F018F">
              <w:rPr>
                <w:rFonts w:ascii="Arial" w:hAnsi="Arial" w:cs="Arial"/>
                <w:i/>
                <w:sz w:val="18"/>
                <w:szCs w:val="18"/>
              </w:rPr>
              <w:t>Local farming systems groups (please name</w:t>
            </w:r>
            <w:r w:rsidRPr="000F018F">
              <w:rPr>
                <w:rFonts w:ascii="Arial" w:hAnsi="Arial" w:cs="Arial"/>
                <w:i/>
                <w:iCs/>
                <w:sz w:val="18"/>
                <w:szCs w:val="18"/>
              </w:rPr>
              <w:t>),</w:t>
            </w:r>
            <w:r w:rsidRPr="000F018F">
              <w:rPr>
                <w:rFonts w:ascii="Arial" w:hAnsi="Arial" w:cs="Arial"/>
                <w:i/>
                <w:sz w:val="18"/>
                <w:szCs w:val="18"/>
              </w:rPr>
              <w:t xml:space="preserve"> irrigation networks, industry newsletters and social media</w:t>
            </w:r>
          </w:p>
        </w:tc>
        <w:tc>
          <w:tcPr>
            <w:tcW w:w="1549" w:type="dxa"/>
            <w:shd w:val="clear" w:color="auto" w:fill="D9D9D9" w:themeFill="background1" w:themeFillShade="D9"/>
          </w:tcPr>
          <w:p w14:paraId="4319E3CC" w14:textId="69CD3A02" w:rsidR="00682C14" w:rsidRPr="000F018F"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i/>
                <w:sz w:val="18"/>
                <w:szCs w:val="18"/>
              </w:rPr>
            </w:pPr>
            <w:r w:rsidRPr="000F018F">
              <w:rPr>
                <w:rFonts w:ascii="Arial" w:hAnsi="Arial" w:cs="Arial"/>
                <w:i/>
                <w:sz w:val="18"/>
                <w:szCs w:val="18"/>
              </w:rPr>
              <w:t xml:space="preserve">Live demonstration, </w:t>
            </w:r>
            <w:r w:rsidR="00A21E6D" w:rsidRPr="0063077A">
              <w:rPr>
                <w:rFonts w:ascii="Arial" w:hAnsi="Arial" w:cs="Arial"/>
                <w:i/>
                <w:sz w:val="18"/>
                <w:szCs w:val="18"/>
              </w:rPr>
              <w:t xml:space="preserve">data and evidence illustrating </w:t>
            </w:r>
            <w:r w:rsidR="007A55E8" w:rsidRPr="0063077A">
              <w:rPr>
                <w:rFonts w:ascii="Arial" w:hAnsi="Arial" w:cs="Arial"/>
                <w:i/>
                <w:sz w:val="18"/>
                <w:szCs w:val="18"/>
              </w:rPr>
              <w:t>a</w:t>
            </w:r>
            <w:r w:rsidR="007A55E8">
              <w:rPr>
                <w:rFonts w:ascii="Arial" w:hAnsi="Arial" w:cs="Arial"/>
                <w:i/>
                <w:sz w:val="18"/>
                <w:szCs w:val="18"/>
              </w:rPr>
              <w:t xml:space="preserve"> </w:t>
            </w:r>
            <w:r w:rsidR="00F65123">
              <w:rPr>
                <w:rFonts w:ascii="Arial" w:hAnsi="Arial" w:cs="Arial"/>
                <w:i/>
                <w:sz w:val="18"/>
                <w:szCs w:val="18"/>
              </w:rPr>
              <w:t xml:space="preserve">comparison of pre and post project performance, </w:t>
            </w:r>
            <w:r w:rsidRPr="000F018F">
              <w:rPr>
                <w:rFonts w:ascii="Arial" w:hAnsi="Arial" w:cs="Arial"/>
                <w:i/>
                <w:sz w:val="18"/>
                <w:szCs w:val="18"/>
              </w:rPr>
              <w:t>presentation</w:t>
            </w:r>
            <w:r w:rsidR="00E65FAB">
              <w:rPr>
                <w:rFonts w:ascii="Arial" w:hAnsi="Arial" w:cs="Arial"/>
                <w:i/>
                <w:sz w:val="18"/>
                <w:szCs w:val="18"/>
              </w:rPr>
              <w:t xml:space="preserve"> of results</w:t>
            </w:r>
            <w:r w:rsidRPr="000F018F">
              <w:rPr>
                <w:rFonts w:ascii="Arial" w:hAnsi="Arial" w:cs="Arial"/>
                <w:i/>
                <w:sz w:val="18"/>
                <w:szCs w:val="18"/>
              </w:rPr>
              <w:t>, Q&amp;A session and fact sheet</w:t>
            </w:r>
            <w:r w:rsidR="00264EA0">
              <w:rPr>
                <w:rFonts w:ascii="Arial" w:hAnsi="Arial" w:cs="Arial"/>
                <w:i/>
                <w:sz w:val="18"/>
                <w:szCs w:val="18"/>
              </w:rPr>
              <w:t xml:space="preserve"> </w:t>
            </w:r>
          </w:p>
          <w:p w14:paraId="5344E74B" w14:textId="77777777" w:rsidR="00682C14" w:rsidRPr="000F018F"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i/>
                <w:sz w:val="18"/>
                <w:szCs w:val="18"/>
              </w:rPr>
            </w:pPr>
          </w:p>
        </w:tc>
        <w:tc>
          <w:tcPr>
            <w:tcW w:w="1408" w:type="dxa"/>
            <w:shd w:val="clear" w:color="auto" w:fill="D9D9D9" w:themeFill="background1" w:themeFillShade="D9"/>
          </w:tcPr>
          <w:p w14:paraId="156A0E74" w14:textId="77777777" w:rsidR="00682C14" w:rsidRPr="000F018F"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i/>
                <w:sz w:val="18"/>
                <w:szCs w:val="18"/>
              </w:rPr>
            </w:pPr>
            <w:r w:rsidRPr="000F018F">
              <w:rPr>
                <w:rFonts w:ascii="Arial" w:hAnsi="Arial" w:cs="Arial"/>
                <w:i/>
                <w:sz w:val="18"/>
                <w:szCs w:val="18"/>
              </w:rPr>
              <w:lastRenderedPageBreak/>
              <w:t xml:space="preserve">Allows farmers to see the technology operating in real farm conditions, which they prefer, and discuss costs, benefits and lessons learned directly with </w:t>
            </w:r>
            <w:r w:rsidRPr="000F018F">
              <w:rPr>
                <w:rFonts w:ascii="Arial" w:hAnsi="Arial" w:cs="Arial"/>
                <w:i/>
                <w:sz w:val="18"/>
                <w:szCs w:val="18"/>
              </w:rPr>
              <w:lastRenderedPageBreak/>
              <w:t>project participants. Peer to peer learning is a proven method to improve uptake of new tech (link information to support claim)</w:t>
            </w:r>
          </w:p>
        </w:tc>
        <w:tc>
          <w:tcPr>
            <w:tcW w:w="1464" w:type="dxa"/>
            <w:shd w:val="clear" w:color="auto" w:fill="D9D9D9" w:themeFill="background1" w:themeFillShade="D9"/>
          </w:tcPr>
          <w:p w14:paraId="0DD74D03" w14:textId="748C4E65" w:rsidR="00DA28FB" w:rsidRPr="000F018F" w:rsidRDefault="00667C06" w:rsidP="00FD59BB">
            <w:pPr>
              <w:cnfStyle w:val="000000000000" w:firstRow="0" w:lastRow="0" w:firstColumn="0" w:lastColumn="0" w:oddVBand="0" w:evenVBand="0" w:oddHBand="0" w:evenHBand="0" w:firstRowFirstColumn="0" w:firstRowLastColumn="0" w:lastRowFirstColumn="0" w:lastRowLastColumn="0"/>
              <w:rPr>
                <w:rFonts w:ascii="Arial" w:hAnsi="Arial" w:cs="Arial"/>
                <w:i/>
                <w:sz w:val="18"/>
                <w:szCs w:val="18"/>
              </w:rPr>
            </w:pPr>
            <w:r>
              <w:rPr>
                <w:rFonts w:ascii="Arial" w:hAnsi="Arial" w:cs="Arial"/>
                <w:i/>
                <w:sz w:val="18"/>
                <w:szCs w:val="18"/>
              </w:rPr>
              <w:lastRenderedPageBreak/>
              <w:t xml:space="preserve">Capital and </w:t>
            </w:r>
            <w:proofErr w:type="gramStart"/>
            <w:r>
              <w:rPr>
                <w:rFonts w:ascii="Arial" w:hAnsi="Arial" w:cs="Arial"/>
                <w:i/>
                <w:sz w:val="18"/>
                <w:szCs w:val="18"/>
              </w:rPr>
              <w:t xml:space="preserve">operating </w:t>
            </w:r>
            <w:r w:rsidR="00DA28FB" w:rsidRPr="000F018F">
              <w:rPr>
                <w:rFonts w:ascii="Arial" w:hAnsi="Arial" w:cs="Arial"/>
                <w:i/>
                <w:sz w:val="18"/>
                <w:szCs w:val="18"/>
              </w:rPr>
              <w:t xml:space="preserve"> costs</w:t>
            </w:r>
            <w:proofErr w:type="gramEnd"/>
            <w:r w:rsidR="00DA28FB" w:rsidRPr="000F018F">
              <w:rPr>
                <w:rFonts w:ascii="Arial" w:hAnsi="Arial" w:cs="Arial"/>
                <w:i/>
                <w:sz w:val="18"/>
                <w:szCs w:val="18"/>
              </w:rPr>
              <w:t>,</w:t>
            </w:r>
            <w:r w:rsidR="007D471A">
              <w:rPr>
                <w:rFonts w:ascii="Arial" w:hAnsi="Arial" w:cs="Arial"/>
                <w:i/>
                <w:sz w:val="18"/>
                <w:szCs w:val="18"/>
              </w:rPr>
              <w:t xml:space="preserve"> </w:t>
            </w:r>
            <w:r w:rsidR="00DA28FB" w:rsidRPr="000F018F">
              <w:rPr>
                <w:rFonts w:ascii="Arial" w:hAnsi="Arial" w:cs="Arial"/>
                <w:i/>
                <w:sz w:val="18"/>
                <w:szCs w:val="18"/>
              </w:rPr>
              <w:t>energy</w:t>
            </w:r>
            <w:r>
              <w:rPr>
                <w:rFonts w:ascii="Arial" w:hAnsi="Arial" w:cs="Arial"/>
                <w:i/>
                <w:sz w:val="18"/>
                <w:szCs w:val="18"/>
              </w:rPr>
              <w:t xml:space="preserve"> savings</w:t>
            </w:r>
            <w:r w:rsidR="00DA28FB" w:rsidRPr="000F018F">
              <w:rPr>
                <w:rFonts w:ascii="Arial" w:hAnsi="Arial" w:cs="Arial"/>
                <w:i/>
                <w:sz w:val="18"/>
                <w:szCs w:val="18"/>
              </w:rPr>
              <w:t xml:space="preserve">, </w:t>
            </w:r>
            <w:r w:rsidR="007D471A">
              <w:rPr>
                <w:rFonts w:ascii="Arial" w:hAnsi="Arial" w:cs="Arial"/>
                <w:i/>
                <w:sz w:val="18"/>
                <w:szCs w:val="18"/>
              </w:rPr>
              <w:t>system</w:t>
            </w:r>
            <w:r w:rsidR="00DA28FB" w:rsidRPr="000F018F">
              <w:rPr>
                <w:rFonts w:ascii="Arial" w:hAnsi="Arial" w:cs="Arial"/>
                <w:i/>
                <w:sz w:val="18"/>
                <w:szCs w:val="18"/>
              </w:rPr>
              <w:t xml:space="preserve"> </w:t>
            </w:r>
            <w:r w:rsidR="00163A80">
              <w:rPr>
                <w:rFonts w:ascii="Arial" w:hAnsi="Arial" w:cs="Arial"/>
                <w:i/>
                <w:sz w:val="18"/>
                <w:szCs w:val="18"/>
              </w:rPr>
              <w:t>performance</w:t>
            </w:r>
            <w:r w:rsidR="00DA28FB" w:rsidRPr="000F018F">
              <w:rPr>
                <w:rFonts w:ascii="Arial" w:hAnsi="Arial" w:cs="Arial"/>
                <w:i/>
                <w:sz w:val="18"/>
                <w:szCs w:val="18"/>
              </w:rPr>
              <w:t xml:space="preserve">, </w:t>
            </w:r>
            <w:r w:rsidR="00AB6A75">
              <w:rPr>
                <w:rFonts w:ascii="Arial" w:hAnsi="Arial" w:cs="Arial"/>
                <w:i/>
                <w:sz w:val="18"/>
                <w:szCs w:val="18"/>
              </w:rPr>
              <w:t xml:space="preserve">productivity impacts, </w:t>
            </w:r>
            <w:r w:rsidR="007F358C">
              <w:rPr>
                <w:rFonts w:ascii="Arial" w:hAnsi="Arial" w:cs="Arial"/>
                <w:i/>
                <w:sz w:val="18"/>
                <w:szCs w:val="18"/>
              </w:rPr>
              <w:t xml:space="preserve">maintenance requirements, </w:t>
            </w:r>
            <w:r w:rsidR="00DA28FB" w:rsidRPr="000F018F">
              <w:rPr>
                <w:rFonts w:ascii="Arial" w:hAnsi="Arial" w:cs="Arial"/>
                <w:i/>
                <w:sz w:val="18"/>
                <w:szCs w:val="18"/>
              </w:rPr>
              <w:t xml:space="preserve">implementation challenges and realised </w:t>
            </w:r>
            <w:r w:rsidR="00DA28FB" w:rsidRPr="000F018F">
              <w:rPr>
                <w:rFonts w:ascii="Arial" w:hAnsi="Arial" w:cs="Arial"/>
                <w:i/>
                <w:sz w:val="18"/>
                <w:szCs w:val="18"/>
              </w:rPr>
              <w:lastRenderedPageBreak/>
              <w:t>benefits</w:t>
            </w:r>
            <w:r w:rsidR="00A909CC">
              <w:rPr>
                <w:rFonts w:ascii="Arial" w:hAnsi="Arial" w:cs="Arial"/>
                <w:i/>
                <w:sz w:val="18"/>
                <w:szCs w:val="18"/>
              </w:rPr>
              <w:t>, lessons for other farming businesses considering similar system</w:t>
            </w:r>
          </w:p>
          <w:p w14:paraId="4244A43B" w14:textId="77777777" w:rsidR="00667C06" w:rsidRDefault="00667C06" w:rsidP="00FD59BB">
            <w:pPr>
              <w:cnfStyle w:val="000000000000" w:firstRow="0" w:lastRow="0" w:firstColumn="0" w:lastColumn="0" w:oddVBand="0" w:evenVBand="0" w:oddHBand="0" w:evenHBand="0" w:firstRowFirstColumn="0" w:firstRowLastColumn="0" w:lastRowFirstColumn="0" w:lastRowLastColumn="0"/>
              <w:rPr>
                <w:rFonts w:ascii="Arial" w:hAnsi="Arial" w:cs="Arial"/>
                <w:i/>
                <w:sz w:val="18"/>
                <w:szCs w:val="18"/>
              </w:rPr>
            </w:pPr>
          </w:p>
        </w:tc>
        <w:tc>
          <w:tcPr>
            <w:tcW w:w="1283" w:type="dxa"/>
            <w:shd w:val="clear" w:color="auto" w:fill="D9D9D9" w:themeFill="background1" w:themeFillShade="D9"/>
          </w:tcPr>
          <w:p w14:paraId="20B92254" w14:textId="0559AA7A" w:rsidR="00682C14"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i/>
                <w:sz w:val="18"/>
                <w:szCs w:val="18"/>
              </w:rPr>
            </w:pPr>
            <w:r w:rsidRPr="000F018F">
              <w:rPr>
                <w:rFonts w:ascii="Arial" w:hAnsi="Arial" w:cs="Arial"/>
                <w:i/>
                <w:sz w:val="18"/>
                <w:szCs w:val="18"/>
              </w:rPr>
              <w:lastRenderedPageBreak/>
              <w:t>40-60 participants</w:t>
            </w:r>
            <w:r w:rsidR="004A72C1">
              <w:rPr>
                <w:rFonts w:ascii="Arial" w:hAnsi="Arial" w:cs="Arial"/>
                <w:i/>
                <w:sz w:val="18"/>
                <w:szCs w:val="18"/>
              </w:rPr>
              <w:t xml:space="preserve"> in-person</w:t>
            </w:r>
          </w:p>
          <w:p w14:paraId="676EBFA8" w14:textId="6D15FFD5" w:rsidR="007E2848" w:rsidRPr="000F018F" w:rsidRDefault="007E2848">
            <w:pPr>
              <w:cnfStyle w:val="000000000000" w:firstRow="0" w:lastRow="0" w:firstColumn="0" w:lastColumn="0" w:oddVBand="0" w:evenVBand="0" w:oddHBand="0" w:evenHBand="0" w:firstRowFirstColumn="0" w:firstRowLastColumn="0" w:lastRowFirstColumn="0" w:lastRowLastColumn="0"/>
              <w:rPr>
                <w:rFonts w:ascii="Arial" w:hAnsi="Arial" w:cs="Arial"/>
                <w:i/>
                <w:sz w:val="18"/>
                <w:szCs w:val="18"/>
              </w:rPr>
            </w:pPr>
            <w:r>
              <w:rPr>
                <w:rFonts w:ascii="Arial" w:hAnsi="Arial" w:cs="Arial"/>
                <w:i/>
                <w:sz w:val="18"/>
                <w:szCs w:val="18"/>
              </w:rPr>
              <w:t xml:space="preserve">(broader reach will be delivered </w:t>
            </w:r>
            <w:r w:rsidR="00ED1395">
              <w:rPr>
                <w:rFonts w:ascii="Arial" w:hAnsi="Arial" w:cs="Arial"/>
                <w:i/>
                <w:sz w:val="18"/>
                <w:szCs w:val="18"/>
              </w:rPr>
              <w:t>through reordered and published online content)</w:t>
            </w:r>
          </w:p>
          <w:p w14:paraId="7966AE1A" w14:textId="77777777" w:rsidR="00682C14" w:rsidRPr="000F018F"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i/>
                <w:sz w:val="18"/>
                <w:szCs w:val="18"/>
              </w:rPr>
            </w:pPr>
          </w:p>
        </w:tc>
        <w:tc>
          <w:tcPr>
            <w:tcW w:w="1405" w:type="dxa"/>
            <w:shd w:val="clear" w:color="auto" w:fill="D9D9D9" w:themeFill="background1" w:themeFillShade="D9"/>
          </w:tcPr>
          <w:p w14:paraId="2CD81315" w14:textId="3863C728" w:rsidR="007F5E31" w:rsidRPr="000F018F" w:rsidRDefault="007F5E31" w:rsidP="007F5E31">
            <w:pPr>
              <w:cnfStyle w:val="000000000000" w:firstRow="0" w:lastRow="0" w:firstColumn="0" w:lastColumn="0" w:oddVBand="0" w:evenVBand="0" w:oddHBand="0" w:evenHBand="0" w:firstRowFirstColumn="0" w:firstRowLastColumn="0" w:lastRowFirstColumn="0" w:lastRowLastColumn="0"/>
              <w:rPr>
                <w:rFonts w:ascii="Arial" w:hAnsi="Arial" w:cs="Arial"/>
                <w:i/>
                <w:sz w:val="18"/>
                <w:szCs w:val="18"/>
              </w:rPr>
            </w:pPr>
            <w:r w:rsidRPr="000F018F">
              <w:rPr>
                <w:rFonts w:ascii="Arial" w:hAnsi="Arial" w:cs="Arial"/>
                <w:i/>
                <w:sz w:val="18"/>
                <w:szCs w:val="18"/>
              </w:rPr>
              <w:lastRenderedPageBreak/>
              <w:t>Attendance numbers, participant feedback</w:t>
            </w:r>
            <w:r w:rsidR="00E86ADD">
              <w:rPr>
                <w:rFonts w:ascii="Arial" w:hAnsi="Arial" w:cs="Arial"/>
                <w:i/>
                <w:sz w:val="18"/>
                <w:szCs w:val="18"/>
              </w:rPr>
              <w:t xml:space="preserve"> and questions,</w:t>
            </w:r>
            <w:r w:rsidRPr="000F018F">
              <w:rPr>
                <w:rFonts w:ascii="Arial" w:hAnsi="Arial" w:cs="Arial"/>
                <w:i/>
                <w:sz w:val="18"/>
                <w:szCs w:val="18"/>
              </w:rPr>
              <w:t xml:space="preserve"> resource</w:t>
            </w:r>
            <w:r w:rsidR="00E86ADD">
              <w:rPr>
                <w:rFonts w:ascii="Arial" w:hAnsi="Arial" w:cs="Arial"/>
                <w:i/>
                <w:sz w:val="18"/>
                <w:szCs w:val="18"/>
              </w:rPr>
              <w:t xml:space="preserve"> taken</w:t>
            </w:r>
            <w:r w:rsidR="00176B7E">
              <w:rPr>
                <w:rFonts w:ascii="Arial" w:hAnsi="Arial" w:cs="Arial"/>
                <w:i/>
                <w:sz w:val="18"/>
                <w:szCs w:val="18"/>
              </w:rPr>
              <w:t xml:space="preserve"> (and where online, number </w:t>
            </w:r>
            <w:proofErr w:type="gramStart"/>
            <w:r w:rsidR="00176B7E">
              <w:rPr>
                <w:rFonts w:ascii="Arial" w:hAnsi="Arial" w:cs="Arial"/>
                <w:i/>
                <w:sz w:val="18"/>
                <w:szCs w:val="18"/>
              </w:rPr>
              <w:t xml:space="preserve">of </w:t>
            </w:r>
            <w:r w:rsidRPr="000F018F">
              <w:rPr>
                <w:rFonts w:ascii="Arial" w:hAnsi="Arial" w:cs="Arial"/>
                <w:i/>
                <w:sz w:val="18"/>
                <w:szCs w:val="18"/>
              </w:rPr>
              <w:t xml:space="preserve"> downloads</w:t>
            </w:r>
            <w:proofErr w:type="gramEnd"/>
            <w:r w:rsidR="00176B7E">
              <w:rPr>
                <w:rFonts w:ascii="Arial" w:hAnsi="Arial" w:cs="Arial"/>
                <w:i/>
                <w:sz w:val="18"/>
                <w:szCs w:val="18"/>
              </w:rPr>
              <w:t>)</w:t>
            </w:r>
            <w:r w:rsidR="0080261B">
              <w:rPr>
                <w:rFonts w:ascii="Arial" w:hAnsi="Arial" w:cs="Arial"/>
                <w:i/>
                <w:sz w:val="18"/>
                <w:szCs w:val="18"/>
              </w:rPr>
              <w:t xml:space="preserve">, knowledge of farmers </w:t>
            </w:r>
            <w:r w:rsidR="00CC2AA8">
              <w:rPr>
                <w:rFonts w:ascii="Arial" w:hAnsi="Arial" w:cs="Arial"/>
                <w:i/>
                <w:sz w:val="18"/>
                <w:szCs w:val="18"/>
              </w:rPr>
              <w:t>intending</w:t>
            </w:r>
            <w:r w:rsidR="0080261B">
              <w:rPr>
                <w:rFonts w:ascii="Arial" w:hAnsi="Arial" w:cs="Arial"/>
                <w:i/>
                <w:sz w:val="18"/>
                <w:szCs w:val="18"/>
              </w:rPr>
              <w:t xml:space="preserve"> to </w:t>
            </w:r>
            <w:r w:rsidR="00CC2AA8">
              <w:rPr>
                <w:rFonts w:ascii="Arial" w:hAnsi="Arial" w:cs="Arial"/>
                <w:i/>
                <w:sz w:val="18"/>
                <w:szCs w:val="18"/>
              </w:rPr>
              <w:lastRenderedPageBreak/>
              <w:t>adopt similar tech</w:t>
            </w:r>
          </w:p>
          <w:p w14:paraId="10899476" w14:textId="77777777" w:rsidR="007F5E31" w:rsidRPr="000F018F" w:rsidRDefault="007F5E31" w:rsidP="007F5E31">
            <w:pPr>
              <w:cnfStyle w:val="000000000000" w:firstRow="0" w:lastRow="0" w:firstColumn="0" w:lastColumn="0" w:oddVBand="0" w:evenVBand="0" w:oddHBand="0" w:evenHBand="0" w:firstRowFirstColumn="0" w:firstRowLastColumn="0" w:lastRowFirstColumn="0" w:lastRowLastColumn="0"/>
              <w:rPr>
                <w:rFonts w:ascii="Arial" w:hAnsi="Arial" w:cs="Arial"/>
                <w:i/>
                <w:sz w:val="18"/>
                <w:szCs w:val="18"/>
              </w:rPr>
            </w:pPr>
          </w:p>
        </w:tc>
        <w:tc>
          <w:tcPr>
            <w:tcW w:w="1549" w:type="dxa"/>
            <w:shd w:val="clear" w:color="auto" w:fill="D9D9D9" w:themeFill="background1" w:themeFillShade="D9"/>
          </w:tcPr>
          <w:p w14:paraId="7332277C" w14:textId="01373BCB" w:rsidR="00682C14" w:rsidRPr="000F018F" w:rsidRDefault="00BA7F34">
            <w:pPr>
              <w:cnfStyle w:val="000000000000" w:firstRow="0" w:lastRow="0" w:firstColumn="0" w:lastColumn="0" w:oddVBand="0" w:evenVBand="0" w:oddHBand="0" w:evenHBand="0" w:firstRowFirstColumn="0" w:firstRowLastColumn="0" w:lastRowFirstColumn="0" w:lastRowLastColumn="0"/>
              <w:rPr>
                <w:rFonts w:ascii="Arial" w:hAnsi="Arial" w:cs="Arial"/>
                <w:i/>
                <w:sz w:val="18"/>
                <w:szCs w:val="18"/>
              </w:rPr>
            </w:pPr>
            <w:r>
              <w:rPr>
                <w:rFonts w:ascii="Arial" w:hAnsi="Arial" w:cs="Arial"/>
                <w:i/>
                <w:sz w:val="18"/>
                <w:szCs w:val="18"/>
              </w:rPr>
              <w:lastRenderedPageBreak/>
              <w:t>One</w:t>
            </w:r>
            <w:r w:rsidR="00DA28FB" w:rsidRPr="000F018F">
              <w:rPr>
                <w:rFonts w:ascii="Arial" w:hAnsi="Arial" w:cs="Arial"/>
                <w:i/>
                <w:sz w:val="18"/>
                <w:szCs w:val="18"/>
              </w:rPr>
              <w:t xml:space="preserve"> year</w:t>
            </w:r>
            <w:r w:rsidR="00682C14" w:rsidRPr="000F018F">
              <w:rPr>
                <w:rFonts w:ascii="Arial" w:hAnsi="Arial" w:cs="Arial"/>
                <w:i/>
                <w:sz w:val="18"/>
                <w:szCs w:val="18"/>
              </w:rPr>
              <w:t xml:space="preserve"> following commissioning and one irrigation season of operation</w:t>
            </w:r>
          </w:p>
          <w:p w14:paraId="6621AC9E" w14:textId="77777777" w:rsidR="00682C14" w:rsidRPr="000F018F"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i/>
                <w:sz w:val="18"/>
                <w:szCs w:val="18"/>
              </w:rPr>
            </w:pPr>
          </w:p>
        </w:tc>
        <w:tc>
          <w:tcPr>
            <w:tcW w:w="1615" w:type="dxa"/>
            <w:shd w:val="clear" w:color="auto" w:fill="D9D9D9" w:themeFill="background1" w:themeFillShade="D9"/>
          </w:tcPr>
          <w:p w14:paraId="34E80AE2" w14:textId="77777777" w:rsidR="00682C14" w:rsidRPr="000F018F"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i/>
                <w:sz w:val="18"/>
                <w:szCs w:val="18"/>
              </w:rPr>
            </w:pPr>
            <w:r w:rsidRPr="000F018F">
              <w:rPr>
                <w:rFonts w:ascii="Arial" w:hAnsi="Arial" w:cs="Arial"/>
                <w:i/>
                <w:sz w:val="18"/>
                <w:szCs w:val="18"/>
              </w:rPr>
              <w:t>Project Lead, technology supplier and local farming systems group</w:t>
            </w:r>
          </w:p>
          <w:p w14:paraId="44F63FA4" w14:textId="77777777" w:rsidR="00682C14" w:rsidRPr="000F018F"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i/>
                <w:sz w:val="18"/>
                <w:szCs w:val="18"/>
              </w:rPr>
            </w:pPr>
          </w:p>
        </w:tc>
        <w:tc>
          <w:tcPr>
            <w:tcW w:w="1449" w:type="dxa"/>
            <w:shd w:val="clear" w:color="auto" w:fill="D9D9D9" w:themeFill="background1" w:themeFillShade="D9"/>
          </w:tcPr>
          <w:p w14:paraId="35F4519E" w14:textId="77777777" w:rsidR="00682C14" w:rsidRPr="000F018F"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i/>
                <w:sz w:val="18"/>
                <w:szCs w:val="18"/>
              </w:rPr>
            </w:pPr>
            <w:r w:rsidRPr="000F018F">
              <w:rPr>
                <w:rFonts w:ascii="Arial" w:hAnsi="Arial" w:cs="Arial"/>
                <w:i/>
                <w:sz w:val="18"/>
                <w:szCs w:val="18"/>
              </w:rPr>
              <w:t>Weather, biosecurity requirements, competing events or commercially sensitive information limiting data sharing.</w:t>
            </w:r>
          </w:p>
        </w:tc>
      </w:tr>
      <w:tr w:rsidR="00682C14" w:rsidRPr="00AD6878" w14:paraId="1B57AEB1" w14:textId="77777777" w:rsidTr="00A307A0">
        <w:trPr>
          <w:trHeight w:val="421"/>
        </w:trPr>
        <w:tc>
          <w:tcPr>
            <w:cnfStyle w:val="001000000000" w:firstRow="0" w:lastRow="0" w:firstColumn="1" w:lastColumn="0" w:oddVBand="0" w:evenVBand="0" w:oddHBand="0" w:evenHBand="0" w:firstRowFirstColumn="0" w:firstRowLastColumn="0" w:lastRowFirstColumn="0" w:lastRowLastColumn="0"/>
            <w:tcW w:w="1494" w:type="dxa"/>
          </w:tcPr>
          <w:p w14:paraId="0D424E24" w14:textId="77777777" w:rsidR="00682C14" w:rsidRPr="00AD6878" w:rsidRDefault="00682C14">
            <w:pPr>
              <w:rPr>
                <w:rFonts w:ascii="Arial" w:hAnsi="Arial" w:cs="Arial"/>
              </w:rPr>
            </w:pPr>
          </w:p>
        </w:tc>
        <w:tc>
          <w:tcPr>
            <w:tcW w:w="1284" w:type="dxa"/>
          </w:tcPr>
          <w:p w14:paraId="43BC6902" w14:textId="77777777" w:rsidR="00682C14" w:rsidRPr="00AD6878"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299" w:type="dxa"/>
          </w:tcPr>
          <w:p w14:paraId="2E1558D4" w14:textId="77777777" w:rsidR="00682C14" w:rsidRPr="00AD6878"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49" w:type="dxa"/>
          </w:tcPr>
          <w:p w14:paraId="03FD9476" w14:textId="77777777" w:rsidR="00682C14" w:rsidRPr="00AD6878"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408" w:type="dxa"/>
          </w:tcPr>
          <w:p w14:paraId="3235255F" w14:textId="77777777" w:rsidR="00682C14" w:rsidRPr="00AD6878"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464" w:type="dxa"/>
          </w:tcPr>
          <w:p w14:paraId="5B874462" w14:textId="77777777" w:rsidR="00DA28FB" w:rsidRPr="00AD6878" w:rsidRDefault="00DA28FB">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283" w:type="dxa"/>
          </w:tcPr>
          <w:p w14:paraId="3BE77153" w14:textId="73B0AA6E" w:rsidR="00682C14" w:rsidRPr="00AD6878"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405" w:type="dxa"/>
          </w:tcPr>
          <w:p w14:paraId="50EBAE6B" w14:textId="77777777" w:rsidR="00DA28FB" w:rsidRPr="00AD6878" w:rsidRDefault="00DA28FB">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49" w:type="dxa"/>
          </w:tcPr>
          <w:p w14:paraId="38F33F64" w14:textId="5FA826F7" w:rsidR="00682C14" w:rsidRPr="00AD6878"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615" w:type="dxa"/>
          </w:tcPr>
          <w:p w14:paraId="66D3A8AE" w14:textId="77777777" w:rsidR="00682C14" w:rsidRPr="00AD6878"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449" w:type="dxa"/>
          </w:tcPr>
          <w:p w14:paraId="60FB14BE" w14:textId="77777777" w:rsidR="00682C14" w:rsidRPr="00AD6878"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682C14" w:rsidRPr="00AD6878" w14:paraId="77C4826F" w14:textId="77777777" w:rsidTr="00A307A0">
        <w:trPr>
          <w:trHeight w:val="413"/>
        </w:trPr>
        <w:tc>
          <w:tcPr>
            <w:cnfStyle w:val="001000000000" w:firstRow="0" w:lastRow="0" w:firstColumn="1" w:lastColumn="0" w:oddVBand="0" w:evenVBand="0" w:oddHBand="0" w:evenHBand="0" w:firstRowFirstColumn="0" w:firstRowLastColumn="0" w:lastRowFirstColumn="0" w:lastRowLastColumn="0"/>
            <w:tcW w:w="1494" w:type="dxa"/>
          </w:tcPr>
          <w:p w14:paraId="0DD584D6" w14:textId="77777777" w:rsidR="00682C14" w:rsidRPr="00AD6878" w:rsidRDefault="00682C14">
            <w:pPr>
              <w:rPr>
                <w:rFonts w:ascii="Arial" w:hAnsi="Arial" w:cs="Arial"/>
              </w:rPr>
            </w:pPr>
          </w:p>
        </w:tc>
        <w:tc>
          <w:tcPr>
            <w:tcW w:w="1284" w:type="dxa"/>
          </w:tcPr>
          <w:p w14:paraId="5355B2A0" w14:textId="77777777" w:rsidR="00682C14" w:rsidRPr="00AD6878"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299" w:type="dxa"/>
          </w:tcPr>
          <w:p w14:paraId="19B27666" w14:textId="77777777" w:rsidR="00682C14" w:rsidRPr="00AD6878"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49" w:type="dxa"/>
          </w:tcPr>
          <w:p w14:paraId="6E74EB76" w14:textId="77777777" w:rsidR="00682C14" w:rsidRPr="00AD6878"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408" w:type="dxa"/>
          </w:tcPr>
          <w:p w14:paraId="167A07DA" w14:textId="77777777" w:rsidR="00682C14" w:rsidRPr="00AD6878"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464" w:type="dxa"/>
          </w:tcPr>
          <w:p w14:paraId="3AC528C3" w14:textId="77777777" w:rsidR="00DA28FB" w:rsidRPr="00AD6878" w:rsidRDefault="00DA28FB">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283" w:type="dxa"/>
          </w:tcPr>
          <w:p w14:paraId="628C04F1" w14:textId="6B4B172E" w:rsidR="00682C14" w:rsidRPr="00AD6878"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405" w:type="dxa"/>
          </w:tcPr>
          <w:p w14:paraId="69E5F6C9" w14:textId="77777777" w:rsidR="00DA28FB" w:rsidRPr="00AD6878" w:rsidRDefault="00DA28FB">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49" w:type="dxa"/>
          </w:tcPr>
          <w:p w14:paraId="30A68E15" w14:textId="477B8D3B" w:rsidR="00682C14" w:rsidRPr="00AD6878"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615" w:type="dxa"/>
          </w:tcPr>
          <w:p w14:paraId="00A59120" w14:textId="77777777" w:rsidR="00682C14" w:rsidRPr="00AD6878"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449" w:type="dxa"/>
          </w:tcPr>
          <w:p w14:paraId="6ABD35C4" w14:textId="77777777" w:rsidR="00682C14" w:rsidRPr="00AD6878"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682C14" w:rsidRPr="00AD6878" w14:paraId="7640A615" w14:textId="77777777" w:rsidTr="00A307A0">
        <w:trPr>
          <w:trHeight w:val="415"/>
        </w:trPr>
        <w:tc>
          <w:tcPr>
            <w:cnfStyle w:val="001000000000" w:firstRow="0" w:lastRow="0" w:firstColumn="1" w:lastColumn="0" w:oddVBand="0" w:evenVBand="0" w:oddHBand="0" w:evenHBand="0" w:firstRowFirstColumn="0" w:firstRowLastColumn="0" w:lastRowFirstColumn="0" w:lastRowLastColumn="0"/>
            <w:tcW w:w="1494" w:type="dxa"/>
          </w:tcPr>
          <w:p w14:paraId="48CCC6A6" w14:textId="77777777" w:rsidR="00682C14" w:rsidRPr="00AD6878" w:rsidRDefault="00682C14">
            <w:pPr>
              <w:rPr>
                <w:rFonts w:ascii="Arial" w:hAnsi="Arial" w:cs="Arial"/>
              </w:rPr>
            </w:pPr>
          </w:p>
        </w:tc>
        <w:tc>
          <w:tcPr>
            <w:tcW w:w="1284" w:type="dxa"/>
          </w:tcPr>
          <w:p w14:paraId="72ED9E8D" w14:textId="77777777" w:rsidR="00682C14" w:rsidRPr="00AD6878"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299" w:type="dxa"/>
          </w:tcPr>
          <w:p w14:paraId="20E875AB" w14:textId="77777777" w:rsidR="00682C14" w:rsidRPr="00AD6878"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49" w:type="dxa"/>
          </w:tcPr>
          <w:p w14:paraId="10F6F113" w14:textId="77777777" w:rsidR="00682C14" w:rsidRPr="00AD6878"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408" w:type="dxa"/>
          </w:tcPr>
          <w:p w14:paraId="6C8B121C" w14:textId="77777777" w:rsidR="00682C14" w:rsidRPr="00AD6878"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464" w:type="dxa"/>
          </w:tcPr>
          <w:p w14:paraId="390A5307" w14:textId="77777777" w:rsidR="00DA28FB" w:rsidRPr="00AD6878" w:rsidRDefault="00DA28FB">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283" w:type="dxa"/>
          </w:tcPr>
          <w:p w14:paraId="2E429C75" w14:textId="03539867" w:rsidR="00682C14" w:rsidRPr="00AD6878"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405" w:type="dxa"/>
          </w:tcPr>
          <w:p w14:paraId="64F73A77" w14:textId="77777777" w:rsidR="00DA28FB" w:rsidRPr="00AD6878" w:rsidRDefault="00DA28FB">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49" w:type="dxa"/>
          </w:tcPr>
          <w:p w14:paraId="4C78F7B7" w14:textId="0D2BD0D5" w:rsidR="00682C14" w:rsidRPr="00AD6878"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615" w:type="dxa"/>
          </w:tcPr>
          <w:p w14:paraId="57C3FEB2" w14:textId="77777777" w:rsidR="00682C14" w:rsidRPr="00AD6878"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449" w:type="dxa"/>
          </w:tcPr>
          <w:p w14:paraId="150EDCFE" w14:textId="77777777" w:rsidR="00682C14" w:rsidRPr="00AD6878"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682C14" w:rsidRPr="00AD6878" w14:paraId="357BACBE" w14:textId="77777777" w:rsidTr="00A307A0">
        <w:trPr>
          <w:trHeight w:val="318"/>
        </w:trPr>
        <w:tc>
          <w:tcPr>
            <w:cnfStyle w:val="001000000000" w:firstRow="0" w:lastRow="0" w:firstColumn="1" w:lastColumn="0" w:oddVBand="0" w:evenVBand="0" w:oddHBand="0" w:evenHBand="0" w:firstRowFirstColumn="0" w:firstRowLastColumn="0" w:lastRowFirstColumn="0" w:lastRowLastColumn="0"/>
            <w:tcW w:w="1494" w:type="dxa"/>
          </w:tcPr>
          <w:p w14:paraId="29305B1B" w14:textId="77777777" w:rsidR="00682C14" w:rsidRPr="00AD6878" w:rsidDel="00EA74FD" w:rsidRDefault="00682C14">
            <w:pPr>
              <w:rPr>
                <w:rFonts w:ascii="Arial" w:hAnsi="Arial" w:cs="Arial"/>
              </w:rPr>
            </w:pPr>
          </w:p>
        </w:tc>
        <w:tc>
          <w:tcPr>
            <w:tcW w:w="1284" w:type="dxa"/>
          </w:tcPr>
          <w:p w14:paraId="3F23EECE" w14:textId="77777777" w:rsidR="00682C14" w:rsidRPr="00AD6878"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299" w:type="dxa"/>
          </w:tcPr>
          <w:p w14:paraId="608D2010" w14:textId="77777777" w:rsidR="00682C14" w:rsidRPr="00AD6878"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49" w:type="dxa"/>
          </w:tcPr>
          <w:p w14:paraId="2113EDBE" w14:textId="77777777" w:rsidR="00682C14" w:rsidRPr="00AD6878"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408" w:type="dxa"/>
          </w:tcPr>
          <w:p w14:paraId="14944308" w14:textId="77777777" w:rsidR="00682C14" w:rsidRPr="00AD6878"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464" w:type="dxa"/>
          </w:tcPr>
          <w:p w14:paraId="29F34D58" w14:textId="77777777" w:rsidR="00DA28FB" w:rsidRPr="00AD6878" w:rsidRDefault="00DA28FB">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283" w:type="dxa"/>
          </w:tcPr>
          <w:p w14:paraId="16DC3571" w14:textId="5A487D14" w:rsidR="00682C14" w:rsidRPr="00AD6878"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405" w:type="dxa"/>
          </w:tcPr>
          <w:p w14:paraId="563E12AF" w14:textId="77777777" w:rsidR="00DA28FB" w:rsidRPr="00AD6878" w:rsidRDefault="00DA28FB">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49" w:type="dxa"/>
          </w:tcPr>
          <w:p w14:paraId="18FAF7FC" w14:textId="4D51CD4E" w:rsidR="00682C14" w:rsidRPr="00AD6878"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615" w:type="dxa"/>
          </w:tcPr>
          <w:p w14:paraId="6F084068" w14:textId="77777777" w:rsidR="00682C14" w:rsidRPr="00AD6878"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449" w:type="dxa"/>
          </w:tcPr>
          <w:p w14:paraId="2A9BC906" w14:textId="77777777" w:rsidR="00682C14" w:rsidRPr="00AD6878"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682C14" w:rsidRPr="00AD6878" w14:paraId="396632E6" w14:textId="77777777" w:rsidTr="00A307A0">
        <w:trPr>
          <w:trHeight w:val="318"/>
        </w:trPr>
        <w:tc>
          <w:tcPr>
            <w:cnfStyle w:val="001000000000" w:firstRow="0" w:lastRow="0" w:firstColumn="1" w:lastColumn="0" w:oddVBand="0" w:evenVBand="0" w:oddHBand="0" w:evenHBand="0" w:firstRowFirstColumn="0" w:firstRowLastColumn="0" w:lastRowFirstColumn="0" w:lastRowLastColumn="0"/>
            <w:tcW w:w="1494" w:type="dxa"/>
          </w:tcPr>
          <w:p w14:paraId="649ECC63" w14:textId="77777777" w:rsidR="00682C14" w:rsidRPr="00AD6878" w:rsidDel="00EA74FD" w:rsidRDefault="00682C14">
            <w:pPr>
              <w:rPr>
                <w:rFonts w:ascii="Arial" w:hAnsi="Arial" w:cs="Arial"/>
              </w:rPr>
            </w:pPr>
          </w:p>
        </w:tc>
        <w:tc>
          <w:tcPr>
            <w:tcW w:w="1284" w:type="dxa"/>
          </w:tcPr>
          <w:p w14:paraId="3B13EA3A" w14:textId="77777777" w:rsidR="00682C14" w:rsidRPr="00AD6878"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299" w:type="dxa"/>
          </w:tcPr>
          <w:p w14:paraId="060D7B01" w14:textId="77777777" w:rsidR="00682C14" w:rsidRPr="00AD6878"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49" w:type="dxa"/>
          </w:tcPr>
          <w:p w14:paraId="4E34973A" w14:textId="77777777" w:rsidR="00682C14" w:rsidRPr="00AD6878"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408" w:type="dxa"/>
          </w:tcPr>
          <w:p w14:paraId="529A58F2" w14:textId="77777777" w:rsidR="00682C14" w:rsidRPr="00AD6878"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464" w:type="dxa"/>
          </w:tcPr>
          <w:p w14:paraId="7AA734F5" w14:textId="77777777" w:rsidR="00DA28FB" w:rsidRPr="00AD6878" w:rsidRDefault="00DA28FB">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283" w:type="dxa"/>
          </w:tcPr>
          <w:p w14:paraId="065323B2" w14:textId="628A9C9E" w:rsidR="00682C14" w:rsidRPr="00AD6878"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405" w:type="dxa"/>
          </w:tcPr>
          <w:p w14:paraId="0C6A26D2" w14:textId="77777777" w:rsidR="00DA28FB" w:rsidRPr="00AD6878" w:rsidRDefault="00DA28FB">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49" w:type="dxa"/>
          </w:tcPr>
          <w:p w14:paraId="3E8D06BB" w14:textId="5CAA4D73" w:rsidR="00682C14" w:rsidRPr="00AD6878"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615" w:type="dxa"/>
          </w:tcPr>
          <w:p w14:paraId="43480E13" w14:textId="77777777" w:rsidR="00682C14" w:rsidRPr="00AD6878"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449" w:type="dxa"/>
          </w:tcPr>
          <w:p w14:paraId="3E50B616" w14:textId="77777777" w:rsidR="00682C14" w:rsidRPr="00AD6878"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682C14" w:rsidRPr="00AD6878" w14:paraId="681BB8CF" w14:textId="77777777" w:rsidTr="00A307A0">
        <w:trPr>
          <w:trHeight w:val="318"/>
        </w:trPr>
        <w:tc>
          <w:tcPr>
            <w:cnfStyle w:val="001000000000" w:firstRow="0" w:lastRow="0" w:firstColumn="1" w:lastColumn="0" w:oddVBand="0" w:evenVBand="0" w:oddHBand="0" w:evenHBand="0" w:firstRowFirstColumn="0" w:firstRowLastColumn="0" w:lastRowFirstColumn="0" w:lastRowLastColumn="0"/>
            <w:tcW w:w="1494" w:type="dxa"/>
          </w:tcPr>
          <w:p w14:paraId="20BB7148" w14:textId="77777777" w:rsidR="00682C14" w:rsidRPr="00AD6878" w:rsidDel="00EA74FD" w:rsidRDefault="00682C14">
            <w:pPr>
              <w:rPr>
                <w:rFonts w:ascii="Arial" w:hAnsi="Arial" w:cs="Arial"/>
              </w:rPr>
            </w:pPr>
          </w:p>
        </w:tc>
        <w:tc>
          <w:tcPr>
            <w:tcW w:w="1284" w:type="dxa"/>
          </w:tcPr>
          <w:p w14:paraId="51F594D2" w14:textId="77777777" w:rsidR="00682C14" w:rsidRPr="00AD6878"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299" w:type="dxa"/>
          </w:tcPr>
          <w:p w14:paraId="555B28EF" w14:textId="77777777" w:rsidR="00682C14" w:rsidRPr="00AD6878"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49" w:type="dxa"/>
          </w:tcPr>
          <w:p w14:paraId="253E4134" w14:textId="77777777" w:rsidR="00682C14" w:rsidRPr="00AD6878"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408" w:type="dxa"/>
          </w:tcPr>
          <w:p w14:paraId="60581C57" w14:textId="77777777" w:rsidR="00682C14" w:rsidRPr="00AD6878"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464" w:type="dxa"/>
          </w:tcPr>
          <w:p w14:paraId="4D4F51BF" w14:textId="77777777" w:rsidR="00DA28FB" w:rsidRPr="00AD6878" w:rsidRDefault="00DA28FB">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283" w:type="dxa"/>
          </w:tcPr>
          <w:p w14:paraId="2F441524" w14:textId="3E9DF867" w:rsidR="00682C14" w:rsidRPr="00AD6878"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405" w:type="dxa"/>
          </w:tcPr>
          <w:p w14:paraId="3E7B8BE1" w14:textId="77777777" w:rsidR="00DA28FB" w:rsidRPr="00AD6878" w:rsidRDefault="00DA28FB">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49" w:type="dxa"/>
          </w:tcPr>
          <w:p w14:paraId="61EBD041" w14:textId="0D2E262F" w:rsidR="00682C14" w:rsidRPr="00AD6878"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615" w:type="dxa"/>
          </w:tcPr>
          <w:p w14:paraId="2EA14713" w14:textId="77777777" w:rsidR="00682C14" w:rsidRPr="00AD6878"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449" w:type="dxa"/>
          </w:tcPr>
          <w:p w14:paraId="7C30683C" w14:textId="77777777" w:rsidR="00682C14" w:rsidRPr="00AD6878"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682C14" w:rsidRPr="00AD6878" w14:paraId="6A3F4639" w14:textId="77777777" w:rsidTr="00A307A0">
        <w:trPr>
          <w:trHeight w:val="383"/>
        </w:trPr>
        <w:tc>
          <w:tcPr>
            <w:cnfStyle w:val="001000000000" w:firstRow="0" w:lastRow="0" w:firstColumn="1" w:lastColumn="0" w:oddVBand="0" w:evenVBand="0" w:oddHBand="0" w:evenHBand="0" w:firstRowFirstColumn="0" w:firstRowLastColumn="0" w:lastRowFirstColumn="0" w:lastRowLastColumn="0"/>
            <w:tcW w:w="1494" w:type="dxa"/>
          </w:tcPr>
          <w:p w14:paraId="0A8DD683" w14:textId="77777777" w:rsidR="00682C14" w:rsidRPr="00AD6878" w:rsidRDefault="00682C14">
            <w:pPr>
              <w:rPr>
                <w:rFonts w:ascii="Arial" w:hAnsi="Arial" w:cs="Arial"/>
              </w:rPr>
            </w:pPr>
          </w:p>
        </w:tc>
        <w:tc>
          <w:tcPr>
            <w:tcW w:w="1284" w:type="dxa"/>
          </w:tcPr>
          <w:p w14:paraId="7E6B15FC" w14:textId="77777777" w:rsidR="00682C14" w:rsidRPr="00AD6878"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299" w:type="dxa"/>
          </w:tcPr>
          <w:p w14:paraId="6D375FCD" w14:textId="77777777" w:rsidR="00682C14" w:rsidRPr="00AD6878"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49" w:type="dxa"/>
          </w:tcPr>
          <w:p w14:paraId="00633409" w14:textId="77777777" w:rsidR="00682C14" w:rsidRPr="00AD6878"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408" w:type="dxa"/>
          </w:tcPr>
          <w:p w14:paraId="78CFFAC8" w14:textId="77777777" w:rsidR="00682C14" w:rsidRPr="00AD6878"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464" w:type="dxa"/>
          </w:tcPr>
          <w:p w14:paraId="4B7BDDF1" w14:textId="77777777" w:rsidR="00DA28FB" w:rsidRPr="00AD6878" w:rsidRDefault="00DA28FB">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283" w:type="dxa"/>
          </w:tcPr>
          <w:p w14:paraId="5DD4CFBB" w14:textId="7366D810" w:rsidR="00682C14" w:rsidRPr="00AD6878"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405" w:type="dxa"/>
          </w:tcPr>
          <w:p w14:paraId="27F77302" w14:textId="77777777" w:rsidR="00DA28FB" w:rsidRPr="00AD6878" w:rsidRDefault="00DA28FB">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49" w:type="dxa"/>
          </w:tcPr>
          <w:p w14:paraId="48321193" w14:textId="1B946BC7" w:rsidR="00682C14" w:rsidRPr="00AD6878"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615" w:type="dxa"/>
          </w:tcPr>
          <w:p w14:paraId="43D909AC" w14:textId="77777777" w:rsidR="00682C14" w:rsidRPr="00AD6878"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449" w:type="dxa"/>
          </w:tcPr>
          <w:p w14:paraId="7854DA15" w14:textId="77777777" w:rsidR="00682C14" w:rsidRPr="00AD6878" w:rsidRDefault="00682C14">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2847897D" w14:textId="5AA0D424" w:rsidR="00682C14" w:rsidRPr="00264ABF" w:rsidRDefault="00682C14" w:rsidP="00E97B47">
      <w:pPr>
        <w:pStyle w:val="BodyText"/>
        <w:rPr>
          <w:sz w:val="2"/>
          <w:szCs w:val="2"/>
        </w:rPr>
        <w:sectPr w:rsidR="00682C14" w:rsidRPr="00264ABF" w:rsidSect="00441993">
          <w:pgSz w:w="16839" w:h="11907" w:orient="landscape" w:code="9"/>
          <w:pgMar w:top="720" w:right="720" w:bottom="720" w:left="720" w:header="284" w:footer="284" w:gutter="0"/>
          <w:cols w:space="720"/>
          <w:noEndnote/>
          <w:docGrid w:linePitch="360"/>
        </w:sectPr>
      </w:pPr>
    </w:p>
    <w:p w14:paraId="5B72438B" w14:textId="77777777" w:rsidR="00682C14" w:rsidRDefault="00212459" w:rsidP="00E97B47">
      <w:pPr>
        <w:pStyle w:val="BodyText"/>
        <w:sectPr w:rsidR="00682C14" w:rsidSect="00682C14">
          <w:pgSz w:w="11907" w:h="16839" w:code="9"/>
          <w:pgMar w:top="1134" w:right="1134" w:bottom="1134" w:left="1134" w:header="284" w:footer="284" w:gutter="0"/>
          <w:cols w:space="720"/>
          <w:noEndnote/>
          <w:docGrid w:linePitch="360"/>
        </w:sectPr>
      </w:pPr>
      <w:r w:rsidRPr="002F5718">
        <w:rPr>
          <w:rStyle w:val="SectionTitle"/>
          <w:noProof/>
        </w:rPr>
        <w:lastRenderedPageBreak/>
        <mc:AlternateContent>
          <mc:Choice Requires="wpc">
            <w:drawing>
              <wp:anchor distT="0" distB="0" distL="114300" distR="114300" simplePos="0" relativeHeight="251658247" behindDoc="1" locked="1" layoutInCell="1" allowOverlap="1" wp14:anchorId="664EAB94" wp14:editId="5F33588C">
                <wp:simplePos x="0" y="0"/>
                <wp:positionH relativeFrom="page">
                  <wp:align>left</wp:align>
                </wp:positionH>
                <wp:positionV relativeFrom="page">
                  <wp:align>top</wp:align>
                </wp:positionV>
                <wp:extent cx="7559675" cy="10691495"/>
                <wp:effectExtent l="0" t="0" r="3175" b="0"/>
                <wp:wrapTopAndBottom/>
                <wp:docPr id="68" name="BackCoverPortrai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Canvas">
                    <wpc:wpc>
                      <wpc:bg>
                        <a:solidFill>
                          <a:schemeClr val="bg1"/>
                        </a:solidFill>
                      </wpc:bg>
                      <wpc:whole>
                        <a:ln>
                          <a:noFill/>
                        </a:ln>
                      </wpc:whole>
                      <wps:wsp>
                        <wps:cNvPr id="50" name="WhiteBlock"/>
                        <wps:cNvSpPr>
                          <a:spLocks noChangeAspect="1"/>
                        </wps:cNvSpPr>
                        <wps:spPr>
                          <a:xfrm>
                            <a:off x="4829435" y="6234542"/>
                            <a:ext cx="2730240" cy="4009822"/>
                          </a:xfrm>
                          <a:custGeom>
                            <a:avLst/>
                            <a:gdLst>
                              <a:gd name="connsiteX0" fmla="*/ 2047589 w 2047589"/>
                              <a:gd name="connsiteY0" fmla="*/ 0 h 3007233"/>
                              <a:gd name="connsiteX1" fmla="*/ 1102519 w 2047589"/>
                              <a:gd name="connsiteY1" fmla="*/ 2004822 h 3007233"/>
                              <a:gd name="connsiteX2" fmla="*/ 472535 w 2047589"/>
                              <a:gd name="connsiteY2" fmla="*/ 2004822 h 3007233"/>
                              <a:gd name="connsiteX3" fmla="*/ 314992 w 2047589"/>
                              <a:gd name="connsiteY3" fmla="*/ 2338959 h 3007233"/>
                              <a:gd name="connsiteX4" fmla="*/ 0 w 2047589"/>
                              <a:gd name="connsiteY4" fmla="*/ 3007233 h 3007233"/>
                              <a:gd name="connsiteX5" fmla="*/ 1575054 w 2047589"/>
                              <a:gd name="connsiteY5" fmla="*/ 3007233 h 3007233"/>
                              <a:gd name="connsiteX6" fmla="*/ 2047589 w 2047589"/>
                              <a:gd name="connsiteY6" fmla="*/ 2004822 h 3007233"/>
                              <a:gd name="connsiteX7" fmla="*/ 2047589 w 2047589"/>
                              <a:gd name="connsiteY7" fmla="*/ 0 h 300723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2047589" h="3007233">
                                <a:moveTo>
                                  <a:pt x="2047589" y="0"/>
                                </a:moveTo>
                                <a:lnTo>
                                  <a:pt x="1102519" y="2004822"/>
                                </a:lnTo>
                                <a:lnTo>
                                  <a:pt x="472535" y="2004822"/>
                                </a:lnTo>
                                <a:lnTo>
                                  <a:pt x="314992" y="2338959"/>
                                </a:lnTo>
                                <a:lnTo>
                                  <a:pt x="0" y="3007233"/>
                                </a:lnTo>
                                <a:lnTo>
                                  <a:pt x="1575054" y="3007233"/>
                                </a:lnTo>
                                <a:lnTo>
                                  <a:pt x="2047589" y="2004822"/>
                                </a:lnTo>
                                <a:lnTo>
                                  <a:pt x="2047589" y="0"/>
                                </a:lnTo>
                                <a:close/>
                              </a:path>
                            </a:pathLst>
                          </a:custGeom>
                          <a:solidFill>
                            <a:schemeClr val="bg1"/>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1" name="Background"/>
                        <wps:cNvSpPr/>
                        <wps:spPr>
                          <a:xfrm>
                            <a:off x="0" y="0"/>
                            <a:ext cx="7559675" cy="10244364"/>
                          </a:xfrm>
                          <a:custGeom>
                            <a:avLst/>
                            <a:gdLst>
                              <a:gd name="connsiteX0" fmla="*/ 0 w 7563430"/>
                              <a:gd name="connsiteY0" fmla="*/ 0 h 10249453"/>
                              <a:gd name="connsiteX1" fmla="*/ 0 w 7563430"/>
                              <a:gd name="connsiteY1" fmla="*/ 10249454 h 10249453"/>
                              <a:gd name="connsiteX2" fmla="*/ 4832174 w 7563430"/>
                              <a:gd name="connsiteY2" fmla="*/ 10249454 h 10249453"/>
                              <a:gd name="connsiteX3" fmla="*/ 7563431 w 7563430"/>
                              <a:gd name="connsiteY3" fmla="*/ 4455064 h 10249453"/>
                              <a:gd name="connsiteX4" fmla="*/ 7563431 w 7563430"/>
                              <a:gd name="connsiteY4" fmla="*/ 0 h 10249453"/>
                              <a:gd name="connsiteX5" fmla="*/ 0 w 7563430"/>
                              <a:gd name="connsiteY5" fmla="*/ 0 h 102494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563430" h="10249453">
                                <a:moveTo>
                                  <a:pt x="0" y="0"/>
                                </a:moveTo>
                                <a:lnTo>
                                  <a:pt x="0" y="10249454"/>
                                </a:lnTo>
                                <a:lnTo>
                                  <a:pt x="4832174" y="10249454"/>
                                </a:lnTo>
                                <a:lnTo>
                                  <a:pt x="7563431" y="4455064"/>
                                </a:lnTo>
                                <a:lnTo>
                                  <a:pt x="7563431" y="0"/>
                                </a:lnTo>
                                <a:lnTo>
                                  <a:pt x="0" y="0"/>
                                </a:lnTo>
                                <a:close/>
                              </a:path>
                            </a:pathLst>
                          </a:custGeom>
                          <a:solidFill>
                            <a:srgbClr val="1F1446"/>
                          </a:solidFill>
                          <a:ln w="12695" cap="flat">
                            <a:noFill/>
                            <a:prstDash val="solid"/>
                            <a:miter/>
                          </a:ln>
                        </wps:spPr>
                        <wps:txbx>
                          <w:txbxContent>
                            <w:p w14:paraId="7BF7743E" w14:textId="18DE6A0B" w:rsidR="00BC1D9B" w:rsidRPr="00264ABF" w:rsidRDefault="00BC1D9B" w:rsidP="00BC1D9B">
                              <w:pPr>
                                <w:rPr>
                                  <w:sz w:val="2"/>
                                  <w:szCs w:val="2"/>
                                  <w:lang w:val="en-US"/>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2" name="RibbonTop"/>
                        <wps:cNvSpPr/>
                        <wps:spPr>
                          <a:xfrm>
                            <a:off x="5247967" y="4453890"/>
                            <a:ext cx="2309803" cy="4900124"/>
                          </a:xfrm>
                          <a:custGeom>
                            <a:avLst/>
                            <a:gdLst>
                              <a:gd name="connsiteX0" fmla="*/ 0 w 2309803"/>
                              <a:gd name="connsiteY0" fmla="*/ 4900125 h 4900124"/>
                              <a:gd name="connsiteX1" fmla="*/ 1259858 w 2309803"/>
                              <a:gd name="connsiteY1" fmla="*/ 4900125 h 4900124"/>
                              <a:gd name="connsiteX2" fmla="*/ 2309803 w 2309803"/>
                              <a:gd name="connsiteY2" fmla="*/ 2672738 h 4900124"/>
                              <a:gd name="connsiteX3" fmla="*/ 2309803 w 2309803"/>
                              <a:gd name="connsiteY3" fmla="*/ 0 h 4900124"/>
                              <a:gd name="connsiteX4" fmla="*/ 0 w 2309803"/>
                              <a:gd name="connsiteY4" fmla="*/ 4900125 h 490012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309803" h="4900124">
                                <a:moveTo>
                                  <a:pt x="0" y="4900125"/>
                                </a:moveTo>
                                <a:lnTo>
                                  <a:pt x="1259858" y="4900125"/>
                                </a:lnTo>
                                <a:lnTo>
                                  <a:pt x="2309803" y="2672738"/>
                                </a:lnTo>
                                <a:lnTo>
                                  <a:pt x="2309803" y="0"/>
                                </a:lnTo>
                                <a:lnTo>
                                  <a:pt x="0" y="4900125"/>
                                </a:lnTo>
                                <a:close/>
                              </a:path>
                            </a:pathLst>
                          </a:custGeom>
                          <a:solidFill>
                            <a:schemeClr val="accent1"/>
                          </a:solidFill>
                          <a:ln w="12691"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 name="RibbonMiddle"/>
                        <wps:cNvSpPr/>
                        <wps:spPr>
                          <a:xfrm>
                            <a:off x="3987982" y="8463059"/>
                            <a:ext cx="2099890" cy="1781782"/>
                          </a:xfrm>
                          <a:custGeom>
                            <a:avLst/>
                            <a:gdLst>
                              <a:gd name="connsiteX0" fmla="*/ 840032 w 2099890"/>
                              <a:gd name="connsiteY0" fmla="*/ 0 h 1781782"/>
                              <a:gd name="connsiteX1" fmla="*/ 2099891 w 2099890"/>
                              <a:gd name="connsiteY1" fmla="*/ 0 h 1781782"/>
                              <a:gd name="connsiteX2" fmla="*/ 1259985 w 2099890"/>
                              <a:gd name="connsiteY2" fmla="*/ 1781783 h 1781782"/>
                              <a:gd name="connsiteX3" fmla="*/ 0 w 2099890"/>
                              <a:gd name="connsiteY3" fmla="*/ 1781783 h 1781782"/>
                              <a:gd name="connsiteX4" fmla="*/ 840032 w 2099890"/>
                              <a:gd name="connsiteY4" fmla="*/ 0 h 178178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099890" h="1781782">
                                <a:moveTo>
                                  <a:pt x="840032" y="0"/>
                                </a:moveTo>
                                <a:lnTo>
                                  <a:pt x="2099891" y="0"/>
                                </a:lnTo>
                                <a:lnTo>
                                  <a:pt x="1259985" y="1781783"/>
                                </a:lnTo>
                                <a:lnTo>
                                  <a:pt x="0" y="1781783"/>
                                </a:lnTo>
                                <a:lnTo>
                                  <a:pt x="840032" y="0"/>
                                </a:lnTo>
                                <a:close/>
                              </a:path>
                            </a:pathLst>
                          </a:custGeom>
                          <a:solidFill>
                            <a:schemeClr val="accent3"/>
                          </a:solidFill>
                          <a:ln w="12691"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 name="RibbonBottom"/>
                        <wps:cNvSpPr/>
                        <wps:spPr>
                          <a:xfrm>
                            <a:off x="2937275" y="9354014"/>
                            <a:ext cx="1890612" cy="1338083"/>
                          </a:xfrm>
                          <a:custGeom>
                            <a:avLst/>
                            <a:gdLst>
                              <a:gd name="connsiteX0" fmla="*/ 630754 w 1890612"/>
                              <a:gd name="connsiteY0" fmla="*/ 0 h 1338083"/>
                              <a:gd name="connsiteX1" fmla="*/ 0 w 1890612"/>
                              <a:gd name="connsiteY1" fmla="*/ 1338083 h 1338083"/>
                              <a:gd name="connsiteX2" fmla="*/ 1259858 w 1890612"/>
                              <a:gd name="connsiteY2" fmla="*/ 1338083 h 1338083"/>
                              <a:gd name="connsiteX3" fmla="*/ 1890613 w 1890612"/>
                              <a:gd name="connsiteY3" fmla="*/ 0 h 1338083"/>
                              <a:gd name="connsiteX4" fmla="*/ 630754 w 1890612"/>
                              <a:gd name="connsiteY4" fmla="*/ 0 h 133808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890612" h="1338083">
                                <a:moveTo>
                                  <a:pt x="630754" y="0"/>
                                </a:moveTo>
                                <a:lnTo>
                                  <a:pt x="0" y="1338083"/>
                                </a:lnTo>
                                <a:lnTo>
                                  <a:pt x="1259858" y="1338083"/>
                                </a:lnTo>
                                <a:lnTo>
                                  <a:pt x="1890613" y="0"/>
                                </a:lnTo>
                                <a:lnTo>
                                  <a:pt x="630754" y="0"/>
                                </a:lnTo>
                                <a:close/>
                              </a:path>
                            </a:pathLst>
                          </a:custGeom>
                          <a:solidFill>
                            <a:schemeClr val="accent2"/>
                          </a:solidFill>
                          <a:ln w="12691"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 name="TriangleBottom"/>
                        <wps:cNvSpPr/>
                        <wps:spPr>
                          <a:xfrm>
                            <a:off x="4407934" y="9354014"/>
                            <a:ext cx="840032" cy="890827"/>
                          </a:xfrm>
                          <a:custGeom>
                            <a:avLst/>
                            <a:gdLst>
                              <a:gd name="connsiteX0" fmla="*/ 420080 w 840032"/>
                              <a:gd name="connsiteY0" fmla="*/ 0 h 890827"/>
                              <a:gd name="connsiteX1" fmla="*/ 840032 w 840032"/>
                              <a:gd name="connsiteY1" fmla="*/ 890828 h 890827"/>
                              <a:gd name="connsiteX2" fmla="*/ 0 w 840032"/>
                              <a:gd name="connsiteY2" fmla="*/ 890828 h 890827"/>
                              <a:gd name="connsiteX3" fmla="*/ 420080 w 840032"/>
                              <a:gd name="connsiteY3" fmla="*/ 0 h 890827"/>
                            </a:gdLst>
                            <a:ahLst/>
                            <a:cxnLst>
                              <a:cxn ang="0">
                                <a:pos x="connsiteX0" y="connsiteY0"/>
                              </a:cxn>
                              <a:cxn ang="0">
                                <a:pos x="connsiteX1" y="connsiteY1"/>
                              </a:cxn>
                              <a:cxn ang="0">
                                <a:pos x="connsiteX2" y="connsiteY2"/>
                              </a:cxn>
                              <a:cxn ang="0">
                                <a:pos x="connsiteX3" y="connsiteY3"/>
                              </a:cxn>
                            </a:cxnLst>
                            <a:rect l="l" t="t" r="r" b="b"/>
                            <a:pathLst>
                              <a:path w="840032" h="890827">
                                <a:moveTo>
                                  <a:pt x="420080" y="0"/>
                                </a:moveTo>
                                <a:lnTo>
                                  <a:pt x="840032" y="890828"/>
                                </a:lnTo>
                                <a:lnTo>
                                  <a:pt x="0" y="890828"/>
                                </a:lnTo>
                                <a:lnTo>
                                  <a:pt x="420080" y="0"/>
                                </a:lnTo>
                                <a:close/>
                              </a:path>
                            </a:pathLst>
                          </a:custGeom>
                          <a:solidFill>
                            <a:schemeClr val="tx2"/>
                          </a:solidFill>
                          <a:ln w="12691"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 name="TriangleTop"/>
                        <wps:cNvSpPr/>
                        <wps:spPr>
                          <a:xfrm>
                            <a:off x="5667919" y="8463059"/>
                            <a:ext cx="839905" cy="890954"/>
                          </a:xfrm>
                          <a:custGeom>
                            <a:avLst/>
                            <a:gdLst>
                              <a:gd name="connsiteX0" fmla="*/ 419953 w 839905"/>
                              <a:gd name="connsiteY0" fmla="*/ 0 h 890954"/>
                              <a:gd name="connsiteX1" fmla="*/ 839906 w 839905"/>
                              <a:gd name="connsiteY1" fmla="*/ 890955 h 890954"/>
                              <a:gd name="connsiteX2" fmla="*/ 0 w 839905"/>
                              <a:gd name="connsiteY2" fmla="*/ 890955 h 890954"/>
                              <a:gd name="connsiteX3" fmla="*/ 419953 w 839905"/>
                              <a:gd name="connsiteY3" fmla="*/ 0 h 890954"/>
                            </a:gdLst>
                            <a:ahLst/>
                            <a:cxnLst>
                              <a:cxn ang="0">
                                <a:pos x="connsiteX0" y="connsiteY0"/>
                              </a:cxn>
                              <a:cxn ang="0">
                                <a:pos x="connsiteX1" y="connsiteY1"/>
                              </a:cxn>
                              <a:cxn ang="0">
                                <a:pos x="connsiteX2" y="connsiteY2"/>
                              </a:cxn>
                              <a:cxn ang="0">
                                <a:pos x="connsiteX3" y="connsiteY3"/>
                              </a:cxn>
                            </a:cxnLst>
                            <a:rect l="l" t="t" r="r" b="b"/>
                            <a:pathLst>
                              <a:path w="839905" h="890954">
                                <a:moveTo>
                                  <a:pt x="419953" y="0"/>
                                </a:moveTo>
                                <a:lnTo>
                                  <a:pt x="839906" y="890955"/>
                                </a:lnTo>
                                <a:lnTo>
                                  <a:pt x="0" y="890955"/>
                                </a:lnTo>
                                <a:lnTo>
                                  <a:pt x="419953" y="0"/>
                                </a:lnTo>
                                <a:close/>
                              </a:path>
                            </a:pathLst>
                          </a:custGeom>
                          <a:solidFill>
                            <a:schemeClr val="tx2"/>
                          </a:solidFill>
                          <a:ln w="12691"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57" name="Triangle_ForestryAndResources" hidden="1"/>
                          <pic:cNvPicPr>
                            <a:picLocks noChangeAspect="1"/>
                          </pic:cNvPicPr>
                        </pic:nvPicPr>
                        <pic:blipFill>
                          <a:blip r:embed="rId61" cstate="screen">
                            <a:extLst>
                              <a:ext uri="{28A0092B-C50C-407E-A947-70E740481C1C}">
                                <a14:useLocalDpi xmlns:a14="http://schemas.microsoft.com/office/drawing/2010/main"/>
                              </a:ext>
                            </a:extLst>
                          </a:blip>
                          <a:stretch>
                            <a:fillRect/>
                          </a:stretch>
                        </pic:blipFill>
                        <pic:spPr>
                          <a:xfrm>
                            <a:off x="6507137" y="8017658"/>
                            <a:ext cx="1051611" cy="2227918"/>
                          </a:xfrm>
                          <a:prstGeom prst="rect">
                            <a:avLst/>
                          </a:prstGeom>
                        </pic:spPr>
                      </pic:pic>
                      <pic:pic xmlns:pic="http://schemas.openxmlformats.org/drawingml/2006/picture">
                        <pic:nvPicPr>
                          <pic:cNvPr id="58" name="Triangle_AgricultureVictoria" hidden="1"/>
                          <pic:cNvPicPr preferRelativeResize="0">
                            <a:picLocks noChangeAspect="1"/>
                          </pic:cNvPicPr>
                        </pic:nvPicPr>
                        <pic:blipFill>
                          <a:blip r:embed="rId62">
                            <a:extLst>
                              <a:ext uri="{28A0092B-C50C-407E-A947-70E740481C1C}">
                                <a14:useLocalDpi xmlns:a14="http://schemas.microsoft.com/office/drawing/2010/main" val="0"/>
                              </a:ext>
                            </a:extLst>
                          </a:blip>
                          <a:srcRect/>
                          <a:stretch/>
                        </pic:blipFill>
                        <pic:spPr>
                          <a:xfrm>
                            <a:off x="6508475" y="8022254"/>
                            <a:ext cx="1051200" cy="2227048"/>
                          </a:xfrm>
                          <a:prstGeom prst="rect">
                            <a:avLst/>
                          </a:prstGeom>
                        </pic:spPr>
                      </pic:pic>
                      <pic:pic xmlns:pic="http://schemas.openxmlformats.org/drawingml/2006/picture">
                        <pic:nvPicPr>
                          <pic:cNvPr id="59" name="Triangle_Environment" hidden="1"/>
                          <pic:cNvPicPr>
                            <a:picLocks noChangeAspect="1"/>
                          </pic:cNvPicPr>
                        </pic:nvPicPr>
                        <pic:blipFill>
                          <a:blip r:embed="rId63" cstate="screen">
                            <a:extLst>
                              <a:ext uri="{28A0092B-C50C-407E-A947-70E740481C1C}">
                                <a14:useLocalDpi xmlns:a14="http://schemas.microsoft.com/office/drawing/2010/main"/>
                              </a:ext>
                            </a:extLst>
                          </a:blip>
                          <a:stretch>
                            <a:fillRect/>
                          </a:stretch>
                        </pic:blipFill>
                        <pic:spPr>
                          <a:xfrm>
                            <a:off x="6506922" y="8017443"/>
                            <a:ext cx="1051611" cy="2227918"/>
                          </a:xfrm>
                          <a:prstGeom prst="rect">
                            <a:avLst/>
                          </a:prstGeom>
                        </pic:spPr>
                      </pic:pic>
                      <pic:pic xmlns:pic="http://schemas.openxmlformats.org/drawingml/2006/picture">
                        <pic:nvPicPr>
                          <pic:cNvPr id="60" name="Triangle_ForestFireAndRegions" hidden="1"/>
                          <pic:cNvPicPr>
                            <a:picLocks noChangeAspect="1"/>
                          </pic:cNvPicPr>
                        </pic:nvPicPr>
                        <pic:blipFill>
                          <a:blip r:embed="rId64" cstate="screen">
                            <a:extLst>
                              <a:ext uri="{28A0092B-C50C-407E-A947-70E740481C1C}">
                                <a14:useLocalDpi xmlns:a14="http://schemas.microsoft.com/office/drawing/2010/main"/>
                              </a:ext>
                            </a:extLst>
                          </a:blip>
                          <a:stretch>
                            <a:fillRect/>
                          </a:stretch>
                        </pic:blipFill>
                        <pic:spPr>
                          <a:xfrm>
                            <a:off x="6507062" y="8017583"/>
                            <a:ext cx="1051611" cy="2227918"/>
                          </a:xfrm>
                          <a:prstGeom prst="rect">
                            <a:avLst/>
                          </a:prstGeom>
                        </pic:spPr>
                      </pic:pic>
                      <pic:pic xmlns:pic="http://schemas.openxmlformats.org/drawingml/2006/picture">
                        <pic:nvPicPr>
                          <pic:cNvPr id="61" name="Triangle_WaterAndCatchments" hidden="1"/>
                          <pic:cNvPicPr>
                            <a:picLocks noChangeAspect="1"/>
                          </pic:cNvPicPr>
                        </pic:nvPicPr>
                        <pic:blipFill>
                          <a:blip r:embed="rId65" cstate="screen">
                            <a:extLst>
                              <a:ext uri="{28A0092B-C50C-407E-A947-70E740481C1C}">
                                <a14:useLocalDpi xmlns:a14="http://schemas.microsoft.com/office/drawing/2010/main"/>
                              </a:ext>
                            </a:extLst>
                          </a:blip>
                          <a:stretch>
                            <a:fillRect/>
                          </a:stretch>
                        </pic:blipFill>
                        <pic:spPr>
                          <a:xfrm>
                            <a:off x="6507202" y="8017723"/>
                            <a:ext cx="1051611" cy="2227918"/>
                          </a:xfrm>
                          <a:prstGeom prst="rect">
                            <a:avLst/>
                          </a:prstGeom>
                        </pic:spPr>
                      </pic:pic>
                      <wps:wsp>
                        <wps:cNvPr id="62" name="Triangle_Plain" hidden="1"/>
                        <wps:cNvSpPr>
                          <a:spLocks noChangeAspect="1"/>
                        </wps:cNvSpPr>
                        <wps:spPr>
                          <a:xfrm>
                            <a:off x="6508335" y="8016919"/>
                            <a:ext cx="1050423" cy="2228400"/>
                          </a:xfrm>
                          <a:custGeom>
                            <a:avLst/>
                            <a:gdLst>
                              <a:gd name="connsiteX0" fmla="*/ 0 w 787527"/>
                              <a:gd name="connsiteY0" fmla="*/ 1670685 h 1670684"/>
                              <a:gd name="connsiteX1" fmla="*/ 787527 w 787527"/>
                              <a:gd name="connsiteY1" fmla="*/ 1670685 h 1670684"/>
                              <a:gd name="connsiteX2" fmla="*/ 787527 w 787527"/>
                              <a:gd name="connsiteY2" fmla="*/ 0 h 1670684"/>
                              <a:gd name="connsiteX3" fmla="*/ 0 w 787527"/>
                              <a:gd name="connsiteY3" fmla="*/ 1670685 h 1670684"/>
                            </a:gdLst>
                            <a:ahLst/>
                            <a:cxnLst>
                              <a:cxn ang="0">
                                <a:pos x="connsiteX0" y="connsiteY0"/>
                              </a:cxn>
                              <a:cxn ang="0">
                                <a:pos x="connsiteX1" y="connsiteY1"/>
                              </a:cxn>
                              <a:cxn ang="0">
                                <a:pos x="connsiteX2" y="connsiteY2"/>
                              </a:cxn>
                              <a:cxn ang="0">
                                <a:pos x="connsiteX3" y="connsiteY3"/>
                              </a:cxn>
                            </a:cxnLst>
                            <a:rect l="l" t="t" r="r" b="b"/>
                            <a:pathLst>
                              <a:path w="787527" h="1670684">
                                <a:moveTo>
                                  <a:pt x="0" y="1670685"/>
                                </a:moveTo>
                                <a:lnTo>
                                  <a:pt x="787527" y="1670685"/>
                                </a:lnTo>
                                <a:lnTo>
                                  <a:pt x="787527" y="0"/>
                                </a:lnTo>
                                <a:lnTo>
                                  <a:pt x="0" y="1670685"/>
                                </a:lnTo>
                                <a:close/>
                              </a:path>
                            </a:pathLst>
                          </a:custGeom>
                          <a:solidFill>
                            <a:srgbClr val="1F1446"/>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63" name="Triangle_Energy" hidden="1"/>
                          <pic:cNvPicPr>
                            <a:picLocks noChangeAspect="1"/>
                          </pic:cNvPicPr>
                        </pic:nvPicPr>
                        <pic:blipFill>
                          <a:blip r:embed="rId66" cstate="screen">
                            <a:extLst>
                              <a:ext uri="{28A0092B-C50C-407E-A947-70E740481C1C}">
                                <a14:useLocalDpi xmlns:a14="http://schemas.microsoft.com/office/drawing/2010/main"/>
                              </a:ext>
                            </a:extLst>
                          </a:blip>
                          <a:stretch>
                            <a:fillRect/>
                          </a:stretch>
                        </pic:blipFill>
                        <pic:spPr>
                          <a:xfrm>
                            <a:off x="6507417" y="8017303"/>
                            <a:ext cx="1051611" cy="2227918"/>
                          </a:xfrm>
                          <a:prstGeom prst="rect">
                            <a:avLst/>
                          </a:prstGeom>
                        </pic:spPr>
                      </pic:pic>
                      <pic:pic xmlns:pic="http://schemas.openxmlformats.org/drawingml/2006/picture">
                        <pic:nvPicPr>
                          <pic:cNvPr id="64" name="Triangle_Corporate"/>
                          <pic:cNvPicPr preferRelativeResize="0">
                            <a:picLocks noChangeAspect="1"/>
                          </pic:cNvPicPr>
                        </pic:nvPicPr>
                        <pic:blipFill>
                          <a:blip r:embed="rId67" cstate="screen">
                            <a:extLst>
                              <a:ext uri="{28A0092B-C50C-407E-A947-70E740481C1C}">
                                <a14:useLocalDpi xmlns:a14="http://schemas.microsoft.com/office/drawing/2010/main"/>
                              </a:ext>
                            </a:extLst>
                          </a:blip>
                          <a:stretch>
                            <a:fillRect/>
                          </a:stretch>
                        </pic:blipFill>
                        <pic:spPr>
                          <a:xfrm>
                            <a:off x="6507836" y="8018145"/>
                            <a:ext cx="1051200" cy="2227046"/>
                          </a:xfrm>
                          <a:prstGeom prst="rect">
                            <a:avLst/>
                          </a:prstGeom>
                        </pic:spPr>
                      </pic:pic>
                      <wps:wsp>
                        <wps:cNvPr id="66" name="Web"/>
                        <wps:cNvSpPr txBox="1"/>
                        <wps:spPr>
                          <a:xfrm>
                            <a:off x="502305" y="9746777"/>
                            <a:ext cx="1145785" cy="231385"/>
                          </a:xfrm>
                          <a:prstGeom prst="rect">
                            <a:avLst/>
                          </a:prstGeom>
                          <a:noFill/>
                          <a:ln w="6350">
                            <a:noFill/>
                          </a:ln>
                        </wps:spPr>
                        <wps:txbx>
                          <w:txbxContent>
                            <w:p w14:paraId="148708C2" w14:textId="77777777" w:rsidR="00212459" w:rsidRPr="000D02C6" w:rsidRDefault="00212459" w:rsidP="00212459">
                              <w:pPr>
                                <w:pStyle w:val="NoSpacing"/>
                                <w:shd w:val="clear" w:color="auto" w:fill="201547" w:themeFill="text2"/>
                                <w:rPr>
                                  <w:b/>
                                  <w:bCs/>
                                  <w:color w:val="FFFFFF" w:themeColor="background1"/>
                                  <w:sz w:val="21"/>
                                  <w:szCs w:val="21"/>
                                </w:rPr>
                              </w:pPr>
                              <w:hyperlink r:id="rId68" w:history="1">
                                <w:r w:rsidRPr="000D02C6">
                                  <w:rPr>
                                    <w:b/>
                                    <w:bCs/>
                                    <w:color w:val="FFFFFF" w:themeColor="background1"/>
                                    <w:sz w:val="21"/>
                                    <w:szCs w:val="21"/>
                                    <w:lang w:val="en-US"/>
                                  </w:rPr>
                                  <w:t>deeca.vic.gov.au</w:t>
                                </w:r>
                              </w:hyperlink>
                            </w:p>
                          </w:txbxContent>
                        </wps:txbx>
                        <wps:bodyPr rot="0" spcFirstLastPara="0" vertOverflow="overflow" horzOverflow="overflow" vert="horz" wrap="none" lIns="36000" tIns="36000" rIns="36000" bIns="36000" numCol="1" spcCol="0" rtlCol="0" fromWordArt="0" anchor="t" anchorCtr="0" forceAA="0" compatLnSpc="1">
                          <a:prstTxWarp prst="textNoShape">
                            <a:avLst/>
                          </a:prstTxWarp>
                          <a:spAutoFit/>
                        </wps:bodyPr>
                      </wps:wsp>
                    </wpc:wpc>
                  </a:graphicData>
                </a:graphic>
                <wp14:sizeRelH relativeFrom="page">
                  <wp14:pctWidth>0</wp14:pctWidth>
                </wp14:sizeRelH>
                <wp14:sizeRelV relativeFrom="page">
                  <wp14:pctHeight>0</wp14:pctHeight>
                </wp14:sizeRelV>
              </wp:anchor>
            </w:drawing>
          </mc:Choice>
          <mc:Fallback>
            <w:pict>
              <v:group w14:anchorId="664EAB94" id="BackCoverPortrait" o:spid="_x0000_s1027" editas="canvas" alt="&quot;&quot;" style="position:absolute;margin-left:0;margin-top:0;width:595.25pt;height:841.85pt;z-index:-251658233;mso-position-horizontal:left;mso-position-horizontal-relative:page;mso-position-vertical:top;mso-position-vertical-relative:page" coordsize="75596,1069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alt="&quot;&quot;" style="position:absolute;width:75596;height:106914;visibility:visible;mso-wrap-style:square" filled="t" fillcolor="white [3212]">
                  <v:fill o:detectmouseclick="t"/>
                  <v:path o:connecttype="none"/>
                </v:shape>
                <v:shape id="WhiteBlock" o:spid="_x0000_s1029" style="position:absolute;left:48294;top:62345;width:27302;height:40098;visibility:visible;mso-wrap-style:square;v-text-anchor:middle" coordsize="2047589,3007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" path="m2047589,l1102519,2004822r-629984,l314992,2338959,,3007233r1575054,l2047589,2004822,2047589,xe" fillcolor="white [3212]" stroked="f">
                  <v:stroke joinstyle="miter"/>
                  <v:path arrowok="t" o:connecttype="custom" o:connectlocs="2730240,0;1470091,2673215;630075,2673215;420008,3118750;0,4009822;2100165,4009822;2730240,2673215;2730240,0" o:connectangles="0,0,0,0,0,0,0,0"/>
                  <o:lock v:ext="edit" aspectratio="t"/>
                </v:shape>
                <v:shape id="Background" o:spid="_x0000_s1030" style="position:absolute;width:75596;height:102443;visibility:visible;mso-wrap-style:square;v-text-anchor:middle" coordsize="7563430,1024945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" adj="-11796480,,5400" path="m,l,10249454r4832174,l7563431,4455064,7563431,,,xe" fillcolor="#1f1446" stroked="f" strokeweight=".35264mm">
                  <v:stroke joinstyle="miter"/>
                  <v:formulas/>
                  <v:path arrowok="t" o:connecttype="custom" o:connectlocs="0,0;0,10244365;4829775,10244365;7559676,4452852;7559676,0;0,0" o:connectangles="0,0,0,0,0,0" textboxrect="0,0,7563430,10249453"/>
                  <v:textbox>
                    <w:txbxContent>
                      <w:p w14:paraId="7BF7743E" w14:textId="18DE6A0B" w:rsidR="00BC1D9B" w:rsidRPr="00264ABF" w:rsidRDefault="00BC1D9B" w:rsidP="00BC1D9B">
                        <w:pPr>
                          <w:rPr>
                            <w:sz w:val="2"/>
                            <w:szCs w:val="2"/>
                            <w:lang w:val="en-US"/>
                          </w:rPr>
                        </w:pPr>
                      </w:p>
                    </w:txbxContent>
                  </v:textbox>
                </v:shape>
                <v:shape id="RibbonTop" o:spid="_x0000_s1031" style="position:absolute;left:52479;top:44538;width:23098;height:49002;visibility:visible;mso-wrap-style:square;v-text-anchor:middle" coordsize="2309803,4900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" path="m,4900125r1259858,l2309803,2672738,2309803,,,4900125xe" fillcolor="#004c97 [3204]" stroked="f" strokeweight=".35253mm">
                  <v:stroke joinstyle="miter"/>
                  <v:path arrowok="t" o:connecttype="custom" o:connectlocs="0,4900125;1259858,4900125;2309803,2672738;2309803,0;0,4900125" o:connectangles="0,0,0,0,0"/>
                </v:shape>
                <v:shape id="RibbonMiddle" o:spid="_x0000_s1032" style="position:absolute;left:39879;top:84630;width:20999;height:17818;visibility:visible;mso-wrap-style:square;v-text-anchor:middle" coordsize="2099890,1781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" path="m840032,l2099891,,1259985,1781783,,1781783,840032,xe" fillcolor="#00b2a9 [3206]" stroked="f" strokeweight=".35253mm">
                  <v:stroke joinstyle="miter"/>
                  <v:path arrowok="t" o:connecttype="custom" o:connectlocs="840032,0;2099891,0;1259985,1781783;0,1781783;840032,0" o:connectangles="0,0,0,0,0"/>
                </v:shape>
                <v:shape id="RibbonBottom" o:spid="_x0000_s1033" style="position:absolute;left:29372;top:93540;width:18906;height:13380;visibility:visible;mso-wrap-style:square;v-text-anchor:middle" coordsize="1890612,1338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" path="m630754,l,1338083r1259858,l1890613,,630754,xe" fillcolor="#88dbdf [3205]" stroked="f" strokeweight=".35253mm">
                  <v:stroke joinstyle="miter"/>
                  <v:path arrowok="t" o:connecttype="custom" o:connectlocs="630754,0;0,1338083;1259858,1338083;1890613,0;630754,0" o:connectangles="0,0,0,0,0"/>
                </v:shape>
                <v:shape id="TriangleBottom" o:spid="_x0000_s1034" style="position:absolute;left:44079;top:93540;width:8400;height:8908;visibility:visible;mso-wrap-style:square;v-text-anchor:middle" coordsize="840032,890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" path="m420080,l840032,890828,,890828,420080,xe" fillcolor="#201547 [3215]" stroked="f" strokeweight=".35253mm">
                  <v:stroke joinstyle="miter"/>
                  <v:path arrowok="t" o:connecttype="custom" o:connectlocs="420080,0;840032,890828;0,890828;420080,0" o:connectangles="0,0,0,0"/>
                </v:shape>
                <v:shape id="TriangleTop" o:spid="_x0000_s1035" style="position:absolute;left:56679;top:84630;width:8399;height:8910;visibility:visible;mso-wrap-style:square;v-text-anchor:middle" coordsize="839905,890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" path="m419953,l839906,890955,,890955,419953,xe" fillcolor="#201547 [3215]" stroked="f" strokeweight=".35253mm">
                  <v:stroke joinstyle="miter"/>
                  <v:path arrowok="t" o:connecttype="custom" o:connectlocs="419953,0;839906,890955;0,890955;419953,0" o:connectangles="0,0,0,0"/>
                </v:shape>
                <v:shape id="Triangle_ForestryAndResources" o:spid="_x0000_s1036" type="#_x0000_t75" style="position:absolute;left:65071;top:80176;width:10516;height:22279;visibility:hidden;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">
                  <v:imagedata r:id="rId69" o:title=""/>
                </v:shape>
                <v:shape id="Triangle_AgricultureVictoria" o:spid="_x0000_s1037" type="#_x0000_t75" style="position:absolute;left:65084;top:80222;width:10512;height:22271;visibility:hidden;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">
                  <v:imagedata r:id="rId70" o:title=""/>
                </v:shape>
                <v:shape id="Triangle_Environment" o:spid="_x0000_s1038" type="#_x0000_t75" style="position:absolute;left:65069;top:80174;width:10516;height:22279;visibility:hidden;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">
                  <v:imagedata r:id="rId71" o:title=""/>
                </v:shape>
                <v:shape id="Triangle_ForestFireAndRegions" o:spid="_x0000_s1039" type="#_x0000_t75" style="position:absolute;left:65070;top:80175;width:10516;height:22280;visibility:hidden;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">
                  <v:imagedata r:id="rId72" o:title=""/>
                </v:shape>
                <v:shape id="Triangle_WaterAndCatchments" o:spid="_x0000_s1040" type="#_x0000_t75" style="position:absolute;left:65072;top:80177;width:10516;height:22279;visibility:hidden;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">
                  <v:imagedata r:id="rId73" o:title=""/>
                </v:shape>
                <v:shape id="Triangle_Plain" o:spid="_x0000_s1041" style="position:absolute;left:65083;top:80169;width:10504;height:22284;visibility:hidden;mso-wrap-style:square;v-text-anchor:middle" coordsize="787527,1670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" path="m,1670685r787527,l787527,,,1670685xe" fillcolor="#1f1446" stroked="f">
                  <v:stroke joinstyle="miter"/>
                  <v:path arrowok="t" o:connecttype="custom" o:connectlocs="0,2228401;1050423,2228401;1050423,0;0,2228401" o:connectangles="0,0,0,0"/>
                  <o:lock v:ext="edit" aspectratio="t"/>
                </v:shape>
                <v:shape id="Triangle_Energy" o:spid="_x0000_s1042" type="#_x0000_t75" style="position:absolute;left:65074;top:80173;width:10516;height:22279;visibility:hidden;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">
                  <v:imagedata r:id="rId74" o:title=""/>
                </v:shape>
                <v:shape id="Triangle_Corporate" o:spid="_x0000_s1043" type="#_x0000_t75" style="position:absolute;left:65078;top:80181;width:10512;height:2227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">
                  <v:imagedata r:id="rId75" o:title=""/>
                </v:shape>
                <v:shapetype id="_x0000_t202" coordsize="21600,21600" o:spt="202" path="m,l,21600r21600,l21600,xe">
                  <v:stroke joinstyle="miter"/>
                  <v:path gradientshapeok="t" o:connecttype="rect"/>
                </v:shapetype>
                <v:shape id="Web" o:spid="_x0000_s1044" type="#_x0000_t202" style="position:absolute;left:5023;top:97467;width:11457;height:2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" filled="f" stroked="f" strokeweight=".5pt">
                  <v:textbox style="mso-fit-shape-to-text:t" inset="1mm,1mm,1mm,1mm">
                    <w:txbxContent>
                      <w:p w14:paraId="148708C2" w14:textId="77777777" w:rsidR="00212459" w:rsidRPr="000D02C6" w:rsidRDefault="00212459" w:rsidP="00212459">
                        <w:pPr>
                          <w:pStyle w:val="NoSpacing"/>
                          <w:shd w:val="clear" w:color="auto" w:fill="201547" w:themeFill="text2"/>
                          <w:rPr>
                            <w:b/>
                            <w:bCs/>
                            <w:color w:val="FFFFFF" w:themeColor="background1"/>
                            <w:sz w:val="21"/>
                            <w:szCs w:val="21"/>
                          </w:rPr>
                        </w:pPr>
                        <w:hyperlink r:id="rId76" w:history="1">
                          <w:r w:rsidRPr="000D02C6">
                            <w:rPr>
                              <w:b/>
                              <w:bCs/>
                              <w:color w:val="FFFFFF" w:themeColor="background1"/>
                              <w:sz w:val="21"/>
                              <w:szCs w:val="21"/>
                              <w:lang w:val="en-US"/>
                            </w:rPr>
                            <w:t>deeca.vic.gov.au</w:t>
                          </w:r>
                        </w:hyperlink>
                      </w:p>
                    </w:txbxContent>
                  </v:textbox>
                </v:shape>
                <w10:wrap type="topAndBottom" anchorx="page" anchory="page"/>
                <w10:anchorlock/>
              </v:group>
            </w:pict>
          </mc:Fallback>
        </mc:AlternateContent>
      </w:r>
    </w:p>
    <w:p w14:paraId="7E37E380" w14:textId="77777777" w:rsidR="00212459" w:rsidRPr="008E153F" w:rsidRDefault="00212459" w:rsidP="00363C0D">
      <w:pPr>
        <w:tabs>
          <w:tab w:val="left" w:pos="2941"/>
        </w:tabs>
        <w:rPr>
          <w:sz w:val="2"/>
          <w:szCs w:val="2"/>
        </w:rPr>
      </w:pPr>
    </w:p>
    <w:sectPr w:rsidR="00212459" w:rsidRPr="008E153F" w:rsidSect="00B00216">
      <w:pgSz w:w="16839" w:h="11907" w:orient="landscape" w:code="9"/>
      <w:pgMar w:top="1134" w:right="1134" w:bottom="1134" w:left="1134" w:header="284" w:footer="284"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35519" w14:textId="77777777" w:rsidR="00D34485" w:rsidRDefault="00D34485" w:rsidP="00CD157B">
      <w:pPr>
        <w:pStyle w:val="NoSpacing"/>
      </w:pPr>
    </w:p>
  </w:endnote>
  <w:endnote w:type="continuationSeparator" w:id="0">
    <w:p w14:paraId="66901E32" w14:textId="77777777" w:rsidR="00D34485" w:rsidRDefault="00D34485" w:rsidP="00CD157B">
      <w:pPr>
        <w:pStyle w:val="NoSpacing"/>
      </w:pPr>
    </w:p>
  </w:endnote>
  <w:endnote w:type="continuationNotice" w:id="1">
    <w:p w14:paraId="4A9706F1" w14:textId="77777777" w:rsidR="00D34485" w:rsidRDefault="00D34485" w:rsidP="00CD157B">
      <w:pPr>
        <w:pStyle w:val="NoSpacing"/>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altName w:val="Arial"/>
    <w:panose1 w:val="00000000000000000000"/>
    <w:charset w:val="00"/>
    <w:family w:val="swiss"/>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CD157B" w14:paraId="5F926274" w14:textId="77777777" w:rsidTr="00020553">
      <w:trPr>
        <w:trHeight w:val="397"/>
      </w:trPr>
      <w:tc>
        <w:tcPr>
          <w:tcW w:w="340" w:type="dxa"/>
        </w:tcPr>
        <w:p w14:paraId="1A3DCB77" w14:textId="60DFFF0A" w:rsidR="00CD157B" w:rsidRPr="00D55628" w:rsidRDefault="00CD157B" w:rsidP="00376EF3">
          <w:pPr>
            <w:pStyle w:val="FooterEvenPageNumber"/>
            <w:framePr w:wrap="auto" w:vAnchor="margin" w:hAnchor="text" w:yAlign="inline"/>
          </w:pPr>
        </w:p>
      </w:tc>
      <w:tc>
        <w:tcPr>
          <w:tcW w:w="9071" w:type="dxa"/>
        </w:tcPr>
        <w:p w14:paraId="4FB364DA" w14:textId="4C07461D" w:rsidR="002B6635" w:rsidRDefault="00DD0F0A" w:rsidP="002B6635">
          <w:pPr>
            <w:pStyle w:val="FooterEven"/>
          </w:pPr>
          <w:r>
            <w:t>On-Farm Energy &amp; Electrification Demonstration Program</w:t>
          </w:r>
        </w:p>
        <w:p w14:paraId="3030EA1F" w14:textId="5E461DF3" w:rsidR="00CD157B" w:rsidRPr="00810C40" w:rsidRDefault="00DD0F0A" w:rsidP="002B6635">
          <w:pPr>
            <w:pStyle w:val="FooterEven"/>
          </w:pPr>
          <w:r>
            <w:t>Grant Application Guidelines</w:t>
          </w:r>
        </w:p>
      </w:tc>
    </w:tr>
  </w:tbl>
  <w:p w14:paraId="0DD7E904" w14:textId="302FC67F" w:rsidR="00CD157B" w:rsidRDefault="005030CB" w:rsidP="00376EF3">
    <w:pPr>
      <w:pStyle w:val="FooterEven"/>
    </w:pPr>
    <w:r>
      <w:rPr>
        <w:noProof/>
      </w:rPr>
      <mc:AlternateContent>
        <mc:Choice Requires="wps">
          <w:drawing>
            <wp:anchor distT="0" distB="0" distL="0" distR="0" simplePos="0" relativeHeight="251658240" behindDoc="0" locked="0" layoutInCell="1" allowOverlap="1" wp14:anchorId="4E524088" wp14:editId="32FDB996">
              <wp:simplePos x="0" y="0"/>
              <wp:positionH relativeFrom="margin">
                <wp:align>center</wp:align>
              </wp:positionH>
              <wp:positionV relativeFrom="page">
                <wp:posOffset>10200319</wp:posOffset>
              </wp:positionV>
              <wp:extent cx="1294411" cy="443865"/>
              <wp:effectExtent l="0" t="0" r="1270" b="0"/>
              <wp:wrapNone/>
              <wp:docPr id="93" name="Text Box 9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94411" cy="443865"/>
                      </a:xfrm>
                      <a:prstGeom prst="rect">
                        <a:avLst/>
                      </a:prstGeom>
                      <a:noFill/>
                      <a:ln>
                        <a:noFill/>
                      </a:ln>
                    </wps:spPr>
                    <wps:txbx>
                      <w:txbxContent>
                        <w:p w14:paraId="76C147CA" w14:textId="77777777" w:rsidR="00CF42EC" w:rsidRPr="00CF42EC" w:rsidRDefault="00CF42EC" w:rsidP="005030CB">
                          <w:pPr>
                            <w:spacing w:after="0"/>
                            <w:jc w:val="center"/>
                            <w:rPr>
                              <w:rFonts w:ascii="Calibri" w:eastAsia="Calibri" w:hAnsi="Calibri" w:cs="Calibri"/>
                              <w:noProof/>
                              <w:color w:val="000000"/>
                              <w:sz w:val="24"/>
                              <w:szCs w:val="24"/>
                            </w:rPr>
                          </w:pPr>
                          <w:r w:rsidRPr="00CF42EC">
                            <w:rPr>
                              <w:rFonts w:ascii="Calibri" w:eastAsia="Calibri" w:hAnsi="Calibri" w:cs="Calibri"/>
                              <w:noProof/>
                              <w:color w:val="000000"/>
                              <w:sz w:val="24"/>
                              <w:szCs w:val="24"/>
                            </w:rPr>
                            <w:t>OFFICIAL</w:t>
                          </w:r>
                        </w:p>
                      </w:txbxContent>
                    </wps:txbx>
                    <wps:bodyPr rot="0" spcFirstLastPara="0" vertOverflow="overflow" horzOverflow="overflow" vert="horz" wrap="square" lIns="0" tIns="0" rIns="0" bIns="190500" numCol="1" spcCol="0" rtlCol="0" fromWordArt="0" anchor="b" anchorCtr="0" forceAA="0" compatLnSpc="1">
                      <a:prstTxWarp prst="textNoShape">
                        <a:avLst/>
                      </a:prstTxWarp>
                      <a:spAutoFit/>
                    </wps:bodyPr>
                  </wps:wsp>
                </a:graphicData>
              </a:graphic>
              <wp14:sizeRelH relativeFrom="margin">
                <wp14:pctWidth>0</wp14:pctWidth>
              </wp14:sizeRelH>
            </wp:anchor>
          </w:drawing>
        </mc:Choice>
        <mc:Fallback>
          <w:pict>
            <v:shapetype w14:anchorId="4E524088" id="_x0000_t202" coordsize="21600,21600" o:spt="202" path="m,l,21600r21600,l21600,xe">
              <v:stroke joinstyle="miter"/>
              <v:path gradientshapeok="t" o:connecttype="rect"/>
            </v:shapetype>
            <v:shape id="Text Box 93" o:spid="_x0000_s1045" type="#_x0000_t202" alt="OFFICIAL" style="position:absolute;margin-left:0;margin-top:803.15pt;width:101.9pt;height:34.95pt;z-index:251658240;visibility:visible;mso-wrap-style:square;mso-width-percent:0;mso-wrap-distance-left:0;mso-wrap-distance-top:0;mso-wrap-distance-right:0;mso-wrap-distance-bottom:0;mso-position-horizontal:center;mso-position-horizontal-relative:margin;mso-position-vertical:absolute;mso-position-vertical-relative:page;mso-width-percent:0;mso-width-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" filled="f" stroked="f">
              <v:textbox style="mso-fit-shape-to-text:t" inset="0,0,0,15pt">
                <w:txbxContent>
                  <w:p w14:paraId="76C147CA" w14:textId="77777777" w:rsidR="00CF42EC" w:rsidRPr="00CF42EC" w:rsidRDefault="00CF42EC" w:rsidP="005030CB">
                    <w:pPr>
                      <w:spacing w:after="0"/>
                      <w:jc w:val="center"/>
                      <w:rPr>
                        <w:rFonts w:ascii="Calibri" w:eastAsia="Calibri" w:hAnsi="Calibri" w:cs="Calibri"/>
                        <w:noProof/>
                        <w:color w:val="000000"/>
                        <w:sz w:val="24"/>
                        <w:szCs w:val="24"/>
                      </w:rPr>
                    </w:pPr>
                    <w:r w:rsidRPr="00CF42EC">
                      <w:rPr>
                        <w:rFonts w:ascii="Calibri" w:eastAsia="Calibri" w:hAnsi="Calibri" w:cs="Calibri"/>
                        <w:noProof/>
                        <w:color w:val="000000"/>
                        <w:sz w:val="24"/>
                        <w:szCs w:val="24"/>
                      </w:rPr>
                      <w:t>OFFICIAL</w:t>
                    </w:r>
                  </w:p>
                </w:txbxContent>
              </v:textbox>
              <w10:wrap anchorx="margin" anchory="page"/>
            </v:shape>
          </w:pict>
        </mc:Fallback>
      </mc:AlternateContent>
    </w:r>
  </w:p>
  <w:p w14:paraId="2F12EF02" w14:textId="77777777" w:rsidR="00CD157B" w:rsidRDefault="00CD15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7797340"/>
      <w:docPartObj>
        <w:docPartGallery w:val="Page Numbers (Bottom of Page)"/>
        <w:docPartUnique/>
      </w:docPartObj>
    </w:sdtPr>
    <w:sdtEndPr>
      <w:rPr>
        <w:noProof/>
      </w:rPr>
    </w:sdtEndPr>
    <w:sdtContent>
      <w:p w14:paraId="6FAB545A" w14:textId="3887B11E" w:rsidR="00C635D0" w:rsidRDefault="00C635D0">
        <w:pPr>
          <w:pStyle w:val="Footer"/>
        </w:pPr>
        <w:r>
          <w:fldChar w:fldCharType="begin"/>
        </w:r>
        <w:r>
          <w:instrText xml:space="preserve"> PAGE   \* MERGEFORMAT </w:instrText>
        </w:r>
        <w:r>
          <w:fldChar w:fldCharType="separate"/>
        </w:r>
        <w:r>
          <w:rPr>
            <w:noProof/>
          </w:rPr>
          <w:t>2</w:t>
        </w:r>
        <w:r>
          <w:rPr>
            <w:noProof/>
          </w:rPr>
          <w:fldChar w:fldCharType="end"/>
        </w:r>
      </w:p>
    </w:sdtContent>
  </w:sdt>
  <w:p w14:paraId="41BAC277" w14:textId="77777777" w:rsidR="00CD157B" w:rsidRDefault="00CD15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3CDC0" w14:textId="4FD6156D" w:rsidR="00355D8F" w:rsidRDefault="00355D8F">
    <w:pPr>
      <w:pStyle w:val="Footer"/>
    </w:pPr>
  </w:p>
  <w:p w14:paraId="758AE036" w14:textId="3A1E912A" w:rsidR="00CF42EC" w:rsidRDefault="00CF42E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4AF33" w14:textId="77777777" w:rsidR="00CF42EC" w:rsidRDefault="00CF42EC">
    <w:pPr>
      <w:pStyle w:val="Footer"/>
    </w:pPr>
    <w:r>
      <w:rPr>
        <w:noProof/>
      </w:rPr>
      <mc:AlternateContent>
        <mc:Choice Requires="wps">
          <w:drawing>
            <wp:anchor distT="0" distB="0" distL="0" distR="0" simplePos="0" relativeHeight="251658242" behindDoc="0" locked="0" layoutInCell="1" allowOverlap="1" wp14:anchorId="572D9F67" wp14:editId="0C490D02">
              <wp:simplePos x="635" y="635"/>
              <wp:positionH relativeFrom="page">
                <wp:align>center</wp:align>
              </wp:positionH>
              <wp:positionV relativeFrom="page">
                <wp:align>bottom</wp:align>
              </wp:positionV>
              <wp:extent cx="443865" cy="443865"/>
              <wp:effectExtent l="0" t="0" r="635" b="0"/>
              <wp:wrapNone/>
              <wp:docPr id="99" name="Text Box 9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E157A3E" w14:textId="77777777" w:rsidR="00CF42EC" w:rsidRPr="00CF42EC" w:rsidRDefault="00CF42EC" w:rsidP="00CF42EC">
                          <w:pPr>
                            <w:spacing w:after="0"/>
                            <w:rPr>
                              <w:rFonts w:ascii="Calibri" w:eastAsia="Calibri" w:hAnsi="Calibri" w:cs="Calibri"/>
                              <w:noProof/>
                              <w:color w:val="000000"/>
                              <w:sz w:val="24"/>
                              <w:szCs w:val="24"/>
                            </w:rPr>
                          </w:pPr>
                          <w:r w:rsidRPr="00CF42EC">
                            <w:rPr>
                              <w:rFonts w:ascii="Calibri" w:eastAsia="Calibri" w:hAnsi="Calibri" w:cs="Calibri"/>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72D9F67" id="_x0000_t202" coordsize="21600,21600" o:spt="202" path="m,l,21600r21600,l21600,xe">
              <v:stroke joinstyle="miter"/>
              <v:path gradientshapeok="t" o:connecttype="rect"/>
            </v:shapetype>
            <v:shape id="Text Box 99" o:spid="_x0000_s1046" type="#_x0000_t202" alt="OFFICIAL" style="position:absolute;margin-left:0;margin-top:0;width:34.95pt;height:34.9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2E157A3E" w14:textId="77777777" w:rsidR="00CF42EC" w:rsidRPr="00CF42EC" w:rsidRDefault="00CF42EC" w:rsidP="00CF42EC">
                    <w:pPr>
                      <w:spacing w:after="0"/>
                      <w:rPr>
                        <w:rFonts w:ascii="Calibri" w:eastAsia="Calibri" w:hAnsi="Calibri" w:cs="Calibri"/>
                        <w:noProof/>
                        <w:color w:val="000000"/>
                        <w:sz w:val="24"/>
                        <w:szCs w:val="24"/>
                      </w:rPr>
                    </w:pPr>
                    <w:r w:rsidRPr="00CF42EC">
                      <w:rPr>
                        <w:rFonts w:ascii="Calibri" w:eastAsia="Calibri" w:hAnsi="Calibri" w:cs="Calibri"/>
                        <w:noProof/>
                        <w:color w:val="000000"/>
                        <w:sz w:val="24"/>
                        <w:szCs w:val="24"/>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2120529"/>
      <w:docPartObj>
        <w:docPartGallery w:val="Page Numbers (Bottom of Page)"/>
        <w:docPartUnique/>
      </w:docPartObj>
    </w:sdtPr>
    <w:sdtEndPr>
      <w:rPr>
        <w:noProof/>
      </w:rPr>
    </w:sdtEndPr>
    <w:sdtContent>
      <w:p w14:paraId="5C30547A" w14:textId="33DC8F52" w:rsidR="001E77A0" w:rsidRDefault="001E77A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8CE543C" w14:textId="5A89312C" w:rsidR="00CF42EC" w:rsidRDefault="00CF42E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8F195" w14:textId="77777777" w:rsidR="00CF42EC" w:rsidRDefault="00CF42EC">
    <w:pPr>
      <w:pStyle w:val="Footer"/>
    </w:pPr>
    <w:r>
      <w:rPr>
        <w:noProof/>
      </w:rPr>
      <mc:AlternateContent>
        <mc:Choice Requires="wps">
          <w:drawing>
            <wp:anchor distT="0" distB="0" distL="0" distR="0" simplePos="0" relativeHeight="251658241" behindDoc="0" locked="0" layoutInCell="1" allowOverlap="1" wp14:anchorId="788F2AEA" wp14:editId="276E4846">
              <wp:simplePos x="635" y="635"/>
              <wp:positionH relativeFrom="page">
                <wp:align>center</wp:align>
              </wp:positionH>
              <wp:positionV relativeFrom="page">
                <wp:align>bottom</wp:align>
              </wp:positionV>
              <wp:extent cx="443865" cy="443865"/>
              <wp:effectExtent l="0" t="0" r="635" b="0"/>
              <wp:wrapNone/>
              <wp:docPr id="98" name="Text Box 9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E2DF9D9" w14:textId="77777777" w:rsidR="00CF42EC" w:rsidRPr="00CF42EC" w:rsidRDefault="00CF42EC" w:rsidP="00CF42EC">
                          <w:pPr>
                            <w:spacing w:after="0"/>
                            <w:rPr>
                              <w:rFonts w:ascii="Calibri" w:eastAsia="Calibri" w:hAnsi="Calibri" w:cs="Calibri"/>
                              <w:noProof/>
                              <w:color w:val="000000"/>
                              <w:sz w:val="24"/>
                              <w:szCs w:val="24"/>
                            </w:rPr>
                          </w:pPr>
                          <w:r w:rsidRPr="00CF42EC">
                            <w:rPr>
                              <w:rFonts w:ascii="Calibri" w:eastAsia="Calibri" w:hAnsi="Calibri" w:cs="Calibri"/>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88F2AEA" id="_x0000_t202" coordsize="21600,21600" o:spt="202" path="m,l,21600r21600,l21600,xe">
              <v:stroke joinstyle="miter"/>
              <v:path gradientshapeok="t" o:connecttype="rect"/>
            </v:shapetype>
            <v:shape id="Text Box 98" o:spid="_x0000_s1047" type="#_x0000_t202" alt="OFFICIAL" style="position:absolute;margin-left:0;margin-top:0;width:34.95pt;height:34.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5E2DF9D9" w14:textId="77777777" w:rsidR="00CF42EC" w:rsidRPr="00CF42EC" w:rsidRDefault="00CF42EC" w:rsidP="00CF42EC">
                    <w:pPr>
                      <w:spacing w:after="0"/>
                      <w:rPr>
                        <w:rFonts w:ascii="Calibri" w:eastAsia="Calibri" w:hAnsi="Calibri" w:cs="Calibri"/>
                        <w:noProof/>
                        <w:color w:val="000000"/>
                        <w:sz w:val="24"/>
                        <w:szCs w:val="24"/>
                      </w:rPr>
                    </w:pPr>
                    <w:r w:rsidRPr="00CF42EC">
                      <w:rPr>
                        <w:rFonts w:ascii="Calibri" w:eastAsia="Calibri" w:hAnsi="Calibri" w:cs="Calibri"/>
                        <w:noProof/>
                        <w:color w:val="00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49B72" w14:textId="77777777" w:rsidR="00D34485" w:rsidRPr="0056073C" w:rsidRDefault="00D34485" w:rsidP="005D764F">
      <w:pPr>
        <w:pStyle w:val="FootnoteSeparator"/>
      </w:pPr>
    </w:p>
  </w:footnote>
  <w:footnote w:type="continuationSeparator" w:id="0">
    <w:p w14:paraId="447304CA" w14:textId="77777777" w:rsidR="00D34485" w:rsidRPr="00CA30B7" w:rsidRDefault="00D34485" w:rsidP="006D5A90">
      <w:pPr>
        <w:rPr>
          <w:lang w:val="en-US"/>
        </w:rPr>
      </w:pPr>
      <w:r w:rsidRPr="00CA30B7">
        <w:rPr>
          <w:lang w:val="en-US"/>
        </w:rPr>
        <w:t>_______</w:t>
      </w:r>
    </w:p>
  </w:footnote>
  <w:footnote w:type="continuationNotice" w:id="1">
    <w:p w14:paraId="02E9B6E9" w14:textId="77777777" w:rsidR="00D34485" w:rsidRDefault="00D34485" w:rsidP="006D5A90"/>
  </w:footnote>
  <w:footnote w:id="2">
    <w:p w14:paraId="5A6F2AAC" w14:textId="0E5714C8" w:rsidR="00DC1EC0" w:rsidRDefault="00DC1EC0">
      <w:pPr>
        <w:pStyle w:val="FootnoteText"/>
      </w:pPr>
      <w:r>
        <w:rPr>
          <w:rStyle w:val="FootnoteReference"/>
        </w:rPr>
        <w:footnoteRef/>
      </w:r>
      <w:r>
        <w:t xml:space="preserve"> </w:t>
      </w:r>
      <w:r w:rsidR="001A6A79">
        <w:t xml:space="preserve">    Primary production includes cultivating, propagating or maintaining plants or animals, their products or parts for the purpose of selling them, including nurseries and seed banks.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23F6B" w14:textId="172AC926" w:rsidR="00CD157B" w:rsidRPr="00CD157B" w:rsidRDefault="00CD157B" w:rsidP="00CD15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D22427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A25B50"/>
    <w:multiLevelType w:val="hybridMultilevel"/>
    <w:tmpl w:val="CE6819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4"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10350277"/>
    <w:multiLevelType w:val="multilevel"/>
    <w:tmpl w:val="04EC556A"/>
    <w:name w:val="HeadingsNumbered"/>
    <w:lvl w:ilvl="0">
      <w:start w:val="1"/>
      <w:numFmt w:val="decimal"/>
      <w:lvlRestart w:val="0"/>
      <w:suff w:val="space"/>
      <w:lvlText w:val="%1."/>
      <w:lvlJc w:val="left"/>
      <w:pPr>
        <w:ind w:left="9639" w:firstLine="0"/>
      </w:pPr>
      <w:rPr>
        <w:rFonts w:hint="default"/>
        <w:spacing w:val="0"/>
        <w:sz w:val="40"/>
        <w:szCs w:val="40"/>
      </w:rPr>
    </w:lvl>
    <w:lvl w:ilvl="1">
      <w:start w:val="1"/>
      <w:numFmt w:val="decimal"/>
      <w:suff w:val="space"/>
      <w:lvlText w:val="%1.%2"/>
      <w:lvlJc w:val="left"/>
      <w:pPr>
        <w:ind w:left="0" w:firstLine="0"/>
      </w:pPr>
      <w:rPr>
        <w:rFonts w:hint="default"/>
        <w:spacing w:val="0"/>
        <w:sz w:val="32"/>
      </w:rPr>
    </w:lvl>
    <w:lvl w:ilvl="2">
      <w:start w:val="3"/>
      <w:numFmt w:val="decimal"/>
      <w:pStyle w:val="Heading3"/>
      <w:suff w:val="space"/>
      <w:lvlText w:val="%1.%2.%3"/>
      <w:lvlJc w:val="left"/>
      <w:pPr>
        <w:ind w:left="1418" w:firstLine="0"/>
      </w:pPr>
      <w:rPr>
        <w:rFonts w:hint="default"/>
        <w:spacing w:val="0"/>
        <w:sz w:val="28"/>
      </w:rPr>
    </w:lvl>
    <w:lvl w:ilvl="3">
      <w:start w:val="1"/>
      <w:numFmt w:val="none"/>
      <w:suff w:val="nothing"/>
      <w:lvlText w:val=""/>
      <w:lvlJc w:val="left"/>
      <w:pPr>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7" w15:restartNumberingAfterBreak="0">
    <w:nsid w:val="13387B8B"/>
    <w:multiLevelType w:val="hybridMultilevel"/>
    <w:tmpl w:val="872E750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16E57981"/>
    <w:multiLevelType w:val="hybridMultilevel"/>
    <w:tmpl w:val="BEB0195C"/>
    <w:name w:val="HeadingsNumbere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1B4966F4"/>
    <w:multiLevelType w:val="hybridMultilevel"/>
    <w:tmpl w:val="33FCD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B5C4057"/>
    <w:multiLevelType w:val="hybridMultilevel"/>
    <w:tmpl w:val="3AF29F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CA766B8"/>
    <w:multiLevelType w:val="multilevel"/>
    <w:tmpl w:val="FF748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2D65BA"/>
    <w:multiLevelType w:val="hybridMultilevel"/>
    <w:tmpl w:val="DEF057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24A1BCE"/>
    <w:multiLevelType w:val="hybridMultilevel"/>
    <w:tmpl w:val="A9DA7E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6EF4A18"/>
    <w:multiLevelType w:val="hybridMultilevel"/>
    <w:tmpl w:val="95F448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9A018EB"/>
    <w:multiLevelType w:val="multilevel"/>
    <w:tmpl w:val="CCFC5502"/>
    <w:lvl w:ilvl="0">
      <w:start w:val="1"/>
      <w:numFmt w:val="lowerLetter"/>
      <w:pStyle w:val="ListAlpha"/>
      <w:lvlText w:val="%1."/>
      <w:lvlJc w:val="left"/>
      <w:pPr>
        <w:ind w:left="340" w:hanging="340"/>
      </w:pPr>
      <w:rPr>
        <w:color w:val="auto"/>
        <w:position w:val="0"/>
        <w:sz w:val="20"/>
      </w:rPr>
    </w:lvl>
    <w:lvl w:ilvl="1">
      <w:start w:val="1"/>
      <w:numFmt w:val="lowerRoman"/>
      <w:pStyle w:val="ListAlpha2"/>
      <w:lvlText w:val="%2."/>
      <w:lvlJc w:val="left"/>
      <w:pPr>
        <w:ind w:left="680" w:hanging="340"/>
      </w:pPr>
      <w:rPr>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7" w15:restartNumberingAfterBreak="0">
    <w:nsid w:val="2AB2E145"/>
    <w:multiLevelType w:val="hybridMultilevel"/>
    <w:tmpl w:val="FFFFFFFF"/>
    <w:lvl w:ilvl="0" w:tplc="8CE6B80E">
      <w:start w:val="1"/>
      <w:numFmt w:val="bullet"/>
      <w:lvlText w:val=""/>
      <w:lvlJc w:val="left"/>
      <w:pPr>
        <w:ind w:left="720" w:hanging="360"/>
      </w:pPr>
      <w:rPr>
        <w:rFonts w:ascii="Symbol" w:hAnsi="Symbol" w:hint="default"/>
      </w:rPr>
    </w:lvl>
    <w:lvl w:ilvl="1" w:tplc="8034D17A">
      <w:start w:val="1"/>
      <w:numFmt w:val="bullet"/>
      <w:lvlText w:val="o"/>
      <w:lvlJc w:val="left"/>
      <w:pPr>
        <w:ind w:left="1440" w:hanging="360"/>
      </w:pPr>
      <w:rPr>
        <w:rFonts w:ascii="Courier New" w:hAnsi="Courier New" w:hint="default"/>
      </w:rPr>
    </w:lvl>
    <w:lvl w:ilvl="2" w:tplc="BCDCE96A">
      <w:start w:val="1"/>
      <w:numFmt w:val="bullet"/>
      <w:lvlText w:val=""/>
      <w:lvlJc w:val="left"/>
      <w:pPr>
        <w:ind w:left="2160" w:hanging="360"/>
      </w:pPr>
      <w:rPr>
        <w:rFonts w:ascii="Wingdings" w:hAnsi="Wingdings" w:hint="default"/>
      </w:rPr>
    </w:lvl>
    <w:lvl w:ilvl="3" w:tplc="23C81B52">
      <w:start w:val="1"/>
      <w:numFmt w:val="bullet"/>
      <w:lvlText w:val=""/>
      <w:lvlJc w:val="left"/>
      <w:pPr>
        <w:ind w:left="2880" w:hanging="360"/>
      </w:pPr>
      <w:rPr>
        <w:rFonts w:ascii="Symbol" w:hAnsi="Symbol" w:hint="default"/>
      </w:rPr>
    </w:lvl>
    <w:lvl w:ilvl="4" w:tplc="7C4292E2">
      <w:start w:val="1"/>
      <w:numFmt w:val="bullet"/>
      <w:lvlText w:val="o"/>
      <w:lvlJc w:val="left"/>
      <w:pPr>
        <w:ind w:left="3600" w:hanging="360"/>
      </w:pPr>
      <w:rPr>
        <w:rFonts w:ascii="Courier New" w:hAnsi="Courier New" w:hint="default"/>
      </w:rPr>
    </w:lvl>
    <w:lvl w:ilvl="5" w:tplc="7924C088">
      <w:start w:val="1"/>
      <w:numFmt w:val="bullet"/>
      <w:lvlText w:val=""/>
      <w:lvlJc w:val="left"/>
      <w:pPr>
        <w:ind w:left="4320" w:hanging="360"/>
      </w:pPr>
      <w:rPr>
        <w:rFonts w:ascii="Wingdings" w:hAnsi="Wingdings" w:hint="default"/>
      </w:rPr>
    </w:lvl>
    <w:lvl w:ilvl="6" w:tplc="CF883BE0">
      <w:start w:val="1"/>
      <w:numFmt w:val="bullet"/>
      <w:lvlText w:val=""/>
      <w:lvlJc w:val="left"/>
      <w:pPr>
        <w:ind w:left="5040" w:hanging="360"/>
      </w:pPr>
      <w:rPr>
        <w:rFonts w:ascii="Symbol" w:hAnsi="Symbol" w:hint="default"/>
      </w:rPr>
    </w:lvl>
    <w:lvl w:ilvl="7" w:tplc="81028794">
      <w:start w:val="1"/>
      <w:numFmt w:val="bullet"/>
      <w:lvlText w:val="o"/>
      <w:lvlJc w:val="left"/>
      <w:pPr>
        <w:ind w:left="5760" w:hanging="360"/>
      </w:pPr>
      <w:rPr>
        <w:rFonts w:ascii="Courier New" w:hAnsi="Courier New" w:hint="default"/>
      </w:rPr>
    </w:lvl>
    <w:lvl w:ilvl="8" w:tplc="AFF03608">
      <w:start w:val="1"/>
      <w:numFmt w:val="bullet"/>
      <w:lvlText w:val=""/>
      <w:lvlJc w:val="left"/>
      <w:pPr>
        <w:ind w:left="6480" w:hanging="360"/>
      </w:pPr>
      <w:rPr>
        <w:rFonts w:ascii="Wingdings" w:hAnsi="Wingdings" w:hint="default"/>
      </w:rPr>
    </w:lvl>
  </w:abstractNum>
  <w:abstractNum w:abstractNumId="18" w15:restartNumberingAfterBreak="0">
    <w:nsid w:val="2B5D5513"/>
    <w:multiLevelType w:val="hybridMultilevel"/>
    <w:tmpl w:val="10969E30"/>
    <w:lvl w:ilvl="0" w:tplc="3C0E62A4">
      <w:start w:val="1"/>
      <w:numFmt w:val="decimal"/>
      <w:lvlText w:val="%1."/>
      <w:lvlJc w:val="left"/>
      <w:pPr>
        <w:ind w:left="1320" w:hanging="360"/>
      </w:pPr>
    </w:lvl>
    <w:lvl w:ilvl="1" w:tplc="B6323FD8">
      <w:start w:val="1"/>
      <w:numFmt w:val="decimal"/>
      <w:lvlText w:val="%2."/>
      <w:lvlJc w:val="left"/>
      <w:pPr>
        <w:ind w:left="1320" w:hanging="360"/>
      </w:pPr>
    </w:lvl>
    <w:lvl w:ilvl="2" w:tplc="BF500E1E">
      <w:start w:val="1"/>
      <w:numFmt w:val="decimal"/>
      <w:lvlText w:val="%3."/>
      <w:lvlJc w:val="left"/>
      <w:pPr>
        <w:ind w:left="1320" w:hanging="360"/>
      </w:pPr>
    </w:lvl>
    <w:lvl w:ilvl="3" w:tplc="F8FA4CD2">
      <w:start w:val="1"/>
      <w:numFmt w:val="decimal"/>
      <w:lvlText w:val="%4."/>
      <w:lvlJc w:val="left"/>
      <w:pPr>
        <w:ind w:left="1320" w:hanging="360"/>
      </w:pPr>
    </w:lvl>
    <w:lvl w:ilvl="4" w:tplc="6330BDC6">
      <w:start w:val="1"/>
      <w:numFmt w:val="decimal"/>
      <w:lvlText w:val="%5."/>
      <w:lvlJc w:val="left"/>
      <w:pPr>
        <w:ind w:left="1320" w:hanging="360"/>
      </w:pPr>
    </w:lvl>
    <w:lvl w:ilvl="5" w:tplc="E41EF0A0">
      <w:start w:val="1"/>
      <w:numFmt w:val="decimal"/>
      <w:lvlText w:val="%6."/>
      <w:lvlJc w:val="left"/>
      <w:pPr>
        <w:ind w:left="1320" w:hanging="360"/>
      </w:pPr>
    </w:lvl>
    <w:lvl w:ilvl="6" w:tplc="D3D677CC">
      <w:start w:val="1"/>
      <w:numFmt w:val="decimal"/>
      <w:lvlText w:val="%7."/>
      <w:lvlJc w:val="left"/>
      <w:pPr>
        <w:ind w:left="1320" w:hanging="360"/>
      </w:pPr>
    </w:lvl>
    <w:lvl w:ilvl="7" w:tplc="3D06746A">
      <w:start w:val="1"/>
      <w:numFmt w:val="decimal"/>
      <w:lvlText w:val="%8."/>
      <w:lvlJc w:val="left"/>
      <w:pPr>
        <w:ind w:left="1320" w:hanging="360"/>
      </w:pPr>
    </w:lvl>
    <w:lvl w:ilvl="8" w:tplc="7AEAE83C">
      <w:start w:val="1"/>
      <w:numFmt w:val="decimal"/>
      <w:lvlText w:val="%9."/>
      <w:lvlJc w:val="left"/>
      <w:pPr>
        <w:ind w:left="1320" w:hanging="360"/>
      </w:pPr>
    </w:lvl>
  </w:abstractNum>
  <w:abstractNum w:abstractNumId="19" w15:restartNumberingAfterBreak="0">
    <w:nsid w:val="2E788288"/>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0" w15:restartNumberingAfterBreak="0">
    <w:nsid w:val="2EAD5487"/>
    <w:multiLevelType w:val="multilevel"/>
    <w:tmpl w:val="FE769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2"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4"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5"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7"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9" w15:restartNumberingAfterBreak="0">
    <w:nsid w:val="3BDA4D96"/>
    <w:multiLevelType w:val="hybridMultilevel"/>
    <w:tmpl w:val="345ACC5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3DDFF2D1"/>
    <w:multiLevelType w:val="hybridMultilevel"/>
    <w:tmpl w:val="FFFFFFFF"/>
    <w:lvl w:ilvl="0" w:tplc="23B8D622">
      <w:start w:val="1"/>
      <w:numFmt w:val="bullet"/>
      <w:lvlText w:val=""/>
      <w:lvlJc w:val="left"/>
      <w:pPr>
        <w:ind w:left="720" w:hanging="360"/>
      </w:pPr>
      <w:rPr>
        <w:rFonts w:ascii="Symbol" w:hAnsi="Symbol" w:hint="default"/>
      </w:rPr>
    </w:lvl>
    <w:lvl w:ilvl="1" w:tplc="89642A98">
      <w:start w:val="1"/>
      <w:numFmt w:val="bullet"/>
      <w:lvlText w:val="o"/>
      <w:lvlJc w:val="left"/>
      <w:pPr>
        <w:ind w:left="1440" w:hanging="360"/>
      </w:pPr>
      <w:rPr>
        <w:rFonts w:ascii="Courier New" w:hAnsi="Courier New" w:hint="default"/>
      </w:rPr>
    </w:lvl>
    <w:lvl w:ilvl="2" w:tplc="54FCBD7C">
      <w:start w:val="1"/>
      <w:numFmt w:val="bullet"/>
      <w:lvlText w:val=""/>
      <w:lvlJc w:val="left"/>
      <w:pPr>
        <w:ind w:left="2160" w:hanging="360"/>
      </w:pPr>
      <w:rPr>
        <w:rFonts w:ascii="Wingdings" w:hAnsi="Wingdings" w:hint="default"/>
      </w:rPr>
    </w:lvl>
    <w:lvl w:ilvl="3" w:tplc="B6A4351C">
      <w:start w:val="1"/>
      <w:numFmt w:val="bullet"/>
      <w:lvlText w:val=""/>
      <w:lvlJc w:val="left"/>
      <w:pPr>
        <w:ind w:left="2880" w:hanging="360"/>
      </w:pPr>
      <w:rPr>
        <w:rFonts w:ascii="Symbol" w:hAnsi="Symbol" w:hint="default"/>
      </w:rPr>
    </w:lvl>
    <w:lvl w:ilvl="4" w:tplc="D37491A8">
      <w:start w:val="1"/>
      <w:numFmt w:val="bullet"/>
      <w:lvlText w:val="o"/>
      <w:lvlJc w:val="left"/>
      <w:pPr>
        <w:ind w:left="3600" w:hanging="360"/>
      </w:pPr>
      <w:rPr>
        <w:rFonts w:ascii="Courier New" w:hAnsi="Courier New" w:hint="default"/>
      </w:rPr>
    </w:lvl>
    <w:lvl w:ilvl="5" w:tplc="82102492">
      <w:start w:val="1"/>
      <w:numFmt w:val="bullet"/>
      <w:lvlText w:val=""/>
      <w:lvlJc w:val="left"/>
      <w:pPr>
        <w:ind w:left="4320" w:hanging="360"/>
      </w:pPr>
      <w:rPr>
        <w:rFonts w:ascii="Wingdings" w:hAnsi="Wingdings" w:hint="default"/>
      </w:rPr>
    </w:lvl>
    <w:lvl w:ilvl="6" w:tplc="66E03166">
      <w:start w:val="1"/>
      <w:numFmt w:val="bullet"/>
      <w:lvlText w:val=""/>
      <w:lvlJc w:val="left"/>
      <w:pPr>
        <w:ind w:left="5040" w:hanging="360"/>
      </w:pPr>
      <w:rPr>
        <w:rFonts w:ascii="Symbol" w:hAnsi="Symbol" w:hint="default"/>
      </w:rPr>
    </w:lvl>
    <w:lvl w:ilvl="7" w:tplc="6F6E3F3E">
      <w:start w:val="1"/>
      <w:numFmt w:val="bullet"/>
      <w:lvlText w:val="o"/>
      <w:lvlJc w:val="left"/>
      <w:pPr>
        <w:ind w:left="5760" w:hanging="360"/>
      </w:pPr>
      <w:rPr>
        <w:rFonts w:ascii="Courier New" w:hAnsi="Courier New" w:hint="default"/>
      </w:rPr>
    </w:lvl>
    <w:lvl w:ilvl="8" w:tplc="B4F47B00">
      <w:start w:val="1"/>
      <w:numFmt w:val="bullet"/>
      <w:lvlText w:val=""/>
      <w:lvlJc w:val="left"/>
      <w:pPr>
        <w:ind w:left="6480" w:hanging="360"/>
      </w:pPr>
      <w:rPr>
        <w:rFonts w:ascii="Wingdings" w:hAnsi="Wingdings" w:hint="default"/>
      </w:rPr>
    </w:lvl>
  </w:abstractNum>
  <w:abstractNum w:abstractNumId="31"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2" w15:restartNumberingAfterBreak="0">
    <w:nsid w:val="445FC40E"/>
    <w:multiLevelType w:val="hybridMultilevel"/>
    <w:tmpl w:val="FFFFFFFF"/>
    <w:lvl w:ilvl="0" w:tplc="D104FCE6">
      <w:numFmt w:val="bullet"/>
      <w:lvlText w:val="-"/>
      <w:lvlJc w:val="left"/>
      <w:pPr>
        <w:ind w:left="720" w:hanging="360"/>
      </w:pPr>
      <w:rPr>
        <w:rFonts w:ascii="Aptos" w:hAnsi="Aptos" w:hint="default"/>
      </w:rPr>
    </w:lvl>
    <w:lvl w:ilvl="1" w:tplc="CED65DDC">
      <w:start w:val="1"/>
      <w:numFmt w:val="bullet"/>
      <w:lvlText w:val="o"/>
      <w:lvlJc w:val="left"/>
      <w:pPr>
        <w:ind w:left="1440" w:hanging="360"/>
      </w:pPr>
      <w:rPr>
        <w:rFonts w:ascii="Courier New" w:hAnsi="Courier New" w:hint="default"/>
      </w:rPr>
    </w:lvl>
    <w:lvl w:ilvl="2" w:tplc="5A2CD2B0">
      <w:start w:val="1"/>
      <w:numFmt w:val="bullet"/>
      <w:lvlText w:val=""/>
      <w:lvlJc w:val="left"/>
      <w:pPr>
        <w:ind w:left="2160" w:hanging="360"/>
      </w:pPr>
      <w:rPr>
        <w:rFonts w:ascii="Wingdings" w:hAnsi="Wingdings" w:hint="default"/>
      </w:rPr>
    </w:lvl>
    <w:lvl w:ilvl="3" w:tplc="41B40386">
      <w:start w:val="1"/>
      <w:numFmt w:val="bullet"/>
      <w:lvlText w:val=""/>
      <w:lvlJc w:val="left"/>
      <w:pPr>
        <w:ind w:left="2880" w:hanging="360"/>
      </w:pPr>
      <w:rPr>
        <w:rFonts w:ascii="Symbol" w:hAnsi="Symbol" w:hint="default"/>
      </w:rPr>
    </w:lvl>
    <w:lvl w:ilvl="4" w:tplc="8E76B06A">
      <w:start w:val="1"/>
      <w:numFmt w:val="bullet"/>
      <w:lvlText w:val="o"/>
      <w:lvlJc w:val="left"/>
      <w:pPr>
        <w:ind w:left="3600" w:hanging="360"/>
      </w:pPr>
      <w:rPr>
        <w:rFonts w:ascii="Courier New" w:hAnsi="Courier New" w:hint="default"/>
      </w:rPr>
    </w:lvl>
    <w:lvl w:ilvl="5" w:tplc="5A90CEE4">
      <w:start w:val="1"/>
      <w:numFmt w:val="bullet"/>
      <w:lvlText w:val=""/>
      <w:lvlJc w:val="left"/>
      <w:pPr>
        <w:ind w:left="4320" w:hanging="360"/>
      </w:pPr>
      <w:rPr>
        <w:rFonts w:ascii="Wingdings" w:hAnsi="Wingdings" w:hint="default"/>
      </w:rPr>
    </w:lvl>
    <w:lvl w:ilvl="6" w:tplc="88C0B586">
      <w:start w:val="1"/>
      <w:numFmt w:val="bullet"/>
      <w:lvlText w:val=""/>
      <w:lvlJc w:val="left"/>
      <w:pPr>
        <w:ind w:left="5040" w:hanging="360"/>
      </w:pPr>
      <w:rPr>
        <w:rFonts w:ascii="Symbol" w:hAnsi="Symbol" w:hint="default"/>
      </w:rPr>
    </w:lvl>
    <w:lvl w:ilvl="7" w:tplc="660C2F52">
      <w:start w:val="1"/>
      <w:numFmt w:val="bullet"/>
      <w:lvlText w:val="o"/>
      <w:lvlJc w:val="left"/>
      <w:pPr>
        <w:ind w:left="5760" w:hanging="360"/>
      </w:pPr>
      <w:rPr>
        <w:rFonts w:ascii="Courier New" w:hAnsi="Courier New" w:hint="default"/>
      </w:rPr>
    </w:lvl>
    <w:lvl w:ilvl="8" w:tplc="A78089C8">
      <w:start w:val="1"/>
      <w:numFmt w:val="bullet"/>
      <w:lvlText w:val=""/>
      <w:lvlJc w:val="left"/>
      <w:pPr>
        <w:ind w:left="6480" w:hanging="360"/>
      </w:pPr>
      <w:rPr>
        <w:rFonts w:ascii="Wingdings" w:hAnsi="Wingdings" w:hint="default"/>
      </w:rPr>
    </w:lvl>
  </w:abstractNum>
  <w:abstractNum w:abstractNumId="33" w15:restartNumberingAfterBreak="0">
    <w:nsid w:val="496147B1"/>
    <w:multiLevelType w:val="multilevel"/>
    <w:tmpl w:val="33DA9AAA"/>
    <w:styleLink w:val="MyListNumbering"/>
    <w:lvl w:ilvl="0">
      <w:start w:val="1"/>
      <w:numFmt w:val="decimal"/>
      <w:lvlText w:val="%1."/>
      <w:lvlJc w:val="left"/>
      <w:pPr>
        <w:ind w:left="360" w:hanging="360"/>
      </w:pPr>
    </w:lvl>
    <w:lvl w:ilvl="1">
      <w:start w:val="2"/>
      <w:numFmt w:val="decimal"/>
      <w:lvlText w:val="%1.%2"/>
      <w:lvlJc w:val="left"/>
      <w:pPr>
        <w:ind w:left="460" w:hanging="460"/>
      </w:pPr>
      <w:rPr>
        <w:sz w:val="28"/>
        <w:szCs w:val="28"/>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4" w15:restartNumberingAfterBreak="0">
    <w:nsid w:val="4A310643"/>
    <w:multiLevelType w:val="multilevel"/>
    <w:tmpl w:val="0E96087C"/>
    <w:lvl w:ilvl="0">
      <w:start w:val="1"/>
      <w:numFmt w:val="decimal"/>
      <w:pStyle w:val="Source"/>
      <w:lvlText w:val="Source:"/>
      <w:lvlJc w:val="left"/>
      <w:pPr>
        <w:ind w:left="680" w:hanging="680"/>
      </w:p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4AA27F2E"/>
    <w:multiLevelType w:val="multilevel"/>
    <w:tmpl w:val="E79AB64C"/>
    <w:name w:val="Bullets"/>
    <w:lvl w:ilvl="0">
      <w:start w:val="1"/>
      <w:numFmt w:val="bullet"/>
      <w:pStyle w:val="ListBullet"/>
      <w:lvlText w:val=""/>
      <w:lvlJc w:val="left"/>
      <w:pPr>
        <w:ind w:left="587" w:hanging="227"/>
      </w:pPr>
      <w:rPr>
        <w:rFonts w:ascii="Wingdings" w:hAnsi="Wingdings" w:hint="default"/>
        <w:color w:val="auto"/>
      </w:rPr>
    </w:lvl>
    <w:lvl w:ilvl="1">
      <w:start w:val="1"/>
      <w:numFmt w:val="bullet"/>
      <w:pStyle w:val="ListBullet2"/>
      <w:lvlText w:val="–"/>
      <w:lvlJc w:val="left"/>
      <w:pPr>
        <w:ind w:left="814" w:hanging="227"/>
      </w:pPr>
      <w:rPr>
        <w:rFonts w:ascii="Arial" w:hAnsi="Arial" w:hint="default"/>
        <w:color w:val="auto"/>
      </w:rPr>
    </w:lvl>
    <w:lvl w:ilvl="2">
      <w:start w:val="1"/>
      <w:numFmt w:val="bullet"/>
      <w:pStyle w:val="ListBullet3"/>
      <w:lvlText w:val=""/>
      <w:lvlJc w:val="left"/>
      <w:pPr>
        <w:ind w:left="1041" w:hanging="227"/>
      </w:pPr>
      <w:rPr>
        <w:rFonts w:ascii="Symbol" w:hAnsi="Symbol" w:hint="default"/>
        <w:color w:val="auto"/>
        <w:position w:val="0"/>
      </w:rPr>
    </w:lvl>
    <w:lvl w:ilvl="3">
      <w:start w:val="1"/>
      <w:numFmt w:val="none"/>
      <w:lvlText w:val=""/>
      <w:lvlJc w:val="left"/>
      <w:pPr>
        <w:ind w:left="1268" w:hanging="227"/>
      </w:pPr>
      <w:rPr>
        <w:rFonts w:hint="default"/>
        <w:b/>
        <w:i w:val="0"/>
        <w:sz w:val="20"/>
      </w:rPr>
    </w:lvl>
    <w:lvl w:ilvl="4">
      <w:start w:val="1"/>
      <w:numFmt w:val="none"/>
      <w:lvlText w:val=""/>
      <w:lvlJc w:val="left"/>
      <w:pPr>
        <w:ind w:left="1495" w:hanging="227"/>
      </w:pPr>
      <w:rPr>
        <w:rFonts w:hint="default"/>
        <w:position w:val="2"/>
        <w:sz w:val="16"/>
      </w:rPr>
    </w:lvl>
    <w:lvl w:ilvl="5">
      <w:start w:val="1"/>
      <w:numFmt w:val="bullet"/>
      <w:lvlText w:val=""/>
      <w:lvlJc w:val="left"/>
      <w:pPr>
        <w:tabs>
          <w:tab w:val="num" w:pos="2174"/>
        </w:tabs>
        <w:ind w:left="1722" w:hanging="227"/>
      </w:pPr>
      <w:rPr>
        <w:rFonts w:ascii="Wingdings" w:hAnsi="Wingdings" w:hint="default"/>
      </w:rPr>
    </w:lvl>
    <w:lvl w:ilvl="6">
      <w:start w:val="1"/>
      <w:numFmt w:val="bullet"/>
      <w:lvlText w:val=""/>
      <w:lvlJc w:val="left"/>
      <w:pPr>
        <w:tabs>
          <w:tab w:val="num" w:pos="2514"/>
        </w:tabs>
        <w:ind w:left="1949" w:hanging="227"/>
      </w:pPr>
      <w:rPr>
        <w:rFonts w:ascii="Symbol" w:hAnsi="Symbol" w:hint="default"/>
      </w:rPr>
    </w:lvl>
    <w:lvl w:ilvl="7">
      <w:start w:val="1"/>
      <w:numFmt w:val="bullet"/>
      <w:lvlText w:val="o"/>
      <w:lvlJc w:val="left"/>
      <w:pPr>
        <w:tabs>
          <w:tab w:val="num" w:pos="2854"/>
        </w:tabs>
        <w:ind w:left="2176" w:hanging="227"/>
      </w:pPr>
      <w:rPr>
        <w:rFonts w:ascii="Courier New" w:hAnsi="Courier New" w:cs="Courier New" w:hint="default"/>
      </w:rPr>
    </w:lvl>
    <w:lvl w:ilvl="8">
      <w:start w:val="1"/>
      <w:numFmt w:val="bullet"/>
      <w:lvlText w:val=""/>
      <w:lvlJc w:val="left"/>
      <w:pPr>
        <w:tabs>
          <w:tab w:val="num" w:pos="3194"/>
        </w:tabs>
        <w:ind w:left="2403" w:hanging="227"/>
      </w:pPr>
      <w:rPr>
        <w:rFonts w:ascii="Wingdings" w:hAnsi="Wingdings" w:hint="default"/>
      </w:rPr>
    </w:lvl>
  </w:abstractNum>
  <w:abstractNum w:abstractNumId="36" w15:restartNumberingAfterBreak="0">
    <w:nsid w:val="4CA75856"/>
    <w:multiLevelType w:val="hybridMultilevel"/>
    <w:tmpl w:val="451A54E2"/>
    <w:name w:val="Table Bullets List"/>
    <w:lvl w:ilvl="0" w:tplc="A2787D92">
      <w:start w:val="1"/>
      <w:numFmt w:val="bullet"/>
      <w:pStyle w:val="TableTextBullet"/>
      <w:lvlText w:val="•"/>
      <w:lvlJc w:val="left"/>
      <w:pPr>
        <w:ind w:left="198" w:hanging="198"/>
      </w:pPr>
      <w:rPr>
        <w:rFonts w:ascii="Calibri" w:hAnsi="Calibri" w:hint="default"/>
      </w:rPr>
    </w:lvl>
    <w:lvl w:ilvl="1" w:tplc="F66C3A96">
      <w:start w:val="1"/>
      <w:numFmt w:val="bullet"/>
      <w:pStyle w:val="TableTextBullet2"/>
      <w:lvlText w:val=""/>
      <w:lvlJc w:val="left"/>
      <w:pPr>
        <w:ind w:left="396" w:hanging="198"/>
      </w:pPr>
      <w:rPr>
        <w:rFonts w:ascii="Symbol" w:hAnsi="Symbol" w:hint="default"/>
        <w:sz w:val="20"/>
        <w:szCs w:val="20"/>
      </w:rPr>
    </w:lvl>
    <w:lvl w:ilvl="2" w:tplc="BF4C438A">
      <w:start w:val="1"/>
      <w:numFmt w:val="bullet"/>
      <w:pStyle w:val="TableTextBullet3"/>
      <w:lvlText w:val=""/>
      <w:lvlJc w:val="left"/>
      <w:pPr>
        <w:ind w:left="594" w:hanging="198"/>
      </w:pPr>
      <w:rPr>
        <w:rFonts w:ascii="Symbol" w:hAnsi="Symbol" w:hint="default"/>
        <w:position w:val="-3"/>
      </w:rPr>
    </w:lvl>
    <w:lvl w:ilvl="3" w:tplc="61D48488">
      <w:start w:val="1"/>
      <w:numFmt w:val="bullet"/>
      <w:lvlText w:val=""/>
      <w:lvlJc w:val="left"/>
      <w:pPr>
        <w:ind w:left="792" w:hanging="198"/>
      </w:pPr>
      <w:rPr>
        <w:rFonts w:ascii="Symbol" w:hAnsi="Symbol" w:hint="default"/>
      </w:rPr>
    </w:lvl>
    <w:lvl w:ilvl="4" w:tplc="C346EC32">
      <w:start w:val="1"/>
      <w:numFmt w:val="bullet"/>
      <w:lvlText w:val="o"/>
      <w:lvlJc w:val="left"/>
      <w:pPr>
        <w:ind w:left="990" w:hanging="198"/>
      </w:pPr>
      <w:rPr>
        <w:rFonts w:ascii="Courier New" w:hAnsi="Courier New" w:hint="default"/>
      </w:rPr>
    </w:lvl>
    <w:lvl w:ilvl="5" w:tplc="D104277E">
      <w:start w:val="1"/>
      <w:numFmt w:val="bullet"/>
      <w:lvlText w:val=""/>
      <w:lvlJc w:val="left"/>
      <w:pPr>
        <w:ind w:left="1188" w:hanging="198"/>
      </w:pPr>
      <w:rPr>
        <w:rFonts w:ascii="Wingdings" w:hAnsi="Wingdings" w:hint="default"/>
      </w:rPr>
    </w:lvl>
    <w:lvl w:ilvl="6" w:tplc="54A250B2">
      <w:start w:val="1"/>
      <w:numFmt w:val="bullet"/>
      <w:lvlText w:val=""/>
      <w:lvlJc w:val="left"/>
      <w:pPr>
        <w:ind w:left="1386" w:hanging="198"/>
      </w:pPr>
      <w:rPr>
        <w:rFonts w:ascii="Symbol" w:hAnsi="Symbol" w:hint="default"/>
      </w:rPr>
    </w:lvl>
    <w:lvl w:ilvl="7" w:tplc="19A2B8A2">
      <w:start w:val="1"/>
      <w:numFmt w:val="bullet"/>
      <w:lvlText w:val="o"/>
      <w:lvlJc w:val="left"/>
      <w:pPr>
        <w:ind w:left="1584" w:hanging="198"/>
      </w:pPr>
      <w:rPr>
        <w:rFonts w:ascii="Courier New" w:hAnsi="Courier New" w:hint="default"/>
      </w:rPr>
    </w:lvl>
    <w:lvl w:ilvl="8" w:tplc="CB2AA426">
      <w:start w:val="1"/>
      <w:numFmt w:val="bullet"/>
      <w:lvlText w:val=""/>
      <w:lvlJc w:val="left"/>
      <w:pPr>
        <w:ind w:left="1782" w:hanging="198"/>
      </w:pPr>
      <w:rPr>
        <w:rFonts w:ascii="Wingdings" w:hAnsi="Wingdings" w:hint="default"/>
      </w:rPr>
    </w:lvl>
  </w:abstractNum>
  <w:abstractNum w:abstractNumId="37" w15:restartNumberingAfterBreak="0">
    <w:nsid w:val="4EF01645"/>
    <w:multiLevelType w:val="multilevel"/>
    <w:tmpl w:val="6882E3D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700" w:hanging="360"/>
      </w:p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8" w15:restartNumberingAfterBreak="0">
    <w:nsid w:val="51526B72"/>
    <w:multiLevelType w:val="multilevel"/>
    <w:tmpl w:val="111E2DDE"/>
    <w:lvl w:ilvl="0">
      <w:start w:val="1"/>
      <w:numFmt w:val="decimal"/>
      <w:lvlText w:val="%1."/>
      <w:lvlJc w:val="left"/>
      <w:pPr>
        <w:ind w:left="720" w:hanging="360"/>
      </w:pPr>
    </w:lvl>
    <w:lvl w:ilvl="1">
      <w:start w:val="5"/>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9"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0" w15:restartNumberingAfterBreak="0">
    <w:nsid w:val="52D62909"/>
    <w:multiLevelType w:val="multilevel"/>
    <w:tmpl w:val="0E182B62"/>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2" w15:restartNumberingAfterBreak="0">
    <w:nsid w:val="53AC29D1"/>
    <w:multiLevelType w:val="hybridMultilevel"/>
    <w:tmpl w:val="DE96C236"/>
    <w:lvl w:ilvl="0" w:tplc="4BD45192">
      <w:start w:val="1"/>
      <w:numFmt w:val="lowerLetter"/>
      <w:lvlText w:val="%1)"/>
      <w:lvlJc w:val="left"/>
      <w:pPr>
        <w:ind w:left="720" w:hanging="360"/>
      </w:pPr>
      <w:rPr>
        <w:rFonts w:asciiTheme="minorHAnsi" w:eastAsia="Times New Roman" w:hAnsiTheme="minorHAnsi" w:cs="Times New Roman"/>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55670700"/>
    <w:multiLevelType w:val="multilevel"/>
    <w:tmpl w:val="5E961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563A54A8"/>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45" w15:restartNumberingAfterBreak="0">
    <w:nsid w:val="57965D89"/>
    <w:multiLevelType w:val="hybridMultilevel"/>
    <w:tmpl w:val="54F6F00A"/>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7"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8" w15:restartNumberingAfterBreak="0">
    <w:nsid w:val="5AD02740"/>
    <w:multiLevelType w:val="hybridMultilevel"/>
    <w:tmpl w:val="17709F6E"/>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0"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51"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52" w15:restartNumberingAfterBreak="0">
    <w:nsid w:val="5D0540A9"/>
    <w:multiLevelType w:val="multilevel"/>
    <w:tmpl w:val="A0824D3A"/>
    <w:lvl w:ilvl="0">
      <w:start w:val="1"/>
      <w:numFmt w:val="upperLetter"/>
      <w:pStyle w:val="Heading8"/>
      <w:suff w:val="nothing"/>
      <w:lvlText w:val="Attachment %1"/>
      <w:lvlJc w:val="left"/>
      <w:pPr>
        <w:ind w:left="0" w:firstLine="0"/>
      </w:pPr>
      <w:rPr>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53" w15:restartNumberingAfterBreak="0">
    <w:nsid w:val="5F22DCE1"/>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54"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5" w15:restartNumberingAfterBreak="0">
    <w:nsid w:val="63FD1E0E"/>
    <w:multiLevelType w:val="hybridMultilevel"/>
    <w:tmpl w:val="956008B0"/>
    <w:lvl w:ilvl="0" w:tplc="874A91AA">
      <w:start w:val="1"/>
      <w:numFmt w:val="bullet"/>
      <w:lvlText w:val=""/>
      <w:lvlJc w:val="left"/>
      <w:pPr>
        <w:ind w:left="144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7"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8" w15:restartNumberingAfterBreak="0">
    <w:nsid w:val="690D7026"/>
    <w:multiLevelType w:val="hybridMultilevel"/>
    <w:tmpl w:val="3F425A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6FC13D55"/>
    <w:multiLevelType w:val="hybridMultilevel"/>
    <w:tmpl w:val="FFFFFFFF"/>
    <w:lvl w:ilvl="0" w:tplc="4F746496">
      <w:start w:val="1"/>
      <w:numFmt w:val="bullet"/>
      <w:lvlText w:val=""/>
      <w:lvlJc w:val="left"/>
      <w:pPr>
        <w:ind w:left="720" w:hanging="360"/>
      </w:pPr>
      <w:rPr>
        <w:rFonts w:ascii="Symbol" w:hAnsi="Symbol" w:hint="default"/>
      </w:rPr>
    </w:lvl>
    <w:lvl w:ilvl="1" w:tplc="62864DF4">
      <w:start w:val="1"/>
      <w:numFmt w:val="bullet"/>
      <w:lvlText w:val="–"/>
      <w:lvlJc w:val="left"/>
      <w:pPr>
        <w:ind w:left="594" w:hanging="198"/>
      </w:pPr>
      <w:rPr>
        <w:rFonts w:ascii="Calibri" w:hAnsi="Calibri" w:hint="default"/>
      </w:rPr>
    </w:lvl>
    <w:lvl w:ilvl="2" w:tplc="1E1EDF56">
      <w:start w:val="1"/>
      <w:numFmt w:val="bullet"/>
      <w:lvlText w:val=""/>
      <w:lvlJc w:val="left"/>
      <w:pPr>
        <w:ind w:left="2160" w:hanging="360"/>
      </w:pPr>
      <w:rPr>
        <w:rFonts w:ascii="Wingdings" w:hAnsi="Wingdings" w:hint="default"/>
      </w:rPr>
    </w:lvl>
    <w:lvl w:ilvl="3" w:tplc="89D2DC6A">
      <w:start w:val="1"/>
      <w:numFmt w:val="bullet"/>
      <w:lvlText w:val=""/>
      <w:lvlJc w:val="left"/>
      <w:pPr>
        <w:ind w:left="2880" w:hanging="360"/>
      </w:pPr>
      <w:rPr>
        <w:rFonts w:ascii="Symbol" w:hAnsi="Symbol" w:hint="default"/>
      </w:rPr>
    </w:lvl>
    <w:lvl w:ilvl="4" w:tplc="51988354">
      <w:start w:val="1"/>
      <w:numFmt w:val="bullet"/>
      <w:lvlText w:val="o"/>
      <w:lvlJc w:val="left"/>
      <w:pPr>
        <w:ind w:left="3600" w:hanging="360"/>
      </w:pPr>
      <w:rPr>
        <w:rFonts w:ascii="Courier New" w:hAnsi="Courier New" w:hint="default"/>
      </w:rPr>
    </w:lvl>
    <w:lvl w:ilvl="5" w:tplc="9AB21EA0">
      <w:start w:val="1"/>
      <w:numFmt w:val="bullet"/>
      <w:lvlText w:val=""/>
      <w:lvlJc w:val="left"/>
      <w:pPr>
        <w:ind w:left="4320" w:hanging="360"/>
      </w:pPr>
      <w:rPr>
        <w:rFonts w:ascii="Wingdings" w:hAnsi="Wingdings" w:hint="default"/>
      </w:rPr>
    </w:lvl>
    <w:lvl w:ilvl="6" w:tplc="5450FCB2">
      <w:start w:val="1"/>
      <w:numFmt w:val="bullet"/>
      <w:lvlText w:val=""/>
      <w:lvlJc w:val="left"/>
      <w:pPr>
        <w:ind w:left="5040" w:hanging="360"/>
      </w:pPr>
      <w:rPr>
        <w:rFonts w:ascii="Symbol" w:hAnsi="Symbol" w:hint="default"/>
      </w:rPr>
    </w:lvl>
    <w:lvl w:ilvl="7" w:tplc="DD246C14">
      <w:start w:val="1"/>
      <w:numFmt w:val="bullet"/>
      <w:lvlText w:val="o"/>
      <w:lvlJc w:val="left"/>
      <w:pPr>
        <w:ind w:left="5760" w:hanging="360"/>
      </w:pPr>
      <w:rPr>
        <w:rFonts w:ascii="Courier New" w:hAnsi="Courier New" w:hint="default"/>
      </w:rPr>
    </w:lvl>
    <w:lvl w:ilvl="8" w:tplc="D696C6A0">
      <w:start w:val="1"/>
      <w:numFmt w:val="bullet"/>
      <w:lvlText w:val=""/>
      <w:lvlJc w:val="left"/>
      <w:pPr>
        <w:ind w:left="6480" w:hanging="360"/>
      </w:pPr>
      <w:rPr>
        <w:rFonts w:ascii="Wingdings" w:hAnsi="Wingdings" w:hint="default"/>
      </w:rPr>
    </w:lvl>
  </w:abstractNum>
  <w:abstractNum w:abstractNumId="60"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61" w15:restartNumberingAfterBreak="0">
    <w:nsid w:val="707C1D1F"/>
    <w:multiLevelType w:val="multilevel"/>
    <w:tmpl w:val="B96CF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09E3CA4"/>
    <w:multiLevelType w:val="multilevel"/>
    <w:tmpl w:val="2C761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18C5A6E"/>
    <w:multiLevelType w:val="hybridMultilevel"/>
    <w:tmpl w:val="0A2460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15:restartNumberingAfterBreak="0">
    <w:nsid w:val="71FE65CA"/>
    <w:multiLevelType w:val="hybridMultilevel"/>
    <w:tmpl w:val="E2DE0224"/>
    <w:lvl w:ilvl="0" w:tplc="85AC87FA">
      <w:start w:val="1"/>
      <w:numFmt w:val="bullet"/>
      <w:lvlText w:val=""/>
      <w:lvlJc w:val="left"/>
      <w:pPr>
        <w:ind w:left="720" w:hanging="360"/>
      </w:pPr>
      <w:rPr>
        <w:rFonts w:ascii="Symbol" w:hAnsi="Symbol" w:hint="default"/>
      </w:rPr>
    </w:lvl>
    <w:lvl w:ilvl="1" w:tplc="E1D43E70">
      <w:start w:val="1"/>
      <w:numFmt w:val="bullet"/>
      <w:lvlText w:val="o"/>
      <w:lvlJc w:val="left"/>
      <w:pPr>
        <w:ind w:left="1440" w:hanging="360"/>
      </w:pPr>
      <w:rPr>
        <w:rFonts w:ascii="Courier New" w:hAnsi="Courier New" w:hint="default"/>
      </w:rPr>
    </w:lvl>
    <w:lvl w:ilvl="2" w:tplc="A9687DBE">
      <w:start w:val="1"/>
      <w:numFmt w:val="bullet"/>
      <w:lvlText w:val=""/>
      <w:lvlJc w:val="left"/>
      <w:pPr>
        <w:ind w:left="2160" w:hanging="360"/>
      </w:pPr>
      <w:rPr>
        <w:rFonts w:ascii="Wingdings" w:hAnsi="Wingdings" w:hint="default"/>
      </w:rPr>
    </w:lvl>
    <w:lvl w:ilvl="3" w:tplc="5CB056B2">
      <w:start w:val="1"/>
      <w:numFmt w:val="bullet"/>
      <w:lvlText w:val=""/>
      <w:lvlJc w:val="left"/>
      <w:pPr>
        <w:ind w:left="2880" w:hanging="360"/>
      </w:pPr>
      <w:rPr>
        <w:rFonts w:ascii="Symbol" w:hAnsi="Symbol" w:hint="default"/>
      </w:rPr>
    </w:lvl>
    <w:lvl w:ilvl="4" w:tplc="63C6403A">
      <w:start w:val="1"/>
      <w:numFmt w:val="bullet"/>
      <w:lvlText w:val="o"/>
      <w:lvlJc w:val="left"/>
      <w:pPr>
        <w:ind w:left="3600" w:hanging="360"/>
      </w:pPr>
      <w:rPr>
        <w:rFonts w:ascii="Courier New" w:hAnsi="Courier New" w:hint="default"/>
      </w:rPr>
    </w:lvl>
    <w:lvl w:ilvl="5" w:tplc="5B4E26C2">
      <w:start w:val="1"/>
      <w:numFmt w:val="bullet"/>
      <w:lvlText w:val=""/>
      <w:lvlJc w:val="left"/>
      <w:pPr>
        <w:ind w:left="4320" w:hanging="360"/>
      </w:pPr>
      <w:rPr>
        <w:rFonts w:ascii="Wingdings" w:hAnsi="Wingdings" w:hint="default"/>
      </w:rPr>
    </w:lvl>
    <w:lvl w:ilvl="6" w:tplc="5E6EF7BE">
      <w:start w:val="1"/>
      <w:numFmt w:val="bullet"/>
      <w:lvlText w:val=""/>
      <w:lvlJc w:val="left"/>
      <w:pPr>
        <w:ind w:left="5040" w:hanging="360"/>
      </w:pPr>
      <w:rPr>
        <w:rFonts w:ascii="Symbol" w:hAnsi="Symbol" w:hint="default"/>
      </w:rPr>
    </w:lvl>
    <w:lvl w:ilvl="7" w:tplc="EA542A20">
      <w:start w:val="1"/>
      <w:numFmt w:val="bullet"/>
      <w:lvlText w:val="o"/>
      <w:lvlJc w:val="left"/>
      <w:pPr>
        <w:ind w:left="5760" w:hanging="360"/>
      </w:pPr>
      <w:rPr>
        <w:rFonts w:ascii="Courier New" w:hAnsi="Courier New" w:hint="default"/>
      </w:rPr>
    </w:lvl>
    <w:lvl w:ilvl="8" w:tplc="67E42940">
      <w:start w:val="1"/>
      <w:numFmt w:val="bullet"/>
      <w:lvlText w:val=""/>
      <w:lvlJc w:val="left"/>
      <w:pPr>
        <w:ind w:left="6480" w:hanging="360"/>
      </w:pPr>
      <w:rPr>
        <w:rFonts w:ascii="Wingdings" w:hAnsi="Wingdings" w:hint="default"/>
      </w:rPr>
    </w:lvl>
  </w:abstractNum>
  <w:abstractNum w:abstractNumId="65"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66"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7" w15:restartNumberingAfterBreak="0">
    <w:nsid w:val="7D284207"/>
    <w:multiLevelType w:val="multilevel"/>
    <w:tmpl w:val="1CBCB1EE"/>
    <w:name w:val="Lst_HighlightBullets"/>
    <w:lvl w:ilvl="0">
      <w:start w:val="1"/>
      <w:numFmt w:val="bullet"/>
      <w:lvlRestart w:val="0"/>
      <w:pStyle w:val="HighlightBoxBullet"/>
      <w:lvlText w:val=""/>
      <w:lvlJc w:val="left"/>
      <w:pPr>
        <w:ind w:left="454" w:hanging="227"/>
      </w:pPr>
      <w:rPr>
        <w:rFonts w:ascii="Wingdings" w:hAnsi="Wingdings"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68" w15:restartNumberingAfterBreak="0">
    <w:nsid w:val="7DD780DE"/>
    <w:multiLevelType w:val="hybridMultilevel"/>
    <w:tmpl w:val="FFFFFFFF"/>
    <w:lvl w:ilvl="0" w:tplc="4FB8ACB4">
      <w:start w:val="1"/>
      <w:numFmt w:val="decimal"/>
      <w:lvlText w:val="%1."/>
      <w:lvlJc w:val="left"/>
      <w:pPr>
        <w:ind w:left="720" w:hanging="360"/>
      </w:pPr>
    </w:lvl>
    <w:lvl w:ilvl="1" w:tplc="00147A46">
      <w:start w:val="1"/>
      <w:numFmt w:val="lowerLetter"/>
      <w:lvlText w:val="%2."/>
      <w:lvlJc w:val="left"/>
      <w:pPr>
        <w:ind w:left="1440" w:hanging="360"/>
      </w:pPr>
    </w:lvl>
    <w:lvl w:ilvl="2" w:tplc="4F4A2A2C">
      <w:start w:val="1"/>
      <w:numFmt w:val="lowerRoman"/>
      <w:lvlText w:val="%3."/>
      <w:lvlJc w:val="right"/>
      <w:pPr>
        <w:ind w:left="2160" w:hanging="180"/>
      </w:pPr>
    </w:lvl>
    <w:lvl w:ilvl="3" w:tplc="3DC07826">
      <w:start w:val="1"/>
      <w:numFmt w:val="decimal"/>
      <w:lvlText w:val="%4."/>
      <w:lvlJc w:val="left"/>
      <w:pPr>
        <w:ind w:left="2880" w:hanging="360"/>
      </w:pPr>
    </w:lvl>
    <w:lvl w:ilvl="4" w:tplc="E35A982A">
      <w:start w:val="1"/>
      <w:numFmt w:val="lowerLetter"/>
      <w:lvlText w:val="%5."/>
      <w:lvlJc w:val="left"/>
      <w:pPr>
        <w:ind w:left="3600" w:hanging="360"/>
      </w:pPr>
    </w:lvl>
    <w:lvl w:ilvl="5" w:tplc="EDF45FC4">
      <w:start w:val="1"/>
      <w:numFmt w:val="lowerRoman"/>
      <w:lvlText w:val="%6."/>
      <w:lvlJc w:val="right"/>
      <w:pPr>
        <w:ind w:left="4320" w:hanging="180"/>
      </w:pPr>
    </w:lvl>
    <w:lvl w:ilvl="6" w:tplc="582A9952">
      <w:start w:val="1"/>
      <w:numFmt w:val="decimal"/>
      <w:lvlText w:val="%7."/>
      <w:lvlJc w:val="left"/>
      <w:pPr>
        <w:ind w:left="5040" w:hanging="360"/>
      </w:pPr>
    </w:lvl>
    <w:lvl w:ilvl="7" w:tplc="438A92CE">
      <w:start w:val="1"/>
      <w:numFmt w:val="lowerLetter"/>
      <w:lvlText w:val="%8."/>
      <w:lvlJc w:val="left"/>
      <w:pPr>
        <w:ind w:left="5760" w:hanging="360"/>
      </w:pPr>
    </w:lvl>
    <w:lvl w:ilvl="8" w:tplc="9014BFC2">
      <w:start w:val="1"/>
      <w:numFmt w:val="lowerRoman"/>
      <w:lvlText w:val="%9."/>
      <w:lvlJc w:val="right"/>
      <w:pPr>
        <w:ind w:left="6480" w:hanging="180"/>
      </w:pPr>
    </w:lvl>
  </w:abstractNum>
  <w:abstractNum w:abstractNumId="69"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70" w15:restartNumberingAfterBreak="0">
    <w:nsid w:val="7EBE23BB"/>
    <w:multiLevelType w:val="hybridMultilevel"/>
    <w:tmpl w:val="D93A04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61211932">
    <w:abstractNumId w:val="64"/>
  </w:num>
  <w:num w:numId="2" w16cid:durableId="282733006">
    <w:abstractNumId w:val="44"/>
  </w:num>
  <w:num w:numId="3" w16cid:durableId="598299672">
    <w:abstractNumId w:val="53"/>
  </w:num>
  <w:num w:numId="4" w16cid:durableId="199779843">
    <w:abstractNumId w:val="19"/>
  </w:num>
  <w:num w:numId="5" w16cid:durableId="170411264">
    <w:abstractNumId w:val="52"/>
  </w:num>
  <w:num w:numId="6" w16cid:durableId="1872112631">
    <w:abstractNumId w:val="16"/>
  </w:num>
  <w:num w:numId="7" w16cid:durableId="1428236886">
    <w:abstractNumId w:val="35"/>
  </w:num>
  <w:num w:numId="8" w16cid:durableId="1308436166">
    <w:abstractNumId w:val="34"/>
  </w:num>
  <w:num w:numId="9" w16cid:durableId="1335643199">
    <w:abstractNumId w:val="50"/>
  </w:num>
  <w:num w:numId="10" w16cid:durableId="384449836">
    <w:abstractNumId w:val="6"/>
  </w:num>
  <w:num w:numId="11" w16cid:durableId="1160577431">
    <w:abstractNumId w:val="36"/>
  </w:num>
  <w:num w:numId="12" w16cid:durableId="1673139647">
    <w:abstractNumId w:val="23"/>
  </w:num>
  <w:num w:numId="13" w16cid:durableId="1742215375">
    <w:abstractNumId w:val="67"/>
  </w:num>
  <w:num w:numId="14" w16cid:durableId="664823544">
    <w:abstractNumId w:val="60"/>
  </w:num>
  <w:num w:numId="15" w16cid:durableId="1195389176">
    <w:abstractNumId w:val="33"/>
  </w:num>
  <w:num w:numId="16" w16cid:durableId="1431268894">
    <w:abstractNumId w:val="42"/>
  </w:num>
  <w:num w:numId="17" w16cid:durableId="1293904634">
    <w:abstractNumId w:val="29"/>
  </w:num>
  <w:num w:numId="18" w16cid:durableId="1197352175">
    <w:abstractNumId w:val="8"/>
  </w:num>
  <w:num w:numId="19" w16cid:durableId="2078817399">
    <w:abstractNumId w:val="48"/>
  </w:num>
  <w:num w:numId="20" w16cid:durableId="1038552541">
    <w:abstractNumId w:val="70"/>
  </w:num>
  <w:num w:numId="21" w16cid:durableId="1694116169">
    <w:abstractNumId w:val="11"/>
  </w:num>
  <w:num w:numId="22" w16cid:durableId="583296252">
    <w:abstractNumId w:val="38"/>
  </w:num>
  <w:num w:numId="23" w16cid:durableId="1343121016">
    <w:abstractNumId w:val="45"/>
  </w:num>
  <w:num w:numId="24" w16cid:durableId="1335302632">
    <w:abstractNumId w:val="14"/>
  </w:num>
  <w:num w:numId="25" w16cid:durableId="82563442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06540113">
    <w:abstractNumId w:val="15"/>
  </w:num>
  <w:num w:numId="27" w16cid:durableId="2017951148">
    <w:abstractNumId w:val="1"/>
  </w:num>
  <w:num w:numId="28" w16cid:durableId="576329885">
    <w:abstractNumId w:val="55"/>
  </w:num>
  <w:num w:numId="29" w16cid:durableId="1854999015">
    <w:abstractNumId w:val="40"/>
  </w:num>
  <w:num w:numId="30" w16cid:durableId="1503738909">
    <w:abstractNumId w:val="43"/>
  </w:num>
  <w:num w:numId="31" w16cid:durableId="782268950">
    <w:abstractNumId w:val="58"/>
  </w:num>
  <w:num w:numId="32" w16cid:durableId="1530290963">
    <w:abstractNumId w:val="68"/>
  </w:num>
  <w:num w:numId="33" w16cid:durableId="1865242116">
    <w:abstractNumId w:val="17"/>
  </w:num>
  <w:num w:numId="34" w16cid:durableId="207953743">
    <w:abstractNumId w:val="30"/>
  </w:num>
  <w:num w:numId="35" w16cid:durableId="1973140">
    <w:abstractNumId w:val="59"/>
  </w:num>
  <w:num w:numId="36" w16cid:durableId="1337462906">
    <w:abstractNumId w:val="32"/>
  </w:num>
  <w:num w:numId="37" w16cid:durableId="2112896845">
    <w:abstractNumId w:val="13"/>
  </w:num>
  <w:num w:numId="38" w16cid:durableId="1836534655">
    <w:abstractNumId w:val="10"/>
  </w:num>
  <w:num w:numId="39" w16cid:durableId="1893689373">
    <w:abstractNumId w:val="62"/>
  </w:num>
  <w:num w:numId="40" w16cid:durableId="1701126650">
    <w:abstractNumId w:val="20"/>
  </w:num>
  <w:num w:numId="41" w16cid:durableId="107748632">
    <w:abstractNumId w:val="61"/>
  </w:num>
  <w:num w:numId="42" w16cid:durableId="628168703">
    <w:abstractNumId w:val="12"/>
  </w:num>
  <w:num w:numId="43" w16cid:durableId="732196241">
    <w:abstractNumId w:val="0"/>
  </w:num>
  <w:num w:numId="44" w16cid:durableId="1937135336">
    <w:abstractNumId w:val="18"/>
  </w:num>
  <w:num w:numId="45" w16cid:durableId="994532500">
    <w:abstractNumId w:val="63"/>
  </w:num>
  <w:num w:numId="46" w16cid:durableId="946086270">
    <w:abstractNumId w:val="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ocumentProtection w:edit="readOnly" w:enforcement="1" w:cryptProviderType="rsaAES" w:cryptAlgorithmClass="hash" w:cryptAlgorithmType="typeAny" w:cryptAlgorithmSid="14" w:cryptSpinCount="100000" w:hash="y4Z4+9Rd+aqG//M3nLzO2Cw+6CymlYyJUmz9Zfs8uxmF98toiIex0J2O97r9N7uNHH7mHSJk8iem/gLYWzu2Ew==" w:salt="wcMSmrMubzCXHO49J30n0A=="/>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2"/>
    <w:docVar w:name="ColourTheme" w:val="Colourful"/>
    <w:docVar w:name="ContentiousSubject" w:val="False"/>
    <w:docVar w:name="CoverCoBranded" w:val="False"/>
    <w:docVar w:name="CoverLayout" w:val="One"/>
    <w:docVar w:name="CoverProjectBar" w:val="True"/>
    <w:docVar w:name="CoverWebAddress" w:val="True"/>
    <w:docVar w:name="DCP" w:val="False"/>
    <w:docVar w:name="Endnote" w:val="False"/>
    <w:docVar w:name="Endnotes" w:val="True"/>
    <w:docVar w:name="Engevity-CustomTemplates" w:val="True"/>
    <w:docVar w:name="ESCaption" w:val="ES"/>
    <w:docVar w:name="FooterTextAuto" w:val="False"/>
    <w:docVar w:name="Glossary" w:val="False"/>
    <w:docVar w:name="Heading1Numbered" w:val="True"/>
    <w:docVar w:name="Heading2Numbered" w:val="True"/>
    <w:docVar w:name="Heading3Numbered" w:val="True"/>
    <w:docVar w:name="Heading4Numbered" w:val="False"/>
    <w:docVar w:name="Heading5Numbered" w:val="False"/>
    <w:docVar w:name="MasterDoc" w:val="True"/>
    <w:docVar w:name="NumberedCaptions" w:val="False"/>
    <w:docVar w:name="Overview" w:val="False"/>
    <w:docVar w:name="PageSetup" w:val="Single"/>
    <w:docVar w:name="Para" w:val="_x000d_"/>
    <w:docVar w:name="Theme Color" w:val="Corporate"/>
    <w:docVar w:name="TOC" w:val="True"/>
    <w:docVar w:name="TOCNew" w:val="True"/>
    <w:docVar w:name="TOCType" w:val="Normal"/>
    <w:docVar w:name="UpdateTheme" w:val="False"/>
    <w:docVar w:name="Watermark" w:val="Draft"/>
    <w:docVar w:name="xAppendixName" w:val="Appendix"/>
    <w:docVar w:name="xHeadingsNumbered" w:val="True"/>
    <w:docVar w:name="xTOCApp" w:val="S"/>
    <w:docVar w:name="xTOCFigure" w:val="H"/>
    <w:docVar w:name="xTOCH2" w:val="Y"/>
    <w:docVar w:name="xTOCH3" w:val="Y"/>
    <w:docVar w:name="xTOCH4" w:val="Y"/>
    <w:docVar w:name="xTOCTable" w:val="H"/>
  </w:docVars>
  <w:rsids>
    <w:rsidRoot w:val="0084072B"/>
    <w:rsid w:val="00000194"/>
    <w:rsid w:val="00000812"/>
    <w:rsid w:val="00000901"/>
    <w:rsid w:val="00000C6E"/>
    <w:rsid w:val="00000CA4"/>
    <w:rsid w:val="00000D4B"/>
    <w:rsid w:val="0000121C"/>
    <w:rsid w:val="00001379"/>
    <w:rsid w:val="0000155E"/>
    <w:rsid w:val="00001697"/>
    <w:rsid w:val="000018A6"/>
    <w:rsid w:val="00001BA9"/>
    <w:rsid w:val="00001C96"/>
    <w:rsid w:val="00001D81"/>
    <w:rsid w:val="00002691"/>
    <w:rsid w:val="00002762"/>
    <w:rsid w:val="000028A7"/>
    <w:rsid w:val="000028FB"/>
    <w:rsid w:val="000030B0"/>
    <w:rsid w:val="000030D4"/>
    <w:rsid w:val="00003260"/>
    <w:rsid w:val="000035A8"/>
    <w:rsid w:val="000035F6"/>
    <w:rsid w:val="00003612"/>
    <w:rsid w:val="00003645"/>
    <w:rsid w:val="0000374F"/>
    <w:rsid w:val="00003783"/>
    <w:rsid w:val="00003B80"/>
    <w:rsid w:val="00003D28"/>
    <w:rsid w:val="000041A5"/>
    <w:rsid w:val="00004327"/>
    <w:rsid w:val="00004810"/>
    <w:rsid w:val="00004889"/>
    <w:rsid w:val="00004A68"/>
    <w:rsid w:val="00004EEE"/>
    <w:rsid w:val="00005062"/>
    <w:rsid w:val="000053C5"/>
    <w:rsid w:val="000057B1"/>
    <w:rsid w:val="000058A9"/>
    <w:rsid w:val="000059C6"/>
    <w:rsid w:val="00005A31"/>
    <w:rsid w:val="00005CCD"/>
    <w:rsid w:val="0000600F"/>
    <w:rsid w:val="000063F4"/>
    <w:rsid w:val="000067E5"/>
    <w:rsid w:val="00006884"/>
    <w:rsid w:val="000068CA"/>
    <w:rsid w:val="00006E3F"/>
    <w:rsid w:val="00006F47"/>
    <w:rsid w:val="00007060"/>
    <w:rsid w:val="0000736B"/>
    <w:rsid w:val="00007478"/>
    <w:rsid w:val="00007669"/>
    <w:rsid w:val="00007A11"/>
    <w:rsid w:val="00007A5E"/>
    <w:rsid w:val="00007B45"/>
    <w:rsid w:val="000100C3"/>
    <w:rsid w:val="00010172"/>
    <w:rsid w:val="000103FF"/>
    <w:rsid w:val="000105A9"/>
    <w:rsid w:val="00010A51"/>
    <w:rsid w:val="00010CE0"/>
    <w:rsid w:val="00010FF1"/>
    <w:rsid w:val="000112BF"/>
    <w:rsid w:val="000115F6"/>
    <w:rsid w:val="0001169D"/>
    <w:rsid w:val="000116F4"/>
    <w:rsid w:val="00011B70"/>
    <w:rsid w:val="00011C29"/>
    <w:rsid w:val="00011F05"/>
    <w:rsid w:val="00011F46"/>
    <w:rsid w:val="000120F1"/>
    <w:rsid w:val="0001216C"/>
    <w:rsid w:val="000123C8"/>
    <w:rsid w:val="000125A5"/>
    <w:rsid w:val="000128AB"/>
    <w:rsid w:val="0001294B"/>
    <w:rsid w:val="00012BCD"/>
    <w:rsid w:val="00012D6E"/>
    <w:rsid w:val="00012FAF"/>
    <w:rsid w:val="0001307F"/>
    <w:rsid w:val="00013173"/>
    <w:rsid w:val="000133B3"/>
    <w:rsid w:val="00013843"/>
    <w:rsid w:val="000139F9"/>
    <w:rsid w:val="00013C91"/>
    <w:rsid w:val="00013EB9"/>
    <w:rsid w:val="00013ED9"/>
    <w:rsid w:val="0001435F"/>
    <w:rsid w:val="00014656"/>
    <w:rsid w:val="000147D8"/>
    <w:rsid w:val="00014AD2"/>
    <w:rsid w:val="00014C8F"/>
    <w:rsid w:val="00014E4A"/>
    <w:rsid w:val="000152AC"/>
    <w:rsid w:val="00015655"/>
    <w:rsid w:val="00015682"/>
    <w:rsid w:val="00015D3C"/>
    <w:rsid w:val="000160DB"/>
    <w:rsid w:val="00016358"/>
    <w:rsid w:val="0001645A"/>
    <w:rsid w:val="0001661D"/>
    <w:rsid w:val="00016927"/>
    <w:rsid w:val="000169F8"/>
    <w:rsid w:val="00016EE4"/>
    <w:rsid w:val="00016F11"/>
    <w:rsid w:val="000171C6"/>
    <w:rsid w:val="00017246"/>
    <w:rsid w:val="00017572"/>
    <w:rsid w:val="00017A37"/>
    <w:rsid w:val="00017E78"/>
    <w:rsid w:val="000200A9"/>
    <w:rsid w:val="00020166"/>
    <w:rsid w:val="000202D7"/>
    <w:rsid w:val="00020425"/>
    <w:rsid w:val="0002048A"/>
    <w:rsid w:val="00020553"/>
    <w:rsid w:val="00020654"/>
    <w:rsid w:val="00020A83"/>
    <w:rsid w:val="00020D21"/>
    <w:rsid w:val="00020D80"/>
    <w:rsid w:val="00021543"/>
    <w:rsid w:val="0002193C"/>
    <w:rsid w:val="00021AF2"/>
    <w:rsid w:val="00021EF1"/>
    <w:rsid w:val="000223B8"/>
    <w:rsid w:val="000223B9"/>
    <w:rsid w:val="00022444"/>
    <w:rsid w:val="0002250A"/>
    <w:rsid w:val="000225EF"/>
    <w:rsid w:val="000229E2"/>
    <w:rsid w:val="00022AE0"/>
    <w:rsid w:val="00022B4C"/>
    <w:rsid w:val="00022B88"/>
    <w:rsid w:val="00022EED"/>
    <w:rsid w:val="00022FC9"/>
    <w:rsid w:val="0002313E"/>
    <w:rsid w:val="000234A1"/>
    <w:rsid w:val="000235A2"/>
    <w:rsid w:val="00023619"/>
    <w:rsid w:val="0002377A"/>
    <w:rsid w:val="000238F4"/>
    <w:rsid w:val="000239A4"/>
    <w:rsid w:val="00023CF8"/>
    <w:rsid w:val="00023EA0"/>
    <w:rsid w:val="00024171"/>
    <w:rsid w:val="000242B9"/>
    <w:rsid w:val="0002469A"/>
    <w:rsid w:val="000249A9"/>
    <w:rsid w:val="00024BFD"/>
    <w:rsid w:val="00024DE5"/>
    <w:rsid w:val="00024F9A"/>
    <w:rsid w:val="00025004"/>
    <w:rsid w:val="000250E0"/>
    <w:rsid w:val="00025124"/>
    <w:rsid w:val="0002586C"/>
    <w:rsid w:val="00025B65"/>
    <w:rsid w:val="00025B6E"/>
    <w:rsid w:val="00026341"/>
    <w:rsid w:val="000265EA"/>
    <w:rsid w:val="00026A76"/>
    <w:rsid w:val="00026C9E"/>
    <w:rsid w:val="00026DA1"/>
    <w:rsid w:val="00026DC2"/>
    <w:rsid w:val="00026F6C"/>
    <w:rsid w:val="000273C5"/>
    <w:rsid w:val="0002755A"/>
    <w:rsid w:val="00027B6F"/>
    <w:rsid w:val="00027E36"/>
    <w:rsid w:val="00030105"/>
    <w:rsid w:val="00030169"/>
    <w:rsid w:val="000306AB"/>
    <w:rsid w:val="000306E2"/>
    <w:rsid w:val="00030A03"/>
    <w:rsid w:val="00030A38"/>
    <w:rsid w:val="00030F4D"/>
    <w:rsid w:val="00031015"/>
    <w:rsid w:val="0003126C"/>
    <w:rsid w:val="0003142F"/>
    <w:rsid w:val="0003160B"/>
    <w:rsid w:val="000317E2"/>
    <w:rsid w:val="000317EB"/>
    <w:rsid w:val="00031A7D"/>
    <w:rsid w:val="00032222"/>
    <w:rsid w:val="00032243"/>
    <w:rsid w:val="00032CAA"/>
    <w:rsid w:val="0003300C"/>
    <w:rsid w:val="000332EC"/>
    <w:rsid w:val="000337A3"/>
    <w:rsid w:val="0003387A"/>
    <w:rsid w:val="00033B66"/>
    <w:rsid w:val="00033E7F"/>
    <w:rsid w:val="00033F04"/>
    <w:rsid w:val="00034260"/>
    <w:rsid w:val="000343D3"/>
    <w:rsid w:val="00034584"/>
    <w:rsid w:val="000345FA"/>
    <w:rsid w:val="000346D1"/>
    <w:rsid w:val="000348C8"/>
    <w:rsid w:val="00034ABF"/>
    <w:rsid w:val="00034BFE"/>
    <w:rsid w:val="00034E7A"/>
    <w:rsid w:val="0003511C"/>
    <w:rsid w:val="00035442"/>
    <w:rsid w:val="0003565D"/>
    <w:rsid w:val="00035A01"/>
    <w:rsid w:val="00035D83"/>
    <w:rsid w:val="00035EC0"/>
    <w:rsid w:val="00035FB1"/>
    <w:rsid w:val="00036064"/>
    <w:rsid w:val="000360F2"/>
    <w:rsid w:val="00036543"/>
    <w:rsid w:val="00036807"/>
    <w:rsid w:val="00036BC1"/>
    <w:rsid w:val="00036D45"/>
    <w:rsid w:val="00036E83"/>
    <w:rsid w:val="00037286"/>
    <w:rsid w:val="0003730E"/>
    <w:rsid w:val="00037321"/>
    <w:rsid w:val="000374BD"/>
    <w:rsid w:val="000374E9"/>
    <w:rsid w:val="000377F1"/>
    <w:rsid w:val="00037830"/>
    <w:rsid w:val="00037C12"/>
    <w:rsid w:val="00037D5D"/>
    <w:rsid w:val="00037F96"/>
    <w:rsid w:val="00040279"/>
    <w:rsid w:val="00040351"/>
    <w:rsid w:val="000406FA"/>
    <w:rsid w:val="000408B7"/>
    <w:rsid w:val="00040B17"/>
    <w:rsid w:val="00040B55"/>
    <w:rsid w:val="00040B6A"/>
    <w:rsid w:val="00040E63"/>
    <w:rsid w:val="00040EB4"/>
    <w:rsid w:val="000410F7"/>
    <w:rsid w:val="000411A2"/>
    <w:rsid w:val="00041324"/>
    <w:rsid w:val="00041613"/>
    <w:rsid w:val="00041B06"/>
    <w:rsid w:val="00041CE4"/>
    <w:rsid w:val="00041E48"/>
    <w:rsid w:val="00041F85"/>
    <w:rsid w:val="0004204D"/>
    <w:rsid w:val="000420A4"/>
    <w:rsid w:val="0004284C"/>
    <w:rsid w:val="00042903"/>
    <w:rsid w:val="00042A54"/>
    <w:rsid w:val="00042B78"/>
    <w:rsid w:val="00042E0E"/>
    <w:rsid w:val="00042F09"/>
    <w:rsid w:val="00043186"/>
    <w:rsid w:val="0004325C"/>
    <w:rsid w:val="00043468"/>
    <w:rsid w:val="00043F27"/>
    <w:rsid w:val="00043FEB"/>
    <w:rsid w:val="0004407A"/>
    <w:rsid w:val="00044607"/>
    <w:rsid w:val="00044A5B"/>
    <w:rsid w:val="00044F7A"/>
    <w:rsid w:val="00045208"/>
    <w:rsid w:val="00045915"/>
    <w:rsid w:val="00045AE6"/>
    <w:rsid w:val="00045B26"/>
    <w:rsid w:val="00045D8C"/>
    <w:rsid w:val="00045E36"/>
    <w:rsid w:val="0004603D"/>
    <w:rsid w:val="0004623C"/>
    <w:rsid w:val="00046268"/>
    <w:rsid w:val="000462ED"/>
    <w:rsid w:val="000463CD"/>
    <w:rsid w:val="0004675A"/>
    <w:rsid w:val="00046CFB"/>
    <w:rsid w:val="00046F44"/>
    <w:rsid w:val="000470CD"/>
    <w:rsid w:val="00047243"/>
    <w:rsid w:val="00047342"/>
    <w:rsid w:val="000473F4"/>
    <w:rsid w:val="000474B3"/>
    <w:rsid w:val="000478DB"/>
    <w:rsid w:val="00047A31"/>
    <w:rsid w:val="00047C8B"/>
    <w:rsid w:val="00047E9E"/>
    <w:rsid w:val="000506BC"/>
    <w:rsid w:val="00050713"/>
    <w:rsid w:val="0005081A"/>
    <w:rsid w:val="00050CCE"/>
    <w:rsid w:val="00050F0B"/>
    <w:rsid w:val="0005159A"/>
    <w:rsid w:val="0005185C"/>
    <w:rsid w:val="00051869"/>
    <w:rsid w:val="000518AE"/>
    <w:rsid w:val="00051BFC"/>
    <w:rsid w:val="00051CEA"/>
    <w:rsid w:val="00051D05"/>
    <w:rsid w:val="00051D5C"/>
    <w:rsid w:val="00052045"/>
    <w:rsid w:val="00052454"/>
    <w:rsid w:val="0005252A"/>
    <w:rsid w:val="000528CB"/>
    <w:rsid w:val="000530C0"/>
    <w:rsid w:val="000531C8"/>
    <w:rsid w:val="000532C5"/>
    <w:rsid w:val="000533B5"/>
    <w:rsid w:val="0005367D"/>
    <w:rsid w:val="00053C58"/>
    <w:rsid w:val="00053C69"/>
    <w:rsid w:val="00053CC3"/>
    <w:rsid w:val="00053D4A"/>
    <w:rsid w:val="00053F92"/>
    <w:rsid w:val="00054088"/>
    <w:rsid w:val="0005411E"/>
    <w:rsid w:val="000541B5"/>
    <w:rsid w:val="000544A2"/>
    <w:rsid w:val="0005463B"/>
    <w:rsid w:val="000548AF"/>
    <w:rsid w:val="00054A64"/>
    <w:rsid w:val="00054DBC"/>
    <w:rsid w:val="00054F19"/>
    <w:rsid w:val="0005531C"/>
    <w:rsid w:val="0005578D"/>
    <w:rsid w:val="00055A62"/>
    <w:rsid w:val="00055C34"/>
    <w:rsid w:val="00056024"/>
    <w:rsid w:val="00056F7B"/>
    <w:rsid w:val="00056F9E"/>
    <w:rsid w:val="0005739A"/>
    <w:rsid w:val="000574CC"/>
    <w:rsid w:val="000574DD"/>
    <w:rsid w:val="0005762A"/>
    <w:rsid w:val="000578A2"/>
    <w:rsid w:val="000578CA"/>
    <w:rsid w:val="000578F6"/>
    <w:rsid w:val="00057DC5"/>
    <w:rsid w:val="00057E4D"/>
    <w:rsid w:val="00057EB4"/>
    <w:rsid w:val="00057FA3"/>
    <w:rsid w:val="00060B9F"/>
    <w:rsid w:val="00060DF7"/>
    <w:rsid w:val="00060E85"/>
    <w:rsid w:val="00060F82"/>
    <w:rsid w:val="000610DD"/>
    <w:rsid w:val="000612EC"/>
    <w:rsid w:val="0006141F"/>
    <w:rsid w:val="00061701"/>
    <w:rsid w:val="00061A7A"/>
    <w:rsid w:val="00061B12"/>
    <w:rsid w:val="00061F1D"/>
    <w:rsid w:val="00062398"/>
    <w:rsid w:val="000624E0"/>
    <w:rsid w:val="000626A3"/>
    <w:rsid w:val="0006275E"/>
    <w:rsid w:val="00062D44"/>
    <w:rsid w:val="000630DA"/>
    <w:rsid w:val="000634B5"/>
    <w:rsid w:val="0006354F"/>
    <w:rsid w:val="000636FD"/>
    <w:rsid w:val="00063917"/>
    <w:rsid w:val="00063A7B"/>
    <w:rsid w:val="00064148"/>
    <w:rsid w:val="00064230"/>
    <w:rsid w:val="000642DD"/>
    <w:rsid w:val="000645D3"/>
    <w:rsid w:val="000646E1"/>
    <w:rsid w:val="00064813"/>
    <w:rsid w:val="00064D9E"/>
    <w:rsid w:val="0006512D"/>
    <w:rsid w:val="00065215"/>
    <w:rsid w:val="00065257"/>
    <w:rsid w:val="00065A6E"/>
    <w:rsid w:val="00065C11"/>
    <w:rsid w:val="00065E11"/>
    <w:rsid w:val="00065F0F"/>
    <w:rsid w:val="00065F81"/>
    <w:rsid w:val="00066479"/>
    <w:rsid w:val="0006651D"/>
    <w:rsid w:val="00066713"/>
    <w:rsid w:val="00066A4B"/>
    <w:rsid w:val="00066A73"/>
    <w:rsid w:val="00066A90"/>
    <w:rsid w:val="00066BD0"/>
    <w:rsid w:val="00066D49"/>
    <w:rsid w:val="00066EE4"/>
    <w:rsid w:val="0006707C"/>
    <w:rsid w:val="0006707D"/>
    <w:rsid w:val="000671A9"/>
    <w:rsid w:val="000672C6"/>
    <w:rsid w:val="00067A55"/>
    <w:rsid w:val="00067B0C"/>
    <w:rsid w:val="00067B22"/>
    <w:rsid w:val="00067D88"/>
    <w:rsid w:val="00067EEC"/>
    <w:rsid w:val="00070705"/>
    <w:rsid w:val="00070773"/>
    <w:rsid w:val="0007095A"/>
    <w:rsid w:val="00070B05"/>
    <w:rsid w:val="00070B58"/>
    <w:rsid w:val="00070C9D"/>
    <w:rsid w:val="0007166A"/>
    <w:rsid w:val="0007169C"/>
    <w:rsid w:val="000717F0"/>
    <w:rsid w:val="00071C67"/>
    <w:rsid w:val="00071FC0"/>
    <w:rsid w:val="00072080"/>
    <w:rsid w:val="0007232D"/>
    <w:rsid w:val="0007247D"/>
    <w:rsid w:val="0007268D"/>
    <w:rsid w:val="000727FE"/>
    <w:rsid w:val="000729AD"/>
    <w:rsid w:val="00072E7B"/>
    <w:rsid w:val="00072F23"/>
    <w:rsid w:val="00072FA0"/>
    <w:rsid w:val="00073037"/>
    <w:rsid w:val="0007355D"/>
    <w:rsid w:val="00073BE8"/>
    <w:rsid w:val="00073EF4"/>
    <w:rsid w:val="00073FC4"/>
    <w:rsid w:val="00074028"/>
    <w:rsid w:val="0007403F"/>
    <w:rsid w:val="00074537"/>
    <w:rsid w:val="0007486B"/>
    <w:rsid w:val="00074889"/>
    <w:rsid w:val="00074962"/>
    <w:rsid w:val="00074D8D"/>
    <w:rsid w:val="00074EF6"/>
    <w:rsid w:val="00075109"/>
    <w:rsid w:val="000751D5"/>
    <w:rsid w:val="00075414"/>
    <w:rsid w:val="000754E3"/>
    <w:rsid w:val="00075748"/>
    <w:rsid w:val="0007576A"/>
    <w:rsid w:val="00075777"/>
    <w:rsid w:val="000759A7"/>
    <w:rsid w:val="00075A1F"/>
    <w:rsid w:val="00075B1E"/>
    <w:rsid w:val="00075D24"/>
    <w:rsid w:val="00075D54"/>
    <w:rsid w:val="00075E0B"/>
    <w:rsid w:val="000764DD"/>
    <w:rsid w:val="00076512"/>
    <w:rsid w:val="00076662"/>
    <w:rsid w:val="00076B5B"/>
    <w:rsid w:val="00076CD5"/>
    <w:rsid w:val="00076CEC"/>
    <w:rsid w:val="000770EF"/>
    <w:rsid w:val="0007711F"/>
    <w:rsid w:val="000775A7"/>
    <w:rsid w:val="00077669"/>
    <w:rsid w:val="00077A4B"/>
    <w:rsid w:val="00077BDB"/>
    <w:rsid w:val="00077D57"/>
    <w:rsid w:val="00080082"/>
    <w:rsid w:val="000803F9"/>
    <w:rsid w:val="000804C4"/>
    <w:rsid w:val="000805B2"/>
    <w:rsid w:val="000806B1"/>
    <w:rsid w:val="000806B7"/>
    <w:rsid w:val="000808AF"/>
    <w:rsid w:val="000809F5"/>
    <w:rsid w:val="00080B70"/>
    <w:rsid w:val="00081201"/>
    <w:rsid w:val="0008129C"/>
    <w:rsid w:val="0008165B"/>
    <w:rsid w:val="000816B5"/>
    <w:rsid w:val="00081719"/>
    <w:rsid w:val="000818A1"/>
    <w:rsid w:val="00081910"/>
    <w:rsid w:val="000823F2"/>
    <w:rsid w:val="0008257E"/>
    <w:rsid w:val="000825A1"/>
    <w:rsid w:val="00082701"/>
    <w:rsid w:val="000829E4"/>
    <w:rsid w:val="00082CAC"/>
    <w:rsid w:val="00082CF3"/>
    <w:rsid w:val="00082EEC"/>
    <w:rsid w:val="00082F2B"/>
    <w:rsid w:val="00083038"/>
    <w:rsid w:val="00083241"/>
    <w:rsid w:val="000832F1"/>
    <w:rsid w:val="0008389E"/>
    <w:rsid w:val="000838F2"/>
    <w:rsid w:val="000839F4"/>
    <w:rsid w:val="00083E5F"/>
    <w:rsid w:val="00083E7F"/>
    <w:rsid w:val="00083EDA"/>
    <w:rsid w:val="00084244"/>
    <w:rsid w:val="0008424D"/>
    <w:rsid w:val="0008432D"/>
    <w:rsid w:val="0008438B"/>
    <w:rsid w:val="000843B4"/>
    <w:rsid w:val="00084998"/>
    <w:rsid w:val="00084E5E"/>
    <w:rsid w:val="00084ED3"/>
    <w:rsid w:val="00084FBD"/>
    <w:rsid w:val="000850B6"/>
    <w:rsid w:val="00085767"/>
    <w:rsid w:val="000857CC"/>
    <w:rsid w:val="00085B6D"/>
    <w:rsid w:val="00085D61"/>
    <w:rsid w:val="00085E27"/>
    <w:rsid w:val="00085F7C"/>
    <w:rsid w:val="000860F4"/>
    <w:rsid w:val="0008616A"/>
    <w:rsid w:val="000861AC"/>
    <w:rsid w:val="000861E9"/>
    <w:rsid w:val="00086400"/>
    <w:rsid w:val="000865E4"/>
    <w:rsid w:val="0008678B"/>
    <w:rsid w:val="000869A7"/>
    <w:rsid w:val="00086A1F"/>
    <w:rsid w:val="00086C5B"/>
    <w:rsid w:val="00086D33"/>
    <w:rsid w:val="00087019"/>
    <w:rsid w:val="00087157"/>
    <w:rsid w:val="000873E1"/>
    <w:rsid w:val="0008765C"/>
    <w:rsid w:val="00087AA2"/>
    <w:rsid w:val="00087CE5"/>
    <w:rsid w:val="00087D16"/>
    <w:rsid w:val="00087DBC"/>
    <w:rsid w:val="0009000B"/>
    <w:rsid w:val="0009026C"/>
    <w:rsid w:val="0009041E"/>
    <w:rsid w:val="000904A7"/>
    <w:rsid w:val="0009059A"/>
    <w:rsid w:val="00090959"/>
    <w:rsid w:val="00090B61"/>
    <w:rsid w:val="00090B9B"/>
    <w:rsid w:val="00090C31"/>
    <w:rsid w:val="00090CB5"/>
    <w:rsid w:val="00090D68"/>
    <w:rsid w:val="00091063"/>
    <w:rsid w:val="0009129D"/>
    <w:rsid w:val="000913B9"/>
    <w:rsid w:val="00091C6D"/>
    <w:rsid w:val="00091D5A"/>
    <w:rsid w:val="00091E67"/>
    <w:rsid w:val="000920EF"/>
    <w:rsid w:val="000922A4"/>
    <w:rsid w:val="00092324"/>
    <w:rsid w:val="00092327"/>
    <w:rsid w:val="00092C13"/>
    <w:rsid w:val="00092C27"/>
    <w:rsid w:val="0009348E"/>
    <w:rsid w:val="00093986"/>
    <w:rsid w:val="00093AB0"/>
    <w:rsid w:val="00093B02"/>
    <w:rsid w:val="00093DB2"/>
    <w:rsid w:val="00093E82"/>
    <w:rsid w:val="000942EE"/>
    <w:rsid w:val="0009435A"/>
    <w:rsid w:val="000944CF"/>
    <w:rsid w:val="000944E8"/>
    <w:rsid w:val="00094552"/>
    <w:rsid w:val="000945BA"/>
    <w:rsid w:val="00094652"/>
    <w:rsid w:val="000946EE"/>
    <w:rsid w:val="000946F0"/>
    <w:rsid w:val="00094712"/>
    <w:rsid w:val="000947FB"/>
    <w:rsid w:val="00094887"/>
    <w:rsid w:val="00094983"/>
    <w:rsid w:val="00094C04"/>
    <w:rsid w:val="00094C49"/>
    <w:rsid w:val="00095191"/>
    <w:rsid w:val="00095253"/>
    <w:rsid w:val="0009527A"/>
    <w:rsid w:val="00095774"/>
    <w:rsid w:val="000957C3"/>
    <w:rsid w:val="000959A0"/>
    <w:rsid w:val="00095B03"/>
    <w:rsid w:val="00095BF8"/>
    <w:rsid w:val="00095CCC"/>
    <w:rsid w:val="00095E93"/>
    <w:rsid w:val="00095F1C"/>
    <w:rsid w:val="0009618E"/>
    <w:rsid w:val="0009636C"/>
    <w:rsid w:val="00096540"/>
    <w:rsid w:val="0009676A"/>
    <w:rsid w:val="0009685D"/>
    <w:rsid w:val="00096B52"/>
    <w:rsid w:val="00096EE8"/>
    <w:rsid w:val="00097178"/>
    <w:rsid w:val="000971A5"/>
    <w:rsid w:val="00097228"/>
    <w:rsid w:val="00097564"/>
    <w:rsid w:val="000977B5"/>
    <w:rsid w:val="00097941"/>
    <w:rsid w:val="00097C4E"/>
    <w:rsid w:val="000A010E"/>
    <w:rsid w:val="000A0157"/>
    <w:rsid w:val="000A01E2"/>
    <w:rsid w:val="000A03FF"/>
    <w:rsid w:val="000A043A"/>
    <w:rsid w:val="000A05D1"/>
    <w:rsid w:val="000A06E0"/>
    <w:rsid w:val="000A06E9"/>
    <w:rsid w:val="000A06F1"/>
    <w:rsid w:val="000A0740"/>
    <w:rsid w:val="000A0772"/>
    <w:rsid w:val="000A07D4"/>
    <w:rsid w:val="000A0853"/>
    <w:rsid w:val="000A0921"/>
    <w:rsid w:val="000A0BC9"/>
    <w:rsid w:val="000A0D39"/>
    <w:rsid w:val="000A0ECF"/>
    <w:rsid w:val="000A10AE"/>
    <w:rsid w:val="000A1285"/>
    <w:rsid w:val="000A12A7"/>
    <w:rsid w:val="000A13C1"/>
    <w:rsid w:val="000A1458"/>
    <w:rsid w:val="000A16FC"/>
    <w:rsid w:val="000A1A10"/>
    <w:rsid w:val="000A1F85"/>
    <w:rsid w:val="000A2193"/>
    <w:rsid w:val="000A21AA"/>
    <w:rsid w:val="000A21B3"/>
    <w:rsid w:val="000A25A3"/>
    <w:rsid w:val="000A2A5F"/>
    <w:rsid w:val="000A3203"/>
    <w:rsid w:val="000A35A9"/>
    <w:rsid w:val="000A36E7"/>
    <w:rsid w:val="000A39E5"/>
    <w:rsid w:val="000A3E5B"/>
    <w:rsid w:val="000A425B"/>
    <w:rsid w:val="000A4308"/>
    <w:rsid w:val="000A43C4"/>
    <w:rsid w:val="000A465A"/>
    <w:rsid w:val="000A4DD8"/>
    <w:rsid w:val="000A4EE0"/>
    <w:rsid w:val="000A4FBE"/>
    <w:rsid w:val="000A513C"/>
    <w:rsid w:val="000A5285"/>
    <w:rsid w:val="000A52E2"/>
    <w:rsid w:val="000A5582"/>
    <w:rsid w:val="000A55E9"/>
    <w:rsid w:val="000A56AA"/>
    <w:rsid w:val="000A56D9"/>
    <w:rsid w:val="000A5A7B"/>
    <w:rsid w:val="000A6056"/>
    <w:rsid w:val="000A64D2"/>
    <w:rsid w:val="000A64DF"/>
    <w:rsid w:val="000A65C4"/>
    <w:rsid w:val="000A6A7C"/>
    <w:rsid w:val="000A6AD7"/>
    <w:rsid w:val="000A6F85"/>
    <w:rsid w:val="000A72FD"/>
    <w:rsid w:val="000A7514"/>
    <w:rsid w:val="000A7638"/>
    <w:rsid w:val="000A7833"/>
    <w:rsid w:val="000B010B"/>
    <w:rsid w:val="000B0186"/>
    <w:rsid w:val="000B02C8"/>
    <w:rsid w:val="000B033F"/>
    <w:rsid w:val="000B053A"/>
    <w:rsid w:val="000B07C0"/>
    <w:rsid w:val="000B0C35"/>
    <w:rsid w:val="000B0E31"/>
    <w:rsid w:val="000B0EE4"/>
    <w:rsid w:val="000B1399"/>
    <w:rsid w:val="000B165D"/>
    <w:rsid w:val="000B1783"/>
    <w:rsid w:val="000B17BA"/>
    <w:rsid w:val="000B1973"/>
    <w:rsid w:val="000B20F8"/>
    <w:rsid w:val="000B2232"/>
    <w:rsid w:val="000B2488"/>
    <w:rsid w:val="000B2770"/>
    <w:rsid w:val="000B27CE"/>
    <w:rsid w:val="000B2A28"/>
    <w:rsid w:val="000B2A45"/>
    <w:rsid w:val="000B2AF3"/>
    <w:rsid w:val="000B2C09"/>
    <w:rsid w:val="000B2D12"/>
    <w:rsid w:val="000B2EF7"/>
    <w:rsid w:val="000B30A0"/>
    <w:rsid w:val="000B30DD"/>
    <w:rsid w:val="000B36D8"/>
    <w:rsid w:val="000B37BF"/>
    <w:rsid w:val="000B386D"/>
    <w:rsid w:val="000B3988"/>
    <w:rsid w:val="000B3E2F"/>
    <w:rsid w:val="000B3E99"/>
    <w:rsid w:val="000B497E"/>
    <w:rsid w:val="000B4CD5"/>
    <w:rsid w:val="000B51BB"/>
    <w:rsid w:val="000B5385"/>
    <w:rsid w:val="000B53FA"/>
    <w:rsid w:val="000B545A"/>
    <w:rsid w:val="000B5791"/>
    <w:rsid w:val="000B57C8"/>
    <w:rsid w:val="000B58D4"/>
    <w:rsid w:val="000B59CB"/>
    <w:rsid w:val="000B5A69"/>
    <w:rsid w:val="000B5AC1"/>
    <w:rsid w:val="000B5B6D"/>
    <w:rsid w:val="000B5CA7"/>
    <w:rsid w:val="000B60D0"/>
    <w:rsid w:val="000B6301"/>
    <w:rsid w:val="000B64B4"/>
    <w:rsid w:val="000B6542"/>
    <w:rsid w:val="000B65EE"/>
    <w:rsid w:val="000B6910"/>
    <w:rsid w:val="000B6A5F"/>
    <w:rsid w:val="000B6B22"/>
    <w:rsid w:val="000B6C3D"/>
    <w:rsid w:val="000B6D5F"/>
    <w:rsid w:val="000B6E1A"/>
    <w:rsid w:val="000B70E5"/>
    <w:rsid w:val="000B7460"/>
    <w:rsid w:val="000B74D9"/>
    <w:rsid w:val="000B77EB"/>
    <w:rsid w:val="000B79B2"/>
    <w:rsid w:val="000B7AE8"/>
    <w:rsid w:val="000C0083"/>
    <w:rsid w:val="000C02EC"/>
    <w:rsid w:val="000C02F1"/>
    <w:rsid w:val="000C036C"/>
    <w:rsid w:val="000C043D"/>
    <w:rsid w:val="000C057B"/>
    <w:rsid w:val="000C0AB5"/>
    <w:rsid w:val="000C104A"/>
    <w:rsid w:val="000C1531"/>
    <w:rsid w:val="000C1710"/>
    <w:rsid w:val="000C1A95"/>
    <w:rsid w:val="000C1B8F"/>
    <w:rsid w:val="000C1DC9"/>
    <w:rsid w:val="000C1F0C"/>
    <w:rsid w:val="000C254D"/>
    <w:rsid w:val="000C269E"/>
    <w:rsid w:val="000C26CB"/>
    <w:rsid w:val="000C28AE"/>
    <w:rsid w:val="000C2B0C"/>
    <w:rsid w:val="000C2BA0"/>
    <w:rsid w:val="000C2D7C"/>
    <w:rsid w:val="000C3365"/>
    <w:rsid w:val="000C3390"/>
    <w:rsid w:val="000C3400"/>
    <w:rsid w:val="000C3827"/>
    <w:rsid w:val="000C3A5A"/>
    <w:rsid w:val="000C3BCA"/>
    <w:rsid w:val="000C3BF0"/>
    <w:rsid w:val="000C3C55"/>
    <w:rsid w:val="000C3EFE"/>
    <w:rsid w:val="000C4032"/>
    <w:rsid w:val="000C4237"/>
    <w:rsid w:val="000C440C"/>
    <w:rsid w:val="000C4598"/>
    <w:rsid w:val="000C46FD"/>
    <w:rsid w:val="000C4822"/>
    <w:rsid w:val="000C4987"/>
    <w:rsid w:val="000C4A68"/>
    <w:rsid w:val="000C4AFB"/>
    <w:rsid w:val="000C4B71"/>
    <w:rsid w:val="000C4C62"/>
    <w:rsid w:val="000C5000"/>
    <w:rsid w:val="000C5280"/>
    <w:rsid w:val="000C5304"/>
    <w:rsid w:val="000C5997"/>
    <w:rsid w:val="000C5BE9"/>
    <w:rsid w:val="000C5C01"/>
    <w:rsid w:val="000C620E"/>
    <w:rsid w:val="000C681D"/>
    <w:rsid w:val="000C6DA2"/>
    <w:rsid w:val="000C70D3"/>
    <w:rsid w:val="000C73BF"/>
    <w:rsid w:val="000C74C0"/>
    <w:rsid w:val="000C782D"/>
    <w:rsid w:val="000C7BB4"/>
    <w:rsid w:val="000C7D05"/>
    <w:rsid w:val="000C7F81"/>
    <w:rsid w:val="000D01DB"/>
    <w:rsid w:val="000D02C6"/>
    <w:rsid w:val="000D02F0"/>
    <w:rsid w:val="000D02FE"/>
    <w:rsid w:val="000D038D"/>
    <w:rsid w:val="000D0471"/>
    <w:rsid w:val="000D04B1"/>
    <w:rsid w:val="000D04F8"/>
    <w:rsid w:val="000D057E"/>
    <w:rsid w:val="000D0C79"/>
    <w:rsid w:val="000D0DDA"/>
    <w:rsid w:val="000D0F6A"/>
    <w:rsid w:val="000D0F85"/>
    <w:rsid w:val="000D0FA2"/>
    <w:rsid w:val="000D10C7"/>
    <w:rsid w:val="000D11AE"/>
    <w:rsid w:val="000D1A62"/>
    <w:rsid w:val="000D1AF1"/>
    <w:rsid w:val="000D1BD7"/>
    <w:rsid w:val="000D1C49"/>
    <w:rsid w:val="000D1CCC"/>
    <w:rsid w:val="000D1DA0"/>
    <w:rsid w:val="000D1E08"/>
    <w:rsid w:val="000D1E65"/>
    <w:rsid w:val="000D2351"/>
    <w:rsid w:val="000D26FF"/>
    <w:rsid w:val="000D281B"/>
    <w:rsid w:val="000D29A5"/>
    <w:rsid w:val="000D2AC2"/>
    <w:rsid w:val="000D2B3D"/>
    <w:rsid w:val="000D2C01"/>
    <w:rsid w:val="000D2E6E"/>
    <w:rsid w:val="000D319F"/>
    <w:rsid w:val="000D36F9"/>
    <w:rsid w:val="000D3800"/>
    <w:rsid w:val="000D3881"/>
    <w:rsid w:val="000D38E9"/>
    <w:rsid w:val="000D3CAE"/>
    <w:rsid w:val="000D408A"/>
    <w:rsid w:val="000D409C"/>
    <w:rsid w:val="000D487A"/>
    <w:rsid w:val="000D4A57"/>
    <w:rsid w:val="000D4AC1"/>
    <w:rsid w:val="000D4B24"/>
    <w:rsid w:val="000D5000"/>
    <w:rsid w:val="000D52F3"/>
    <w:rsid w:val="000D544B"/>
    <w:rsid w:val="000D54EC"/>
    <w:rsid w:val="000D563E"/>
    <w:rsid w:val="000D57A9"/>
    <w:rsid w:val="000D5869"/>
    <w:rsid w:val="000D5967"/>
    <w:rsid w:val="000D5CE1"/>
    <w:rsid w:val="000D5D7D"/>
    <w:rsid w:val="000D62E8"/>
    <w:rsid w:val="000D6313"/>
    <w:rsid w:val="000D6417"/>
    <w:rsid w:val="000D6482"/>
    <w:rsid w:val="000D6494"/>
    <w:rsid w:val="000D66AF"/>
    <w:rsid w:val="000D6917"/>
    <w:rsid w:val="000D6FB9"/>
    <w:rsid w:val="000D7109"/>
    <w:rsid w:val="000D7227"/>
    <w:rsid w:val="000D73BF"/>
    <w:rsid w:val="000D73C9"/>
    <w:rsid w:val="000D7483"/>
    <w:rsid w:val="000D7514"/>
    <w:rsid w:val="000D752F"/>
    <w:rsid w:val="000D7A0E"/>
    <w:rsid w:val="000D7AF3"/>
    <w:rsid w:val="000D7F5B"/>
    <w:rsid w:val="000D7FB4"/>
    <w:rsid w:val="000E002C"/>
    <w:rsid w:val="000E0068"/>
    <w:rsid w:val="000E00FB"/>
    <w:rsid w:val="000E0896"/>
    <w:rsid w:val="000E11CD"/>
    <w:rsid w:val="000E14FD"/>
    <w:rsid w:val="000E1777"/>
    <w:rsid w:val="000E1AA6"/>
    <w:rsid w:val="000E1E3E"/>
    <w:rsid w:val="000E1F86"/>
    <w:rsid w:val="000E205D"/>
    <w:rsid w:val="000E218B"/>
    <w:rsid w:val="000E249F"/>
    <w:rsid w:val="000E25EA"/>
    <w:rsid w:val="000E2B18"/>
    <w:rsid w:val="000E2BE7"/>
    <w:rsid w:val="000E2BFA"/>
    <w:rsid w:val="000E2E35"/>
    <w:rsid w:val="000E2F22"/>
    <w:rsid w:val="000E2F7C"/>
    <w:rsid w:val="000E2FA5"/>
    <w:rsid w:val="000E3433"/>
    <w:rsid w:val="000E3565"/>
    <w:rsid w:val="000E35EE"/>
    <w:rsid w:val="000E38AA"/>
    <w:rsid w:val="000E3A6E"/>
    <w:rsid w:val="000E3C36"/>
    <w:rsid w:val="000E3D92"/>
    <w:rsid w:val="000E4126"/>
    <w:rsid w:val="000E4200"/>
    <w:rsid w:val="000E436B"/>
    <w:rsid w:val="000E43CC"/>
    <w:rsid w:val="000E44B9"/>
    <w:rsid w:val="000E4946"/>
    <w:rsid w:val="000E495E"/>
    <w:rsid w:val="000E4D36"/>
    <w:rsid w:val="000E53A1"/>
    <w:rsid w:val="000E5431"/>
    <w:rsid w:val="000E5459"/>
    <w:rsid w:val="000E55AC"/>
    <w:rsid w:val="000E5783"/>
    <w:rsid w:val="000E57A7"/>
    <w:rsid w:val="000E5C08"/>
    <w:rsid w:val="000E5EC7"/>
    <w:rsid w:val="000E60F1"/>
    <w:rsid w:val="000E6CFE"/>
    <w:rsid w:val="000E6D5A"/>
    <w:rsid w:val="000E6D73"/>
    <w:rsid w:val="000E6DE5"/>
    <w:rsid w:val="000E7420"/>
    <w:rsid w:val="000E79F7"/>
    <w:rsid w:val="000E7AD4"/>
    <w:rsid w:val="000E7CD4"/>
    <w:rsid w:val="000E7E4A"/>
    <w:rsid w:val="000E7F29"/>
    <w:rsid w:val="000F018F"/>
    <w:rsid w:val="000F040F"/>
    <w:rsid w:val="000F06E1"/>
    <w:rsid w:val="000F0748"/>
    <w:rsid w:val="000F0977"/>
    <w:rsid w:val="000F0AB0"/>
    <w:rsid w:val="000F1017"/>
    <w:rsid w:val="000F149C"/>
    <w:rsid w:val="000F1954"/>
    <w:rsid w:val="000F1B2C"/>
    <w:rsid w:val="000F1BF2"/>
    <w:rsid w:val="000F1C81"/>
    <w:rsid w:val="000F1D31"/>
    <w:rsid w:val="000F1E52"/>
    <w:rsid w:val="000F1FE7"/>
    <w:rsid w:val="000F20A8"/>
    <w:rsid w:val="000F2134"/>
    <w:rsid w:val="000F23AF"/>
    <w:rsid w:val="000F26AE"/>
    <w:rsid w:val="000F26D5"/>
    <w:rsid w:val="000F27EA"/>
    <w:rsid w:val="000F2972"/>
    <w:rsid w:val="000F2A1B"/>
    <w:rsid w:val="000F2AE7"/>
    <w:rsid w:val="000F2BEC"/>
    <w:rsid w:val="000F2FCE"/>
    <w:rsid w:val="000F3352"/>
    <w:rsid w:val="000F3362"/>
    <w:rsid w:val="000F383E"/>
    <w:rsid w:val="000F3967"/>
    <w:rsid w:val="000F39C2"/>
    <w:rsid w:val="000F3E9F"/>
    <w:rsid w:val="000F40D5"/>
    <w:rsid w:val="000F4221"/>
    <w:rsid w:val="000F436A"/>
    <w:rsid w:val="000F47F5"/>
    <w:rsid w:val="000F4B8E"/>
    <w:rsid w:val="000F4BAE"/>
    <w:rsid w:val="000F4D26"/>
    <w:rsid w:val="000F4E6B"/>
    <w:rsid w:val="000F515F"/>
    <w:rsid w:val="000F51CC"/>
    <w:rsid w:val="000F530B"/>
    <w:rsid w:val="000F5536"/>
    <w:rsid w:val="000F59FB"/>
    <w:rsid w:val="000F5A68"/>
    <w:rsid w:val="000F5BFB"/>
    <w:rsid w:val="000F5E55"/>
    <w:rsid w:val="000F5EE2"/>
    <w:rsid w:val="000F5FFD"/>
    <w:rsid w:val="000F6093"/>
    <w:rsid w:val="000F60FD"/>
    <w:rsid w:val="000F6436"/>
    <w:rsid w:val="000F661E"/>
    <w:rsid w:val="000F66F3"/>
    <w:rsid w:val="000F6705"/>
    <w:rsid w:val="000F696C"/>
    <w:rsid w:val="000F6E0D"/>
    <w:rsid w:val="000F71DB"/>
    <w:rsid w:val="000F72AB"/>
    <w:rsid w:val="000F7466"/>
    <w:rsid w:val="000F7616"/>
    <w:rsid w:val="000F779D"/>
    <w:rsid w:val="000F7B96"/>
    <w:rsid w:val="000F7BB5"/>
    <w:rsid w:val="000F7C2D"/>
    <w:rsid w:val="000F7D6B"/>
    <w:rsid w:val="000F7EDF"/>
    <w:rsid w:val="0010018C"/>
    <w:rsid w:val="0010041A"/>
    <w:rsid w:val="001007B3"/>
    <w:rsid w:val="00100D85"/>
    <w:rsid w:val="00101154"/>
    <w:rsid w:val="001011E8"/>
    <w:rsid w:val="00101215"/>
    <w:rsid w:val="00101A91"/>
    <w:rsid w:val="00101FF8"/>
    <w:rsid w:val="001023F4"/>
    <w:rsid w:val="00102645"/>
    <w:rsid w:val="001026CD"/>
    <w:rsid w:val="00102D94"/>
    <w:rsid w:val="0010301E"/>
    <w:rsid w:val="00103134"/>
    <w:rsid w:val="00103601"/>
    <w:rsid w:val="001039C4"/>
    <w:rsid w:val="00103A16"/>
    <w:rsid w:val="00103B09"/>
    <w:rsid w:val="00103C12"/>
    <w:rsid w:val="001042E1"/>
    <w:rsid w:val="0010455D"/>
    <w:rsid w:val="001046DD"/>
    <w:rsid w:val="00104C22"/>
    <w:rsid w:val="00104C6C"/>
    <w:rsid w:val="0010532E"/>
    <w:rsid w:val="0010547D"/>
    <w:rsid w:val="00105661"/>
    <w:rsid w:val="0010572D"/>
    <w:rsid w:val="00105757"/>
    <w:rsid w:val="0010576A"/>
    <w:rsid w:val="00105C15"/>
    <w:rsid w:val="00105FBE"/>
    <w:rsid w:val="00106215"/>
    <w:rsid w:val="001063DF"/>
    <w:rsid w:val="001067A5"/>
    <w:rsid w:val="001067CA"/>
    <w:rsid w:val="00106BF0"/>
    <w:rsid w:val="00106DDF"/>
    <w:rsid w:val="00106E70"/>
    <w:rsid w:val="00107024"/>
    <w:rsid w:val="001074D4"/>
    <w:rsid w:val="00107C8F"/>
    <w:rsid w:val="00107DCE"/>
    <w:rsid w:val="00110047"/>
    <w:rsid w:val="00110355"/>
    <w:rsid w:val="0011038E"/>
    <w:rsid w:val="0011045B"/>
    <w:rsid w:val="00110623"/>
    <w:rsid w:val="00110760"/>
    <w:rsid w:val="0011087C"/>
    <w:rsid w:val="001108D4"/>
    <w:rsid w:val="00110A40"/>
    <w:rsid w:val="00110E12"/>
    <w:rsid w:val="00110ECD"/>
    <w:rsid w:val="00110FF6"/>
    <w:rsid w:val="0011132C"/>
    <w:rsid w:val="001113CB"/>
    <w:rsid w:val="001114CB"/>
    <w:rsid w:val="001114E0"/>
    <w:rsid w:val="001115D0"/>
    <w:rsid w:val="00111D43"/>
    <w:rsid w:val="00111E3B"/>
    <w:rsid w:val="00111E89"/>
    <w:rsid w:val="0011235E"/>
    <w:rsid w:val="001129F9"/>
    <w:rsid w:val="00112A56"/>
    <w:rsid w:val="00112CCC"/>
    <w:rsid w:val="00112EDB"/>
    <w:rsid w:val="00112FC9"/>
    <w:rsid w:val="00112FCB"/>
    <w:rsid w:val="00113217"/>
    <w:rsid w:val="00113349"/>
    <w:rsid w:val="00113496"/>
    <w:rsid w:val="001135EF"/>
    <w:rsid w:val="0011371C"/>
    <w:rsid w:val="001138E6"/>
    <w:rsid w:val="00113A0B"/>
    <w:rsid w:val="00113A48"/>
    <w:rsid w:val="00113AF0"/>
    <w:rsid w:val="00113AF7"/>
    <w:rsid w:val="00113B81"/>
    <w:rsid w:val="00113D4F"/>
    <w:rsid w:val="00113EE7"/>
    <w:rsid w:val="0011429D"/>
    <w:rsid w:val="00114377"/>
    <w:rsid w:val="001143ED"/>
    <w:rsid w:val="00114604"/>
    <w:rsid w:val="0011480F"/>
    <w:rsid w:val="0011501B"/>
    <w:rsid w:val="00115030"/>
    <w:rsid w:val="0011531D"/>
    <w:rsid w:val="001153CE"/>
    <w:rsid w:val="00115575"/>
    <w:rsid w:val="00115597"/>
    <w:rsid w:val="001156B1"/>
    <w:rsid w:val="0011585A"/>
    <w:rsid w:val="00116264"/>
    <w:rsid w:val="00116413"/>
    <w:rsid w:val="00116657"/>
    <w:rsid w:val="001167C6"/>
    <w:rsid w:val="001169AD"/>
    <w:rsid w:val="00116CFD"/>
    <w:rsid w:val="00116E18"/>
    <w:rsid w:val="001176AC"/>
    <w:rsid w:val="00117714"/>
    <w:rsid w:val="00117764"/>
    <w:rsid w:val="001177D2"/>
    <w:rsid w:val="00117809"/>
    <w:rsid w:val="00120092"/>
    <w:rsid w:val="001200A1"/>
    <w:rsid w:val="001200DC"/>
    <w:rsid w:val="00120195"/>
    <w:rsid w:val="0012041B"/>
    <w:rsid w:val="001209BE"/>
    <w:rsid w:val="00120D59"/>
    <w:rsid w:val="00120E9A"/>
    <w:rsid w:val="0012115F"/>
    <w:rsid w:val="001211FB"/>
    <w:rsid w:val="001218C4"/>
    <w:rsid w:val="00121ABA"/>
    <w:rsid w:val="00121AD8"/>
    <w:rsid w:val="00121BFE"/>
    <w:rsid w:val="00121D02"/>
    <w:rsid w:val="00121E78"/>
    <w:rsid w:val="00122091"/>
    <w:rsid w:val="001220AD"/>
    <w:rsid w:val="0012246B"/>
    <w:rsid w:val="00122645"/>
    <w:rsid w:val="00122664"/>
    <w:rsid w:val="001228AC"/>
    <w:rsid w:val="00122902"/>
    <w:rsid w:val="00122DFF"/>
    <w:rsid w:val="001230A0"/>
    <w:rsid w:val="00123111"/>
    <w:rsid w:val="00123633"/>
    <w:rsid w:val="001237FD"/>
    <w:rsid w:val="00123BBB"/>
    <w:rsid w:val="00124063"/>
    <w:rsid w:val="00124109"/>
    <w:rsid w:val="00124248"/>
    <w:rsid w:val="001242E9"/>
    <w:rsid w:val="0012448E"/>
    <w:rsid w:val="00124499"/>
    <w:rsid w:val="001244D8"/>
    <w:rsid w:val="0012454B"/>
    <w:rsid w:val="001246BD"/>
    <w:rsid w:val="00124782"/>
    <w:rsid w:val="0012486F"/>
    <w:rsid w:val="001248A8"/>
    <w:rsid w:val="00124953"/>
    <w:rsid w:val="00124BC5"/>
    <w:rsid w:val="00124CB4"/>
    <w:rsid w:val="00124D2C"/>
    <w:rsid w:val="00124DB9"/>
    <w:rsid w:val="001250EE"/>
    <w:rsid w:val="001250F3"/>
    <w:rsid w:val="0012511D"/>
    <w:rsid w:val="00125296"/>
    <w:rsid w:val="001252B3"/>
    <w:rsid w:val="00125555"/>
    <w:rsid w:val="00125676"/>
    <w:rsid w:val="00125689"/>
    <w:rsid w:val="001259FB"/>
    <w:rsid w:val="001263BA"/>
    <w:rsid w:val="0012652C"/>
    <w:rsid w:val="001265B2"/>
    <w:rsid w:val="001267C9"/>
    <w:rsid w:val="001267E8"/>
    <w:rsid w:val="001268C6"/>
    <w:rsid w:val="00126943"/>
    <w:rsid w:val="00126A44"/>
    <w:rsid w:val="00126B29"/>
    <w:rsid w:val="0012718E"/>
    <w:rsid w:val="00127337"/>
    <w:rsid w:val="00127430"/>
    <w:rsid w:val="001274AA"/>
    <w:rsid w:val="001278BC"/>
    <w:rsid w:val="0012794E"/>
    <w:rsid w:val="00127A1A"/>
    <w:rsid w:val="00127A9C"/>
    <w:rsid w:val="00127C29"/>
    <w:rsid w:val="00127D87"/>
    <w:rsid w:val="00127DC6"/>
    <w:rsid w:val="001301EA"/>
    <w:rsid w:val="001302AB"/>
    <w:rsid w:val="0013044E"/>
    <w:rsid w:val="00130471"/>
    <w:rsid w:val="001306F6"/>
    <w:rsid w:val="00130735"/>
    <w:rsid w:val="0013090F"/>
    <w:rsid w:val="00130B14"/>
    <w:rsid w:val="00130B4F"/>
    <w:rsid w:val="0013134A"/>
    <w:rsid w:val="00131AF6"/>
    <w:rsid w:val="00131DC7"/>
    <w:rsid w:val="001320DB"/>
    <w:rsid w:val="001321AC"/>
    <w:rsid w:val="0013227C"/>
    <w:rsid w:val="00132534"/>
    <w:rsid w:val="00132630"/>
    <w:rsid w:val="00132981"/>
    <w:rsid w:val="001329EB"/>
    <w:rsid w:val="00132B6B"/>
    <w:rsid w:val="00132C15"/>
    <w:rsid w:val="00132ECF"/>
    <w:rsid w:val="001335A4"/>
    <w:rsid w:val="00133BBE"/>
    <w:rsid w:val="00133CBE"/>
    <w:rsid w:val="00133CEB"/>
    <w:rsid w:val="00133CEF"/>
    <w:rsid w:val="00133DA1"/>
    <w:rsid w:val="00133EE1"/>
    <w:rsid w:val="00133EF1"/>
    <w:rsid w:val="00133FBF"/>
    <w:rsid w:val="001340D5"/>
    <w:rsid w:val="00134222"/>
    <w:rsid w:val="00134252"/>
    <w:rsid w:val="001342AE"/>
    <w:rsid w:val="00134337"/>
    <w:rsid w:val="00134985"/>
    <w:rsid w:val="00134AB5"/>
    <w:rsid w:val="001351B8"/>
    <w:rsid w:val="0013525A"/>
    <w:rsid w:val="00135644"/>
    <w:rsid w:val="00135706"/>
    <w:rsid w:val="001359FC"/>
    <w:rsid w:val="00135A21"/>
    <w:rsid w:val="00135F26"/>
    <w:rsid w:val="0013609B"/>
    <w:rsid w:val="0013668F"/>
    <w:rsid w:val="001369F7"/>
    <w:rsid w:val="00136A29"/>
    <w:rsid w:val="00136BFE"/>
    <w:rsid w:val="00136DBE"/>
    <w:rsid w:val="00136ECC"/>
    <w:rsid w:val="00137730"/>
    <w:rsid w:val="001378AA"/>
    <w:rsid w:val="00137A24"/>
    <w:rsid w:val="00137E68"/>
    <w:rsid w:val="00137F09"/>
    <w:rsid w:val="00140094"/>
    <w:rsid w:val="001406CA"/>
    <w:rsid w:val="001409FF"/>
    <w:rsid w:val="00140A25"/>
    <w:rsid w:val="00140E48"/>
    <w:rsid w:val="00140F54"/>
    <w:rsid w:val="0014122C"/>
    <w:rsid w:val="00141396"/>
    <w:rsid w:val="001414FF"/>
    <w:rsid w:val="0014166A"/>
    <w:rsid w:val="00141670"/>
    <w:rsid w:val="001417FF"/>
    <w:rsid w:val="00141A4C"/>
    <w:rsid w:val="00141B2D"/>
    <w:rsid w:val="00141C75"/>
    <w:rsid w:val="00141CC5"/>
    <w:rsid w:val="00141D4D"/>
    <w:rsid w:val="00141EBB"/>
    <w:rsid w:val="00141FDF"/>
    <w:rsid w:val="00142022"/>
    <w:rsid w:val="00142793"/>
    <w:rsid w:val="001428ED"/>
    <w:rsid w:val="00142974"/>
    <w:rsid w:val="00142BAB"/>
    <w:rsid w:val="00142D16"/>
    <w:rsid w:val="00143079"/>
    <w:rsid w:val="00143148"/>
    <w:rsid w:val="001433AF"/>
    <w:rsid w:val="001436E3"/>
    <w:rsid w:val="00143AB2"/>
    <w:rsid w:val="00143B39"/>
    <w:rsid w:val="00143D8C"/>
    <w:rsid w:val="00143DA6"/>
    <w:rsid w:val="00143E5A"/>
    <w:rsid w:val="0014423E"/>
    <w:rsid w:val="001443D5"/>
    <w:rsid w:val="00144481"/>
    <w:rsid w:val="00144491"/>
    <w:rsid w:val="00144787"/>
    <w:rsid w:val="00144B17"/>
    <w:rsid w:val="00144D04"/>
    <w:rsid w:val="00145809"/>
    <w:rsid w:val="00145F74"/>
    <w:rsid w:val="0014604E"/>
    <w:rsid w:val="00146521"/>
    <w:rsid w:val="00146947"/>
    <w:rsid w:val="00146F1A"/>
    <w:rsid w:val="00146F98"/>
    <w:rsid w:val="00147141"/>
    <w:rsid w:val="0014718F"/>
    <w:rsid w:val="00147216"/>
    <w:rsid w:val="0014722D"/>
    <w:rsid w:val="001475A2"/>
    <w:rsid w:val="00147960"/>
    <w:rsid w:val="001479A0"/>
    <w:rsid w:val="00147B60"/>
    <w:rsid w:val="00147EB0"/>
    <w:rsid w:val="0015007C"/>
    <w:rsid w:val="00150746"/>
    <w:rsid w:val="001507B9"/>
    <w:rsid w:val="001507D4"/>
    <w:rsid w:val="00150B58"/>
    <w:rsid w:val="00150E63"/>
    <w:rsid w:val="00150FD9"/>
    <w:rsid w:val="00151310"/>
    <w:rsid w:val="00151331"/>
    <w:rsid w:val="00151402"/>
    <w:rsid w:val="00151BAE"/>
    <w:rsid w:val="00151BF0"/>
    <w:rsid w:val="00151CAC"/>
    <w:rsid w:val="00151D5C"/>
    <w:rsid w:val="0015217C"/>
    <w:rsid w:val="001521AC"/>
    <w:rsid w:val="00152359"/>
    <w:rsid w:val="00152DC6"/>
    <w:rsid w:val="00152E41"/>
    <w:rsid w:val="00152FE2"/>
    <w:rsid w:val="001532ED"/>
    <w:rsid w:val="0015348B"/>
    <w:rsid w:val="001536B2"/>
    <w:rsid w:val="001537DE"/>
    <w:rsid w:val="001538EE"/>
    <w:rsid w:val="00153B46"/>
    <w:rsid w:val="00153C28"/>
    <w:rsid w:val="00153C64"/>
    <w:rsid w:val="0015405B"/>
    <w:rsid w:val="0015407E"/>
    <w:rsid w:val="00154DD8"/>
    <w:rsid w:val="00154E20"/>
    <w:rsid w:val="00154F5C"/>
    <w:rsid w:val="00154F8B"/>
    <w:rsid w:val="00154FB9"/>
    <w:rsid w:val="00154FDF"/>
    <w:rsid w:val="0015501B"/>
    <w:rsid w:val="00155070"/>
    <w:rsid w:val="00155192"/>
    <w:rsid w:val="00155419"/>
    <w:rsid w:val="00155457"/>
    <w:rsid w:val="00155769"/>
    <w:rsid w:val="001558A8"/>
    <w:rsid w:val="00155975"/>
    <w:rsid w:val="00155B41"/>
    <w:rsid w:val="00155B47"/>
    <w:rsid w:val="00155B79"/>
    <w:rsid w:val="00155E5C"/>
    <w:rsid w:val="00156070"/>
    <w:rsid w:val="00156344"/>
    <w:rsid w:val="001563AA"/>
    <w:rsid w:val="00156406"/>
    <w:rsid w:val="00156566"/>
    <w:rsid w:val="001565D2"/>
    <w:rsid w:val="0015669A"/>
    <w:rsid w:val="00156796"/>
    <w:rsid w:val="00156AC3"/>
    <w:rsid w:val="00156BC1"/>
    <w:rsid w:val="0015700C"/>
    <w:rsid w:val="00157125"/>
    <w:rsid w:val="001571C1"/>
    <w:rsid w:val="00157258"/>
    <w:rsid w:val="001573C7"/>
    <w:rsid w:val="001574B6"/>
    <w:rsid w:val="00157F04"/>
    <w:rsid w:val="00160300"/>
    <w:rsid w:val="0016058B"/>
    <w:rsid w:val="00160761"/>
    <w:rsid w:val="00160941"/>
    <w:rsid w:val="00160A1A"/>
    <w:rsid w:val="00160C09"/>
    <w:rsid w:val="00160EA5"/>
    <w:rsid w:val="00161183"/>
    <w:rsid w:val="00161450"/>
    <w:rsid w:val="00161A18"/>
    <w:rsid w:val="00161B90"/>
    <w:rsid w:val="00161D76"/>
    <w:rsid w:val="00161DB1"/>
    <w:rsid w:val="00161DFE"/>
    <w:rsid w:val="00161E85"/>
    <w:rsid w:val="00161FD5"/>
    <w:rsid w:val="00162206"/>
    <w:rsid w:val="0016226A"/>
    <w:rsid w:val="00162508"/>
    <w:rsid w:val="00162542"/>
    <w:rsid w:val="0016271B"/>
    <w:rsid w:val="00162958"/>
    <w:rsid w:val="00162EBC"/>
    <w:rsid w:val="0016323A"/>
    <w:rsid w:val="0016336A"/>
    <w:rsid w:val="00163488"/>
    <w:rsid w:val="00163A5B"/>
    <w:rsid w:val="00163A80"/>
    <w:rsid w:val="00163A88"/>
    <w:rsid w:val="00163B31"/>
    <w:rsid w:val="00163CDB"/>
    <w:rsid w:val="00164012"/>
    <w:rsid w:val="0016407D"/>
    <w:rsid w:val="001640D2"/>
    <w:rsid w:val="00164127"/>
    <w:rsid w:val="0016423F"/>
    <w:rsid w:val="001644C7"/>
    <w:rsid w:val="00164553"/>
    <w:rsid w:val="00164716"/>
    <w:rsid w:val="001649A0"/>
    <w:rsid w:val="00164A05"/>
    <w:rsid w:val="00164A1E"/>
    <w:rsid w:val="00164D00"/>
    <w:rsid w:val="001651B6"/>
    <w:rsid w:val="0016527B"/>
    <w:rsid w:val="00165663"/>
    <w:rsid w:val="00165C52"/>
    <w:rsid w:val="00165DEF"/>
    <w:rsid w:val="00165E60"/>
    <w:rsid w:val="0016608F"/>
    <w:rsid w:val="00166097"/>
    <w:rsid w:val="0016611A"/>
    <w:rsid w:val="0016613C"/>
    <w:rsid w:val="00166431"/>
    <w:rsid w:val="00166633"/>
    <w:rsid w:val="00166D6C"/>
    <w:rsid w:val="00166DA1"/>
    <w:rsid w:val="00166DAD"/>
    <w:rsid w:val="00166E6D"/>
    <w:rsid w:val="00166FB5"/>
    <w:rsid w:val="00167022"/>
    <w:rsid w:val="001670A7"/>
    <w:rsid w:val="0016718E"/>
    <w:rsid w:val="001675C7"/>
    <w:rsid w:val="00167870"/>
    <w:rsid w:val="00167D3F"/>
    <w:rsid w:val="00170196"/>
    <w:rsid w:val="0017060B"/>
    <w:rsid w:val="00170701"/>
    <w:rsid w:val="0017071E"/>
    <w:rsid w:val="0017097D"/>
    <w:rsid w:val="00170B00"/>
    <w:rsid w:val="001712CC"/>
    <w:rsid w:val="0017195A"/>
    <w:rsid w:val="00171B71"/>
    <w:rsid w:val="00171B9D"/>
    <w:rsid w:val="00171C7A"/>
    <w:rsid w:val="00171C7C"/>
    <w:rsid w:val="00171D09"/>
    <w:rsid w:val="00172260"/>
    <w:rsid w:val="00172479"/>
    <w:rsid w:val="001724EA"/>
    <w:rsid w:val="00172637"/>
    <w:rsid w:val="001726D4"/>
    <w:rsid w:val="001728B5"/>
    <w:rsid w:val="00172BE5"/>
    <w:rsid w:val="00172CF6"/>
    <w:rsid w:val="00172FDC"/>
    <w:rsid w:val="0017336D"/>
    <w:rsid w:val="001733E5"/>
    <w:rsid w:val="00173474"/>
    <w:rsid w:val="00173F1A"/>
    <w:rsid w:val="00174052"/>
    <w:rsid w:val="001742F2"/>
    <w:rsid w:val="001742FD"/>
    <w:rsid w:val="001745CE"/>
    <w:rsid w:val="001746C6"/>
    <w:rsid w:val="00174CA6"/>
    <w:rsid w:val="00174E84"/>
    <w:rsid w:val="001750A0"/>
    <w:rsid w:val="001751AF"/>
    <w:rsid w:val="001752B3"/>
    <w:rsid w:val="00175756"/>
    <w:rsid w:val="001758A9"/>
    <w:rsid w:val="00175C54"/>
    <w:rsid w:val="00175D49"/>
    <w:rsid w:val="00175DCC"/>
    <w:rsid w:val="00176200"/>
    <w:rsid w:val="001762F3"/>
    <w:rsid w:val="001765DA"/>
    <w:rsid w:val="001766D2"/>
    <w:rsid w:val="00176799"/>
    <w:rsid w:val="001768FA"/>
    <w:rsid w:val="001769A8"/>
    <w:rsid w:val="00176B44"/>
    <w:rsid w:val="00176B7E"/>
    <w:rsid w:val="00176BD9"/>
    <w:rsid w:val="00176CE7"/>
    <w:rsid w:val="00177179"/>
    <w:rsid w:val="00177314"/>
    <w:rsid w:val="00177326"/>
    <w:rsid w:val="0017749D"/>
    <w:rsid w:val="001774E2"/>
    <w:rsid w:val="001777AA"/>
    <w:rsid w:val="0017786A"/>
    <w:rsid w:val="001778A7"/>
    <w:rsid w:val="00177F02"/>
    <w:rsid w:val="001800DA"/>
    <w:rsid w:val="001801F3"/>
    <w:rsid w:val="0018025A"/>
    <w:rsid w:val="00180269"/>
    <w:rsid w:val="001803EC"/>
    <w:rsid w:val="001806B5"/>
    <w:rsid w:val="00180B72"/>
    <w:rsid w:val="00180E81"/>
    <w:rsid w:val="00180E8D"/>
    <w:rsid w:val="00180FF8"/>
    <w:rsid w:val="001810A7"/>
    <w:rsid w:val="00181140"/>
    <w:rsid w:val="0018118B"/>
    <w:rsid w:val="001812CA"/>
    <w:rsid w:val="001813AC"/>
    <w:rsid w:val="001813B0"/>
    <w:rsid w:val="00181692"/>
    <w:rsid w:val="001818D8"/>
    <w:rsid w:val="00181E22"/>
    <w:rsid w:val="001820C3"/>
    <w:rsid w:val="00182288"/>
    <w:rsid w:val="0018239D"/>
    <w:rsid w:val="001824F5"/>
    <w:rsid w:val="001827CC"/>
    <w:rsid w:val="001827D5"/>
    <w:rsid w:val="0018285A"/>
    <w:rsid w:val="00182D27"/>
    <w:rsid w:val="00183096"/>
    <w:rsid w:val="001835D2"/>
    <w:rsid w:val="0018391B"/>
    <w:rsid w:val="00183D1B"/>
    <w:rsid w:val="00183D5B"/>
    <w:rsid w:val="0018421E"/>
    <w:rsid w:val="0018426D"/>
    <w:rsid w:val="00184490"/>
    <w:rsid w:val="001844C6"/>
    <w:rsid w:val="001845EF"/>
    <w:rsid w:val="00184647"/>
    <w:rsid w:val="0018474C"/>
    <w:rsid w:val="00184A1E"/>
    <w:rsid w:val="00184B03"/>
    <w:rsid w:val="00184E29"/>
    <w:rsid w:val="001850F2"/>
    <w:rsid w:val="0018513A"/>
    <w:rsid w:val="001855AA"/>
    <w:rsid w:val="001855F3"/>
    <w:rsid w:val="00185A67"/>
    <w:rsid w:val="00185BF1"/>
    <w:rsid w:val="00185E78"/>
    <w:rsid w:val="00186186"/>
    <w:rsid w:val="0018625D"/>
    <w:rsid w:val="00186507"/>
    <w:rsid w:val="001865B0"/>
    <w:rsid w:val="0018685F"/>
    <w:rsid w:val="00186A00"/>
    <w:rsid w:val="00186A77"/>
    <w:rsid w:val="00186AF3"/>
    <w:rsid w:val="0018703C"/>
    <w:rsid w:val="0018728C"/>
    <w:rsid w:val="001874D7"/>
    <w:rsid w:val="00187508"/>
    <w:rsid w:val="00187727"/>
    <w:rsid w:val="001878F4"/>
    <w:rsid w:val="00187937"/>
    <w:rsid w:val="00187B9E"/>
    <w:rsid w:val="00187E26"/>
    <w:rsid w:val="001900C7"/>
    <w:rsid w:val="001903F5"/>
    <w:rsid w:val="00190426"/>
    <w:rsid w:val="001907C0"/>
    <w:rsid w:val="0019083E"/>
    <w:rsid w:val="00190908"/>
    <w:rsid w:val="00190DB8"/>
    <w:rsid w:val="00190FC5"/>
    <w:rsid w:val="00190FF4"/>
    <w:rsid w:val="001910A2"/>
    <w:rsid w:val="00191188"/>
    <w:rsid w:val="001911BB"/>
    <w:rsid w:val="00191308"/>
    <w:rsid w:val="00191597"/>
    <w:rsid w:val="00191875"/>
    <w:rsid w:val="00191B55"/>
    <w:rsid w:val="00191D42"/>
    <w:rsid w:val="00192125"/>
    <w:rsid w:val="001925CD"/>
    <w:rsid w:val="00192810"/>
    <w:rsid w:val="0019292D"/>
    <w:rsid w:val="00192C1D"/>
    <w:rsid w:val="00192DC6"/>
    <w:rsid w:val="00192F5C"/>
    <w:rsid w:val="00193A3C"/>
    <w:rsid w:val="00193C8E"/>
    <w:rsid w:val="00193C8F"/>
    <w:rsid w:val="00193D19"/>
    <w:rsid w:val="00194013"/>
    <w:rsid w:val="001942E7"/>
    <w:rsid w:val="001945C8"/>
    <w:rsid w:val="001947F8"/>
    <w:rsid w:val="00194A76"/>
    <w:rsid w:val="00194AAE"/>
    <w:rsid w:val="00194B60"/>
    <w:rsid w:val="00194ECC"/>
    <w:rsid w:val="001952F6"/>
    <w:rsid w:val="00195802"/>
    <w:rsid w:val="00195D19"/>
    <w:rsid w:val="00195DF5"/>
    <w:rsid w:val="00195F0C"/>
    <w:rsid w:val="00195F76"/>
    <w:rsid w:val="001961C5"/>
    <w:rsid w:val="00196425"/>
    <w:rsid w:val="001967A7"/>
    <w:rsid w:val="00196A24"/>
    <w:rsid w:val="00196E13"/>
    <w:rsid w:val="0019753E"/>
    <w:rsid w:val="0019756C"/>
    <w:rsid w:val="00197888"/>
    <w:rsid w:val="00197D54"/>
    <w:rsid w:val="001A0471"/>
    <w:rsid w:val="001A04B2"/>
    <w:rsid w:val="001A0835"/>
    <w:rsid w:val="001A0AD5"/>
    <w:rsid w:val="001A0BAB"/>
    <w:rsid w:val="001A0F71"/>
    <w:rsid w:val="001A0FAD"/>
    <w:rsid w:val="001A0FC3"/>
    <w:rsid w:val="001A1198"/>
    <w:rsid w:val="001A1327"/>
    <w:rsid w:val="001A1374"/>
    <w:rsid w:val="001A140A"/>
    <w:rsid w:val="001A1422"/>
    <w:rsid w:val="001A155C"/>
    <w:rsid w:val="001A16F2"/>
    <w:rsid w:val="001A1B29"/>
    <w:rsid w:val="001A1BCB"/>
    <w:rsid w:val="001A1DB0"/>
    <w:rsid w:val="001A1E8A"/>
    <w:rsid w:val="001A1FF8"/>
    <w:rsid w:val="001A212D"/>
    <w:rsid w:val="001A23BB"/>
    <w:rsid w:val="001A269D"/>
    <w:rsid w:val="001A26B9"/>
    <w:rsid w:val="001A26F2"/>
    <w:rsid w:val="001A3352"/>
    <w:rsid w:val="001A33EA"/>
    <w:rsid w:val="001A3695"/>
    <w:rsid w:val="001A3B50"/>
    <w:rsid w:val="001A3FE2"/>
    <w:rsid w:val="001A4052"/>
    <w:rsid w:val="001A43D5"/>
    <w:rsid w:val="001A44AA"/>
    <w:rsid w:val="001A45BB"/>
    <w:rsid w:val="001A49CC"/>
    <w:rsid w:val="001A4A74"/>
    <w:rsid w:val="001A4C6A"/>
    <w:rsid w:val="001A4DA7"/>
    <w:rsid w:val="001A4E14"/>
    <w:rsid w:val="001A4E2A"/>
    <w:rsid w:val="001A4E32"/>
    <w:rsid w:val="001A5593"/>
    <w:rsid w:val="001A5669"/>
    <w:rsid w:val="001A59BB"/>
    <w:rsid w:val="001A5A0F"/>
    <w:rsid w:val="001A5B24"/>
    <w:rsid w:val="001A5B3F"/>
    <w:rsid w:val="001A5C62"/>
    <w:rsid w:val="001A5DE6"/>
    <w:rsid w:val="001A5F3D"/>
    <w:rsid w:val="001A5FBA"/>
    <w:rsid w:val="001A638B"/>
    <w:rsid w:val="001A63B0"/>
    <w:rsid w:val="001A655E"/>
    <w:rsid w:val="001A65E9"/>
    <w:rsid w:val="001A66C3"/>
    <w:rsid w:val="001A67AA"/>
    <w:rsid w:val="001A67F3"/>
    <w:rsid w:val="001A6839"/>
    <w:rsid w:val="001A6A79"/>
    <w:rsid w:val="001A6B09"/>
    <w:rsid w:val="001A6BD3"/>
    <w:rsid w:val="001A6DF6"/>
    <w:rsid w:val="001A6EAA"/>
    <w:rsid w:val="001A6F68"/>
    <w:rsid w:val="001A7190"/>
    <w:rsid w:val="001A74BB"/>
    <w:rsid w:val="001A776D"/>
    <w:rsid w:val="001A79C5"/>
    <w:rsid w:val="001A7B02"/>
    <w:rsid w:val="001B017B"/>
    <w:rsid w:val="001B05C4"/>
    <w:rsid w:val="001B074A"/>
    <w:rsid w:val="001B08FF"/>
    <w:rsid w:val="001B0FD9"/>
    <w:rsid w:val="001B140A"/>
    <w:rsid w:val="001B1777"/>
    <w:rsid w:val="001B1992"/>
    <w:rsid w:val="001B1B2B"/>
    <w:rsid w:val="001B1CD9"/>
    <w:rsid w:val="001B1E9C"/>
    <w:rsid w:val="001B1FC6"/>
    <w:rsid w:val="001B204A"/>
    <w:rsid w:val="001B2249"/>
    <w:rsid w:val="001B2314"/>
    <w:rsid w:val="001B2370"/>
    <w:rsid w:val="001B25B8"/>
    <w:rsid w:val="001B27B7"/>
    <w:rsid w:val="001B2A41"/>
    <w:rsid w:val="001B2AD7"/>
    <w:rsid w:val="001B2C1F"/>
    <w:rsid w:val="001B2D49"/>
    <w:rsid w:val="001B2D93"/>
    <w:rsid w:val="001B2ED0"/>
    <w:rsid w:val="001B30A5"/>
    <w:rsid w:val="001B32D1"/>
    <w:rsid w:val="001B32E9"/>
    <w:rsid w:val="001B330C"/>
    <w:rsid w:val="001B332D"/>
    <w:rsid w:val="001B3645"/>
    <w:rsid w:val="001B387D"/>
    <w:rsid w:val="001B39C2"/>
    <w:rsid w:val="001B3AA5"/>
    <w:rsid w:val="001B3D2F"/>
    <w:rsid w:val="001B4317"/>
    <w:rsid w:val="001B4326"/>
    <w:rsid w:val="001B4488"/>
    <w:rsid w:val="001B449A"/>
    <w:rsid w:val="001B45A7"/>
    <w:rsid w:val="001B4623"/>
    <w:rsid w:val="001B4647"/>
    <w:rsid w:val="001B4BC3"/>
    <w:rsid w:val="001B4E01"/>
    <w:rsid w:val="001B4F96"/>
    <w:rsid w:val="001B57E8"/>
    <w:rsid w:val="001B5908"/>
    <w:rsid w:val="001B5991"/>
    <w:rsid w:val="001B5E49"/>
    <w:rsid w:val="001B5FE9"/>
    <w:rsid w:val="001B6147"/>
    <w:rsid w:val="001B68E4"/>
    <w:rsid w:val="001B6B11"/>
    <w:rsid w:val="001B6B77"/>
    <w:rsid w:val="001B6D41"/>
    <w:rsid w:val="001B6E7E"/>
    <w:rsid w:val="001B7000"/>
    <w:rsid w:val="001B7012"/>
    <w:rsid w:val="001B7264"/>
    <w:rsid w:val="001B7319"/>
    <w:rsid w:val="001B7899"/>
    <w:rsid w:val="001B78B5"/>
    <w:rsid w:val="001B7B02"/>
    <w:rsid w:val="001B7C04"/>
    <w:rsid w:val="001B7E65"/>
    <w:rsid w:val="001C00DB"/>
    <w:rsid w:val="001C045F"/>
    <w:rsid w:val="001C047F"/>
    <w:rsid w:val="001C04CF"/>
    <w:rsid w:val="001C0B5A"/>
    <w:rsid w:val="001C1223"/>
    <w:rsid w:val="001C145F"/>
    <w:rsid w:val="001C158E"/>
    <w:rsid w:val="001C1867"/>
    <w:rsid w:val="001C1AAA"/>
    <w:rsid w:val="001C1B0B"/>
    <w:rsid w:val="001C1B20"/>
    <w:rsid w:val="001C2103"/>
    <w:rsid w:val="001C2198"/>
    <w:rsid w:val="001C2489"/>
    <w:rsid w:val="001C2510"/>
    <w:rsid w:val="001C2756"/>
    <w:rsid w:val="001C2788"/>
    <w:rsid w:val="001C29CC"/>
    <w:rsid w:val="001C2AF7"/>
    <w:rsid w:val="001C2C13"/>
    <w:rsid w:val="001C2C3E"/>
    <w:rsid w:val="001C2CCA"/>
    <w:rsid w:val="001C2ED9"/>
    <w:rsid w:val="001C3022"/>
    <w:rsid w:val="001C31C0"/>
    <w:rsid w:val="001C3349"/>
    <w:rsid w:val="001C35C1"/>
    <w:rsid w:val="001C36EC"/>
    <w:rsid w:val="001C3788"/>
    <w:rsid w:val="001C3853"/>
    <w:rsid w:val="001C3DB5"/>
    <w:rsid w:val="001C3E58"/>
    <w:rsid w:val="001C3E76"/>
    <w:rsid w:val="001C40E3"/>
    <w:rsid w:val="001C4657"/>
    <w:rsid w:val="001C495D"/>
    <w:rsid w:val="001C4A75"/>
    <w:rsid w:val="001C502E"/>
    <w:rsid w:val="001C504A"/>
    <w:rsid w:val="001C5149"/>
    <w:rsid w:val="001C5162"/>
    <w:rsid w:val="001C526B"/>
    <w:rsid w:val="001C5290"/>
    <w:rsid w:val="001C5504"/>
    <w:rsid w:val="001C587C"/>
    <w:rsid w:val="001C5E6E"/>
    <w:rsid w:val="001C695A"/>
    <w:rsid w:val="001C6FDA"/>
    <w:rsid w:val="001C708A"/>
    <w:rsid w:val="001C71DD"/>
    <w:rsid w:val="001C71FB"/>
    <w:rsid w:val="001C72A9"/>
    <w:rsid w:val="001C73A0"/>
    <w:rsid w:val="001C743E"/>
    <w:rsid w:val="001C78A3"/>
    <w:rsid w:val="001C7A8C"/>
    <w:rsid w:val="001C7C0C"/>
    <w:rsid w:val="001C7D16"/>
    <w:rsid w:val="001C7F18"/>
    <w:rsid w:val="001D003D"/>
    <w:rsid w:val="001D0323"/>
    <w:rsid w:val="001D03B7"/>
    <w:rsid w:val="001D064C"/>
    <w:rsid w:val="001D0663"/>
    <w:rsid w:val="001D0889"/>
    <w:rsid w:val="001D09B1"/>
    <w:rsid w:val="001D0B39"/>
    <w:rsid w:val="001D0C1D"/>
    <w:rsid w:val="001D0D7E"/>
    <w:rsid w:val="001D119E"/>
    <w:rsid w:val="001D11E7"/>
    <w:rsid w:val="001D121C"/>
    <w:rsid w:val="001D134B"/>
    <w:rsid w:val="001D1458"/>
    <w:rsid w:val="001D148B"/>
    <w:rsid w:val="001D15F7"/>
    <w:rsid w:val="001D17FD"/>
    <w:rsid w:val="001D1B96"/>
    <w:rsid w:val="001D1EFE"/>
    <w:rsid w:val="001D223D"/>
    <w:rsid w:val="001D24A1"/>
    <w:rsid w:val="001D2585"/>
    <w:rsid w:val="001D258F"/>
    <w:rsid w:val="001D2A6B"/>
    <w:rsid w:val="001D2D53"/>
    <w:rsid w:val="001D2D69"/>
    <w:rsid w:val="001D2E32"/>
    <w:rsid w:val="001D3009"/>
    <w:rsid w:val="001D31D3"/>
    <w:rsid w:val="001D34EA"/>
    <w:rsid w:val="001D362E"/>
    <w:rsid w:val="001D36A5"/>
    <w:rsid w:val="001D39F8"/>
    <w:rsid w:val="001D3B02"/>
    <w:rsid w:val="001D3EB1"/>
    <w:rsid w:val="001D3FE6"/>
    <w:rsid w:val="001D412A"/>
    <w:rsid w:val="001D45F2"/>
    <w:rsid w:val="001D46AE"/>
    <w:rsid w:val="001D47F4"/>
    <w:rsid w:val="001D484A"/>
    <w:rsid w:val="001D4C8F"/>
    <w:rsid w:val="001D4CA3"/>
    <w:rsid w:val="001D5113"/>
    <w:rsid w:val="001D552B"/>
    <w:rsid w:val="001D5559"/>
    <w:rsid w:val="001D591D"/>
    <w:rsid w:val="001D596E"/>
    <w:rsid w:val="001D5997"/>
    <w:rsid w:val="001D5A67"/>
    <w:rsid w:val="001D5CF5"/>
    <w:rsid w:val="001D5D1A"/>
    <w:rsid w:val="001D5F81"/>
    <w:rsid w:val="001D5FC7"/>
    <w:rsid w:val="001D608C"/>
    <w:rsid w:val="001D6139"/>
    <w:rsid w:val="001D613C"/>
    <w:rsid w:val="001D6167"/>
    <w:rsid w:val="001D61A2"/>
    <w:rsid w:val="001D63AC"/>
    <w:rsid w:val="001D63D0"/>
    <w:rsid w:val="001D6714"/>
    <w:rsid w:val="001D672B"/>
    <w:rsid w:val="001D679D"/>
    <w:rsid w:val="001D6E21"/>
    <w:rsid w:val="001D70E0"/>
    <w:rsid w:val="001D71E8"/>
    <w:rsid w:val="001D72D2"/>
    <w:rsid w:val="001D74A8"/>
    <w:rsid w:val="001D76AB"/>
    <w:rsid w:val="001D78C3"/>
    <w:rsid w:val="001D7A43"/>
    <w:rsid w:val="001D7ACD"/>
    <w:rsid w:val="001D7E71"/>
    <w:rsid w:val="001D7F78"/>
    <w:rsid w:val="001E003D"/>
    <w:rsid w:val="001E04BC"/>
    <w:rsid w:val="001E04D5"/>
    <w:rsid w:val="001E04F9"/>
    <w:rsid w:val="001E06D7"/>
    <w:rsid w:val="001E0766"/>
    <w:rsid w:val="001E07D7"/>
    <w:rsid w:val="001E093C"/>
    <w:rsid w:val="001E0DBA"/>
    <w:rsid w:val="001E0FAB"/>
    <w:rsid w:val="001E1269"/>
    <w:rsid w:val="001E14C0"/>
    <w:rsid w:val="001E174B"/>
    <w:rsid w:val="001E1975"/>
    <w:rsid w:val="001E1CC0"/>
    <w:rsid w:val="001E1D0E"/>
    <w:rsid w:val="001E1DB7"/>
    <w:rsid w:val="001E1E00"/>
    <w:rsid w:val="001E20B3"/>
    <w:rsid w:val="001E2412"/>
    <w:rsid w:val="001E261C"/>
    <w:rsid w:val="001E28B4"/>
    <w:rsid w:val="001E28CE"/>
    <w:rsid w:val="001E2EC3"/>
    <w:rsid w:val="001E3196"/>
    <w:rsid w:val="001E3601"/>
    <w:rsid w:val="001E3629"/>
    <w:rsid w:val="001E362A"/>
    <w:rsid w:val="001E3BB5"/>
    <w:rsid w:val="001E3E6C"/>
    <w:rsid w:val="001E3FDD"/>
    <w:rsid w:val="001E43CC"/>
    <w:rsid w:val="001E458C"/>
    <w:rsid w:val="001E48EA"/>
    <w:rsid w:val="001E4C25"/>
    <w:rsid w:val="001E51A2"/>
    <w:rsid w:val="001E51D9"/>
    <w:rsid w:val="001E524B"/>
    <w:rsid w:val="001E579F"/>
    <w:rsid w:val="001E57CA"/>
    <w:rsid w:val="001E58DD"/>
    <w:rsid w:val="001E58DE"/>
    <w:rsid w:val="001E59A1"/>
    <w:rsid w:val="001E5CD5"/>
    <w:rsid w:val="001E6421"/>
    <w:rsid w:val="001E65E4"/>
    <w:rsid w:val="001E6674"/>
    <w:rsid w:val="001E67C2"/>
    <w:rsid w:val="001E68BB"/>
    <w:rsid w:val="001E6A73"/>
    <w:rsid w:val="001E6BF4"/>
    <w:rsid w:val="001E6CDE"/>
    <w:rsid w:val="001E6F78"/>
    <w:rsid w:val="001E6FAE"/>
    <w:rsid w:val="001E70EA"/>
    <w:rsid w:val="001E77A0"/>
    <w:rsid w:val="001E7FE0"/>
    <w:rsid w:val="001F03D2"/>
    <w:rsid w:val="001F0748"/>
    <w:rsid w:val="001F0A72"/>
    <w:rsid w:val="001F0B0B"/>
    <w:rsid w:val="001F0D5C"/>
    <w:rsid w:val="001F1407"/>
    <w:rsid w:val="001F15D5"/>
    <w:rsid w:val="001F18F1"/>
    <w:rsid w:val="001F1F2B"/>
    <w:rsid w:val="001F2252"/>
    <w:rsid w:val="001F25C6"/>
    <w:rsid w:val="001F2B3E"/>
    <w:rsid w:val="001F2C32"/>
    <w:rsid w:val="001F302E"/>
    <w:rsid w:val="001F33AD"/>
    <w:rsid w:val="001F3545"/>
    <w:rsid w:val="001F35A0"/>
    <w:rsid w:val="001F3799"/>
    <w:rsid w:val="001F3900"/>
    <w:rsid w:val="001F3B9B"/>
    <w:rsid w:val="001F3C58"/>
    <w:rsid w:val="001F3DC1"/>
    <w:rsid w:val="001F4004"/>
    <w:rsid w:val="001F4211"/>
    <w:rsid w:val="001F43ED"/>
    <w:rsid w:val="001F44CE"/>
    <w:rsid w:val="001F44D3"/>
    <w:rsid w:val="001F458C"/>
    <w:rsid w:val="001F4765"/>
    <w:rsid w:val="001F4CA4"/>
    <w:rsid w:val="001F4EF4"/>
    <w:rsid w:val="001F5040"/>
    <w:rsid w:val="001F590C"/>
    <w:rsid w:val="001F5BF9"/>
    <w:rsid w:val="001F5EC4"/>
    <w:rsid w:val="001F618A"/>
    <w:rsid w:val="001F61BB"/>
    <w:rsid w:val="001F6460"/>
    <w:rsid w:val="001F6775"/>
    <w:rsid w:val="001F6826"/>
    <w:rsid w:val="001F685F"/>
    <w:rsid w:val="001F688A"/>
    <w:rsid w:val="001F6E03"/>
    <w:rsid w:val="001F6EAF"/>
    <w:rsid w:val="001F7013"/>
    <w:rsid w:val="001F7585"/>
    <w:rsid w:val="001F75D2"/>
    <w:rsid w:val="001F75DA"/>
    <w:rsid w:val="001F772A"/>
    <w:rsid w:val="001F797E"/>
    <w:rsid w:val="001F79DC"/>
    <w:rsid w:val="001F7A89"/>
    <w:rsid w:val="001F7B13"/>
    <w:rsid w:val="001F7BC3"/>
    <w:rsid w:val="001F7E54"/>
    <w:rsid w:val="001F7EAB"/>
    <w:rsid w:val="00200782"/>
    <w:rsid w:val="00200E68"/>
    <w:rsid w:val="00201384"/>
    <w:rsid w:val="0020141D"/>
    <w:rsid w:val="0020176E"/>
    <w:rsid w:val="0020178D"/>
    <w:rsid w:val="00201CDB"/>
    <w:rsid w:val="00201DE4"/>
    <w:rsid w:val="00202659"/>
    <w:rsid w:val="0020269C"/>
    <w:rsid w:val="0020272B"/>
    <w:rsid w:val="0020292A"/>
    <w:rsid w:val="00202A36"/>
    <w:rsid w:val="00202B9C"/>
    <w:rsid w:val="00202D57"/>
    <w:rsid w:val="00202DF9"/>
    <w:rsid w:val="00202E84"/>
    <w:rsid w:val="00202F3A"/>
    <w:rsid w:val="00202F7A"/>
    <w:rsid w:val="0020352B"/>
    <w:rsid w:val="002036C3"/>
    <w:rsid w:val="00203A4D"/>
    <w:rsid w:val="00203AE0"/>
    <w:rsid w:val="00203E65"/>
    <w:rsid w:val="002042D5"/>
    <w:rsid w:val="00204443"/>
    <w:rsid w:val="0020477C"/>
    <w:rsid w:val="002047FF"/>
    <w:rsid w:val="002048EC"/>
    <w:rsid w:val="0020496E"/>
    <w:rsid w:val="00204ADA"/>
    <w:rsid w:val="00204B34"/>
    <w:rsid w:val="00204B9C"/>
    <w:rsid w:val="00204C72"/>
    <w:rsid w:val="00204E23"/>
    <w:rsid w:val="00205047"/>
    <w:rsid w:val="0020509C"/>
    <w:rsid w:val="00205606"/>
    <w:rsid w:val="00205B11"/>
    <w:rsid w:val="00205EAA"/>
    <w:rsid w:val="002060BB"/>
    <w:rsid w:val="0020620A"/>
    <w:rsid w:val="002062A7"/>
    <w:rsid w:val="002062AB"/>
    <w:rsid w:val="0020634F"/>
    <w:rsid w:val="00206521"/>
    <w:rsid w:val="002067B9"/>
    <w:rsid w:val="002067EE"/>
    <w:rsid w:val="00206B23"/>
    <w:rsid w:val="00206BEA"/>
    <w:rsid w:val="00206D77"/>
    <w:rsid w:val="00206E8D"/>
    <w:rsid w:val="00206EE2"/>
    <w:rsid w:val="00207040"/>
    <w:rsid w:val="002071C2"/>
    <w:rsid w:val="002073F9"/>
    <w:rsid w:val="00207471"/>
    <w:rsid w:val="00207596"/>
    <w:rsid w:val="0020770A"/>
    <w:rsid w:val="0020790B"/>
    <w:rsid w:val="00207A40"/>
    <w:rsid w:val="00207E74"/>
    <w:rsid w:val="00210054"/>
    <w:rsid w:val="002100CD"/>
    <w:rsid w:val="00210137"/>
    <w:rsid w:val="002102FF"/>
    <w:rsid w:val="002108B3"/>
    <w:rsid w:val="00210A97"/>
    <w:rsid w:val="00210B5C"/>
    <w:rsid w:val="00210C96"/>
    <w:rsid w:val="00210D2E"/>
    <w:rsid w:val="00211075"/>
    <w:rsid w:val="00211469"/>
    <w:rsid w:val="00211695"/>
    <w:rsid w:val="00211747"/>
    <w:rsid w:val="002117DD"/>
    <w:rsid w:val="00211AC7"/>
    <w:rsid w:val="00212101"/>
    <w:rsid w:val="00212459"/>
    <w:rsid w:val="0021252D"/>
    <w:rsid w:val="002128FD"/>
    <w:rsid w:val="002129D9"/>
    <w:rsid w:val="00212C88"/>
    <w:rsid w:val="00213177"/>
    <w:rsid w:val="002134BC"/>
    <w:rsid w:val="00213867"/>
    <w:rsid w:val="00213B2D"/>
    <w:rsid w:val="00214138"/>
    <w:rsid w:val="00214474"/>
    <w:rsid w:val="002144AD"/>
    <w:rsid w:val="002146AD"/>
    <w:rsid w:val="002146FB"/>
    <w:rsid w:val="0021471E"/>
    <w:rsid w:val="0021482C"/>
    <w:rsid w:val="00214893"/>
    <w:rsid w:val="00214B49"/>
    <w:rsid w:val="00214B83"/>
    <w:rsid w:val="002152A5"/>
    <w:rsid w:val="00215917"/>
    <w:rsid w:val="00215A33"/>
    <w:rsid w:val="00215A6F"/>
    <w:rsid w:val="00215D32"/>
    <w:rsid w:val="00215E28"/>
    <w:rsid w:val="00215E95"/>
    <w:rsid w:val="00216232"/>
    <w:rsid w:val="002162EC"/>
    <w:rsid w:val="002167BA"/>
    <w:rsid w:val="002167BD"/>
    <w:rsid w:val="002167E2"/>
    <w:rsid w:val="0021687D"/>
    <w:rsid w:val="0021692D"/>
    <w:rsid w:val="00216940"/>
    <w:rsid w:val="00216D9D"/>
    <w:rsid w:val="00216F32"/>
    <w:rsid w:val="002171A7"/>
    <w:rsid w:val="00217316"/>
    <w:rsid w:val="00217354"/>
    <w:rsid w:val="002174E7"/>
    <w:rsid w:val="002174EE"/>
    <w:rsid w:val="002175A8"/>
    <w:rsid w:val="00217836"/>
    <w:rsid w:val="00217AB1"/>
    <w:rsid w:val="00217CD5"/>
    <w:rsid w:val="00217D9D"/>
    <w:rsid w:val="00217DC1"/>
    <w:rsid w:val="002201FA"/>
    <w:rsid w:val="002204F3"/>
    <w:rsid w:val="002207E8"/>
    <w:rsid w:val="002209A2"/>
    <w:rsid w:val="00221061"/>
    <w:rsid w:val="002210ED"/>
    <w:rsid w:val="00221466"/>
    <w:rsid w:val="002215A9"/>
    <w:rsid w:val="002215EB"/>
    <w:rsid w:val="00221C1E"/>
    <w:rsid w:val="00221CE8"/>
    <w:rsid w:val="00221D74"/>
    <w:rsid w:val="00221E74"/>
    <w:rsid w:val="00221F53"/>
    <w:rsid w:val="00222358"/>
    <w:rsid w:val="002227D2"/>
    <w:rsid w:val="00222825"/>
    <w:rsid w:val="00222925"/>
    <w:rsid w:val="00222DA2"/>
    <w:rsid w:val="00222F2D"/>
    <w:rsid w:val="0022327F"/>
    <w:rsid w:val="0022339A"/>
    <w:rsid w:val="0022358E"/>
    <w:rsid w:val="0022389C"/>
    <w:rsid w:val="002239F4"/>
    <w:rsid w:val="00223D86"/>
    <w:rsid w:val="00223E4F"/>
    <w:rsid w:val="00223E6E"/>
    <w:rsid w:val="0022454A"/>
    <w:rsid w:val="002247B9"/>
    <w:rsid w:val="0022483C"/>
    <w:rsid w:val="00225068"/>
    <w:rsid w:val="00225338"/>
    <w:rsid w:val="00225346"/>
    <w:rsid w:val="002255AF"/>
    <w:rsid w:val="0022562B"/>
    <w:rsid w:val="0022566F"/>
    <w:rsid w:val="00225996"/>
    <w:rsid w:val="00225A1D"/>
    <w:rsid w:val="00225AB3"/>
    <w:rsid w:val="00226100"/>
    <w:rsid w:val="00226225"/>
    <w:rsid w:val="00226368"/>
    <w:rsid w:val="00226486"/>
    <w:rsid w:val="00226531"/>
    <w:rsid w:val="0022661F"/>
    <w:rsid w:val="00226693"/>
    <w:rsid w:val="00226A73"/>
    <w:rsid w:val="00226BF6"/>
    <w:rsid w:val="00226D86"/>
    <w:rsid w:val="00227018"/>
    <w:rsid w:val="002271A8"/>
    <w:rsid w:val="00227499"/>
    <w:rsid w:val="002279F1"/>
    <w:rsid w:val="00227B41"/>
    <w:rsid w:val="00227BEF"/>
    <w:rsid w:val="00227DBE"/>
    <w:rsid w:val="00230158"/>
    <w:rsid w:val="00230259"/>
    <w:rsid w:val="002303C0"/>
    <w:rsid w:val="0023054E"/>
    <w:rsid w:val="00230ED5"/>
    <w:rsid w:val="002310A3"/>
    <w:rsid w:val="002310A7"/>
    <w:rsid w:val="002310E4"/>
    <w:rsid w:val="00231477"/>
    <w:rsid w:val="002315C9"/>
    <w:rsid w:val="002319D8"/>
    <w:rsid w:val="00231B63"/>
    <w:rsid w:val="002323B0"/>
    <w:rsid w:val="0023294F"/>
    <w:rsid w:val="00232B85"/>
    <w:rsid w:val="00232D3E"/>
    <w:rsid w:val="0023307D"/>
    <w:rsid w:val="0023348B"/>
    <w:rsid w:val="002334F6"/>
    <w:rsid w:val="00233556"/>
    <w:rsid w:val="002335AF"/>
    <w:rsid w:val="002339EF"/>
    <w:rsid w:val="00233B50"/>
    <w:rsid w:val="00233B6E"/>
    <w:rsid w:val="00233D6B"/>
    <w:rsid w:val="00234470"/>
    <w:rsid w:val="00234904"/>
    <w:rsid w:val="0023491A"/>
    <w:rsid w:val="00234B4B"/>
    <w:rsid w:val="00234B70"/>
    <w:rsid w:val="00235122"/>
    <w:rsid w:val="002351B8"/>
    <w:rsid w:val="002353F9"/>
    <w:rsid w:val="00235711"/>
    <w:rsid w:val="0023589F"/>
    <w:rsid w:val="00235B15"/>
    <w:rsid w:val="00235BF8"/>
    <w:rsid w:val="00235C2B"/>
    <w:rsid w:val="00235E01"/>
    <w:rsid w:val="002361E7"/>
    <w:rsid w:val="002361EB"/>
    <w:rsid w:val="0023624D"/>
    <w:rsid w:val="002366FA"/>
    <w:rsid w:val="0023683F"/>
    <w:rsid w:val="00236A12"/>
    <w:rsid w:val="00236B84"/>
    <w:rsid w:val="00236CE2"/>
    <w:rsid w:val="00236EB9"/>
    <w:rsid w:val="00236F82"/>
    <w:rsid w:val="00237173"/>
    <w:rsid w:val="002373DE"/>
    <w:rsid w:val="002374AD"/>
    <w:rsid w:val="002375F4"/>
    <w:rsid w:val="00237CAC"/>
    <w:rsid w:val="00237F32"/>
    <w:rsid w:val="0024006F"/>
    <w:rsid w:val="0024023E"/>
    <w:rsid w:val="0024058B"/>
    <w:rsid w:val="00240884"/>
    <w:rsid w:val="002408CA"/>
    <w:rsid w:val="00240B81"/>
    <w:rsid w:val="00240EF6"/>
    <w:rsid w:val="00241063"/>
    <w:rsid w:val="00241565"/>
    <w:rsid w:val="0024170C"/>
    <w:rsid w:val="0024178C"/>
    <w:rsid w:val="002417EE"/>
    <w:rsid w:val="00241A40"/>
    <w:rsid w:val="0024216E"/>
    <w:rsid w:val="002421DA"/>
    <w:rsid w:val="00242210"/>
    <w:rsid w:val="002423EA"/>
    <w:rsid w:val="00242490"/>
    <w:rsid w:val="00242651"/>
    <w:rsid w:val="00242821"/>
    <w:rsid w:val="002429C2"/>
    <w:rsid w:val="00242B70"/>
    <w:rsid w:val="00242BBE"/>
    <w:rsid w:val="00242BD2"/>
    <w:rsid w:val="00242C65"/>
    <w:rsid w:val="00242DCD"/>
    <w:rsid w:val="00242FA9"/>
    <w:rsid w:val="00242FD4"/>
    <w:rsid w:val="0024303E"/>
    <w:rsid w:val="00243090"/>
    <w:rsid w:val="0024315F"/>
    <w:rsid w:val="00243399"/>
    <w:rsid w:val="0024388F"/>
    <w:rsid w:val="00243A45"/>
    <w:rsid w:val="00243BD5"/>
    <w:rsid w:val="00243C26"/>
    <w:rsid w:val="002441B6"/>
    <w:rsid w:val="0024429D"/>
    <w:rsid w:val="002443A2"/>
    <w:rsid w:val="002445E5"/>
    <w:rsid w:val="00244822"/>
    <w:rsid w:val="002448CB"/>
    <w:rsid w:val="0024494B"/>
    <w:rsid w:val="00244B67"/>
    <w:rsid w:val="00244BA9"/>
    <w:rsid w:val="00244C77"/>
    <w:rsid w:val="00244DC4"/>
    <w:rsid w:val="0024522B"/>
    <w:rsid w:val="00245460"/>
    <w:rsid w:val="002454B4"/>
    <w:rsid w:val="00245EE0"/>
    <w:rsid w:val="002463EB"/>
    <w:rsid w:val="00246800"/>
    <w:rsid w:val="002469E9"/>
    <w:rsid w:val="00246B20"/>
    <w:rsid w:val="00246F6B"/>
    <w:rsid w:val="00246FF0"/>
    <w:rsid w:val="00247125"/>
    <w:rsid w:val="002471B2"/>
    <w:rsid w:val="0024748D"/>
    <w:rsid w:val="00247615"/>
    <w:rsid w:val="002478BA"/>
    <w:rsid w:val="00247A71"/>
    <w:rsid w:val="00247B03"/>
    <w:rsid w:val="00247DAF"/>
    <w:rsid w:val="00247E5E"/>
    <w:rsid w:val="00247FFA"/>
    <w:rsid w:val="0024A82E"/>
    <w:rsid w:val="00250082"/>
    <w:rsid w:val="002505EC"/>
    <w:rsid w:val="002507F1"/>
    <w:rsid w:val="002508AB"/>
    <w:rsid w:val="0025098A"/>
    <w:rsid w:val="00250B7E"/>
    <w:rsid w:val="00251064"/>
    <w:rsid w:val="002511ED"/>
    <w:rsid w:val="00251326"/>
    <w:rsid w:val="00251382"/>
    <w:rsid w:val="00251AD4"/>
    <w:rsid w:val="00251E57"/>
    <w:rsid w:val="00251E9A"/>
    <w:rsid w:val="00251EF2"/>
    <w:rsid w:val="00252171"/>
    <w:rsid w:val="0025221C"/>
    <w:rsid w:val="00252585"/>
    <w:rsid w:val="002526BE"/>
    <w:rsid w:val="0025284B"/>
    <w:rsid w:val="00252997"/>
    <w:rsid w:val="00252D1A"/>
    <w:rsid w:val="00252DEC"/>
    <w:rsid w:val="00252E1E"/>
    <w:rsid w:val="00252E27"/>
    <w:rsid w:val="00252F9D"/>
    <w:rsid w:val="00252FE6"/>
    <w:rsid w:val="00253356"/>
    <w:rsid w:val="002533C2"/>
    <w:rsid w:val="0025358A"/>
    <w:rsid w:val="002536AC"/>
    <w:rsid w:val="0025376B"/>
    <w:rsid w:val="002539E4"/>
    <w:rsid w:val="00253C6D"/>
    <w:rsid w:val="0025401E"/>
    <w:rsid w:val="0025402C"/>
    <w:rsid w:val="002540F7"/>
    <w:rsid w:val="00254155"/>
    <w:rsid w:val="00254178"/>
    <w:rsid w:val="00254AC5"/>
    <w:rsid w:val="00254E57"/>
    <w:rsid w:val="00254F12"/>
    <w:rsid w:val="00254FD2"/>
    <w:rsid w:val="002550B6"/>
    <w:rsid w:val="0025562D"/>
    <w:rsid w:val="00255632"/>
    <w:rsid w:val="00255945"/>
    <w:rsid w:val="00255BBC"/>
    <w:rsid w:val="00255C75"/>
    <w:rsid w:val="00255D55"/>
    <w:rsid w:val="0025626D"/>
    <w:rsid w:val="0025633A"/>
    <w:rsid w:val="002564D3"/>
    <w:rsid w:val="00256560"/>
    <w:rsid w:val="00256624"/>
    <w:rsid w:val="00256CB1"/>
    <w:rsid w:val="00256D93"/>
    <w:rsid w:val="002572EC"/>
    <w:rsid w:val="002574EC"/>
    <w:rsid w:val="0025768A"/>
    <w:rsid w:val="00257B72"/>
    <w:rsid w:val="00257F30"/>
    <w:rsid w:val="00257FED"/>
    <w:rsid w:val="002600A1"/>
    <w:rsid w:val="002603EE"/>
    <w:rsid w:val="0026099A"/>
    <w:rsid w:val="002609FE"/>
    <w:rsid w:val="00260CB3"/>
    <w:rsid w:val="00260E03"/>
    <w:rsid w:val="002610B0"/>
    <w:rsid w:val="0026147B"/>
    <w:rsid w:val="00261590"/>
    <w:rsid w:val="0026165C"/>
    <w:rsid w:val="0026176A"/>
    <w:rsid w:val="0026181D"/>
    <w:rsid w:val="00261B1F"/>
    <w:rsid w:val="00261BCC"/>
    <w:rsid w:val="00261BE8"/>
    <w:rsid w:val="00261C7F"/>
    <w:rsid w:val="00261D4B"/>
    <w:rsid w:val="00261E48"/>
    <w:rsid w:val="00262168"/>
    <w:rsid w:val="002622B0"/>
    <w:rsid w:val="00262310"/>
    <w:rsid w:val="00262417"/>
    <w:rsid w:val="0026258F"/>
    <w:rsid w:val="0026261F"/>
    <w:rsid w:val="002629DD"/>
    <w:rsid w:val="00262ACE"/>
    <w:rsid w:val="00262B31"/>
    <w:rsid w:val="00262B6A"/>
    <w:rsid w:val="00263119"/>
    <w:rsid w:val="002633AF"/>
    <w:rsid w:val="002635FC"/>
    <w:rsid w:val="0026373E"/>
    <w:rsid w:val="00263A79"/>
    <w:rsid w:val="00263B48"/>
    <w:rsid w:val="00263BBF"/>
    <w:rsid w:val="00263EE0"/>
    <w:rsid w:val="002644C0"/>
    <w:rsid w:val="00264617"/>
    <w:rsid w:val="002648C1"/>
    <w:rsid w:val="002648CC"/>
    <w:rsid w:val="00264ABF"/>
    <w:rsid w:val="00264C6B"/>
    <w:rsid w:val="00264C82"/>
    <w:rsid w:val="00264C9F"/>
    <w:rsid w:val="00264EA0"/>
    <w:rsid w:val="00264F70"/>
    <w:rsid w:val="00264FD6"/>
    <w:rsid w:val="0026515D"/>
    <w:rsid w:val="00265470"/>
    <w:rsid w:val="0026557C"/>
    <w:rsid w:val="002655CC"/>
    <w:rsid w:val="00265677"/>
    <w:rsid w:val="0026577A"/>
    <w:rsid w:val="00265C0D"/>
    <w:rsid w:val="00265DE2"/>
    <w:rsid w:val="0026655E"/>
    <w:rsid w:val="002667CF"/>
    <w:rsid w:val="00266874"/>
    <w:rsid w:val="002668CE"/>
    <w:rsid w:val="00266E23"/>
    <w:rsid w:val="00266F07"/>
    <w:rsid w:val="00266F80"/>
    <w:rsid w:val="002671CE"/>
    <w:rsid w:val="0026756C"/>
    <w:rsid w:val="002675AE"/>
    <w:rsid w:val="00267634"/>
    <w:rsid w:val="00267692"/>
    <w:rsid w:val="002676DE"/>
    <w:rsid w:val="00267A88"/>
    <w:rsid w:val="00267C3A"/>
    <w:rsid w:val="00267EEB"/>
    <w:rsid w:val="00267F45"/>
    <w:rsid w:val="0027011C"/>
    <w:rsid w:val="00270243"/>
    <w:rsid w:val="00270437"/>
    <w:rsid w:val="00270489"/>
    <w:rsid w:val="00270569"/>
    <w:rsid w:val="00270585"/>
    <w:rsid w:val="0027075F"/>
    <w:rsid w:val="00270817"/>
    <w:rsid w:val="00270869"/>
    <w:rsid w:val="0027086E"/>
    <w:rsid w:val="00270FF1"/>
    <w:rsid w:val="002715E9"/>
    <w:rsid w:val="002716EC"/>
    <w:rsid w:val="0027186A"/>
    <w:rsid w:val="0027194F"/>
    <w:rsid w:val="00271A8E"/>
    <w:rsid w:val="00271F93"/>
    <w:rsid w:val="00272177"/>
    <w:rsid w:val="0027240B"/>
    <w:rsid w:val="002724F7"/>
    <w:rsid w:val="00272565"/>
    <w:rsid w:val="00272580"/>
    <w:rsid w:val="002725C1"/>
    <w:rsid w:val="002726AA"/>
    <w:rsid w:val="00272792"/>
    <w:rsid w:val="00272947"/>
    <w:rsid w:val="00272A06"/>
    <w:rsid w:val="00272A50"/>
    <w:rsid w:val="00272E14"/>
    <w:rsid w:val="00272F2E"/>
    <w:rsid w:val="0027305A"/>
    <w:rsid w:val="00273312"/>
    <w:rsid w:val="002737F3"/>
    <w:rsid w:val="0027394E"/>
    <w:rsid w:val="00273AC0"/>
    <w:rsid w:val="00273C00"/>
    <w:rsid w:val="00273DB5"/>
    <w:rsid w:val="00274365"/>
    <w:rsid w:val="002743CC"/>
    <w:rsid w:val="00274C38"/>
    <w:rsid w:val="00274DCE"/>
    <w:rsid w:val="00274DED"/>
    <w:rsid w:val="00274F6B"/>
    <w:rsid w:val="002751CA"/>
    <w:rsid w:val="00275333"/>
    <w:rsid w:val="002753CD"/>
    <w:rsid w:val="00275582"/>
    <w:rsid w:val="002755F3"/>
    <w:rsid w:val="0027562B"/>
    <w:rsid w:val="0027571B"/>
    <w:rsid w:val="00275982"/>
    <w:rsid w:val="00275BD0"/>
    <w:rsid w:val="00275DEF"/>
    <w:rsid w:val="00276186"/>
    <w:rsid w:val="002761E4"/>
    <w:rsid w:val="002767A3"/>
    <w:rsid w:val="00276A5D"/>
    <w:rsid w:val="00276A9F"/>
    <w:rsid w:val="00276D97"/>
    <w:rsid w:val="00276F82"/>
    <w:rsid w:val="0027709F"/>
    <w:rsid w:val="0027740A"/>
    <w:rsid w:val="0027759D"/>
    <w:rsid w:val="00277CAF"/>
    <w:rsid w:val="00277CC4"/>
    <w:rsid w:val="0028000E"/>
    <w:rsid w:val="002800EC"/>
    <w:rsid w:val="00280BFA"/>
    <w:rsid w:val="00281073"/>
    <w:rsid w:val="002810E7"/>
    <w:rsid w:val="002814F0"/>
    <w:rsid w:val="00281C53"/>
    <w:rsid w:val="002820D6"/>
    <w:rsid w:val="002821A2"/>
    <w:rsid w:val="002823F7"/>
    <w:rsid w:val="0028253E"/>
    <w:rsid w:val="002826B7"/>
    <w:rsid w:val="002827B8"/>
    <w:rsid w:val="00282978"/>
    <w:rsid w:val="002829A0"/>
    <w:rsid w:val="002829B5"/>
    <w:rsid w:val="00282ACD"/>
    <w:rsid w:val="00282B59"/>
    <w:rsid w:val="00282D6A"/>
    <w:rsid w:val="00282DAB"/>
    <w:rsid w:val="0028337C"/>
    <w:rsid w:val="00283545"/>
    <w:rsid w:val="00283574"/>
    <w:rsid w:val="0028366E"/>
    <w:rsid w:val="002838A0"/>
    <w:rsid w:val="00283AC7"/>
    <w:rsid w:val="00283C02"/>
    <w:rsid w:val="00283EA9"/>
    <w:rsid w:val="00283F74"/>
    <w:rsid w:val="00283FD6"/>
    <w:rsid w:val="00284417"/>
    <w:rsid w:val="0028444E"/>
    <w:rsid w:val="00284456"/>
    <w:rsid w:val="00284B9E"/>
    <w:rsid w:val="00284C06"/>
    <w:rsid w:val="00284C08"/>
    <w:rsid w:val="00284C40"/>
    <w:rsid w:val="00284CC8"/>
    <w:rsid w:val="00284E65"/>
    <w:rsid w:val="0028508B"/>
    <w:rsid w:val="00285604"/>
    <w:rsid w:val="002857D1"/>
    <w:rsid w:val="002859C7"/>
    <w:rsid w:val="00285BB5"/>
    <w:rsid w:val="00285C58"/>
    <w:rsid w:val="0028600B"/>
    <w:rsid w:val="002863E0"/>
    <w:rsid w:val="00286412"/>
    <w:rsid w:val="0028655F"/>
    <w:rsid w:val="00286BA1"/>
    <w:rsid w:val="00286BB3"/>
    <w:rsid w:val="00286CD4"/>
    <w:rsid w:val="002871AE"/>
    <w:rsid w:val="002873C7"/>
    <w:rsid w:val="00287618"/>
    <w:rsid w:val="00287757"/>
    <w:rsid w:val="00287881"/>
    <w:rsid w:val="00287BFD"/>
    <w:rsid w:val="00287E0B"/>
    <w:rsid w:val="00290035"/>
    <w:rsid w:val="002900CC"/>
    <w:rsid w:val="002901CD"/>
    <w:rsid w:val="002902D6"/>
    <w:rsid w:val="0029064B"/>
    <w:rsid w:val="002908B2"/>
    <w:rsid w:val="002908BA"/>
    <w:rsid w:val="00290A59"/>
    <w:rsid w:val="00290C29"/>
    <w:rsid w:val="00290CBC"/>
    <w:rsid w:val="00291105"/>
    <w:rsid w:val="00291244"/>
    <w:rsid w:val="00291947"/>
    <w:rsid w:val="00291A6A"/>
    <w:rsid w:val="00291AB8"/>
    <w:rsid w:val="00291CB7"/>
    <w:rsid w:val="00292442"/>
    <w:rsid w:val="00292678"/>
    <w:rsid w:val="0029267D"/>
    <w:rsid w:val="00292948"/>
    <w:rsid w:val="00292951"/>
    <w:rsid w:val="00292CA2"/>
    <w:rsid w:val="00292E66"/>
    <w:rsid w:val="00292EBD"/>
    <w:rsid w:val="00293083"/>
    <w:rsid w:val="002930C0"/>
    <w:rsid w:val="002932B2"/>
    <w:rsid w:val="00293374"/>
    <w:rsid w:val="00293713"/>
    <w:rsid w:val="00294067"/>
    <w:rsid w:val="002940BD"/>
    <w:rsid w:val="00294162"/>
    <w:rsid w:val="00294867"/>
    <w:rsid w:val="00294B76"/>
    <w:rsid w:val="00294BB9"/>
    <w:rsid w:val="00294BD5"/>
    <w:rsid w:val="00294D7B"/>
    <w:rsid w:val="0029507F"/>
    <w:rsid w:val="002953E2"/>
    <w:rsid w:val="00295500"/>
    <w:rsid w:val="002956B8"/>
    <w:rsid w:val="0029579B"/>
    <w:rsid w:val="00295A72"/>
    <w:rsid w:val="00295C1F"/>
    <w:rsid w:val="00295C43"/>
    <w:rsid w:val="00295CE4"/>
    <w:rsid w:val="00295D8F"/>
    <w:rsid w:val="00295F01"/>
    <w:rsid w:val="00295F38"/>
    <w:rsid w:val="00295FA2"/>
    <w:rsid w:val="00296069"/>
    <w:rsid w:val="002962D7"/>
    <w:rsid w:val="00296873"/>
    <w:rsid w:val="00296933"/>
    <w:rsid w:val="00296ABF"/>
    <w:rsid w:val="00296C8A"/>
    <w:rsid w:val="00296D17"/>
    <w:rsid w:val="00296F2E"/>
    <w:rsid w:val="002970F7"/>
    <w:rsid w:val="00297189"/>
    <w:rsid w:val="002973D0"/>
    <w:rsid w:val="002975D7"/>
    <w:rsid w:val="00297653"/>
    <w:rsid w:val="00297728"/>
    <w:rsid w:val="002977C9"/>
    <w:rsid w:val="00297960"/>
    <w:rsid w:val="00297AFE"/>
    <w:rsid w:val="00297C2D"/>
    <w:rsid w:val="002A0097"/>
    <w:rsid w:val="002A012A"/>
    <w:rsid w:val="002A0656"/>
    <w:rsid w:val="002A0771"/>
    <w:rsid w:val="002A0975"/>
    <w:rsid w:val="002A0991"/>
    <w:rsid w:val="002A09EE"/>
    <w:rsid w:val="002A0A44"/>
    <w:rsid w:val="002A0BD3"/>
    <w:rsid w:val="002A0D10"/>
    <w:rsid w:val="002A1002"/>
    <w:rsid w:val="002A11B8"/>
    <w:rsid w:val="002A11FE"/>
    <w:rsid w:val="002A120A"/>
    <w:rsid w:val="002A15A7"/>
    <w:rsid w:val="002A16B3"/>
    <w:rsid w:val="002A175E"/>
    <w:rsid w:val="002A1929"/>
    <w:rsid w:val="002A1ACC"/>
    <w:rsid w:val="002A1C5A"/>
    <w:rsid w:val="002A25D3"/>
    <w:rsid w:val="002A26A8"/>
    <w:rsid w:val="002A2E20"/>
    <w:rsid w:val="002A2F4D"/>
    <w:rsid w:val="002A3027"/>
    <w:rsid w:val="002A31B4"/>
    <w:rsid w:val="002A344D"/>
    <w:rsid w:val="002A35C8"/>
    <w:rsid w:val="002A35FF"/>
    <w:rsid w:val="002A38CE"/>
    <w:rsid w:val="002A3A90"/>
    <w:rsid w:val="002A3D3F"/>
    <w:rsid w:val="002A3D61"/>
    <w:rsid w:val="002A3E51"/>
    <w:rsid w:val="002A4042"/>
    <w:rsid w:val="002A40F0"/>
    <w:rsid w:val="002A450E"/>
    <w:rsid w:val="002A45B1"/>
    <w:rsid w:val="002A45C5"/>
    <w:rsid w:val="002A45DE"/>
    <w:rsid w:val="002A4A1C"/>
    <w:rsid w:val="002A4A66"/>
    <w:rsid w:val="002A4E2C"/>
    <w:rsid w:val="002A4F2A"/>
    <w:rsid w:val="002A501A"/>
    <w:rsid w:val="002A50B5"/>
    <w:rsid w:val="002A5284"/>
    <w:rsid w:val="002A534C"/>
    <w:rsid w:val="002A535A"/>
    <w:rsid w:val="002A5602"/>
    <w:rsid w:val="002A5F6E"/>
    <w:rsid w:val="002A5F7A"/>
    <w:rsid w:val="002A690C"/>
    <w:rsid w:val="002A726F"/>
    <w:rsid w:val="002A73A1"/>
    <w:rsid w:val="002A7695"/>
    <w:rsid w:val="002A76B4"/>
    <w:rsid w:val="002A7726"/>
    <w:rsid w:val="002A7ACA"/>
    <w:rsid w:val="002A7C4F"/>
    <w:rsid w:val="002A7D81"/>
    <w:rsid w:val="002B0280"/>
    <w:rsid w:val="002B02B6"/>
    <w:rsid w:val="002B0566"/>
    <w:rsid w:val="002B05B3"/>
    <w:rsid w:val="002B0874"/>
    <w:rsid w:val="002B0881"/>
    <w:rsid w:val="002B0C08"/>
    <w:rsid w:val="002B0D60"/>
    <w:rsid w:val="002B115D"/>
    <w:rsid w:val="002B118F"/>
    <w:rsid w:val="002B148D"/>
    <w:rsid w:val="002B1552"/>
    <w:rsid w:val="002B16D2"/>
    <w:rsid w:val="002B183C"/>
    <w:rsid w:val="002B1ADC"/>
    <w:rsid w:val="002B1D36"/>
    <w:rsid w:val="002B1ED4"/>
    <w:rsid w:val="002B2220"/>
    <w:rsid w:val="002B23F8"/>
    <w:rsid w:val="002B2518"/>
    <w:rsid w:val="002B258E"/>
    <w:rsid w:val="002B270E"/>
    <w:rsid w:val="002B2719"/>
    <w:rsid w:val="002B28F3"/>
    <w:rsid w:val="002B290D"/>
    <w:rsid w:val="002B2AE9"/>
    <w:rsid w:val="002B2D24"/>
    <w:rsid w:val="002B2F7B"/>
    <w:rsid w:val="002B2FBB"/>
    <w:rsid w:val="002B3092"/>
    <w:rsid w:val="002B381B"/>
    <w:rsid w:val="002B3D23"/>
    <w:rsid w:val="002B3E96"/>
    <w:rsid w:val="002B3F94"/>
    <w:rsid w:val="002B409C"/>
    <w:rsid w:val="002B4289"/>
    <w:rsid w:val="002B474A"/>
    <w:rsid w:val="002B4A7C"/>
    <w:rsid w:val="002B4AC8"/>
    <w:rsid w:val="002B4E41"/>
    <w:rsid w:val="002B4E4D"/>
    <w:rsid w:val="002B4E8A"/>
    <w:rsid w:val="002B4EB1"/>
    <w:rsid w:val="002B58E9"/>
    <w:rsid w:val="002B5BBD"/>
    <w:rsid w:val="002B5C9D"/>
    <w:rsid w:val="002B5E6D"/>
    <w:rsid w:val="002B60CC"/>
    <w:rsid w:val="002B63C6"/>
    <w:rsid w:val="002B6635"/>
    <w:rsid w:val="002B667C"/>
    <w:rsid w:val="002B6B22"/>
    <w:rsid w:val="002B7067"/>
    <w:rsid w:val="002B7185"/>
    <w:rsid w:val="002B7410"/>
    <w:rsid w:val="002B742D"/>
    <w:rsid w:val="002B78A9"/>
    <w:rsid w:val="002B78E8"/>
    <w:rsid w:val="002B790E"/>
    <w:rsid w:val="002B7936"/>
    <w:rsid w:val="002B79D7"/>
    <w:rsid w:val="002B7AA8"/>
    <w:rsid w:val="002B7B16"/>
    <w:rsid w:val="002B7B2F"/>
    <w:rsid w:val="002B7B5A"/>
    <w:rsid w:val="002B7B70"/>
    <w:rsid w:val="002B7C43"/>
    <w:rsid w:val="002B7D64"/>
    <w:rsid w:val="002B7E1A"/>
    <w:rsid w:val="002B7FD6"/>
    <w:rsid w:val="002C02B3"/>
    <w:rsid w:val="002C03AB"/>
    <w:rsid w:val="002C0569"/>
    <w:rsid w:val="002C05F5"/>
    <w:rsid w:val="002C06AA"/>
    <w:rsid w:val="002C0895"/>
    <w:rsid w:val="002C0A14"/>
    <w:rsid w:val="002C0AF9"/>
    <w:rsid w:val="002C0E6C"/>
    <w:rsid w:val="002C1035"/>
    <w:rsid w:val="002C11D0"/>
    <w:rsid w:val="002C13AE"/>
    <w:rsid w:val="002C13E8"/>
    <w:rsid w:val="002C19FC"/>
    <w:rsid w:val="002C1A34"/>
    <w:rsid w:val="002C1AE8"/>
    <w:rsid w:val="002C1B92"/>
    <w:rsid w:val="002C1BC2"/>
    <w:rsid w:val="002C1ED4"/>
    <w:rsid w:val="002C1FE4"/>
    <w:rsid w:val="002C21B5"/>
    <w:rsid w:val="002C253D"/>
    <w:rsid w:val="002C273C"/>
    <w:rsid w:val="002C2920"/>
    <w:rsid w:val="002C2A40"/>
    <w:rsid w:val="002C2A75"/>
    <w:rsid w:val="002C2A96"/>
    <w:rsid w:val="002C2AB3"/>
    <w:rsid w:val="002C3160"/>
    <w:rsid w:val="002C3235"/>
    <w:rsid w:val="002C32AE"/>
    <w:rsid w:val="002C330F"/>
    <w:rsid w:val="002C3469"/>
    <w:rsid w:val="002C35FF"/>
    <w:rsid w:val="002C37A5"/>
    <w:rsid w:val="002C396B"/>
    <w:rsid w:val="002C3BCF"/>
    <w:rsid w:val="002C3DA2"/>
    <w:rsid w:val="002C3DF1"/>
    <w:rsid w:val="002C41B1"/>
    <w:rsid w:val="002C446F"/>
    <w:rsid w:val="002C4A1F"/>
    <w:rsid w:val="002C4BFA"/>
    <w:rsid w:val="002C4FD9"/>
    <w:rsid w:val="002C52AC"/>
    <w:rsid w:val="002C55A7"/>
    <w:rsid w:val="002C5614"/>
    <w:rsid w:val="002C56C0"/>
    <w:rsid w:val="002C57AB"/>
    <w:rsid w:val="002C5BAC"/>
    <w:rsid w:val="002C5CE3"/>
    <w:rsid w:val="002C5CE5"/>
    <w:rsid w:val="002C5D9A"/>
    <w:rsid w:val="002C5EEC"/>
    <w:rsid w:val="002C6268"/>
    <w:rsid w:val="002C6307"/>
    <w:rsid w:val="002C6363"/>
    <w:rsid w:val="002C66E8"/>
    <w:rsid w:val="002C67BA"/>
    <w:rsid w:val="002C6858"/>
    <w:rsid w:val="002C687F"/>
    <w:rsid w:val="002C6B02"/>
    <w:rsid w:val="002C6BBF"/>
    <w:rsid w:val="002C6D53"/>
    <w:rsid w:val="002C6F80"/>
    <w:rsid w:val="002C7140"/>
    <w:rsid w:val="002C726C"/>
    <w:rsid w:val="002C7294"/>
    <w:rsid w:val="002C749F"/>
    <w:rsid w:val="002C76FE"/>
    <w:rsid w:val="002C7958"/>
    <w:rsid w:val="002C7B22"/>
    <w:rsid w:val="002C7EF5"/>
    <w:rsid w:val="002C7FAD"/>
    <w:rsid w:val="002D01D0"/>
    <w:rsid w:val="002D01FA"/>
    <w:rsid w:val="002D0428"/>
    <w:rsid w:val="002D062C"/>
    <w:rsid w:val="002D0702"/>
    <w:rsid w:val="002D072D"/>
    <w:rsid w:val="002D078E"/>
    <w:rsid w:val="002D08B0"/>
    <w:rsid w:val="002D09DA"/>
    <w:rsid w:val="002D10C1"/>
    <w:rsid w:val="002D11F9"/>
    <w:rsid w:val="002D1519"/>
    <w:rsid w:val="002D1557"/>
    <w:rsid w:val="002D16AD"/>
    <w:rsid w:val="002D16EF"/>
    <w:rsid w:val="002D1BB5"/>
    <w:rsid w:val="002D1C3D"/>
    <w:rsid w:val="002D201B"/>
    <w:rsid w:val="002D21C9"/>
    <w:rsid w:val="002D22B4"/>
    <w:rsid w:val="002D2348"/>
    <w:rsid w:val="002D2577"/>
    <w:rsid w:val="002D2A80"/>
    <w:rsid w:val="002D2AB4"/>
    <w:rsid w:val="002D2D1D"/>
    <w:rsid w:val="002D2F03"/>
    <w:rsid w:val="002D31B7"/>
    <w:rsid w:val="002D35D3"/>
    <w:rsid w:val="002D37A9"/>
    <w:rsid w:val="002D3A39"/>
    <w:rsid w:val="002D3A45"/>
    <w:rsid w:val="002D3CCE"/>
    <w:rsid w:val="002D3EBA"/>
    <w:rsid w:val="002D423F"/>
    <w:rsid w:val="002D4299"/>
    <w:rsid w:val="002D431A"/>
    <w:rsid w:val="002D43B7"/>
    <w:rsid w:val="002D46CA"/>
    <w:rsid w:val="002D48D3"/>
    <w:rsid w:val="002D4B23"/>
    <w:rsid w:val="002D4C0C"/>
    <w:rsid w:val="002D53A5"/>
    <w:rsid w:val="002D5544"/>
    <w:rsid w:val="002D5670"/>
    <w:rsid w:val="002D5797"/>
    <w:rsid w:val="002D5847"/>
    <w:rsid w:val="002D58C6"/>
    <w:rsid w:val="002D59A2"/>
    <w:rsid w:val="002D5ED3"/>
    <w:rsid w:val="002D61F5"/>
    <w:rsid w:val="002D6CEA"/>
    <w:rsid w:val="002D7370"/>
    <w:rsid w:val="002D76A1"/>
    <w:rsid w:val="002D76EC"/>
    <w:rsid w:val="002D7AA5"/>
    <w:rsid w:val="002D7DC4"/>
    <w:rsid w:val="002D7EBA"/>
    <w:rsid w:val="002E0064"/>
    <w:rsid w:val="002E02AD"/>
    <w:rsid w:val="002E02EB"/>
    <w:rsid w:val="002E03B0"/>
    <w:rsid w:val="002E065C"/>
    <w:rsid w:val="002E0ED2"/>
    <w:rsid w:val="002E1116"/>
    <w:rsid w:val="002E1295"/>
    <w:rsid w:val="002E143A"/>
    <w:rsid w:val="002E1592"/>
    <w:rsid w:val="002E17D2"/>
    <w:rsid w:val="002E1937"/>
    <w:rsid w:val="002E19BC"/>
    <w:rsid w:val="002E1BA1"/>
    <w:rsid w:val="002E1C5D"/>
    <w:rsid w:val="002E1F33"/>
    <w:rsid w:val="002E1F94"/>
    <w:rsid w:val="002E22BE"/>
    <w:rsid w:val="002E2436"/>
    <w:rsid w:val="002E269B"/>
    <w:rsid w:val="002E2729"/>
    <w:rsid w:val="002E2785"/>
    <w:rsid w:val="002E2A8B"/>
    <w:rsid w:val="002E2EDC"/>
    <w:rsid w:val="002E3000"/>
    <w:rsid w:val="002E31E7"/>
    <w:rsid w:val="002E3281"/>
    <w:rsid w:val="002E32E2"/>
    <w:rsid w:val="002E3421"/>
    <w:rsid w:val="002E34C0"/>
    <w:rsid w:val="002E34C5"/>
    <w:rsid w:val="002E355E"/>
    <w:rsid w:val="002E3579"/>
    <w:rsid w:val="002E377E"/>
    <w:rsid w:val="002E3829"/>
    <w:rsid w:val="002E3AEE"/>
    <w:rsid w:val="002E3B71"/>
    <w:rsid w:val="002E3CB5"/>
    <w:rsid w:val="002E3D7D"/>
    <w:rsid w:val="002E400F"/>
    <w:rsid w:val="002E4182"/>
    <w:rsid w:val="002E422F"/>
    <w:rsid w:val="002E44EC"/>
    <w:rsid w:val="002E45BD"/>
    <w:rsid w:val="002E488B"/>
    <w:rsid w:val="002E4969"/>
    <w:rsid w:val="002E4DE0"/>
    <w:rsid w:val="002E4E4D"/>
    <w:rsid w:val="002E52BD"/>
    <w:rsid w:val="002E540C"/>
    <w:rsid w:val="002E54D8"/>
    <w:rsid w:val="002E5553"/>
    <w:rsid w:val="002E585E"/>
    <w:rsid w:val="002E59E4"/>
    <w:rsid w:val="002E5A77"/>
    <w:rsid w:val="002E5D2F"/>
    <w:rsid w:val="002E5D33"/>
    <w:rsid w:val="002E5E0C"/>
    <w:rsid w:val="002E60ED"/>
    <w:rsid w:val="002E6406"/>
    <w:rsid w:val="002E6414"/>
    <w:rsid w:val="002E647F"/>
    <w:rsid w:val="002E6528"/>
    <w:rsid w:val="002E65ED"/>
    <w:rsid w:val="002E681F"/>
    <w:rsid w:val="002E6C6B"/>
    <w:rsid w:val="002E6CE4"/>
    <w:rsid w:val="002E6F96"/>
    <w:rsid w:val="002E6FA3"/>
    <w:rsid w:val="002E7280"/>
    <w:rsid w:val="002E73B2"/>
    <w:rsid w:val="002E7557"/>
    <w:rsid w:val="002E79D1"/>
    <w:rsid w:val="002E7A84"/>
    <w:rsid w:val="002E7B39"/>
    <w:rsid w:val="002E7BB7"/>
    <w:rsid w:val="002E7C43"/>
    <w:rsid w:val="002E7E17"/>
    <w:rsid w:val="002F0183"/>
    <w:rsid w:val="002F0711"/>
    <w:rsid w:val="002F071C"/>
    <w:rsid w:val="002F07A6"/>
    <w:rsid w:val="002F09C9"/>
    <w:rsid w:val="002F0B63"/>
    <w:rsid w:val="002F0CCA"/>
    <w:rsid w:val="002F0D72"/>
    <w:rsid w:val="002F0FB6"/>
    <w:rsid w:val="002F0FDE"/>
    <w:rsid w:val="002F13C5"/>
    <w:rsid w:val="002F15F9"/>
    <w:rsid w:val="002F1789"/>
    <w:rsid w:val="002F198D"/>
    <w:rsid w:val="002F1CB9"/>
    <w:rsid w:val="002F1D93"/>
    <w:rsid w:val="002F1E3D"/>
    <w:rsid w:val="002F20F8"/>
    <w:rsid w:val="002F2402"/>
    <w:rsid w:val="002F27BF"/>
    <w:rsid w:val="002F2A86"/>
    <w:rsid w:val="002F2DC0"/>
    <w:rsid w:val="002F2DC3"/>
    <w:rsid w:val="002F2F23"/>
    <w:rsid w:val="002F31B3"/>
    <w:rsid w:val="002F3455"/>
    <w:rsid w:val="002F35A0"/>
    <w:rsid w:val="002F3731"/>
    <w:rsid w:val="002F3B01"/>
    <w:rsid w:val="002F40DC"/>
    <w:rsid w:val="002F4193"/>
    <w:rsid w:val="002F41ED"/>
    <w:rsid w:val="002F4C0A"/>
    <w:rsid w:val="002F4D81"/>
    <w:rsid w:val="002F4F5D"/>
    <w:rsid w:val="002F50D0"/>
    <w:rsid w:val="002F5105"/>
    <w:rsid w:val="002F5205"/>
    <w:rsid w:val="002F5718"/>
    <w:rsid w:val="002F60EC"/>
    <w:rsid w:val="002F629F"/>
    <w:rsid w:val="002F647B"/>
    <w:rsid w:val="002F6B51"/>
    <w:rsid w:val="002F722E"/>
    <w:rsid w:val="002F7A47"/>
    <w:rsid w:val="002F7D83"/>
    <w:rsid w:val="002F7DD4"/>
    <w:rsid w:val="002F7E61"/>
    <w:rsid w:val="0030030A"/>
    <w:rsid w:val="003004BF"/>
    <w:rsid w:val="003008AF"/>
    <w:rsid w:val="00300A07"/>
    <w:rsid w:val="00300A32"/>
    <w:rsid w:val="00300DB5"/>
    <w:rsid w:val="0030113D"/>
    <w:rsid w:val="003015E2"/>
    <w:rsid w:val="00301647"/>
    <w:rsid w:val="00301861"/>
    <w:rsid w:val="0030192B"/>
    <w:rsid w:val="00301D18"/>
    <w:rsid w:val="00301E9F"/>
    <w:rsid w:val="00301ED5"/>
    <w:rsid w:val="00301F1F"/>
    <w:rsid w:val="00302116"/>
    <w:rsid w:val="003024E3"/>
    <w:rsid w:val="0030255A"/>
    <w:rsid w:val="0030259D"/>
    <w:rsid w:val="003025BC"/>
    <w:rsid w:val="00302822"/>
    <w:rsid w:val="00302A0C"/>
    <w:rsid w:val="00302ACE"/>
    <w:rsid w:val="00302B66"/>
    <w:rsid w:val="00302DDE"/>
    <w:rsid w:val="00302EED"/>
    <w:rsid w:val="0030342E"/>
    <w:rsid w:val="00303508"/>
    <w:rsid w:val="0030363F"/>
    <w:rsid w:val="0030385C"/>
    <w:rsid w:val="003039F6"/>
    <w:rsid w:val="00303F8B"/>
    <w:rsid w:val="0030427C"/>
    <w:rsid w:val="003043F0"/>
    <w:rsid w:val="00304711"/>
    <w:rsid w:val="00304A73"/>
    <w:rsid w:val="00304AC1"/>
    <w:rsid w:val="00304DA8"/>
    <w:rsid w:val="00304E86"/>
    <w:rsid w:val="0030513D"/>
    <w:rsid w:val="00305150"/>
    <w:rsid w:val="003055C4"/>
    <w:rsid w:val="0030566B"/>
    <w:rsid w:val="0030583B"/>
    <w:rsid w:val="00305A7B"/>
    <w:rsid w:val="00305AB3"/>
    <w:rsid w:val="00305B2B"/>
    <w:rsid w:val="00305CE5"/>
    <w:rsid w:val="00305ED8"/>
    <w:rsid w:val="003060A8"/>
    <w:rsid w:val="00306252"/>
    <w:rsid w:val="00306410"/>
    <w:rsid w:val="003064AE"/>
    <w:rsid w:val="003066D7"/>
    <w:rsid w:val="00306727"/>
    <w:rsid w:val="00306AD3"/>
    <w:rsid w:val="00306DBE"/>
    <w:rsid w:val="00307061"/>
    <w:rsid w:val="003071ED"/>
    <w:rsid w:val="00307379"/>
    <w:rsid w:val="003078C3"/>
    <w:rsid w:val="00307943"/>
    <w:rsid w:val="00307DFA"/>
    <w:rsid w:val="00307F33"/>
    <w:rsid w:val="0031003E"/>
    <w:rsid w:val="0031007C"/>
    <w:rsid w:val="0031041C"/>
    <w:rsid w:val="0031053E"/>
    <w:rsid w:val="0031057D"/>
    <w:rsid w:val="003108C1"/>
    <w:rsid w:val="00310963"/>
    <w:rsid w:val="00310BE8"/>
    <w:rsid w:val="00310D20"/>
    <w:rsid w:val="003116C1"/>
    <w:rsid w:val="003117E4"/>
    <w:rsid w:val="003118E6"/>
    <w:rsid w:val="003119B0"/>
    <w:rsid w:val="00311F79"/>
    <w:rsid w:val="0031211F"/>
    <w:rsid w:val="00312375"/>
    <w:rsid w:val="0031266F"/>
    <w:rsid w:val="003126F2"/>
    <w:rsid w:val="00312A7C"/>
    <w:rsid w:val="00312B7C"/>
    <w:rsid w:val="00312B84"/>
    <w:rsid w:val="00312D61"/>
    <w:rsid w:val="00312F55"/>
    <w:rsid w:val="00313283"/>
    <w:rsid w:val="003134AD"/>
    <w:rsid w:val="0031367B"/>
    <w:rsid w:val="003136F9"/>
    <w:rsid w:val="00313761"/>
    <w:rsid w:val="00313ADE"/>
    <w:rsid w:val="00313B4A"/>
    <w:rsid w:val="00313D25"/>
    <w:rsid w:val="00313F3C"/>
    <w:rsid w:val="00314012"/>
    <w:rsid w:val="00314142"/>
    <w:rsid w:val="00314B3B"/>
    <w:rsid w:val="00314D1F"/>
    <w:rsid w:val="00314D4B"/>
    <w:rsid w:val="00315068"/>
    <w:rsid w:val="00315198"/>
    <w:rsid w:val="003153A1"/>
    <w:rsid w:val="00315592"/>
    <w:rsid w:val="003155ED"/>
    <w:rsid w:val="00315B21"/>
    <w:rsid w:val="00315DC5"/>
    <w:rsid w:val="003162AC"/>
    <w:rsid w:val="00316561"/>
    <w:rsid w:val="00316641"/>
    <w:rsid w:val="003166F7"/>
    <w:rsid w:val="00316785"/>
    <w:rsid w:val="0031683E"/>
    <w:rsid w:val="00316BBF"/>
    <w:rsid w:val="00316DFD"/>
    <w:rsid w:val="00316E1E"/>
    <w:rsid w:val="00316EDC"/>
    <w:rsid w:val="00316EE4"/>
    <w:rsid w:val="00317167"/>
    <w:rsid w:val="003172A7"/>
    <w:rsid w:val="003178BD"/>
    <w:rsid w:val="003178C3"/>
    <w:rsid w:val="00317909"/>
    <w:rsid w:val="003179D2"/>
    <w:rsid w:val="00317B0F"/>
    <w:rsid w:val="00317D2D"/>
    <w:rsid w:val="00317F17"/>
    <w:rsid w:val="00317FA2"/>
    <w:rsid w:val="0032002E"/>
    <w:rsid w:val="003201FC"/>
    <w:rsid w:val="003203F2"/>
    <w:rsid w:val="00320563"/>
    <w:rsid w:val="0032060B"/>
    <w:rsid w:val="00320BBE"/>
    <w:rsid w:val="00320C7F"/>
    <w:rsid w:val="00320E25"/>
    <w:rsid w:val="00321095"/>
    <w:rsid w:val="003214C0"/>
    <w:rsid w:val="00321517"/>
    <w:rsid w:val="003215F8"/>
    <w:rsid w:val="00321A79"/>
    <w:rsid w:val="00321CB8"/>
    <w:rsid w:val="00321E36"/>
    <w:rsid w:val="00322254"/>
    <w:rsid w:val="0032229C"/>
    <w:rsid w:val="0032288D"/>
    <w:rsid w:val="00322B5D"/>
    <w:rsid w:val="00323C78"/>
    <w:rsid w:val="00323E81"/>
    <w:rsid w:val="00324524"/>
    <w:rsid w:val="003246ED"/>
    <w:rsid w:val="0032487B"/>
    <w:rsid w:val="0032487E"/>
    <w:rsid w:val="00324EAD"/>
    <w:rsid w:val="00325018"/>
    <w:rsid w:val="00325069"/>
    <w:rsid w:val="00325314"/>
    <w:rsid w:val="0032564C"/>
    <w:rsid w:val="003257EE"/>
    <w:rsid w:val="00325A9E"/>
    <w:rsid w:val="00325B52"/>
    <w:rsid w:val="00325BB2"/>
    <w:rsid w:val="00325E0A"/>
    <w:rsid w:val="00325E81"/>
    <w:rsid w:val="00325FA3"/>
    <w:rsid w:val="0032622C"/>
    <w:rsid w:val="00326500"/>
    <w:rsid w:val="0032691D"/>
    <w:rsid w:val="00326A25"/>
    <w:rsid w:val="00326A5B"/>
    <w:rsid w:val="00326D99"/>
    <w:rsid w:val="00326E64"/>
    <w:rsid w:val="00327139"/>
    <w:rsid w:val="003273E7"/>
    <w:rsid w:val="0032759F"/>
    <w:rsid w:val="003278BA"/>
    <w:rsid w:val="00327A8D"/>
    <w:rsid w:val="00327AC2"/>
    <w:rsid w:val="00327D9A"/>
    <w:rsid w:val="003300B8"/>
    <w:rsid w:val="003306A2"/>
    <w:rsid w:val="0033093E"/>
    <w:rsid w:val="00330D46"/>
    <w:rsid w:val="0033120B"/>
    <w:rsid w:val="0033151C"/>
    <w:rsid w:val="00331580"/>
    <w:rsid w:val="00331625"/>
    <w:rsid w:val="00331792"/>
    <w:rsid w:val="00331931"/>
    <w:rsid w:val="0033194C"/>
    <w:rsid w:val="00331C3A"/>
    <w:rsid w:val="00331D1F"/>
    <w:rsid w:val="00332930"/>
    <w:rsid w:val="00332E2E"/>
    <w:rsid w:val="00332F2C"/>
    <w:rsid w:val="0033301C"/>
    <w:rsid w:val="00333033"/>
    <w:rsid w:val="0033306D"/>
    <w:rsid w:val="0033314C"/>
    <w:rsid w:val="00333179"/>
    <w:rsid w:val="003331CF"/>
    <w:rsid w:val="00333421"/>
    <w:rsid w:val="003334C5"/>
    <w:rsid w:val="00333712"/>
    <w:rsid w:val="003337C6"/>
    <w:rsid w:val="00333B54"/>
    <w:rsid w:val="00333D25"/>
    <w:rsid w:val="00333FE3"/>
    <w:rsid w:val="003340A8"/>
    <w:rsid w:val="003340B8"/>
    <w:rsid w:val="003343D9"/>
    <w:rsid w:val="0033440F"/>
    <w:rsid w:val="0033459F"/>
    <w:rsid w:val="0033472C"/>
    <w:rsid w:val="003347F7"/>
    <w:rsid w:val="00334875"/>
    <w:rsid w:val="00334AB4"/>
    <w:rsid w:val="00334CD4"/>
    <w:rsid w:val="00334FD3"/>
    <w:rsid w:val="003350FF"/>
    <w:rsid w:val="003351FB"/>
    <w:rsid w:val="003356B5"/>
    <w:rsid w:val="00335B3C"/>
    <w:rsid w:val="0033628F"/>
    <w:rsid w:val="00336376"/>
    <w:rsid w:val="003363B7"/>
    <w:rsid w:val="0033678B"/>
    <w:rsid w:val="0033686F"/>
    <w:rsid w:val="0033688B"/>
    <w:rsid w:val="0033694F"/>
    <w:rsid w:val="00337111"/>
    <w:rsid w:val="00337142"/>
    <w:rsid w:val="003371E3"/>
    <w:rsid w:val="003371F9"/>
    <w:rsid w:val="00337408"/>
    <w:rsid w:val="0033756E"/>
    <w:rsid w:val="00337868"/>
    <w:rsid w:val="00337939"/>
    <w:rsid w:val="0033797E"/>
    <w:rsid w:val="00337BDA"/>
    <w:rsid w:val="00337C05"/>
    <w:rsid w:val="00337C90"/>
    <w:rsid w:val="00337D41"/>
    <w:rsid w:val="003400B1"/>
    <w:rsid w:val="003401D4"/>
    <w:rsid w:val="00340204"/>
    <w:rsid w:val="00340267"/>
    <w:rsid w:val="0034028E"/>
    <w:rsid w:val="003404D7"/>
    <w:rsid w:val="0034085C"/>
    <w:rsid w:val="003408F0"/>
    <w:rsid w:val="00340A1F"/>
    <w:rsid w:val="00340ABD"/>
    <w:rsid w:val="00340F88"/>
    <w:rsid w:val="0034114D"/>
    <w:rsid w:val="003411FE"/>
    <w:rsid w:val="00341553"/>
    <w:rsid w:val="003419BD"/>
    <w:rsid w:val="00341B0A"/>
    <w:rsid w:val="00341D4C"/>
    <w:rsid w:val="00341F59"/>
    <w:rsid w:val="0034204D"/>
    <w:rsid w:val="0034207F"/>
    <w:rsid w:val="0034219A"/>
    <w:rsid w:val="00342297"/>
    <w:rsid w:val="00342316"/>
    <w:rsid w:val="0034248C"/>
    <w:rsid w:val="003425C3"/>
    <w:rsid w:val="003425DD"/>
    <w:rsid w:val="00342728"/>
    <w:rsid w:val="003428FE"/>
    <w:rsid w:val="00342C7B"/>
    <w:rsid w:val="00343100"/>
    <w:rsid w:val="0034312E"/>
    <w:rsid w:val="00343243"/>
    <w:rsid w:val="003436D0"/>
    <w:rsid w:val="00343A67"/>
    <w:rsid w:val="00343AA5"/>
    <w:rsid w:val="00343DC4"/>
    <w:rsid w:val="00343DDD"/>
    <w:rsid w:val="00343EC2"/>
    <w:rsid w:val="00343F93"/>
    <w:rsid w:val="00344313"/>
    <w:rsid w:val="00344669"/>
    <w:rsid w:val="0034494D"/>
    <w:rsid w:val="00344AB7"/>
    <w:rsid w:val="00344AEE"/>
    <w:rsid w:val="00344C73"/>
    <w:rsid w:val="00344D6E"/>
    <w:rsid w:val="0034555B"/>
    <w:rsid w:val="003456FF"/>
    <w:rsid w:val="003457BB"/>
    <w:rsid w:val="003457F1"/>
    <w:rsid w:val="0034589C"/>
    <w:rsid w:val="00345EC2"/>
    <w:rsid w:val="00345FCD"/>
    <w:rsid w:val="0034616E"/>
    <w:rsid w:val="003462A4"/>
    <w:rsid w:val="003465BD"/>
    <w:rsid w:val="003466F7"/>
    <w:rsid w:val="00346ADF"/>
    <w:rsid w:val="00346C9D"/>
    <w:rsid w:val="0034711C"/>
    <w:rsid w:val="003472DC"/>
    <w:rsid w:val="003474CC"/>
    <w:rsid w:val="0034758B"/>
    <w:rsid w:val="00347812"/>
    <w:rsid w:val="003478C3"/>
    <w:rsid w:val="00347980"/>
    <w:rsid w:val="00347C3F"/>
    <w:rsid w:val="00347C8C"/>
    <w:rsid w:val="003503D7"/>
    <w:rsid w:val="0035068B"/>
    <w:rsid w:val="003507A7"/>
    <w:rsid w:val="00350B79"/>
    <w:rsid w:val="003514E0"/>
    <w:rsid w:val="003515BF"/>
    <w:rsid w:val="003515C9"/>
    <w:rsid w:val="00351638"/>
    <w:rsid w:val="00351996"/>
    <w:rsid w:val="00351AAF"/>
    <w:rsid w:val="00351B0C"/>
    <w:rsid w:val="00351C28"/>
    <w:rsid w:val="00351FF7"/>
    <w:rsid w:val="0035206E"/>
    <w:rsid w:val="0035208E"/>
    <w:rsid w:val="003521D1"/>
    <w:rsid w:val="0035223E"/>
    <w:rsid w:val="003529D8"/>
    <w:rsid w:val="00352DDE"/>
    <w:rsid w:val="00352E5F"/>
    <w:rsid w:val="00352EFF"/>
    <w:rsid w:val="00352F48"/>
    <w:rsid w:val="0035348B"/>
    <w:rsid w:val="00353598"/>
    <w:rsid w:val="003535F0"/>
    <w:rsid w:val="0035367A"/>
    <w:rsid w:val="00353747"/>
    <w:rsid w:val="00353841"/>
    <w:rsid w:val="00353A26"/>
    <w:rsid w:val="00353B8A"/>
    <w:rsid w:val="00353E44"/>
    <w:rsid w:val="00353F59"/>
    <w:rsid w:val="00353F83"/>
    <w:rsid w:val="003541B7"/>
    <w:rsid w:val="00354524"/>
    <w:rsid w:val="0035476D"/>
    <w:rsid w:val="003547C8"/>
    <w:rsid w:val="00354A55"/>
    <w:rsid w:val="00354A7F"/>
    <w:rsid w:val="00354B05"/>
    <w:rsid w:val="00354B96"/>
    <w:rsid w:val="00354CF2"/>
    <w:rsid w:val="00354D92"/>
    <w:rsid w:val="00354E94"/>
    <w:rsid w:val="0035510D"/>
    <w:rsid w:val="00355335"/>
    <w:rsid w:val="003553C1"/>
    <w:rsid w:val="00355826"/>
    <w:rsid w:val="00355864"/>
    <w:rsid w:val="003558F6"/>
    <w:rsid w:val="00355B69"/>
    <w:rsid w:val="00355D8F"/>
    <w:rsid w:val="00355FA7"/>
    <w:rsid w:val="00356026"/>
    <w:rsid w:val="00356075"/>
    <w:rsid w:val="003563B4"/>
    <w:rsid w:val="00356665"/>
    <w:rsid w:val="003566E3"/>
    <w:rsid w:val="003568FD"/>
    <w:rsid w:val="00356A79"/>
    <w:rsid w:val="00356FB0"/>
    <w:rsid w:val="003571AF"/>
    <w:rsid w:val="003602FF"/>
    <w:rsid w:val="0036060D"/>
    <w:rsid w:val="0036097F"/>
    <w:rsid w:val="0036098A"/>
    <w:rsid w:val="003609C1"/>
    <w:rsid w:val="003609C4"/>
    <w:rsid w:val="00360A0E"/>
    <w:rsid w:val="00360DE0"/>
    <w:rsid w:val="00360E8E"/>
    <w:rsid w:val="00360F69"/>
    <w:rsid w:val="0036126C"/>
    <w:rsid w:val="003613B9"/>
    <w:rsid w:val="00361BE4"/>
    <w:rsid w:val="00361D25"/>
    <w:rsid w:val="00361ECA"/>
    <w:rsid w:val="0036200D"/>
    <w:rsid w:val="0036206E"/>
    <w:rsid w:val="0036258B"/>
    <w:rsid w:val="00362602"/>
    <w:rsid w:val="00362729"/>
    <w:rsid w:val="00362A66"/>
    <w:rsid w:val="00362A68"/>
    <w:rsid w:val="00362BBC"/>
    <w:rsid w:val="00362D67"/>
    <w:rsid w:val="00362DBC"/>
    <w:rsid w:val="00362F74"/>
    <w:rsid w:val="00363187"/>
    <w:rsid w:val="003631F9"/>
    <w:rsid w:val="003636D0"/>
    <w:rsid w:val="003636D4"/>
    <w:rsid w:val="00363C0D"/>
    <w:rsid w:val="00363DC2"/>
    <w:rsid w:val="00363F02"/>
    <w:rsid w:val="00364108"/>
    <w:rsid w:val="003643B9"/>
    <w:rsid w:val="00364559"/>
    <w:rsid w:val="003645E7"/>
    <w:rsid w:val="00364B11"/>
    <w:rsid w:val="00364C52"/>
    <w:rsid w:val="00364FA9"/>
    <w:rsid w:val="003650D4"/>
    <w:rsid w:val="0036568C"/>
    <w:rsid w:val="003656B5"/>
    <w:rsid w:val="0036572D"/>
    <w:rsid w:val="003657CE"/>
    <w:rsid w:val="00365896"/>
    <w:rsid w:val="003658E5"/>
    <w:rsid w:val="00365C07"/>
    <w:rsid w:val="00365FE5"/>
    <w:rsid w:val="0036600D"/>
    <w:rsid w:val="00366366"/>
    <w:rsid w:val="00366384"/>
    <w:rsid w:val="003665F6"/>
    <w:rsid w:val="003669C6"/>
    <w:rsid w:val="00366A3E"/>
    <w:rsid w:val="00366B4B"/>
    <w:rsid w:val="00366C79"/>
    <w:rsid w:val="00366D1F"/>
    <w:rsid w:val="00366E1B"/>
    <w:rsid w:val="00367175"/>
    <w:rsid w:val="0036739A"/>
    <w:rsid w:val="0036747C"/>
    <w:rsid w:val="0036747E"/>
    <w:rsid w:val="00367A56"/>
    <w:rsid w:val="00367D3B"/>
    <w:rsid w:val="00367F9D"/>
    <w:rsid w:val="00370000"/>
    <w:rsid w:val="003705D5"/>
    <w:rsid w:val="00370839"/>
    <w:rsid w:val="003709EF"/>
    <w:rsid w:val="00370BF1"/>
    <w:rsid w:val="00370C5B"/>
    <w:rsid w:val="00370CD6"/>
    <w:rsid w:val="00370F78"/>
    <w:rsid w:val="0037110E"/>
    <w:rsid w:val="003715F9"/>
    <w:rsid w:val="00371644"/>
    <w:rsid w:val="003718C3"/>
    <w:rsid w:val="00371A0A"/>
    <w:rsid w:val="00371A39"/>
    <w:rsid w:val="00371B81"/>
    <w:rsid w:val="00371B96"/>
    <w:rsid w:val="00371E29"/>
    <w:rsid w:val="003724E5"/>
    <w:rsid w:val="003727CD"/>
    <w:rsid w:val="00372E4E"/>
    <w:rsid w:val="00372FE8"/>
    <w:rsid w:val="003730AB"/>
    <w:rsid w:val="003731E8"/>
    <w:rsid w:val="00373597"/>
    <w:rsid w:val="00373674"/>
    <w:rsid w:val="00373694"/>
    <w:rsid w:val="003739EA"/>
    <w:rsid w:val="00373AAA"/>
    <w:rsid w:val="0037454A"/>
    <w:rsid w:val="003746BF"/>
    <w:rsid w:val="00374848"/>
    <w:rsid w:val="00374F91"/>
    <w:rsid w:val="003750BF"/>
    <w:rsid w:val="003753F7"/>
    <w:rsid w:val="003755AE"/>
    <w:rsid w:val="003756A1"/>
    <w:rsid w:val="00375A62"/>
    <w:rsid w:val="00375A74"/>
    <w:rsid w:val="00375DE3"/>
    <w:rsid w:val="003763C4"/>
    <w:rsid w:val="0037689C"/>
    <w:rsid w:val="003768A2"/>
    <w:rsid w:val="00376EF3"/>
    <w:rsid w:val="00376FAE"/>
    <w:rsid w:val="00376FEE"/>
    <w:rsid w:val="0037726B"/>
    <w:rsid w:val="0037727C"/>
    <w:rsid w:val="00377A63"/>
    <w:rsid w:val="00377AD0"/>
    <w:rsid w:val="00377CCC"/>
    <w:rsid w:val="003803CA"/>
    <w:rsid w:val="00380438"/>
    <w:rsid w:val="0038051D"/>
    <w:rsid w:val="00380773"/>
    <w:rsid w:val="003809D0"/>
    <w:rsid w:val="00380B1D"/>
    <w:rsid w:val="00380B42"/>
    <w:rsid w:val="00380BE2"/>
    <w:rsid w:val="00381058"/>
    <w:rsid w:val="0038112C"/>
    <w:rsid w:val="00381339"/>
    <w:rsid w:val="00381516"/>
    <w:rsid w:val="0038152E"/>
    <w:rsid w:val="003815F4"/>
    <w:rsid w:val="003817EC"/>
    <w:rsid w:val="003820EB"/>
    <w:rsid w:val="003821D4"/>
    <w:rsid w:val="003823C6"/>
    <w:rsid w:val="003824AA"/>
    <w:rsid w:val="00382622"/>
    <w:rsid w:val="003827EC"/>
    <w:rsid w:val="00382AA9"/>
    <w:rsid w:val="00382B95"/>
    <w:rsid w:val="00382D89"/>
    <w:rsid w:val="00383342"/>
    <w:rsid w:val="00383372"/>
    <w:rsid w:val="003837A0"/>
    <w:rsid w:val="00383816"/>
    <w:rsid w:val="0038399F"/>
    <w:rsid w:val="00383ADF"/>
    <w:rsid w:val="00383FF6"/>
    <w:rsid w:val="0038400F"/>
    <w:rsid w:val="0038410A"/>
    <w:rsid w:val="00384122"/>
    <w:rsid w:val="003849B0"/>
    <w:rsid w:val="00384A5E"/>
    <w:rsid w:val="00384ADF"/>
    <w:rsid w:val="00384CF8"/>
    <w:rsid w:val="00384E0E"/>
    <w:rsid w:val="00384E94"/>
    <w:rsid w:val="00384FF4"/>
    <w:rsid w:val="003850CA"/>
    <w:rsid w:val="0038527F"/>
    <w:rsid w:val="0038529E"/>
    <w:rsid w:val="003854F5"/>
    <w:rsid w:val="0038559E"/>
    <w:rsid w:val="00385670"/>
    <w:rsid w:val="00385B29"/>
    <w:rsid w:val="00385CCD"/>
    <w:rsid w:val="00385FDE"/>
    <w:rsid w:val="0038617C"/>
    <w:rsid w:val="0038667D"/>
    <w:rsid w:val="00386B09"/>
    <w:rsid w:val="00386C34"/>
    <w:rsid w:val="00386C35"/>
    <w:rsid w:val="00386D61"/>
    <w:rsid w:val="00386DA8"/>
    <w:rsid w:val="00386F4B"/>
    <w:rsid w:val="00387193"/>
    <w:rsid w:val="003872DF"/>
    <w:rsid w:val="00387365"/>
    <w:rsid w:val="0038764F"/>
    <w:rsid w:val="003877D5"/>
    <w:rsid w:val="00387B38"/>
    <w:rsid w:val="00387C14"/>
    <w:rsid w:val="00387DEC"/>
    <w:rsid w:val="00390175"/>
    <w:rsid w:val="0039112E"/>
    <w:rsid w:val="003911E0"/>
    <w:rsid w:val="003912A1"/>
    <w:rsid w:val="0039184F"/>
    <w:rsid w:val="00391BAA"/>
    <w:rsid w:val="00391EEB"/>
    <w:rsid w:val="003921D2"/>
    <w:rsid w:val="00392593"/>
    <w:rsid w:val="00392936"/>
    <w:rsid w:val="00392B47"/>
    <w:rsid w:val="00392C8C"/>
    <w:rsid w:val="00392F4B"/>
    <w:rsid w:val="00392F8E"/>
    <w:rsid w:val="003936E2"/>
    <w:rsid w:val="00393BCA"/>
    <w:rsid w:val="00393C51"/>
    <w:rsid w:val="00393FAA"/>
    <w:rsid w:val="0039415F"/>
    <w:rsid w:val="00394307"/>
    <w:rsid w:val="00394457"/>
    <w:rsid w:val="0039477E"/>
    <w:rsid w:val="00394873"/>
    <w:rsid w:val="003948BD"/>
    <w:rsid w:val="00394AA6"/>
    <w:rsid w:val="00395144"/>
    <w:rsid w:val="003952C5"/>
    <w:rsid w:val="003954A4"/>
    <w:rsid w:val="003956D8"/>
    <w:rsid w:val="00395CF4"/>
    <w:rsid w:val="00395FC2"/>
    <w:rsid w:val="0039615D"/>
    <w:rsid w:val="003962D2"/>
    <w:rsid w:val="00396C39"/>
    <w:rsid w:val="00396D03"/>
    <w:rsid w:val="00396D3B"/>
    <w:rsid w:val="00396D87"/>
    <w:rsid w:val="00396DC1"/>
    <w:rsid w:val="003970D2"/>
    <w:rsid w:val="003972D7"/>
    <w:rsid w:val="003972DF"/>
    <w:rsid w:val="003975E4"/>
    <w:rsid w:val="003975FB"/>
    <w:rsid w:val="003978F8"/>
    <w:rsid w:val="00397A6E"/>
    <w:rsid w:val="00397AC9"/>
    <w:rsid w:val="00397D64"/>
    <w:rsid w:val="003A0287"/>
    <w:rsid w:val="003A037B"/>
    <w:rsid w:val="003A040B"/>
    <w:rsid w:val="003A061C"/>
    <w:rsid w:val="003A07F2"/>
    <w:rsid w:val="003A0883"/>
    <w:rsid w:val="003A0975"/>
    <w:rsid w:val="003A0A5B"/>
    <w:rsid w:val="003A1206"/>
    <w:rsid w:val="003A15C7"/>
    <w:rsid w:val="003A15DB"/>
    <w:rsid w:val="003A212A"/>
    <w:rsid w:val="003A28B0"/>
    <w:rsid w:val="003A2B6A"/>
    <w:rsid w:val="003A2BFF"/>
    <w:rsid w:val="003A2DB3"/>
    <w:rsid w:val="003A2EFF"/>
    <w:rsid w:val="003A2FE3"/>
    <w:rsid w:val="003A307D"/>
    <w:rsid w:val="003A30FA"/>
    <w:rsid w:val="003A3301"/>
    <w:rsid w:val="003A373B"/>
    <w:rsid w:val="003A3784"/>
    <w:rsid w:val="003A37C9"/>
    <w:rsid w:val="003A37F2"/>
    <w:rsid w:val="003A3884"/>
    <w:rsid w:val="003A3ACA"/>
    <w:rsid w:val="003A3D15"/>
    <w:rsid w:val="003A3D8A"/>
    <w:rsid w:val="003A3E19"/>
    <w:rsid w:val="003A3E80"/>
    <w:rsid w:val="003A3F2F"/>
    <w:rsid w:val="003A414F"/>
    <w:rsid w:val="003A449C"/>
    <w:rsid w:val="003A44F5"/>
    <w:rsid w:val="003A4559"/>
    <w:rsid w:val="003A4666"/>
    <w:rsid w:val="003A4C25"/>
    <w:rsid w:val="003A4E80"/>
    <w:rsid w:val="003A5252"/>
    <w:rsid w:val="003A52C2"/>
    <w:rsid w:val="003A538F"/>
    <w:rsid w:val="003A570E"/>
    <w:rsid w:val="003A5792"/>
    <w:rsid w:val="003A5917"/>
    <w:rsid w:val="003A5DC8"/>
    <w:rsid w:val="003A5E0B"/>
    <w:rsid w:val="003A607D"/>
    <w:rsid w:val="003A618A"/>
    <w:rsid w:val="003A61D9"/>
    <w:rsid w:val="003A6392"/>
    <w:rsid w:val="003A681C"/>
    <w:rsid w:val="003A6C79"/>
    <w:rsid w:val="003A6D4C"/>
    <w:rsid w:val="003A6E9B"/>
    <w:rsid w:val="003A7034"/>
    <w:rsid w:val="003A70EA"/>
    <w:rsid w:val="003A713A"/>
    <w:rsid w:val="003A71CB"/>
    <w:rsid w:val="003A7302"/>
    <w:rsid w:val="003A73B6"/>
    <w:rsid w:val="003A75E6"/>
    <w:rsid w:val="003A7656"/>
    <w:rsid w:val="003A78A8"/>
    <w:rsid w:val="003A7990"/>
    <w:rsid w:val="003A7AA8"/>
    <w:rsid w:val="003A7AFC"/>
    <w:rsid w:val="003A7D99"/>
    <w:rsid w:val="003A7E54"/>
    <w:rsid w:val="003A7E6D"/>
    <w:rsid w:val="003B00AC"/>
    <w:rsid w:val="003B0139"/>
    <w:rsid w:val="003B06D0"/>
    <w:rsid w:val="003B0844"/>
    <w:rsid w:val="003B0AC8"/>
    <w:rsid w:val="003B0F10"/>
    <w:rsid w:val="003B0FCB"/>
    <w:rsid w:val="003B1246"/>
    <w:rsid w:val="003B1499"/>
    <w:rsid w:val="003B1604"/>
    <w:rsid w:val="003B1A16"/>
    <w:rsid w:val="003B1C67"/>
    <w:rsid w:val="003B1CE7"/>
    <w:rsid w:val="003B1D62"/>
    <w:rsid w:val="003B1F7B"/>
    <w:rsid w:val="003B1F92"/>
    <w:rsid w:val="003B21FD"/>
    <w:rsid w:val="003B2810"/>
    <w:rsid w:val="003B2C2B"/>
    <w:rsid w:val="003B2E0D"/>
    <w:rsid w:val="003B2F4B"/>
    <w:rsid w:val="003B3317"/>
    <w:rsid w:val="003B35E3"/>
    <w:rsid w:val="003B3644"/>
    <w:rsid w:val="003B3A12"/>
    <w:rsid w:val="003B3D40"/>
    <w:rsid w:val="003B40D0"/>
    <w:rsid w:val="003B4125"/>
    <w:rsid w:val="003B4166"/>
    <w:rsid w:val="003B443D"/>
    <w:rsid w:val="003B4535"/>
    <w:rsid w:val="003B45F9"/>
    <w:rsid w:val="003B46CC"/>
    <w:rsid w:val="003B4750"/>
    <w:rsid w:val="003B47C3"/>
    <w:rsid w:val="003B4AD7"/>
    <w:rsid w:val="003B4C15"/>
    <w:rsid w:val="003B4DA1"/>
    <w:rsid w:val="003B507E"/>
    <w:rsid w:val="003B50E9"/>
    <w:rsid w:val="003B53BD"/>
    <w:rsid w:val="003B5600"/>
    <w:rsid w:val="003B57ED"/>
    <w:rsid w:val="003B5908"/>
    <w:rsid w:val="003B5991"/>
    <w:rsid w:val="003B59A5"/>
    <w:rsid w:val="003B5ACB"/>
    <w:rsid w:val="003B5B8A"/>
    <w:rsid w:val="003B5D39"/>
    <w:rsid w:val="003B5F6C"/>
    <w:rsid w:val="003B5FCC"/>
    <w:rsid w:val="003B60D9"/>
    <w:rsid w:val="003B66FE"/>
    <w:rsid w:val="003B680D"/>
    <w:rsid w:val="003B68B1"/>
    <w:rsid w:val="003B69EA"/>
    <w:rsid w:val="003B6ACD"/>
    <w:rsid w:val="003B6B0E"/>
    <w:rsid w:val="003B6C97"/>
    <w:rsid w:val="003B714E"/>
    <w:rsid w:val="003B718F"/>
    <w:rsid w:val="003B71A1"/>
    <w:rsid w:val="003B7362"/>
    <w:rsid w:val="003B7445"/>
    <w:rsid w:val="003B74BE"/>
    <w:rsid w:val="003B75ED"/>
    <w:rsid w:val="003B7771"/>
    <w:rsid w:val="003B77FC"/>
    <w:rsid w:val="003B781C"/>
    <w:rsid w:val="003B7A6D"/>
    <w:rsid w:val="003B7B6D"/>
    <w:rsid w:val="003B7E6B"/>
    <w:rsid w:val="003B7F75"/>
    <w:rsid w:val="003C0011"/>
    <w:rsid w:val="003C007F"/>
    <w:rsid w:val="003C026D"/>
    <w:rsid w:val="003C045A"/>
    <w:rsid w:val="003C06A1"/>
    <w:rsid w:val="003C0A6C"/>
    <w:rsid w:val="003C0B7F"/>
    <w:rsid w:val="003C114B"/>
    <w:rsid w:val="003C14D1"/>
    <w:rsid w:val="003C1527"/>
    <w:rsid w:val="003C15DB"/>
    <w:rsid w:val="003C187C"/>
    <w:rsid w:val="003C1A07"/>
    <w:rsid w:val="003C1B62"/>
    <w:rsid w:val="003C1DC7"/>
    <w:rsid w:val="003C1EE8"/>
    <w:rsid w:val="003C1F69"/>
    <w:rsid w:val="003C21F9"/>
    <w:rsid w:val="003C24D8"/>
    <w:rsid w:val="003C25F9"/>
    <w:rsid w:val="003C28CE"/>
    <w:rsid w:val="003C2BDA"/>
    <w:rsid w:val="003C2C0D"/>
    <w:rsid w:val="003C2C66"/>
    <w:rsid w:val="003C2DE8"/>
    <w:rsid w:val="003C2E0F"/>
    <w:rsid w:val="003C300B"/>
    <w:rsid w:val="003C30EC"/>
    <w:rsid w:val="003C3255"/>
    <w:rsid w:val="003C3302"/>
    <w:rsid w:val="003C3390"/>
    <w:rsid w:val="003C35FA"/>
    <w:rsid w:val="003C382F"/>
    <w:rsid w:val="003C383C"/>
    <w:rsid w:val="003C390B"/>
    <w:rsid w:val="003C3B57"/>
    <w:rsid w:val="003C44A5"/>
    <w:rsid w:val="003C4790"/>
    <w:rsid w:val="003C4BF9"/>
    <w:rsid w:val="003C500E"/>
    <w:rsid w:val="003C5140"/>
    <w:rsid w:val="003C5562"/>
    <w:rsid w:val="003C5B56"/>
    <w:rsid w:val="003C5BE0"/>
    <w:rsid w:val="003C6219"/>
    <w:rsid w:val="003C6810"/>
    <w:rsid w:val="003C686E"/>
    <w:rsid w:val="003C6914"/>
    <w:rsid w:val="003C6DEC"/>
    <w:rsid w:val="003C6ECF"/>
    <w:rsid w:val="003C74FF"/>
    <w:rsid w:val="003C75A9"/>
    <w:rsid w:val="003C75D1"/>
    <w:rsid w:val="003C766B"/>
    <w:rsid w:val="003C7903"/>
    <w:rsid w:val="003C7AEB"/>
    <w:rsid w:val="003C7D07"/>
    <w:rsid w:val="003D00B6"/>
    <w:rsid w:val="003D00DB"/>
    <w:rsid w:val="003D024D"/>
    <w:rsid w:val="003D034F"/>
    <w:rsid w:val="003D059A"/>
    <w:rsid w:val="003D0623"/>
    <w:rsid w:val="003D0734"/>
    <w:rsid w:val="003D08BF"/>
    <w:rsid w:val="003D0F0A"/>
    <w:rsid w:val="003D1B95"/>
    <w:rsid w:val="003D1BF4"/>
    <w:rsid w:val="003D22B2"/>
    <w:rsid w:val="003D2616"/>
    <w:rsid w:val="003D269C"/>
    <w:rsid w:val="003D26FD"/>
    <w:rsid w:val="003D2A34"/>
    <w:rsid w:val="003D2FC3"/>
    <w:rsid w:val="003D3028"/>
    <w:rsid w:val="003D3403"/>
    <w:rsid w:val="003D340C"/>
    <w:rsid w:val="003D340D"/>
    <w:rsid w:val="003D35F6"/>
    <w:rsid w:val="003D3761"/>
    <w:rsid w:val="003D3F3D"/>
    <w:rsid w:val="003D3FBD"/>
    <w:rsid w:val="003D4029"/>
    <w:rsid w:val="003D40FA"/>
    <w:rsid w:val="003D41EC"/>
    <w:rsid w:val="003D4235"/>
    <w:rsid w:val="003D432D"/>
    <w:rsid w:val="003D43A2"/>
    <w:rsid w:val="003D44EC"/>
    <w:rsid w:val="003D4928"/>
    <w:rsid w:val="003D4C68"/>
    <w:rsid w:val="003D4E8A"/>
    <w:rsid w:val="003D4F1E"/>
    <w:rsid w:val="003D4F8B"/>
    <w:rsid w:val="003D5148"/>
    <w:rsid w:val="003D5307"/>
    <w:rsid w:val="003D537C"/>
    <w:rsid w:val="003D53CC"/>
    <w:rsid w:val="003D5C4B"/>
    <w:rsid w:val="003D62AF"/>
    <w:rsid w:val="003D6672"/>
    <w:rsid w:val="003D66C9"/>
    <w:rsid w:val="003D6A1E"/>
    <w:rsid w:val="003D6B48"/>
    <w:rsid w:val="003D6F44"/>
    <w:rsid w:val="003D70B4"/>
    <w:rsid w:val="003D70C8"/>
    <w:rsid w:val="003D7120"/>
    <w:rsid w:val="003D7493"/>
    <w:rsid w:val="003D76E8"/>
    <w:rsid w:val="003D7D1E"/>
    <w:rsid w:val="003D7D30"/>
    <w:rsid w:val="003D7EBF"/>
    <w:rsid w:val="003E00FF"/>
    <w:rsid w:val="003E0181"/>
    <w:rsid w:val="003E01CB"/>
    <w:rsid w:val="003E05BF"/>
    <w:rsid w:val="003E07D5"/>
    <w:rsid w:val="003E0C9C"/>
    <w:rsid w:val="003E0F81"/>
    <w:rsid w:val="003E11F5"/>
    <w:rsid w:val="003E11FE"/>
    <w:rsid w:val="003E1457"/>
    <w:rsid w:val="003E147F"/>
    <w:rsid w:val="003E157D"/>
    <w:rsid w:val="003E1BAD"/>
    <w:rsid w:val="003E1F6D"/>
    <w:rsid w:val="003E2035"/>
    <w:rsid w:val="003E21F2"/>
    <w:rsid w:val="003E2401"/>
    <w:rsid w:val="003E240E"/>
    <w:rsid w:val="003E2612"/>
    <w:rsid w:val="003E26E7"/>
    <w:rsid w:val="003E27A6"/>
    <w:rsid w:val="003E29C5"/>
    <w:rsid w:val="003E2A60"/>
    <w:rsid w:val="003E2FEB"/>
    <w:rsid w:val="003E303A"/>
    <w:rsid w:val="003E3064"/>
    <w:rsid w:val="003E329B"/>
    <w:rsid w:val="003E32BB"/>
    <w:rsid w:val="003E36AB"/>
    <w:rsid w:val="003E3741"/>
    <w:rsid w:val="003E384F"/>
    <w:rsid w:val="003E3A91"/>
    <w:rsid w:val="003E3AD8"/>
    <w:rsid w:val="003E3AE2"/>
    <w:rsid w:val="003E3B92"/>
    <w:rsid w:val="003E3BF5"/>
    <w:rsid w:val="003E3E27"/>
    <w:rsid w:val="003E4385"/>
    <w:rsid w:val="003E457B"/>
    <w:rsid w:val="003E4645"/>
    <w:rsid w:val="003E47E7"/>
    <w:rsid w:val="003E47FB"/>
    <w:rsid w:val="003E4809"/>
    <w:rsid w:val="003E482A"/>
    <w:rsid w:val="003E48F1"/>
    <w:rsid w:val="003E4B6B"/>
    <w:rsid w:val="003E4F90"/>
    <w:rsid w:val="003E5011"/>
    <w:rsid w:val="003E5390"/>
    <w:rsid w:val="003E544B"/>
    <w:rsid w:val="003E55A4"/>
    <w:rsid w:val="003E578C"/>
    <w:rsid w:val="003E5885"/>
    <w:rsid w:val="003E5EF2"/>
    <w:rsid w:val="003E63BD"/>
    <w:rsid w:val="003E659A"/>
    <w:rsid w:val="003E6802"/>
    <w:rsid w:val="003E6915"/>
    <w:rsid w:val="003E6CEE"/>
    <w:rsid w:val="003E7083"/>
    <w:rsid w:val="003E7163"/>
    <w:rsid w:val="003E72E5"/>
    <w:rsid w:val="003E76B8"/>
    <w:rsid w:val="003E7854"/>
    <w:rsid w:val="003E7911"/>
    <w:rsid w:val="003E7B54"/>
    <w:rsid w:val="003E7DAE"/>
    <w:rsid w:val="003E7E3F"/>
    <w:rsid w:val="003E7E45"/>
    <w:rsid w:val="003F009A"/>
    <w:rsid w:val="003F02EA"/>
    <w:rsid w:val="003F04B2"/>
    <w:rsid w:val="003F065A"/>
    <w:rsid w:val="003F0C2C"/>
    <w:rsid w:val="003F0C63"/>
    <w:rsid w:val="003F0C6C"/>
    <w:rsid w:val="003F0E52"/>
    <w:rsid w:val="003F1187"/>
    <w:rsid w:val="003F1A32"/>
    <w:rsid w:val="003F1A90"/>
    <w:rsid w:val="003F1C36"/>
    <w:rsid w:val="003F1C5B"/>
    <w:rsid w:val="003F1D5F"/>
    <w:rsid w:val="003F1DFD"/>
    <w:rsid w:val="003F1ED4"/>
    <w:rsid w:val="003F2515"/>
    <w:rsid w:val="003F2584"/>
    <w:rsid w:val="003F28C4"/>
    <w:rsid w:val="003F2AF3"/>
    <w:rsid w:val="003F2D4B"/>
    <w:rsid w:val="003F3164"/>
    <w:rsid w:val="003F316B"/>
    <w:rsid w:val="003F321D"/>
    <w:rsid w:val="003F3345"/>
    <w:rsid w:val="003F3506"/>
    <w:rsid w:val="003F3818"/>
    <w:rsid w:val="003F38A2"/>
    <w:rsid w:val="003F3961"/>
    <w:rsid w:val="003F3A15"/>
    <w:rsid w:val="003F3A5F"/>
    <w:rsid w:val="003F3B0D"/>
    <w:rsid w:val="003F3C20"/>
    <w:rsid w:val="003F3E86"/>
    <w:rsid w:val="003F3EC1"/>
    <w:rsid w:val="003F3FCF"/>
    <w:rsid w:val="003F43E9"/>
    <w:rsid w:val="003F449D"/>
    <w:rsid w:val="003F47B7"/>
    <w:rsid w:val="003F493C"/>
    <w:rsid w:val="003F4C65"/>
    <w:rsid w:val="003F4CB6"/>
    <w:rsid w:val="003F4DED"/>
    <w:rsid w:val="003F5080"/>
    <w:rsid w:val="003F5238"/>
    <w:rsid w:val="003F58F7"/>
    <w:rsid w:val="003F596E"/>
    <w:rsid w:val="003F59B7"/>
    <w:rsid w:val="003F5A35"/>
    <w:rsid w:val="003F5A5D"/>
    <w:rsid w:val="003F5B7D"/>
    <w:rsid w:val="003F5D2A"/>
    <w:rsid w:val="003F5D76"/>
    <w:rsid w:val="003F5D96"/>
    <w:rsid w:val="003F5E44"/>
    <w:rsid w:val="003F5EB0"/>
    <w:rsid w:val="003F6113"/>
    <w:rsid w:val="003F6380"/>
    <w:rsid w:val="003F6631"/>
    <w:rsid w:val="003F6637"/>
    <w:rsid w:val="003F66E8"/>
    <w:rsid w:val="003F6952"/>
    <w:rsid w:val="003F6B80"/>
    <w:rsid w:val="003F6BC9"/>
    <w:rsid w:val="003F6BDD"/>
    <w:rsid w:val="003F6BF5"/>
    <w:rsid w:val="003F6DEC"/>
    <w:rsid w:val="003F71AF"/>
    <w:rsid w:val="003F774D"/>
    <w:rsid w:val="003F77A3"/>
    <w:rsid w:val="003F782D"/>
    <w:rsid w:val="003F786A"/>
    <w:rsid w:val="003F7931"/>
    <w:rsid w:val="003F798C"/>
    <w:rsid w:val="003F79CA"/>
    <w:rsid w:val="003F7BE9"/>
    <w:rsid w:val="003F7C1A"/>
    <w:rsid w:val="003F7C3C"/>
    <w:rsid w:val="003F7EFB"/>
    <w:rsid w:val="003F7F15"/>
    <w:rsid w:val="0040002F"/>
    <w:rsid w:val="00400258"/>
    <w:rsid w:val="004002B6"/>
    <w:rsid w:val="00400849"/>
    <w:rsid w:val="00400F59"/>
    <w:rsid w:val="004011EA"/>
    <w:rsid w:val="004012A4"/>
    <w:rsid w:val="00401369"/>
    <w:rsid w:val="00401523"/>
    <w:rsid w:val="00401525"/>
    <w:rsid w:val="004015E8"/>
    <w:rsid w:val="004016EE"/>
    <w:rsid w:val="00401885"/>
    <w:rsid w:val="00401BF0"/>
    <w:rsid w:val="0040216D"/>
    <w:rsid w:val="004022FF"/>
    <w:rsid w:val="004024A9"/>
    <w:rsid w:val="00402898"/>
    <w:rsid w:val="004028A1"/>
    <w:rsid w:val="004028D1"/>
    <w:rsid w:val="0040292D"/>
    <w:rsid w:val="00402A47"/>
    <w:rsid w:val="00402AAD"/>
    <w:rsid w:val="00402CE5"/>
    <w:rsid w:val="004030D9"/>
    <w:rsid w:val="0040337A"/>
    <w:rsid w:val="00403413"/>
    <w:rsid w:val="004034E3"/>
    <w:rsid w:val="0040354F"/>
    <w:rsid w:val="00403614"/>
    <w:rsid w:val="00403B47"/>
    <w:rsid w:val="00403C26"/>
    <w:rsid w:val="00403D9C"/>
    <w:rsid w:val="00403E52"/>
    <w:rsid w:val="004043E4"/>
    <w:rsid w:val="00404524"/>
    <w:rsid w:val="0040469C"/>
    <w:rsid w:val="004047B1"/>
    <w:rsid w:val="00404C85"/>
    <w:rsid w:val="00404CB3"/>
    <w:rsid w:val="00404DEE"/>
    <w:rsid w:val="00404E04"/>
    <w:rsid w:val="00404E39"/>
    <w:rsid w:val="00404FD6"/>
    <w:rsid w:val="004050CE"/>
    <w:rsid w:val="00405313"/>
    <w:rsid w:val="00405614"/>
    <w:rsid w:val="004057F4"/>
    <w:rsid w:val="00405A58"/>
    <w:rsid w:val="00405A8B"/>
    <w:rsid w:val="00405A9C"/>
    <w:rsid w:val="004060AB"/>
    <w:rsid w:val="0040631C"/>
    <w:rsid w:val="0040646C"/>
    <w:rsid w:val="0040698A"/>
    <w:rsid w:val="00406D5B"/>
    <w:rsid w:val="004072D1"/>
    <w:rsid w:val="00407373"/>
    <w:rsid w:val="0040743E"/>
    <w:rsid w:val="00407471"/>
    <w:rsid w:val="004075D4"/>
    <w:rsid w:val="0040777B"/>
    <w:rsid w:val="00407885"/>
    <w:rsid w:val="004078A4"/>
    <w:rsid w:val="00407D60"/>
    <w:rsid w:val="004100F3"/>
    <w:rsid w:val="0041020C"/>
    <w:rsid w:val="00410659"/>
    <w:rsid w:val="0041092D"/>
    <w:rsid w:val="00410CBC"/>
    <w:rsid w:val="00411188"/>
    <w:rsid w:val="00411642"/>
    <w:rsid w:val="004117E0"/>
    <w:rsid w:val="004117FC"/>
    <w:rsid w:val="00412917"/>
    <w:rsid w:val="00412A85"/>
    <w:rsid w:val="00412AD5"/>
    <w:rsid w:val="00412F44"/>
    <w:rsid w:val="00413858"/>
    <w:rsid w:val="00413895"/>
    <w:rsid w:val="004139CE"/>
    <w:rsid w:val="00413AAE"/>
    <w:rsid w:val="00413E34"/>
    <w:rsid w:val="00413EC5"/>
    <w:rsid w:val="0041412C"/>
    <w:rsid w:val="0041436F"/>
    <w:rsid w:val="004143A4"/>
    <w:rsid w:val="004143E9"/>
    <w:rsid w:val="004147F2"/>
    <w:rsid w:val="00414867"/>
    <w:rsid w:val="00414BD5"/>
    <w:rsid w:val="00414C7D"/>
    <w:rsid w:val="00414F4F"/>
    <w:rsid w:val="00415171"/>
    <w:rsid w:val="00415405"/>
    <w:rsid w:val="0041546E"/>
    <w:rsid w:val="00415B2D"/>
    <w:rsid w:val="00415BE3"/>
    <w:rsid w:val="00415D09"/>
    <w:rsid w:val="00415DB6"/>
    <w:rsid w:val="00415DE4"/>
    <w:rsid w:val="00415E76"/>
    <w:rsid w:val="00416026"/>
    <w:rsid w:val="00416136"/>
    <w:rsid w:val="00416180"/>
    <w:rsid w:val="00416384"/>
    <w:rsid w:val="00416661"/>
    <w:rsid w:val="00416B32"/>
    <w:rsid w:val="00416EC9"/>
    <w:rsid w:val="00416FC0"/>
    <w:rsid w:val="00417039"/>
    <w:rsid w:val="00417123"/>
    <w:rsid w:val="00417333"/>
    <w:rsid w:val="00417414"/>
    <w:rsid w:val="004178B0"/>
    <w:rsid w:val="00417AE4"/>
    <w:rsid w:val="00417BBD"/>
    <w:rsid w:val="00417D19"/>
    <w:rsid w:val="00417D81"/>
    <w:rsid w:val="00417EBE"/>
    <w:rsid w:val="00420320"/>
    <w:rsid w:val="0042048F"/>
    <w:rsid w:val="0042062B"/>
    <w:rsid w:val="00420898"/>
    <w:rsid w:val="004209D8"/>
    <w:rsid w:val="00420C34"/>
    <w:rsid w:val="00420C6E"/>
    <w:rsid w:val="00420E17"/>
    <w:rsid w:val="00420EC2"/>
    <w:rsid w:val="00420F93"/>
    <w:rsid w:val="00421277"/>
    <w:rsid w:val="00421609"/>
    <w:rsid w:val="00421661"/>
    <w:rsid w:val="0042169A"/>
    <w:rsid w:val="004219E7"/>
    <w:rsid w:val="00421C3F"/>
    <w:rsid w:val="00421D9C"/>
    <w:rsid w:val="004222DD"/>
    <w:rsid w:val="00422300"/>
    <w:rsid w:val="004223A5"/>
    <w:rsid w:val="00422453"/>
    <w:rsid w:val="00422776"/>
    <w:rsid w:val="0042297E"/>
    <w:rsid w:val="00423249"/>
    <w:rsid w:val="004233E4"/>
    <w:rsid w:val="004233F4"/>
    <w:rsid w:val="0042392C"/>
    <w:rsid w:val="00423B09"/>
    <w:rsid w:val="00423BC4"/>
    <w:rsid w:val="00423C1B"/>
    <w:rsid w:val="00423D3C"/>
    <w:rsid w:val="00423D8F"/>
    <w:rsid w:val="00423E37"/>
    <w:rsid w:val="00423EFE"/>
    <w:rsid w:val="00423F1F"/>
    <w:rsid w:val="0042404A"/>
    <w:rsid w:val="00424085"/>
    <w:rsid w:val="00424240"/>
    <w:rsid w:val="00424623"/>
    <w:rsid w:val="004247A7"/>
    <w:rsid w:val="004247B3"/>
    <w:rsid w:val="00424A0B"/>
    <w:rsid w:val="00424BB4"/>
    <w:rsid w:val="00424CEA"/>
    <w:rsid w:val="00424CEB"/>
    <w:rsid w:val="00424EEB"/>
    <w:rsid w:val="00424F03"/>
    <w:rsid w:val="0042501E"/>
    <w:rsid w:val="004250D8"/>
    <w:rsid w:val="00425114"/>
    <w:rsid w:val="0042515C"/>
    <w:rsid w:val="00425171"/>
    <w:rsid w:val="004251BA"/>
    <w:rsid w:val="004253CE"/>
    <w:rsid w:val="0042555E"/>
    <w:rsid w:val="004255B5"/>
    <w:rsid w:val="0042565B"/>
    <w:rsid w:val="0042583F"/>
    <w:rsid w:val="004258F2"/>
    <w:rsid w:val="0042596B"/>
    <w:rsid w:val="00425A28"/>
    <w:rsid w:val="00425D26"/>
    <w:rsid w:val="00425D9C"/>
    <w:rsid w:val="00425E21"/>
    <w:rsid w:val="00425FE5"/>
    <w:rsid w:val="00426153"/>
    <w:rsid w:val="0042626F"/>
    <w:rsid w:val="00426526"/>
    <w:rsid w:val="0042671A"/>
    <w:rsid w:val="00426B93"/>
    <w:rsid w:val="00426C8A"/>
    <w:rsid w:val="0042701D"/>
    <w:rsid w:val="00427279"/>
    <w:rsid w:val="004272EE"/>
    <w:rsid w:val="00427555"/>
    <w:rsid w:val="004279D6"/>
    <w:rsid w:val="00427BFC"/>
    <w:rsid w:val="00427FB5"/>
    <w:rsid w:val="00430194"/>
    <w:rsid w:val="004301F7"/>
    <w:rsid w:val="004302B1"/>
    <w:rsid w:val="00430302"/>
    <w:rsid w:val="004306CE"/>
    <w:rsid w:val="00430783"/>
    <w:rsid w:val="0043079E"/>
    <w:rsid w:val="00430C86"/>
    <w:rsid w:val="00430D33"/>
    <w:rsid w:val="00430EFD"/>
    <w:rsid w:val="00431151"/>
    <w:rsid w:val="0043117D"/>
    <w:rsid w:val="0043150A"/>
    <w:rsid w:val="004316AD"/>
    <w:rsid w:val="00431825"/>
    <w:rsid w:val="004318D9"/>
    <w:rsid w:val="00431AF5"/>
    <w:rsid w:val="00431B86"/>
    <w:rsid w:val="00431D79"/>
    <w:rsid w:val="00431E3D"/>
    <w:rsid w:val="00431EF3"/>
    <w:rsid w:val="00431F94"/>
    <w:rsid w:val="00432020"/>
    <w:rsid w:val="00432110"/>
    <w:rsid w:val="004322C7"/>
    <w:rsid w:val="004322F8"/>
    <w:rsid w:val="004323A8"/>
    <w:rsid w:val="004323CA"/>
    <w:rsid w:val="0043270B"/>
    <w:rsid w:val="004327BF"/>
    <w:rsid w:val="004327C1"/>
    <w:rsid w:val="004328CE"/>
    <w:rsid w:val="0043293F"/>
    <w:rsid w:val="00432A89"/>
    <w:rsid w:val="00432B20"/>
    <w:rsid w:val="00432C1C"/>
    <w:rsid w:val="00432CF9"/>
    <w:rsid w:val="00432E2E"/>
    <w:rsid w:val="00432F50"/>
    <w:rsid w:val="00433129"/>
    <w:rsid w:val="00433133"/>
    <w:rsid w:val="004331E1"/>
    <w:rsid w:val="00433376"/>
    <w:rsid w:val="004335DB"/>
    <w:rsid w:val="00433BC1"/>
    <w:rsid w:val="00433BD5"/>
    <w:rsid w:val="00433CFC"/>
    <w:rsid w:val="00433F43"/>
    <w:rsid w:val="004342C0"/>
    <w:rsid w:val="004342DF"/>
    <w:rsid w:val="004343B1"/>
    <w:rsid w:val="004343E3"/>
    <w:rsid w:val="0043446C"/>
    <w:rsid w:val="00434590"/>
    <w:rsid w:val="00434A81"/>
    <w:rsid w:val="00434F97"/>
    <w:rsid w:val="00435352"/>
    <w:rsid w:val="0043545D"/>
    <w:rsid w:val="00435594"/>
    <w:rsid w:val="00435911"/>
    <w:rsid w:val="00435CC3"/>
    <w:rsid w:val="00435D89"/>
    <w:rsid w:val="00435EDF"/>
    <w:rsid w:val="00435F95"/>
    <w:rsid w:val="00436150"/>
    <w:rsid w:val="00436175"/>
    <w:rsid w:val="004361CF"/>
    <w:rsid w:val="004362EB"/>
    <w:rsid w:val="00436601"/>
    <w:rsid w:val="00436860"/>
    <w:rsid w:val="00436B2D"/>
    <w:rsid w:val="00436FF2"/>
    <w:rsid w:val="004370D0"/>
    <w:rsid w:val="004371A0"/>
    <w:rsid w:val="00437284"/>
    <w:rsid w:val="004372EA"/>
    <w:rsid w:val="00437752"/>
    <w:rsid w:val="00437842"/>
    <w:rsid w:val="00437C9B"/>
    <w:rsid w:val="00437F3B"/>
    <w:rsid w:val="00440146"/>
    <w:rsid w:val="00440197"/>
    <w:rsid w:val="004402EC"/>
    <w:rsid w:val="004407FD"/>
    <w:rsid w:val="0044080D"/>
    <w:rsid w:val="00440B1B"/>
    <w:rsid w:val="00440C60"/>
    <w:rsid w:val="00441443"/>
    <w:rsid w:val="0044145F"/>
    <w:rsid w:val="0044148B"/>
    <w:rsid w:val="004415AD"/>
    <w:rsid w:val="00441671"/>
    <w:rsid w:val="004416A5"/>
    <w:rsid w:val="00441993"/>
    <w:rsid w:val="00441D94"/>
    <w:rsid w:val="004420E7"/>
    <w:rsid w:val="0044218D"/>
    <w:rsid w:val="0044231E"/>
    <w:rsid w:val="004423F4"/>
    <w:rsid w:val="00442669"/>
    <w:rsid w:val="00442825"/>
    <w:rsid w:val="0044298B"/>
    <w:rsid w:val="00442B40"/>
    <w:rsid w:val="00442B8D"/>
    <w:rsid w:val="00442CDE"/>
    <w:rsid w:val="004432A9"/>
    <w:rsid w:val="004434F6"/>
    <w:rsid w:val="00443537"/>
    <w:rsid w:val="004435BE"/>
    <w:rsid w:val="00443855"/>
    <w:rsid w:val="00443968"/>
    <w:rsid w:val="004439FC"/>
    <w:rsid w:val="00443E03"/>
    <w:rsid w:val="00443F49"/>
    <w:rsid w:val="0044404D"/>
    <w:rsid w:val="004441A5"/>
    <w:rsid w:val="00444235"/>
    <w:rsid w:val="00444286"/>
    <w:rsid w:val="0044495A"/>
    <w:rsid w:val="00444A56"/>
    <w:rsid w:val="00444B64"/>
    <w:rsid w:val="00444D4C"/>
    <w:rsid w:val="00444D80"/>
    <w:rsid w:val="00444DC3"/>
    <w:rsid w:val="00445500"/>
    <w:rsid w:val="004456EA"/>
    <w:rsid w:val="00445724"/>
    <w:rsid w:val="0044584A"/>
    <w:rsid w:val="00445A23"/>
    <w:rsid w:val="00445A73"/>
    <w:rsid w:val="00445B0B"/>
    <w:rsid w:val="00445C08"/>
    <w:rsid w:val="0044611A"/>
    <w:rsid w:val="00446528"/>
    <w:rsid w:val="004466A7"/>
    <w:rsid w:val="00446B9A"/>
    <w:rsid w:val="00446E41"/>
    <w:rsid w:val="00446EB5"/>
    <w:rsid w:val="00447172"/>
    <w:rsid w:val="00447847"/>
    <w:rsid w:val="00447A75"/>
    <w:rsid w:val="00447C18"/>
    <w:rsid w:val="00447E66"/>
    <w:rsid w:val="00447F9A"/>
    <w:rsid w:val="004502DD"/>
    <w:rsid w:val="00450307"/>
    <w:rsid w:val="00450439"/>
    <w:rsid w:val="00450C3B"/>
    <w:rsid w:val="00450E2E"/>
    <w:rsid w:val="00450FBA"/>
    <w:rsid w:val="0045110D"/>
    <w:rsid w:val="0045113F"/>
    <w:rsid w:val="00451435"/>
    <w:rsid w:val="004516BA"/>
    <w:rsid w:val="00451856"/>
    <w:rsid w:val="0045185B"/>
    <w:rsid w:val="00451D86"/>
    <w:rsid w:val="00452051"/>
    <w:rsid w:val="004521BF"/>
    <w:rsid w:val="00452294"/>
    <w:rsid w:val="00452422"/>
    <w:rsid w:val="00452568"/>
    <w:rsid w:val="00452837"/>
    <w:rsid w:val="00452919"/>
    <w:rsid w:val="00452928"/>
    <w:rsid w:val="00452A90"/>
    <w:rsid w:val="00452C67"/>
    <w:rsid w:val="00452EC7"/>
    <w:rsid w:val="00452FAF"/>
    <w:rsid w:val="0045314B"/>
    <w:rsid w:val="00453216"/>
    <w:rsid w:val="00453399"/>
    <w:rsid w:val="0045346F"/>
    <w:rsid w:val="004534DB"/>
    <w:rsid w:val="00453631"/>
    <w:rsid w:val="004536F4"/>
    <w:rsid w:val="0045376B"/>
    <w:rsid w:val="00453901"/>
    <w:rsid w:val="00453B3B"/>
    <w:rsid w:val="00453DED"/>
    <w:rsid w:val="00454104"/>
    <w:rsid w:val="004546B5"/>
    <w:rsid w:val="004546C8"/>
    <w:rsid w:val="004546D8"/>
    <w:rsid w:val="004547DD"/>
    <w:rsid w:val="004548DB"/>
    <w:rsid w:val="004549B2"/>
    <w:rsid w:val="00454D17"/>
    <w:rsid w:val="00454E6C"/>
    <w:rsid w:val="00454FB2"/>
    <w:rsid w:val="004551B7"/>
    <w:rsid w:val="0045575E"/>
    <w:rsid w:val="00455994"/>
    <w:rsid w:val="00455AA0"/>
    <w:rsid w:val="00455E7C"/>
    <w:rsid w:val="00455E97"/>
    <w:rsid w:val="00455FB7"/>
    <w:rsid w:val="004560F4"/>
    <w:rsid w:val="0045617B"/>
    <w:rsid w:val="004565E0"/>
    <w:rsid w:val="00456B87"/>
    <w:rsid w:val="00456F26"/>
    <w:rsid w:val="00456F3C"/>
    <w:rsid w:val="0045706A"/>
    <w:rsid w:val="0045708C"/>
    <w:rsid w:val="00457175"/>
    <w:rsid w:val="004572BF"/>
    <w:rsid w:val="00457436"/>
    <w:rsid w:val="00457877"/>
    <w:rsid w:val="0045788F"/>
    <w:rsid w:val="00457963"/>
    <w:rsid w:val="0045796F"/>
    <w:rsid w:val="004579AB"/>
    <w:rsid w:val="004579B0"/>
    <w:rsid w:val="00457A02"/>
    <w:rsid w:val="00460516"/>
    <w:rsid w:val="0046085E"/>
    <w:rsid w:val="00460911"/>
    <w:rsid w:val="00460951"/>
    <w:rsid w:val="00460B5A"/>
    <w:rsid w:val="00460B70"/>
    <w:rsid w:val="00460D41"/>
    <w:rsid w:val="00460EB8"/>
    <w:rsid w:val="004610A6"/>
    <w:rsid w:val="004611C3"/>
    <w:rsid w:val="004614CF"/>
    <w:rsid w:val="0046179D"/>
    <w:rsid w:val="004618BE"/>
    <w:rsid w:val="00461991"/>
    <w:rsid w:val="004620C7"/>
    <w:rsid w:val="004621D4"/>
    <w:rsid w:val="00462258"/>
    <w:rsid w:val="00462346"/>
    <w:rsid w:val="00462370"/>
    <w:rsid w:val="00462604"/>
    <w:rsid w:val="0046263A"/>
    <w:rsid w:val="00462752"/>
    <w:rsid w:val="004627A3"/>
    <w:rsid w:val="00462A99"/>
    <w:rsid w:val="00462C55"/>
    <w:rsid w:val="00463436"/>
    <w:rsid w:val="004635F2"/>
    <w:rsid w:val="004636CA"/>
    <w:rsid w:val="00463783"/>
    <w:rsid w:val="00463E1E"/>
    <w:rsid w:val="00463EBC"/>
    <w:rsid w:val="0046413C"/>
    <w:rsid w:val="00464168"/>
    <w:rsid w:val="004646F8"/>
    <w:rsid w:val="00464A44"/>
    <w:rsid w:val="0046500F"/>
    <w:rsid w:val="0046505F"/>
    <w:rsid w:val="00465550"/>
    <w:rsid w:val="00465844"/>
    <w:rsid w:val="004658A0"/>
    <w:rsid w:val="0046597A"/>
    <w:rsid w:val="00465F13"/>
    <w:rsid w:val="00466199"/>
    <w:rsid w:val="004663A4"/>
    <w:rsid w:val="004664F8"/>
    <w:rsid w:val="00467141"/>
    <w:rsid w:val="0046720E"/>
    <w:rsid w:val="00467330"/>
    <w:rsid w:val="004673DE"/>
    <w:rsid w:val="0046746D"/>
    <w:rsid w:val="00467742"/>
    <w:rsid w:val="00467A3E"/>
    <w:rsid w:val="00467BF7"/>
    <w:rsid w:val="00467D9F"/>
    <w:rsid w:val="00467E43"/>
    <w:rsid w:val="00467F99"/>
    <w:rsid w:val="00467FEC"/>
    <w:rsid w:val="004704C3"/>
    <w:rsid w:val="004704E2"/>
    <w:rsid w:val="0047071E"/>
    <w:rsid w:val="0047085F"/>
    <w:rsid w:val="00470869"/>
    <w:rsid w:val="0047122C"/>
    <w:rsid w:val="004712F7"/>
    <w:rsid w:val="00471446"/>
    <w:rsid w:val="0047175B"/>
    <w:rsid w:val="0047196B"/>
    <w:rsid w:val="00471D05"/>
    <w:rsid w:val="00471E7F"/>
    <w:rsid w:val="00471EE0"/>
    <w:rsid w:val="004721CF"/>
    <w:rsid w:val="00472451"/>
    <w:rsid w:val="00472674"/>
    <w:rsid w:val="00472675"/>
    <w:rsid w:val="004726AD"/>
    <w:rsid w:val="004727C4"/>
    <w:rsid w:val="00472CAE"/>
    <w:rsid w:val="00472EC8"/>
    <w:rsid w:val="00472F53"/>
    <w:rsid w:val="00473074"/>
    <w:rsid w:val="004730BF"/>
    <w:rsid w:val="00473952"/>
    <w:rsid w:val="00473C36"/>
    <w:rsid w:val="00473E66"/>
    <w:rsid w:val="00474004"/>
    <w:rsid w:val="0047411F"/>
    <w:rsid w:val="00474212"/>
    <w:rsid w:val="00474394"/>
    <w:rsid w:val="004744DC"/>
    <w:rsid w:val="00474A1F"/>
    <w:rsid w:val="00474BFC"/>
    <w:rsid w:val="00474D92"/>
    <w:rsid w:val="00475145"/>
    <w:rsid w:val="004751FC"/>
    <w:rsid w:val="00475298"/>
    <w:rsid w:val="00475624"/>
    <w:rsid w:val="00475756"/>
    <w:rsid w:val="0047575E"/>
    <w:rsid w:val="0047583F"/>
    <w:rsid w:val="00475AE1"/>
    <w:rsid w:val="00475AFF"/>
    <w:rsid w:val="00475C60"/>
    <w:rsid w:val="00475C91"/>
    <w:rsid w:val="00475CBB"/>
    <w:rsid w:val="00475D44"/>
    <w:rsid w:val="00475F2F"/>
    <w:rsid w:val="00476141"/>
    <w:rsid w:val="00476168"/>
    <w:rsid w:val="00476A36"/>
    <w:rsid w:val="00476AEA"/>
    <w:rsid w:val="00477040"/>
    <w:rsid w:val="00477236"/>
    <w:rsid w:val="0047734B"/>
    <w:rsid w:val="0047745D"/>
    <w:rsid w:val="004777C1"/>
    <w:rsid w:val="004777FB"/>
    <w:rsid w:val="00477975"/>
    <w:rsid w:val="0047798F"/>
    <w:rsid w:val="00477F80"/>
    <w:rsid w:val="0048059B"/>
    <w:rsid w:val="0048068C"/>
    <w:rsid w:val="00480B95"/>
    <w:rsid w:val="00480DC6"/>
    <w:rsid w:val="00480FF1"/>
    <w:rsid w:val="00481534"/>
    <w:rsid w:val="00481674"/>
    <w:rsid w:val="00481819"/>
    <w:rsid w:val="00481A08"/>
    <w:rsid w:val="00481BD2"/>
    <w:rsid w:val="00481DB8"/>
    <w:rsid w:val="00481EB7"/>
    <w:rsid w:val="00481FF2"/>
    <w:rsid w:val="00482114"/>
    <w:rsid w:val="00482140"/>
    <w:rsid w:val="004822B8"/>
    <w:rsid w:val="0048263F"/>
    <w:rsid w:val="00482677"/>
    <w:rsid w:val="00482AAC"/>
    <w:rsid w:val="00482CBA"/>
    <w:rsid w:val="00482D14"/>
    <w:rsid w:val="00482D75"/>
    <w:rsid w:val="00482E15"/>
    <w:rsid w:val="00482E90"/>
    <w:rsid w:val="00483075"/>
    <w:rsid w:val="0048312B"/>
    <w:rsid w:val="004831EE"/>
    <w:rsid w:val="0048370C"/>
    <w:rsid w:val="0048395A"/>
    <w:rsid w:val="00483A77"/>
    <w:rsid w:val="00483A86"/>
    <w:rsid w:val="00483D8C"/>
    <w:rsid w:val="00483F2C"/>
    <w:rsid w:val="0048429E"/>
    <w:rsid w:val="004847B0"/>
    <w:rsid w:val="00484909"/>
    <w:rsid w:val="00484D6B"/>
    <w:rsid w:val="00484F7A"/>
    <w:rsid w:val="004852DC"/>
    <w:rsid w:val="00485885"/>
    <w:rsid w:val="00485FDC"/>
    <w:rsid w:val="004860E7"/>
    <w:rsid w:val="00486258"/>
    <w:rsid w:val="00486301"/>
    <w:rsid w:val="004864C0"/>
    <w:rsid w:val="0048661D"/>
    <w:rsid w:val="00486656"/>
    <w:rsid w:val="00486666"/>
    <w:rsid w:val="0048667B"/>
    <w:rsid w:val="00486B4C"/>
    <w:rsid w:val="00486EC6"/>
    <w:rsid w:val="00486FC3"/>
    <w:rsid w:val="004874B9"/>
    <w:rsid w:val="004874C7"/>
    <w:rsid w:val="004876C8"/>
    <w:rsid w:val="00487717"/>
    <w:rsid w:val="00487817"/>
    <w:rsid w:val="0048786F"/>
    <w:rsid w:val="00487A04"/>
    <w:rsid w:val="00487AC3"/>
    <w:rsid w:val="00487B4F"/>
    <w:rsid w:val="00487C2C"/>
    <w:rsid w:val="004902CA"/>
    <w:rsid w:val="00490510"/>
    <w:rsid w:val="00490550"/>
    <w:rsid w:val="00490907"/>
    <w:rsid w:val="00490AA7"/>
    <w:rsid w:val="00490C15"/>
    <w:rsid w:val="00490C8A"/>
    <w:rsid w:val="00490D7E"/>
    <w:rsid w:val="00490F10"/>
    <w:rsid w:val="00490FCA"/>
    <w:rsid w:val="004913D6"/>
    <w:rsid w:val="00491461"/>
    <w:rsid w:val="004918EE"/>
    <w:rsid w:val="00491CB8"/>
    <w:rsid w:val="00492059"/>
    <w:rsid w:val="00492181"/>
    <w:rsid w:val="0049236F"/>
    <w:rsid w:val="00492510"/>
    <w:rsid w:val="004926A1"/>
    <w:rsid w:val="004926F5"/>
    <w:rsid w:val="00492A33"/>
    <w:rsid w:val="00492CCD"/>
    <w:rsid w:val="00492DE1"/>
    <w:rsid w:val="00492E68"/>
    <w:rsid w:val="00492FBA"/>
    <w:rsid w:val="00493124"/>
    <w:rsid w:val="004931D9"/>
    <w:rsid w:val="00493320"/>
    <w:rsid w:val="0049351D"/>
    <w:rsid w:val="00493637"/>
    <w:rsid w:val="00493F24"/>
    <w:rsid w:val="00494252"/>
    <w:rsid w:val="00494257"/>
    <w:rsid w:val="004944B4"/>
    <w:rsid w:val="00494667"/>
    <w:rsid w:val="004946C8"/>
    <w:rsid w:val="004947A2"/>
    <w:rsid w:val="004947F3"/>
    <w:rsid w:val="00494963"/>
    <w:rsid w:val="00494D37"/>
    <w:rsid w:val="00494F2E"/>
    <w:rsid w:val="00494F94"/>
    <w:rsid w:val="004950A4"/>
    <w:rsid w:val="004951B1"/>
    <w:rsid w:val="0049522B"/>
    <w:rsid w:val="0049554D"/>
    <w:rsid w:val="004955A7"/>
    <w:rsid w:val="0049582F"/>
    <w:rsid w:val="00495C62"/>
    <w:rsid w:val="00495CE4"/>
    <w:rsid w:val="00495D31"/>
    <w:rsid w:val="004960E2"/>
    <w:rsid w:val="004968A0"/>
    <w:rsid w:val="00496AAB"/>
    <w:rsid w:val="004970E9"/>
    <w:rsid w:val="0049762C"/>
    <w:rsid w:val="004979CF"/>
    <w:rsid w:val="00497A43"/>
    <w:rsid w:val="00497A91"/>
    <w:rsid w:val="00497AB8"/>
    <w:rsid w:val="00497B5C"/>
    <w:rsid w:val="00497CC9"/>
    <w:rsid w:val="00497EE5"/>
    <w:rsid w:val="00497F76"/>
    <w:rsid w:val="004A0129"/>
    <w:rsid w:val="004A0190"/>
    <w:rsid w:val="004A02A3"/>
    <w:rsid w:val="004A0427"/>
    <w:rsid w:val="004A04BB"/>
    <w:rsid w:val="004A0598"/>
    <w:rsid w:val="004A0C74"/>
    <w:rsid w:val="004A0DF7"/>
    <w:rsid w:val="004A0EB5"/>
    <w:rsid w:val="004A0EBB"/>
    <w:rsid w:val="004A11AC"/>
    <w:rsid w:val="004A11F5"/>
    <w:rsid w:val="004A127E"/>
    <w:rsid w:val="004A1389"/>
    <w:rsid w:val="004A14A4"/>
    <w:rsid w:val="004A167F"/>
    <w:rsid w:val="004A1C1F"/>
    <w:rsid w:val="004A1CA5"/>
    <w:rsid w:val="004A20DE"/>
    <w:rsid w:val="004A226C"/>
    <w:rsid w:val="004A246B"/>
    <w:rsid w:val="004A2583"/>
    <w:rsid w:val="004A26B4"/>
    <w:rsid w:val="004A2975"/>
    <w:rsid w:val="004A2A4B"/>
    <w:rsid w:val="004A2AD0"/>
    <w:rsid w:val="004A2F4F"/>
    <w:rsid w:val="004A30E2"/>
    <w:rsid w:val="004A3186"/>
    <w:rsid w:val="004A320D"/>
    <w:rsid w:val="004A33A3"/>
    <w:rsid w:val="004A33EA"/>
    <w:rsid w:val="004A3ADC"/>
    <w:rsid w:val="004A3B23"/>
    <w:rsid w:val="004A3C29"/>
    <w:rsid w:val="004A3CC3"/>
    <w:rsid w:val="004A3E56"/>
    <w:rsid w:val="004A4309"/>
    <w:rsid w:val="004A47A4"/>
    <w:rsid w:val="004A4D43"/>
    <w:rsid w:val="004A525B"/>
    <w:rsid w:val="004A542E"/>
    <w:rsid w:val="004A54A4"/>
    <w:rsid w:val="004A5ABB"/>
    <w:rsid w:val="004A5BD7"/>
    <w:rsid w:val="004A5C85"/>
    <w:rsid w:val="004A5D20"/>
    <w:rsid w:val="004A6286"/>
    <w:rsid w:val="004A6409"/>
    <w:rsid w:val="004A641C"/>
    <w:rsid w:val="004A6600"/>
    <w:rsid w:val="004A67C3"/>
    <w:rsid w:val="004A6B7D"/>
    <w:rsid w:val="004A6C26"/>
    <w:rsid w:val="004A6C50"/>
    <w:rsid w:val="004A6D9E"/>
    <w:rsid w:val="004A6E8F"/>
    <w:rsid w:val="004A6ED9"/>
    <w:rsid w:val="004A6F62"/>
    <w:rsid w:val="004A6F63"/>
    <w:rsid w:val="004A70B3"/>
    <w:rsid w:val="004A72C1"/>
    <w:rsid w:val="004A731E"/>
    <w:rsid w:val="004A7370"/>
    <w:rsid w:val="004A7579"/>
    <w:rsid w:val="004A7774"/>
    <w:rsid w:val="004A7843"/>
    <w:rsid w:val="004A790A"/>
    <w:rsid w:val="004A79F6"/>
    <w:rsid w:val="004B0D50"/>
    <w:rsid w:val="004B1216"/>
    <w:rsid w:val="004B165E"/>
    <w:rsid w:val="004B19AC"/>
    <w:rsid w:val="004B1AF9"/>
    <w:rsid w:val="004B1B8B"/>
    <w:rsid w:val="004B1E15"/>
    <w:rsid w:val="004B1E98"/>
    <w:rsid w:val="004B1F96"/>
    <w:rsid w:val="004B1FA5"/>
    <w:rsid w:val="004B244E"/>
    <w:rsid w:val="004B25A9"/>
    <w:rsid w:val="004B26FF"/>
    <w:rsid w:val="004B2721"/>
    <w:rsid w:val="004B2751"/>
    <w:rsid w:val="004B27F9"/>
    <w:rsid w:val="004B2D3A"/>
    <w:rsid w:val="004B2FFE"/>
    <w:rsid w:val="004B30C2"/>
    <w:rsid w:val="004B314F"/>
    <w:rsid w:val="004B323E"/>
    <w:rsid w:val="004B3351"/>
    <w:rsid w:val="004B3636"/>
    <w:rsid w:val="004B3777"/>
    <w:rsid w:val="004B3AF1"/>
    <w:rsid w:val="004B3D69"/>
    <w:rsid w:val="004B40AB"/>
    <w:rsid w:val="004B444C"/>
    <w:rsid w:val="004B4954"/>
    <w:rsid w:val="004B4B93"/>
    <w:rsid w:val="004B4C5B"/>
    <w:rsid w:val="004B4C7B"/>
    <w:rsid w:val="004B4CE1"/>
    <w:rsid w:val="004B4F13"/>
    <w:rsid w:val="004B5154"/>
    <w:rsid w:val="004B516C"/>
    <w:rsid w:val="004B5407"/>
    <w:rsid w:val="004B5795"/>
    <w:rsid w:val="004B57B6"/>
    <w:rsid w:val="004B5875"/>
    <w:rsid w:val="004B5F14"/>
    <w:rsid w:val="004B6090"/>
    <w:rsid w:val="004B6549"/>
    <w:rsid w:val="004B66AE"/>
    <w:rsid w:val="004B670E"/>
    <w:rsid w:val="004B6B4D"/>
    <w:rsid w:val="004B6E50"/>
    <w:rsid w:val="004B701A"/>
    <w:rsid w:val="004B7294"/>
    <w:rsid w:val="004B72CE"/>
    <w:rsid w:val="004B7889"/>
    <w:rsid w:val="004B7D09"/>
    <w:rsid w:val="004B7ED6"/>
    <w:rsid w:val="004B7FDA"/>
    <w:rsid w:val="004C0404"/>
    <w:rsid w:val="004C0475"/>
    <w:rsid w:val="004C04E3"/>
    <w:rsid w:val="004C0635"/>
    <w:rsid w:val="004C0641"/>
    <w:rsid w:val="004C08A0"/>
    <w:rsid w:val="004C0BDF"/>
    <w:rsid w:val="004C0EBE"/>
    <w:rsid w:val="004C1056"/>
    <w:rsid w:val="004C10FD"/>
    <w:rsid w:val="004C118A"/>
    <w:rsid w:val="004C1392"/>
    <w:rsid w:val="004C1395"/>
    <w:rsid w:val="004C158E"/>
    <w:rsid w:val="004C15E4"/>
    <w:rsid w:val="004C1624"/>
    <w:rsid w:val="004C1681"/>
    <w:rsid w:val="004C170C"/>
    <w:rsid w:val="004C1729"/>
    <w:rsid w:val="004C177E"/>
    <w:rsid w:val="004C17BA"/>
    <w:rsid w:val="004C19F5"/>
    <w:rsid w:val="004C1ADA"/>
    <w:rsid w:val="004C1BAC"/>
    <w:rsid w:val="004C1F02"/>
    <w:rsid w:val="004C1FD3"/>
    <w:rsid w:val="004C2243"/>
    <w:rsid w:val="004C2263"/>
    <w:rsid w:val="004C2381"/>
    <w:rsid w:val="004C23A1"/>
    <w:rsid w:val="004C2CE4"/>
    <w:rsid w:val="004C2DA5"/>
    <w:rsid w:val="004C2DF8"/>
    <w:rsid w:val="004C2EC4"/>
    <w:rsid w:val="004C2EF0"/>
    <w:rsid w:val="004C300E"/>
    <w:rsid w:val="004C321A"/>
    <w:rsid w:val="004C322D"/>
    <w:rsid w:val="004C36B1"/>
    <w:rsid w:val="004C3A28"/>
    <w:rsid w:val="004C3D1D"/>
    <w:rsid w:val="004C404B"/>
    <w:rsid w:val="004C4381"/>
    <w:rsid w:val="004C4513"/>
    <w:rsid w:val="004C467D"/>
    <w:rsid w:val="004C47E5"/>
    <w:rsid w:val="004C4911"/>
    <w:rsid w:val="004C4AD3"/>
    <w:rsid w:val="004C4CA5"/>
    <w:rsid w:val="004C4D9D"/>
    <w:rsid w:val="004C5059"/>
    <w:rsid w:val="004C5438"/>
    <w:rsid w:val="004C5672"/>
    <w:rsid w:val="004C5795"/>
    <w:rsid w:val="004C57AD"/>
    <w:rsid w:val="004C584D"/>
    <w:rsid w:val="004C5A26"/>
    <w:rsid w:val="004C5E3A"/>
    <w:rsid w:val="004C60F5"/>
    <w:rsid w:val="004C630B"/>
    <w:rsid w:val="004C6494"/>
    <w:rsid w:val="004C6553"/>
    <w:rsid w:val="004C66CE"/>
    <w:rsid w:val="004C66DD"/>
    <w:rsid w:val="004C66EB"/>
    <w:rsid w:val="004C6942"/>
    <w:rsid w:val="004C6BD5"/>
    <w:rsid w:val="004C6C1B"/>
    <w:rsid w:val="004C6E0D"/>
    <w:rsid w:val="004C72DA"/>
    <w:rsid w:val="004C734B"/>
    <w:rsid w:val="004C7462"/>
    <w:rsid w:val="004C7510"/>
    <w:rsid w:val="004C76D4"/>
    <w:rsid w:val="004C77C7"/>
    <w:rsid w:val="004C79C1"/>
    <w:rsid w:val="004D000A"/>
    <w:rsid w:val="004D0019"/>
    <w:rsid w:val="004D06C0"/>
    <w:rsid w:val="004D085E"/>
    <w:rsid w:val="004D08D0"/>
    <w:rsid w:val="004D0909"/>
    <w:rsid w:val="004D09C4"/>
    <w:rsid w:val="004D0D2A"/>
    <w:rsid w:val="004D0E09"/>
    <w:rsid w:val="004D1498"/>
    <w:rsid w:val="004D17F8"/>
    <w:rsid w:val="004D182F"/>
    <w:rsid w:val="004D18D2"/>
    <w:rsid w:val="004D1FC9"/>
    <w:rsid w:val="004D206E"/>
    <w:rsid w:val="004D2128"/>
    <w:rsid w:val="004D22AC"/>
    <w:rsid w:val="004D2608"/>
    <w:rsid w:val="004D266E"/>
    <w:rsid w:val="004D268C"/>
    <w:rsid w:val="004D2B7D"/>
    <w:rsid w:val="004D2CE0"/>
    <w:rsid w:val="004D353A"/>
    <w:rsid w:val="004D35C7"/>
    <w:rsid w:val="004D37CC"/>
    <w:rsid w:val="004D39C9"/>
    <w:rsid w:val="004D3AA5"/>
    <w:rsid w:val="004D3ACE"/>
    <w:rsid w:val="004D3C15"/>
    <w:rsid w:val="004D40E0"/>
    <w:rsid w:val="004D4237"/>
    <w:rsid w:val="004D4288"/>
    <w:rsid w:val="004D4754"/>
    <w:rsid w:val="004D479A"/>
    <w:rsid w:val="004D4958"/>
    <w:rsid w:val="004D49B8"/>
    <w:rsid w:val="004D4AE2"/>
    <w:rsid w:val="004D4D24"/>
    <w:rsid w:val="004D4E1A"/>
    <w:rsid w:val="004D4E40"/>
    <w:rsid w:val="004D4F4B"/>
    <w:rsid w:val="004D4F75"/>
    <w:rsid w:val="004D4FBD"/>
    <w:rsid w:val="004D523A"/>
    <w:rsid w:val="004D55A8"/>
    <w:rsid w:val="004D5688"/>
    <w:rsid w:val="004D5882"/>
    <w:rsid w:val="004D58DA"/>
    <w:rsid w:val="004D5A72"/>
    <w:rsid w:val="004D6821"/>
    <w:rsid w:val="004D69CE"/>
    <w:rsid w:val="004D6B6E"/>
    <w:rsid w:val="004D6B7A"/>
    <w:rsid w:val="004D6C36"/>
    <w:rsid w:val="004D6D31"/>
    <w:rsid w:val="004D6DCE"/>
    <w:rsid w:val="004D6DD1"/>
    <w:rsid w:val="004D722C"/>
    <w:rsid w:val="004D752C"/>
    <w:rsid w:val="004D7626"/>
    <w:rsid w:val="004D76BB"/>
    <w:rsid w:val="004D79DE"/>
    <w:rsid w:val="004D79FE"/>
    <w:rsid w:val="004D7A0D"/>
    <w:rsid w:val="004E02BA"/>
    <w:rsid w:val="004E0399"/>
    <w:rsid w:val="004E03A5"/>
    <w:rsid w:val="004E0468"/>
    <w:rsid w:val="004E062C"/>
    <w:rsid w:val="004E08E2"/>
    <w:rsid w:val="004E0D8A"/>
    <w:rsid w:val="004E0E3E"/>
    <w:rsid w:val="004E10D7"/>
    <w:rsid w:val="004E1CE0"/>
    <w:rsid w:val="004E1CFB"/>
    <w:rsid w:val="004E1E0F"/>
    <w:rsid w:val="004E1E6E"/>
    <w:rsid w:val="004E1F4A"/>
    <w:rsid w:val="004E1FE8"/>
    <w:rsid w:val="004E22A8"/>
    <w:rsid w:val="004E2325"/>
    <w:rsid w:val="004E236D"/>
    <w:rsid w:val="004E23AE"/>
    <w:rsid w:val="004E2489"/>
    <w:rsid w:val="004E24D5"/>
    <w:rsid w:val="004E2566"/>
    <w:rsid w:val="004E2666"/>
    <w:rsid w:val="004E283A"/>
    <w:rsid w:val="004E29F4"/>
    <w:rsid w:val="004E2ABB"/>
    <w:rsid w:val="004E2E7E"/>
    <w:rsid w:val="004E2E96"/>
    <w:rsid w:val="004E3345"/>
    <w:rsid w:val="004E3580"/>
    <w:rsid w:val="004E3A73"/>
    <w:rsid w:val="004E3BE9"/>
    <w:rsid w:val="004E3E6C"/>
    <w:rsid w:val="004E3EC8"/>
    <w:rsid w:val="004E3F1F"/>
    <w:rsid w:val="004E438A"/>
    <w:rsid w:val="004E49B5"/>
    <w:rsid w:val="004E5182"/>
    <w:rsid w:val="004E51DB"/>
    <w:rsid w:val="004E57E5"/>
    <w:rsid w:val="004E60F4"/>
    <w:rsid w:val="004E642D"/>
    <w:rsid w:val="004E6977"/>
    <w:rsid w:val="004E6C3A"/>
    <w:rsid w:val="004E6D2C"/>
    <w:rsid w:val="004E6DDB"/>
    <w:rsid w:val="004E6EDB"/>
    <w:rsid w:val="004E7000"/>
    <w:rsid w:val="004E7007"/>
    <w:rsid w:val="004E722E"/>
    <w:rsid w:val="004E7747"/>
    <w:rsid w:val="004E7876"/>
    <w:rsid w:val="004E7888"/>
    <w:rsid w:val="004E78B5"/>
    <w:rsid w:val="004E79DE"/>
    <w:rsid w:val="004E7A32"/>
    <w:rsid w:val="004E7A6C"/>
    <w:rsid w:val="004E7D6C"/>
    <w:rsid w:val="004E7DA7"/>
    <w:rsid w:val="004E7FB0"/>
    <w:rsid w:val="004F031D"/>
    <w:rsid w:val="004F03F3"/>
    <w:rsid w:val="004F0780"/>
    <w:rsid w:val="004F097A"/>
    <w:rsid w:val="004F0A61"/>
    <w:rsid w:val="004F0B51"/>
    <w:rsid w:val="004F0E0D"/>
    <w:rsid w:val="004F0FB3"/>
    <w:rsid w:val="004F12E7"/>
    <w:rsid w:val="004F1307"/>
    <w:rsid w:val="004F13EC"/>
    <w:rsid w:val="004F154C"/>
    <w:rsid w:val="004F1739"/>
    <w:rsid w:val="004F18D8"/>
    <w:rsid w:val="004F19AF"/>
    <w:rsid w:val="004F1C43"/>
    <w:rsid w:val="004F1CD3"/>
    <w:rsid w:val="004F22E4"/>
    <w:rsid w:val="004F24AC"/>
    <w:rsid w:val="004F2515"/>
    <w:rsid w:val="004F2524"/>
    <w:rsid w:val="004F25C5"/>
    <w:rsid w:val="004F26B6"/>
    <w:rsid w:val="004F28B3"/>
    <w:rsid w:val="004F2A71"/>
    <w:rsid w:val="004F2B70"/>
    <w:rsid w:val="004F2BCD"/>
    <w:rsid w:val="004F3026"/>
    <w:rsid w:val="004F32BE"/>
    <w:rsid w:val="004F378C"/>
    <w:rsid w:val="004F3C72"/>
    <w:rsid w:val="004F4006"/>
    <w:rsid w:val="004F43C9"/>
    <w:rsid w:val="004F4417"/>
    <w:rsid w:val="004F441D"/>
    <w:rsid w:val="004F44A9"/>
    <w:rsid w:val="004F48B7"/>
    <w:rsid w:val="004F48D9"/>
    <w:rsid w:val="004F4AB2"/>
    <w:rsid w:val="004F4D8F"/>
    <w:rsid w:val="004F4D94"/>
    <w:rsid w:val="004F5359"/>
    <w:rsid w:val="004F5716"/>
    <w:rsid w:val="004F5956"/>
    <w:rsid w:val="004F5D5D"/>
    <w:rsid w:val="004F5DB0"/>
    <w:rsid w:val="004F5E57"/>
    <w:rsid w:val="004F5FD5"/>
    <w:rsid w:val="004F6047"/>
    <w:rsid w:val="004F65B7"/>
    <w:rsid w:val="004F661C"/>
    <w:rsid w:val="004F6720"/>
    <w:rsid w:val="004F685B"/>
    <w:rsid w:val="004F6959"/>
    <w:rsid w:val="004F698C"/>
    <w:rsid w:val="004F6B8D"/>
    <w:rsid w:val="004F7263"/>
    <w:rsid w:val="004F7572"/>
    <w:rsid w:val="004F7607"/>
    <w:rsid w:val="004F7BAE"/>
    <w:rsid w:val="004F7C85"/>
    <w:rsid w:val="004F7DDE"/>
    <w:rsid w:val="0050016F"/>
    <w:rsid w:val="005001FB"/>
    <w:rsid w:val="00500401"/>
    <w:rsid w:val="00500657"/>
    <w:rsid w:val="0050070A"/>
    <w:rsid w:val="005007F4"/>
    <w:rsid w:val="005009E4"/>
    <w:rsid w:val="00500C6B"/>
    <w:rsid w:val="00501034"/>
    <w:rsid w:val="00501177"/>
    <w:rsid w:val="0050128D"/>
    <w:rsid w:val="00501362"/>
    <w:rsid w:val="005014B8"/>
    <w:rsid w:val="005014F2"/>
    <w:rsid w:val="0050153C"/>
    <w:rsid w:val="005015BB"/>
    <w:rsid w:val="005017DE"/>
    <w:rsid w:val="00501901"/>
    <w:rsid w:val="0050214D"/>
    <w:rsid w:val="005021BD"/>
    <w:rsid w:val="00502934"/>
    <w:rsid w:val="00502C30"/>
    <w:rsid w:val="00502CCB"/>
    <w:rsid w:val="00502DE5"/>
    <w:rsid w:val="00502F94"/>
    <w:rsid w:val="00503031"/>
    <w:rsid w:val="005030CB"/>
    <w:rsid w:val="005031BF"/>
    <w:rsid w:val="00503466"/>
    <w:rsid w:val="005038C7"/>
    <w:rsid w:val="005038D0"/>
    <w:rsid w:val="005038EC"/>
    <w:rsid w:val="00503A66"/>
    <w:rsid w:val="00503B1B"/>
    <w:rsid w:val="00503CC8"/>
    <w:rsid w:val="00503F05"/>
    <w:rsid w:val="00504037"/>
    <w:rsid w:val="005040D3"/>
    <w:rsid w:val="005040ED"/>
    <w:rsid w:val="00504378"/>
    <w:rsid w:val="00504414"/>
    <w:rsid w:val="00504549"/>
    <w:rsid w:val="005047D7"/>
    <w:rsid w:val="005048E2"/>
    <w:rsid w:val="00504982"/>
    <w:rsid w:val="005049AC"/>
    <w:rsid w:val="005049B8"/>
    <w:rsid w:val="00504B3E"/>
    <w:rsid w:val="00505205"/>
    <w:rsid w:val="0050522F"/>
    <w:rsid w:val="0050539D"/>
    <w:rsid w:val="00505420"/>
    <w:rsid w:val="005057AE"/>
    <w:rsid w:val="00505D82"/>
    <w:rsid w:val="00505E4F"/>
    <w:rsid w:val="00505FFE"/>
    <w:rsid w:val="00506263"/>
    <w:rsid w:val="005063F2"/>
    <w:rsid w:val="00506A22"/>
    <w:rsid w:val="00506B38"/>
    <w:rsid w:val="00506C25"/>
    <w:rsid w:val="0050717B"/>
    <w:rsid w:val="00507541"/>
    <w:rsid w:val="005075C4"/>
    <w:rsid w:val="005076D4"/>
    <w:rsid w:val="00507966"/>
    <w:rsid w:val="00507A36"/>
    <w:rsid w:val="00507B7B"/>
    <w:rsid w:val="00507D67"/>
    <w:rsid w:val="00507F8E"/>
    <w:rsid w:val="00510836"/>
    <w:rsid w:val="00510BA8"/>
    <w:rsid w:val="00510C9C"/>
    <w:rsid w:val="00510E09"/>
    <w:rsid w:val="00510EB4"/>
    <w:rsid w:val="00510F6F"/>
    <w:rsid w:val="005110C2"/>
    <w:rsid w:val="005111F3"/>
    <w:rsid w:val="0051127D"/>
    <w:rsid w:val="005114D5"/>
    <w:rsid w:val="0051166C"/>
    <w:rsid w:val="00511A3F"/>
    <w:rsid w:val="00511C5B"/>
    <w:rsid w:val="00511DD3"/>
    <w:rsid w:val="00512626"/>
    <w:rsid w:val="00512E2E"/>
    <w:rsid w:val="00512ECD"/>
    <w:rsid w:val="005130BD"/>
    <w:rsid w:val="005130ED"/>
    <w:rsid w:val="0051335C"/>
    <w:rsid w:val="00513473"/>
    <w:rsid w:val="00513648"/>
    <w:rsid w:val="00513957"/>
    <w:rsid w:val="00513B6B"/>
    <w:rsid w:val="00513BD7"/>
    <w:rsid w:val="00513D22"/>
    <w:rsid w:val="005140A5"/>
    <w:rsid w:val="005142C9"/>
    <w:rsid w:val="00514790"/>
    <w:rsid w:val="005147B1"/>
    <w:rsid w:val="00514864"/>
    <w:rsid w:val="00514C53"/>
    <w:rsid w:val="00515133"/>
    <w:rsid w:val="005152E9"/>
    <w:rsid w:val="00515337"/>
    <w:rsid w:val="00515B70"/>
    <w:rsid w:val="00515E1C"/>
    <w:rsid w:val="005161A4"/>
    <w:rsid w:val="00516437"/>
    <w:rsid w:val="00516CBA"/>
    <w:rsid w:val="00516FFE"/>
    <w:rsid w:val="00517156"/>
    <w:rsid w:val="00517176"/>
    <w:rsid w:val="005172CF"/>
    <w:rsid w:val="00517341"/>
    <w:rsid w:val="00517381"/>
    <w:rsid w:val="0051745B"/>
    <w:rsid w:val="00517AA2"/>
    <w:rsid w:val="00517D62"/>
    <w:rsid w:val="00517DFA"/>
    <w:rsid w:val="00517E74"/>
    <w:rsid w:val="0052024B"/>
    <w:rsid w:val="005204D3"/>
    <w:rsid w:val="0052053D"/>
    <w:rsid w:val="005205AA"/>
    <w:rsid w:val="00520BAC"/>
    <w:rsid w:val="00520DD8"/>
    <w:rsid w:val="00520F3D"/>
    <w:rsid w:val="00521461"/>
    <w:rsid w:val="005215BA"/>
    <w:rsid w:val="005217B1"/>
    <w:rsid w:val="005217FD"/>
    <w:rsid w:val="00521A1A"/>
    <w:rsid w:val="00521A5A"/>
    <w:rsid w:val="00521E5D"/>
    <w:rsid w:val="00521E80"/>
    <w:rsid w:val="00521EC4"/>
    <w:rsid w:val="005220F9"/>
    <w:rsid w:val="005222AB"/>
    <w:rsid w:val="005223FE"/>
    <w:rsid w:val="00522745"/>
    <w:rsid w:val="005229F6"/>
    <w:rsid w:val="00522CAE"/>
    <w:rsid w:val="00522D70"/>
    <w:rsid w:val="00522E28"/>
    <w:rsid w:val="00522ECC"/>
    <w:rsid w:val="00522FB7"/>
    <w:rsid w:val="00523288"/>
    <w:rsid w:val="0052338B"/>
    <w:rsid w:val="00523430"/>
    <w:rsid w:val="005234ED"/>
    <w:rsid w:val="0052355B"/>
    <w:rsid w:val="00523560"/>
    <w:rsid w:val="0052383B"/>
    <w:rsid w:val="005238DE"/>
    <w:rsid w:val="00523B13"/>
    <w:rsid w:val="00523C08"/>
    <w:rsid w:val="00523FC4"/>
    <w:rsid w:val="0052411E"/>
    <w:rsid w:val="00524213"/>
    <w:rsid w:val="00524A6B"/>
    <w:rsid w:val="00524A97"/>
    <w:rsid w:val="00524DA3"/>
    <w:rsid w:val="00524EFB"/>
    <w:rsid w:val="00525264"/>
    <w:rsid w:val="005254B9"/>
    <w:rsid w:val="005254C7"/>
    <w:rsid w:val="00525739"/>
    <w:rsid w:val="00525D52"/>
    <w:rsid w:val="00525E2C"/>
    <w:rsid w:val="0052601D"/>
    <w:rsid w:val="00526206"/>
    <w:rsid w:val="00526419"/>
    <w:rsid w:val="0052660B"/>
    <w:rsid w:val="0052662E"/>
    <w:rsid w:val="00526635"/>
    <w:rsid w:val="005267BF"/>
    <w:rsid w:val="005269A1"/>
    <w:rsid w:val="005269C7"/>
    <w:rsid w:val="00526FB4"/>
    <w:rsid w:val="0052725F"/>
    <w:rsid w:val="005272F0"/>
    <w:rsid w:val="00527452"/>
    <w:rsid w:val="00527469"/>
    <w:rsid w:val="005275AB"/>
    <w:rsid w:val="00527C7F"/>
    <w:rsid w:val="00527FFA"/>
    <w:rsid w:val="0053007E"/>
    <w:rsid w:val="0053041B"/>
    <w:rsid w:val="00530550"/>
    <w:rsid w:val="0053081A"/>
    <w:rsid w:val="005308AE"/>
    <w:rsid w:val="00530AC6"/>
    <w:rsid w:val="00530AE3"/>
    <w:rsid w:val="00530DD2"/>
    <w:rsid w:val="00530E2A"/>
    <w:rsid w:val="00531095"/>
    <w:rsid w:val="005310D1"/>
    <w:rsid w:val="0053113A"/>
    <w:rsid w:val="005313EE"/>
    <w:rsid w:val="005314B0"/>
    <w:rsid w:val="00531788"/>
    <w:rsid w:val="00531A9F"/>
    <w:rsid w:val="00531BE4"/>
    <w:rsid w:val="00531C6F"/>
    <w:rsid w:val="00531C92"/>
    <w:rsid w:val="00532360"/>
    <w:rsid w:val="0053245A"/>
    <w:rsid w:val="0053248C"/>
    <w:rsid w:val="00532747"/>
    <w:rsid w:val="0053274D"/>
    <w:rsid w:val="005327B9"/>
    <w:rsid w:val="00532BFF"/>
    <w:rsid w:val="005331FC"/>
    <w:rsid w:val="0053320E"/>
    <w:rsid w:val="005332F6"/>
    <w:rsid w:val="0053367C"/>
    <w:rsid w:val="00533822"/>
    <w:rsid w:val="005339C4"/>
    <w:rsid w:val="00533CC1"/>
    <w:rsid w:val="00533F48"/>
    <w:rsid w:val="00533FF6"/>
    <w:rsid w:val="00534131"/>
    <w:rsid w:val="0053431E"/>
    <w:rsid w:val="00534711"/>
    <w:rsid w:val="00534899"/>
    <w:rsid w:val="00534975"/>
    <w:rsid w:val="00534B8B"/>
    <w:rsid w:val="00534DA9"/>
    <w:rsid w:val="00534E90"/>
    <w:rsid w:val="0053503C"/>
    <w:rsid w:val="0053519F"/>
    <w:rsid w:val="00535245"/>
    <w:rsid w:val="00535382"/>
    <w:rsid w:val="00535539"/>
    <w:rsid w:val="00535652"/>
    <w:rsid w:val="005356D1"/>
    <w:rsid w:val="0053584F"/>
    <w:rsid w:val="0053596A"/>
    <w:rsid w:val="00535B4D"/>
    <w:rsid w:val="00535B52"/>
    <w:rsid w:val="00535C78"/>
    <w:rsid w:val="00535D18"/>
    <w:rsid w:val="00535D21"/>
    <w:rsid w:val="00535DF2"/>
    <w:rsid w:val="00536476"/>
    <w:rsid w:val="0053659F"/>
    <w:rsid w:val="0053703D"/>
    <w:rsid w:val="005370D3"/>
    <w:rsid w:val="00537114"/>
    <w:rsid w:val="00537383"/>
    <w:rsid w:val="0053752B"/>
    <w:rsid w:val="00537666"/>
    <w:rsid w:val="00537C7C"/>
    <w:rsid w:val="00537C89"/>
    <w:rsid w:val="00537DF9"/>
    <w:rsid w:val="00537ED0"/>
    <w:rsid w:val="00541204"/>
    <w:rsid w:val="0054139E"/>
    <w:rsid w:val="00541713"/>
    <w:rsid w:val="005418EF"/>
    <w:rsid w:val="00541BB2"/>
    <w:rsid w:val="00541BDE"/>
    <w:rsid w:val="00541EC8"/>
    <w:rsid w:val="00541EF8"/>
    <w:rsid w:val="00542076"/>
    <w:rsid w:val="005422D2"/>
    <w:rsid w:val="00542301"/>
    <w:rsid w:val="00542303"/>
    <w:rsid w:val="005423F3"/>
    <w:rsid w:val="005423F5"/>
    <w:rsid w:val="00542498"/>
    <w:rsid w:val="00542651"/>
    <w:rsid w:val="0054267F"/>
    <w:rsid w:val="005427DB"/>
    <w:rsid w:val="0054286D"/>
    <w:rsid w:val="00542B00"/>
    <w:rsid w:val="00542D41"/>
    <w:rsid w:val="00542F78"/>
    <w:rsid w:val="00542F9E"/>
    <w:rsid w:val="00543087"/>
    <w:rsid w:val="00543155"/>
    <w:rsid w:val="005431A0"/>
    <w:rsid w:val="005431F9"/>
    <w:rsid w:val="0054345D"/>
    <w:rsid w:val="00543567"/>
    <w:rsid w:val="0054382A"/>
    <w:rsid w:val="005438C9"/>
    <w:rsid w:val="00543CD4"/>
    <w:rsid w:val="00543DF9"/>
    <w:rsid w:val="005440E2"/>
    <w:rsid w:val="00544165"/>
    <w:rsid w:val="0054422F"/>
    <w:rsid w:val="005443D7"/>
    <w:rsid w:val="00544543"/>
    <w:rsid w:val="00544D97"/>
    <w:rsid w:val="00544E0B"/>
    <w:rsid w:val="00544E32"/>
    <w:rsid w:val="00545868"/>
    <w:rsid w:val="00545873"/>
    <w:rsid w:val="005458ED"/>
    <w:rsid w:val="00545D29"/>
    <w:rsid w:val="00545DD2"/>
    <w:rsid w:val="00545E53"/>
    <w:rsid w:val="00546234"/>
    <w:rsid w:val="00546313"/>
    <w:rsid w:val="005464A9"/>
    <w:rsid w:val="005465E3"/>
    <w:rsid w:val="00546837"/>
    <w:rsid w:val="005468DB"/>
    <w:rsid w:val="00546BB4"/>
    <w:rsid w:val="00546C91"/>
    <w:rsid w:val="005470AD"/>
    <w:rsid w:val="005471ED"/>
    <w:rsid w:val="005473F6"/>
    <w:rsid w:val="005475C8"/>
    <w:rsid w:val="00547C5B"/>
    <w:rsid w:val="00547CAF"/>
    <w:rsid w:val="00547D4F"/>
    <w:rsid w:val="00547D9A"/>
    <w:rsid w:val="00547D9B"/>
    <w:rsid w:val="00547F32"/>
    <w:rsid w:val="0054AF8B"/>
    <w:rsid w:val="00550207"/>
    <w:rsid w:val="0055029B"/>
    <w:rsid w:val="00550377"/>
    <w:rsid w:val="005503CF"/>
    <w:rsid w:val="00550714"/>
    <w:rsid w:val="005508FB"/>
    <w:rsid w:val="00550988"/>
    <w:rsid w:val="00550CEF"/>
    <w:rsid w:val="00550E4D"/>
    <w:rsid w:val="00551248"/>
    <w:rsid w:val="0055129D"/>
    <w:rsid w:val="005512F7"/>
    <w:rsid w:val="00551574"/>
    <w:rsid w:val="005516A4"/>
    <w:rsid w:val="005517F9"/>
    <w:rsid w:val="00551B4F"/>
    <w:rsid w:val="00551C21"/>
    <w:rsid w:val="00551DF1"/>
    <w:rsid w:val="0055211B"/>
    <w:rsid w:val="005524D1"/>
    <w:rsid w:val="00552505"/>
    <w:rsid w:val="005525AD"/>
    <w:rsid w:val="00552721"/>
    <w:rsid w:val="005528C2"/>
    <w:rsid w:val="00552C96"/>
    <w:rsid w:val="00552E3A"/>
    <w:rsid w:val="00552E9A"/>
    <w:rsid w:val="0055370E"/>
    <w:rsid w:val="00553F76"/>
    <w:rsid w:val="005542F9"/>
    <w:rsid w:val="00554A12"/>
    <w:rsid w:val="00554A16"/>
    <w:rsid w:val="00554C74"/>
    <w:rsid w:val="00554EA2"/>
    <w:rsid w:val="00554FA3"/>
    <w:rsid w:val="00555230"/>
    <w:rsid w:val="00555430"/>
    <w:rsid w:val="00555BDA"/>
    <w:rsid w:val="00556110"/>
    <w:rsid w:val="00556165"/>
    <w:rsid w:val="005562D7"/>
    <w:rsid w:val="0055661D"/>
    <w:rsid w:val="00556775"/>
    <w:rsid w:val="005567D1"/>
    <w:rsid w:val="00556938"/>
    <w:rsid w:val="00556BA9"/>
    <w:rsid w:val="00556EBA"/>
    <w:rsid w:val="00557018"/>
    <w:rsid w:val="00557109"/>
    <w:rsid w:val="00557176"/>
    <w:rsid w:val="005572E4"/>
    <w:rsid w:val="00557551"/>
    <w:rsid w:val="005578A3"/>
    <w:rsid w:val="00557967"/>
    <w:rsid w:val="00557AA6"/>
    <w:rsid w:val="00557C2D"/>
    <w:rsid w:val="00557CB3"/>
    <w:rsid w:val="00557CF6"/>
    <w:rsid w:val="005600E4"/>
    <w:rsid w:val="005601B8"/>
    <w:rsid w:val="00560249"/>
    <w:rsid w:val="005602D3"/>
    <w:rsid w:val="00560588"/>
    <w:rsid w:val="0056073C"/>
    <w:rsid w:val="00560B95"/>
    <w:rsid w:val="00560E47"/>
    <w:rsid w:val="00560EA7"/>
    <w:rsid w:val="0056103B"/>
    <w:rsid w:val="0056112B"/>
    <w:rsid w:val="005612CC"/>
    <w:rsid w:val="005616B9"/>
    <w:rsid w:val="0056170A"/>
    <w:rsid w:val="00561923"/>
    <w:rsid w:val="00561ACC"/>
    <w:rsid w:val="00561AE9"/>
    <w:rsid w:val="00561B79"/>
    <w:rsid w:val="00561F1D"/>
    <w:rsid w:val="00561FED"/>
    <w:rsid w:val="00562354"/>
    <w:rsid w:val="005624D9"/>
    <w:rsid w:val="005624EA"/>
    <w:rsid w:val="00562641"/>
    <w:rsid w:val="00562823"/>
    <w:rsid w:val="00562927"/>
    <w:rsid w:val="00562978"/>
    <w:rsid w:val="005629DE"/>
    <w:rsid w:val="00562A23"/>
    <w:rsid w:val="00562BEE"/>
    <w:rsid w:val="00562C57"/>
    <w:rsid w:val="00562CC1"/>
    <w:rsid w:val="00562FB0"/>
    <w:rsid w:val="00563348"/>
    <w:rsid w:val="00563448"/>
    <w:rsid w:val="0056394C"/>
    <w:rsid w:val="00563E67"/>
    <w:rsid w:val="00563FA6"/>
    <w:rsid w:val="005640B4"/>
    <w:rsid w:val="0056427B"/>
    <w:rsid w:val="00564630"/>
    <w:rsid w:val="00564637"/>
    <w:rsid w:val="0056463E"/>
    <w:rsid w:val="00564A0C"/>
    <w:rsid w:val="00564C90"/>
    <w:rsid w:val="00564D38"/>
    <w:rsid w:val="00564D74"/>
    <w:rsid w:val="00565168"/>
    <w:rsid w:val="005654C0"/>
    <w:rsid w:val="005654D3"/>
    <w:rsid w:val="005656E0"/>
    <w:rsid w:val="0056586E"/>
    <w:rsid w:val="00565B78"/>
    <w:rsid w:val="00565F0B"/>
    <w:rsid w:val="005663DD"/>
    <w:rsid w:val="005664B7"/>
    <w:rsid w:val="005668D5"/>
    <w:rsid w:val="00566AFD"/>
    <w:rsid w:val="00566D07"/>
    <w:rsid w:val="00566D20"/>
    <w:rsid w:val="00566E04"/>
    <w:rsid w:val="00567008"/>
    <w:rsid w:val="00567135"/>
    <w:rsid w:val="0056741A"/>
    <w:rsid w:val="00567579"/>
    <w:rsid w:val="00567685"/>
    <w:rsid w:val="00567893"/>
    <w:rsid w:val="0056792E"/>
    <w:rsid w:val="00567A8B"/>
    <w:rsid w:val="00567B6D"/>
    <w:rsid w:val="00567B6E"/>
    <w:rsid w:val="0057019D"/>
    <w:rsid w:val="00570316"/>
    <w:rsid w:val="0057036C"/>
    <w:rsid w:val="00570446"/>
    <w:rsid w:val="00570AFA"/>
    <w:rsid w:val="00570EC3"/>
    <w:rsid w:val="0057106F"/>
    <w:rsid w:val="00571187"/>
    <w:rsid w:val="0057130C"/>
    <w:rsid w:val="0057136F"/>
    <w:rsid w:val="00571ADD"/>
    <w:rsid w:val="00571CFD"/>
    <w:rsid w:val="00571E06"/>
    <w:rsid w:val="00572388"/>
    <w:rsid w:val="00572442"/>
    <w:rsid w:val="00572471"/>
    <w:rsid w:val="0057262E"/>
    <w:rsid w:val="005727EC"/>
    <w:rsid w:val="005727FD"/>
    <w:rsid w:val="00572853"/>
    <w:rsid w:val="00572C0C"/>
    <w:rsid w:val="00572D49"/>
    <w:rsid w:val="0057322C"/>
    <w:rsid w:val="00573871"/>
    <w:rsid w:val="005738B9"/>
    <w:rsid w:val="005738DA"/>
    <w:rsid w:val="0057392D"/>
    <w:rsid w:val="0057395E"/>
    <w:rsid w:val="00573A3F"/>
    <w:rsid w:val="00573E71"/>
    <w:rsid w:val="005743C2"/>
    <w:rsid w:val="00574456"/>
    <w:rsid w:val="00574B82"/>
    <w:rsid w:val="00574EF0"/>
    <w:rsid w:val="00575011"/>
    <w:rsid w:val="005750EC"/>
    <w:rsid w:val="005753C2"/>
    <w:rsid w:val="0057545A"/>
    <w:rsid w:val="005754B9"/>
    <w:rsid w:val="0057571F"/>
    <w:rsid w:val="005757E8"/>
    <w:rsid w:val="005758B4"/>
    <w:rsid w:val="00575DAA"/>
    <w:rsid w:val="00575E01"/>
    <w:rsid w:val="00575FA8"/>
    <w:rsid w:val="0057607D"/>
    <w:rsid w:val="005761B0"/>
    <w:rsid w:val="005761CA"/>
    <w:rsid w:val="0057639F"/>
    <w:rsid w:val="00576577"/>
    <w:rsid w:val="00576A20"/>
    <w:rsid w:val="00576DCC"/>
    <w:rsid w:val="005771EC"/>
    <w:rsid w:val="005775E8"/>
    <w:rsid w:val="0057770A"/>
    <w:rsid w:val="0057774E"/>
    <w:rsid w:val="00577A46"/>
    <w:rsid w:val="00577A4B"/>
    <w:rsid w:val="00577A79"/>
    <w:rsid w:val="0058073F"/>
    <w:rsid w:val="0058076B"/>
    <w:rsid w:val="00580801"/>
    <w:rsid w:val="005808C1"/>
    <w:rsid w:val="00580B31"/>
    <w:rsid w:val="00580D1B"/>
    <w:rsid w:val="005816D8"/>
    <w:rsid w:val="0058176C"/>
    <w:rsid w:val="005817B1"/>
    <w:rsid w:val="005819BF"/>
    <w:rsid w:val="005819E4"/>
    <w:rsid w:val="005822D3"/>
    <w:rsid w:val="00582406"/>
    <w:rsid w:val="005824BF"/>
    <w:rsid w:val="00582807"/>
    <w:rsid w:val="00582827"/>
    <w:rsid w:val="00582ADA"/>
    <w:rsid w:val="00582B69"/>
    <w:rsid w:val="00582DF2"/>
    <w:rsid w:val="00582F97"/>
    <w:rsid w:val="005837AF"/>
    <w:rsid w:val="00583D4E"/>
    <w:rsid w:val="00583ED9"/>
    <w:rsid w:val="00584056"/>
    <w:rsid w:val="00584135"/>
    <w:rsid w:val="005841FC"/>
    <w:rsid w:val="005843D3"/>
    <w:rsid w:val="005849AB"/>
    <w:rsid w:val="00584BB2"/>
    <w:rsid w:val="00584C06"/>
    <w:rsid w:val="00585158"/>
    <w:rsid w:val="0058538A"/>
    <w:rsid w:val="005856AC"/>
    <w:rsid w:val="00585908"/>
    <w:rsid w:val="00585ACA"/>
    <w:rsid w:val="00585C08"/>
    <w:rsid w:val="00585C0C"/>
    <w:rsid w:val="00585E21"/>
    <w:rsid w:val="00585E77"/>
    <w:rsid w:val="00586074"/>
    <w:rsid w:val="005860CE"/>
    <w:rsid w:val="005860DD"/>
    <w:rsid w:val="005860EA"/>
    <w:rsid w:val="0058611B"/>
    <w:rsid w:val="00586134"/>
    <w:rsid w:val="00586295"/>
    <w:rsid w:val="0058629F"/>
    <w:rsid w:val="00586673"/>
    <w:rsid w:val="0058698C"/>
    <w:rsid w:val="00586B98"/>
    <w:rsid w:val="00586D01"/>
    <w:rsid w:val="00586D5F"/>
    <w:rsid w:val="00587056"/>
    <w:rsid w:val="005870E3"/>
    <w:rsid w:val="0058721E"/>
    <w:rsid w:val="005872F9"/>
    <w:rsid w:val="00587335"/>
    <w:rsid w:val="0058738C"/>
    <w:rsid w:val="005873A3"/>
    <w:rsid w:val="005877A6"/>
    <w:rsid w:val="00587922"/>
    <w:rsid w:val="00587DAA"/>
    <w:rsid w:val="0059026B"/>
    <w:rsid w:val="0059064A"/>
    <w:rsid w:val="005909F8"/>
    <w:rsid w:val="00590AEE"/>
    <w:rsid w:val="00590E9D"/>
    <w:rsid w:val="00591195"/>
    <w:rsid w:val="0059148E"/>
    <w:rsid w:val="005914CB"/>
    <w:rsid w:val="005916FB"/>
    <w:rsid w:val="005917C4"/>
    <w:rsid w:val="00591936"/>
    <w:rsid w:val="005919BC"/>
    <w:rsid w:val="00591BB6"/>
    <w:rsid w:val="00591BC1"/>
    <w:rsid w:val="0059233A"/>
    <w:rsid w:val="00592442"/>
    <w:rsid w:val="00592832"/>
    <w:rsid w:val="00592A7A"/>
    <w:rsid w:val="00592C65"/>
    <w:rsid w:val="00593334"/>
    <w:rsid w:val="005933D9"/>
    <w:rsid w:val="0059378B"/>
    <w:rsid w:val="00593BAB"/>
    <w:rsid w:val="00593EF8"/>
    <w:rsid w:val="00594608"/>
    <w:rsid w:val="00594ACA"/>
    <w:rsid w:val="00594B7B"/>
    <w:rsid w:val="00594B88"/>
    <w:rsid w:val="00594E35"/>
    <w:rsid w:val="00595146"/>
    <w:rsid w:val="00595201"/>
    <w:rsid w:val="005952AD"/>
    <w:rsid w:val="00595418"/>
    <w:rsid w:val="0059548C"/>
    <w:rsid w:val="005954C9"/>
    <w:rsid w:val="005956F6"/>
    <w:rsid w:val="005957F8"/>
    <w:rsid w:val="0059591D"/>
    <w:rsid w:val="00595A22"/>
    <w:rsid w:val="00595C78"/>
    <w:rsid w:val="00595CDE"/>
    <w:rsid w:val="00595D1D"/>
    <w:rsid w:val="00595D8A"/>
    <w:rsid w:val="00595FD8"/>
    <w:rsid w:val="00596019"/>
    <w:rsid w:val="0059639E"/>
    <w:rsid w:val="00596A00"/>
    <w:rsid w:val="00596A6E"/>
    <w:rsid w:val="00596B04"/>
    <w:rsid w:val="00596CA0"/>
    <w:rsid w:val="00596CF7"/>
    <w:rsid w:val="00596CFF"/>
    <w:rsid w:val="00596E8D"/>
    <w:rsid w:val="00596F6F"/>
    <w:rsid w:val="0059706F"/>
    <w:rsid w:val="00597940"/>
    <w:rsid w:val="00597959"/>
    <w:rsid w:val="00597C60"/>
    <w:rsid w:val="00597ED5"/>
    <w:rsid w:val="005A018A"/>
    <w:rsid w:val="005A037C"/>
    <w:rsid w:val="005A051D"/>
    <w:rsid w:val="005A0525"/>
    <w:rsid w:val="005A095B"/>
    <w:rsid w:val="005A09FD"/>
    <w:rsid w:val="005A0E68"/>
    <w:rsid w:val="005A0E6F"/>
    <w:rsid w:val="005A0F5C"/>
    <w:rsid w:val="005A0F77"/>
    <w:rsid w:val="005A135A"/>
    <w:rsid w:val="005A14B1"/>
    <w:rsid w:val="005A187B"/>
    <w:rsid w:val="005A19C9"/>
    <w:rsid w:val="005A211B"/>
    <w:rsid w:val="005A2278"/>
    <w:rsid w:val="005A2B11"/>
    <w:rsid w:val="005A2E13"/>
    <w:rsid w:val="005A2E4E"/>
    <w:rsid w:val="005A2FAD"/>
    <w:rsid w:val="005A2FCF"/>
    <w:rsid w:val="005A3440"/>
    <w:rsid w:val="005A371C"/>
    <w:rsid w:val="005A38D8"/>
    <w:rsid w:val="005A3978"/>
    <w:rsid w:val="005A3C70"/>
    <w:rsid w:val="005A3D0E"/>
    <w:rsid w:val="005A3DB4"/>
    <w:rsid w:val="005A3E8E"/>
    <w:rsid w:val="005A4438"/>
    <w:rsid w:val="005A44B0"/>
    <w:rsid w:val="005A46E2"/>
    <w:rsid w:val="005A4746"/>
    <w:rsid w:val="005A4BD4"/>
    <w:rsid w:val="005A4BEF"/>
    <w:rsid w:val="005A4C09"/>
    <w:rsid w:val="005A4E22"/>
    <w:rsid w:val="005A4F7C"/>
    <w:rsid w:val="005A5014"/>
    <w:rsid w:val="005A51FB"/>
    <w:rsid w:val="005A5226"/>
    <w:rsid w:val="005A5486"/>
    <w:rsid w:val="005A5650"/>
    <w:rsid w:val="005A567E"/>
    <w:rsid w:val="005A59B2"/>
    <w:rsid w:val="005A5C3A"/>
    <w:rsid w:val="005A5C7D"/>
    <w:rsid w:val="005A6095"/>
    <w:rsid w:val="005A62C9"/>
    <w:rsid w:val="005A655B"/>
    <w:rsid w:val="005A65A1"/>
    <w:rsid w:val="005A67D7"/>
    <w:rsid w:val="005A6996"/>
    <w:rsid w:val="005A6B62"/>
    <w:rsid w:val="005A6B8F"/>
    <w:rsid w:val="005A6CE9"/>
    <w:rsid w:val="005A7312"/>
    <w:rsid w:val="005A735F"/>
    <w:rsid w:val="005A73B1"/>
    <w:rsid w:val="005A7476"/>
    <w:rsid w:val="005A7589"/>
    <w:rsid w:val="005A758E"/>
    <w:rsid w:val="005A791B"/>
    <w:rsid w:val="005A79C9"/>
    <w:rsid w:val="005A7A95"/>
    <w:rsid w:val="005A7AEB"/>
    <w:rsid w:val="005A7CA2"/>
    <w:rsid w:val="005A7DE0"/>
    <w:rsid w:val="005A7E22"/>
    <w:rsid w:val="005A7E52"/>
    <w:rsid w:val="005B0545"/>
    <w:rsid w:val="005B05CE"/>
    <w:rsid w:val="005B0693"/>
    <w:rsid w:val="005B0893"/>
    <w:rsid w:val="005B12FA"/>
    <w:rsid w:val="005B157F"/>
    <w:rsid w:val="005B18B7"/>
    <w:rsid w:val="005B1A0F"/>
    <w:rsid w:val="005B1C70"/>
    <w:rsid w:val="005B2085"/>
    <w:rsid w:val="005B2112"/>
    <w:rsid w:val="005B2264"/>
    <w:rsid w:val="005B2694"/>
    <w:rsid w:val="005B27C6"/>
    <w:rsid w:val="005B280F"/>
    <w:rsid w:val="005B2C9A"/>
    <w:rsid w:val="005B2CE0"/>
    <w:rsid w:val="005B309B"/>
    <w:rsid w:val="005B30AA"/>
    <w:rsid w:val="005B31FD"/>
    <w:rsid w:val="005B35D5"/>
    <w:rsid w:val="005B3620"/>
    <w:rsid w:val="005B3936"/>
    <w:rsid w:val="005B3A1D"/>
    <w:rsid w:val="005B4901"/>
    <w:rsid w:val="005B4923"/>
    <w:rsid w:val="005B4E3B"/>
    <w:rsid w:val="005B511B"/>
    <w:rsid w:val="005B53F4"/>
    <w:rsid w:val="005B53FE"/>
    <w:rsid w:val="005B57DB"/>
    <w:rsid w:val="005B587B"/>
    <w:rsid w:val="005B596F"/>
    <w:rsid w:val="005B59DB"/>
    <w:rsid w:val="005B5BE5"/>
    <w:rsid w:val="005B5C1A"/>
    <w:rsid w:val="005B5DA0"/>
    <w:rsid w:val="005B645D"/>
    <w:rsid w:val="005B6523"/>
    <w:rsid w:val="005B6842"/>
    <w:rsid w:val="005B6B22"/>
    <w:rsid w:val="005B6D35"/>
    <w:rsid w:val="005B6DA4"/>
    <w:rsid w:val="005B6DB4"/>
    <w:rsid w:val="005B7190"/>
    <w:rsid w:val="005B71BA"/>
    <w:rsid w:val="005B76A4"/>
    <w:rsid w:val="005B76BF"/>
    <w:rsid w:val="005B7775"/>
    <w:rsid w:val="005B7FE2"/>
    <w:rsid w:val="005C0177"/>
    <w:rsid w:val="005C02D7"/>
    <w:rsid w:val="005C02E0"/>
    <w:rsid w:val="005C0341"/>
    <w:rsid w:val="005C03CF"/>
    <w:rsid w:val="005C04AB"/>
    <w:rsid w:val="005C07DF"/>
    <w:rsid w:val="005C09AE"/>
    <w:rsid w:val="005C0B2E"/>
    <w:rsid w:val="005C0D03"/>
    <w:rsid w:val="005C0D4B"/>
    <w:rsid w:val="005C0DAF"/>
    <w:rsid w:val="005C0E2A"/>
    <w:rsid w:val="005C0ED0"/>
    <w:rsid w:val="005C0F01"/>
    <w:rsid w:val="005C0FE4"/>
    <w:rsid w:val="005C1286"/>
    <w:rsid w:val="005C13A5"/>
    <w:rsid w:val="005C14A0"/>
    <w:rsid w:val="005C1711"/>
    <w:rsid w:val="005C17AF"/>
    <w:rsid w:val="005C19D6"/>
    <w:rsid w:val="005C1A3A"/>
    <w:rsid w:val="005C1C00"/>
    <w:rsid w:val="005C1E38"/>
    <w:rsid w:val="005C2121"/>
    <w:rsid w:val="005C21D6"/>
    <w:rsid w:val="005C2245"/>
    <w:rsid w:val="005C235B"/>
    <w:rsid w:val="005C23DE"/>
    <w:rsid w:val="005C2614"/>
    <w:rsid w:val="005C2625"/>
    <w:rsid w:val="005C27F0"/>
    <w:rsid w:val="005C2844"/>
    <w:rsid w:val="005C295C"/>
    <w:rsid w:val="005C295E"/>
    <w:rsid w:val="005C298B"/>
    <w:rsid w:val="005C2BDB"/>
    <w:rsid w:val="005C3285"/>
    <w:rsid w:val="005C342B"/>
    <w:rsid w:val="005C370C"/>
    <w:rsid w:val="005C3793"/>
    <w:rsid w:val="005C389D"/>
    <w:rsid w:val="005C3987"/>
    <w:rsid w:val="005C3AFE"/>
    <w:rsid w:val="005C3B48"/>
    <w:rsid w:val="005C3D45"/>
    <w:rsid w:val="005C3DBA"/>
    <w:rsid w:val="005C3EF5"/>
    <w:rsid w:val="005C3EFB"/>
    <w:rsid w:val="005C414A"/>
    <w:rsid w:val="005C48BC"/>
    <w:rsid w:val="005C48C5"/>
    <w:rsid w:val="005C497E"/>
    <w:rsid w:val="005C4A6F"/>
    <w:rsid w:val="005C4B1A"/>
    <w:rsid w:val="005C4B58"/>
    <w:rsid w:val="005C4F17"/>
    <w:rsid w:val="005C4FF7"/>
    <w:rsid w:val="005C5219"/>
    <w:rsid w:val="005C565E"/>
    <w:rsid w:val="005C5827"/>
    <w:rsid w:val="005C5889"/>
    <w:rsid w:val="005C5950"/>
    <w:rsid w:val="005C5A6D"/>
    <w:rsid w:val="005C5B42"/>
    <w:rsid w:val="005C5BFE"/>
    <w:rsid w:val="005C5F79"/>
    <w:rsid w:val="005C5FE2"/>
    <w:rsid w:val="005C62F6"/>
    <w:rsid w:val="005C640A"/>
    <w:rsid w:val="005C6477"/>
    <w:rsid w:val="005C6832"/>
    <w:rsid w:val="005C68D2"/>
    <w:rsid w:val="005C6D5D"/>
    <w:rsid w:val="005C7525"/>
    <w:rsid w:val="005C77F1"/>
    <w:rsid w:val="005C7B82"/>
    <w:rsid w:val="005C7BFA"/>
    <w:rsid w:val="005C7C99"/>
    <w:rsid w:val="005C7D1E"/>
    <w:rsid w:val="005C7D76"/>
    <w:rsid w:val="005C7EDC"/>
    <w:rsid w:val="005CE50C"/>
    <w:rsid w:val="005D004A"/>
    <w:rsid w:val="005D010C"/>
    <w:rsid w:val="005D0130"/>
    <w:rsid w:val="005D0194"/>
    <w:rsid w:val="005D0741"/>
    <w:rsid w:val="005D0A57"/>
    <w:rsid w:val="005D0BE9"/>
    <w:rsid w:val="005D0C16"/>
    <w:rsid w:val="005D0C4E"/>
    <w:rsid w:val="005D0D2F"/>
    <w:rsid w:val="005D1028"/>
    <w:rsid w:val="005D1075"/>
    <w:rsid w:val="005D128C"/>
    <w:rsid w:val="005D153E"/>
    <w:rsid w:val="005D1710"/>
    <w:rsid w:val="005D19C0"/>
    <w:rsid w:val="005D1AC1"/>
    <w:rsid w:val="005D1C3A"/>
    <w:rsid w:val="005D1FE5"/>
    <w:rsid w:val="005D21B8"/>
    <w:rsid w:val="005D22BC"/>
    <w:rsid w:val="005D23CD"/>
    <w:rsid w:val="005D2752"/>
    <w:rsid w:val="005D2A6E"/>
    <w:rsid w:val="005D2BD0"/>
    <w:rsid w:val="005D2F7E"/>
    <w:rsid w:val="005D304E"/>
    <w:rsid w:val="005D324A"/>
    <w:rsid w:val="005D3344"/>
    <w:rsid w:val="005D342B"/>
    <w:rsid w:val="005D3479"/>
    <w:rsid w:val="005D39E4"/>
    <w:rsid w:val="005D3BC3"/>
    <w:rsid w:val="005D3BD5"/>
    <w:rsid w:val="005D3D4F"/>
    <w:rsid w:val="005D4388"/>
    <w:rsid w:val="005D448C"/>
    <w:rsid w:val="005D4710"/>
    <w:rsid w:val="005D4848"/>
    <w:rsid w:val="005D4BFC"/>
    <w:rsid w:val="005D4D93"/>
    <w:rsid w:val="005D50F2"/>
    <w:rsid w:val="005D5528"/>
    <w:rsid w:val="005D5A3A"/>
    <w:rsid w:val="005D5D2D"/>
    <w:rsid w:val="005D5D3E"/>
    <w:rsid w:val="005D5F39"/>
    <w:rsid w:val="005D6424"/>
    <w:rsid w:val="005D6541"/>
    <w:rsid w:val="005D65AD"/>
    <w:rsid w:val="005D66BD"/>
    <w:rsid w:val="005D6722"/>
    <w:rsid w:val="005D6763"/>
    <w:rsid w:val="005D6D4D"/>
    <w:rsid w:val="005D7039"/>
    <w:rsid w:val="005D71B0"/>
    <w:rsid w:val="005D71DB"/>
    <w:rsid w:val="005D72DA"/>
    <w:rsid w:val="005D73FF"/>
    <w:rsid w:val="005D764F"/>
    <w:rsid w:val="005D7723"/>
    <w:rsid w:val="005D7AED"/>
    <w:rsid w:val="005D7B80"/>
    <w:rsid w:val="005D7F05"/>
    <w:rsid w:val="005E00F4"/>
    <w:rsid w:val="005E01FE"/>
    <w:rsid w:val="005E077F"/>
    <w:rsid w:val="005E0B47"/>
    <w:rsid w:val="005E0B6D"/>
    <w:rsid w:val="005E0EAB"/>
    <w:rsid w:val="005E0F21"/>
    <w:rsid w:val="005E10D4"/>
    <w:rsid w:val="005E1305"/>
    <w:rsid w:val="005E1325"/>
    <w:rsid w:val="005E192C"/>
    <w:rsid w:val="005E1AE9"/>
    <w:rsid w:val="005E1C26"/>
    <w:rsid w:val="005E1F9E"/>
    <w:rsid w:val="005E2165"/>
    <w:rsid w:val="005E22F3"/>
    <w:rsid w:val="005E2889"/>
    <w:rsid w:val="005E2946"/>
    <w:rsid w:val="005E2A55"/>
    <w:rsid w:val="005E36B1"/>
    <w:rsid w:val="005E380B"/>
    <w:rsid w:val="005E3A4C"/>
    <w:rsid w:val="005E3AD0"/>
    <w:rsid w:val="005E3AF4"/>
    <w:rsid w:val="005E3C28"/>
    <w:rsid w:val="005E3C32"/>
    <w:rsid w:val="005E3C8C"/>
    <w:rsid w:val="005E3DB5"/>
    <w:rsid w:val="005E3F3A"/>
    <w:rsid w:val="005E40A6"/>
    <w:rsid w:val="005E40D8"/>
    <w:rsid w:val="005E4419"/>
    <w:rsid w:val="005E47FC"/>
    <w:rsid w:val="005E4A94"/>
    <w:rsid w:val="005E4AB4"/>
    <w:rsid w:val="005E4D8B"/>
    <w:rsid w:val="005E4EEA"/>
    <w:rsid w:val="005E55DD"/>
    <w:rsid w:val="005E569B"/>
    <w:rsid w:val="005E583B"/>
    <w:rsid w:val="005E5AFE"/>
    <w:rsid w:val="005E5C94"/>
    <w:rsid w:val="005E5D26"/>
    <w:rsid w:val="005E6040"/>
    <w:rsid w:val="005E6414"/>
    <w:rsid w:val="005E6719"/>
    <w:rsid w:val="005E6846"/>
    <w:rsid w:val="005E68D7"/>
    <w:rsid w:val="005E69D4"/>
    <w:rsid w:val="005E72AE"/>
    <w:rsid w:val="005E7344"/>
    <w:rsid w:val="005E74D0"/>
    <w:rsid w:val="005E7994"/>
    <w:rsid w:val="005E7A2A"/>
    <w:rsid w:val="005E7C84"/>
    <w:rsid w:val="005E7E31"/>
    <w:rsid w:val="005F020C"/>
    <w:rsid w:val="005F02A2"/>
    <w:rsid w:val="005F051D"/>
    <w:rsid w:val="005F0A4C"/>
    <w:rsid w:val="005F0CA6"/>
    <w:rsid w:val="005F0F92"/>
    <w:rsid w:val="005F1408"/>
    <w:rsid w:val="005F14D8"/>
    <w:rsid w:val="005F1555"/>
    <w:rsid w:val="005F15E0"/>
    <w:rsid w:val="005F1838"/>
    <w:rsid w:val="005F1870"/>
    <w:rsid w:val="005F187E"/>
    <w:rsid w:val="005F1AA5"/>
    <w:rsid w:val="005F1E61"/>
    <w:rsid w:val="005F1F67"/>
    <w:rsid w:val="005F1FD7"/>
    <w:rsid w:val="005F1FE1"/>
    <w:rsid w:val="005F22B6"/>
    <w:rsid w:val="005F2436"/>
    <w:rsid w:val="005F2728"/>
    <w:rsid w:val="005F272A"/>
    <w:rsid w:val="005F277D"/>
    <w:rsid w:val="005F292C"/>
    <w:rsid w:val="005F2CA7"/>
    <w:rsid w:val="005F2E11"/>
    <w:rsid w:val="005F2FD2"/>
    <w:rsid w:val="005F3033"/>
    <w:rsid w:val="005F322B"/>
    <w:rsid w:val="005F38F7"/>
    <w:rsid w:val="005F39EC"/>
    <w:rsid w:val="005F3ACF"/>
    <w:rsid w:val="005F3AF7"/>
    <w:rsid w:val="005F3B7A"/>
    <w:rsid w:val="005F3BFD"/>
    <w:rsid w:val="005F422E"/>
    <w:rsid w:val="005F49F9"/>
    <w:rsid w:val="005F4C6E"/>
    <w:rsid w:val="005F4EAB"/>
    <w:rsid w:val="005F4F76"/>
    <w:rsid w:val="005F514F"/>
    <w:rsid w:val="005F5198"/>
    <w:rsid w:val="005F520F"/>
    <w:rsid w:val="005F54F7"/>
    <w:rsid w:val="005F586B"/>
    <w:rsid w:val="005F5A42"/>
    <w:rsid w:val="005F5B06"/>
    <w:rsid w:val="005F6122"/>
    <w:rsid w:val="005F6123"/>
    <w:rsid w:val="005F649A"/>
    <w:rsid w:val="005F6909"/>
    <w:rsid w:val="005F6D30"/>
    <w:rsid w:val="005F6FEB"/>
    <w:rsid w:val="005F70A7"/>
    <w:rsid w:val="005F72E9"/>
    <w:rsid w:val="005F73AD"/>
    <w:rsid w:val="005F73D4"/>
    <w:rsid w:val="005F7AC4"/>
    <w:rsid w:val="005F7EBE"/>
    <w:rsid w:val="005F7F50"/>
    <w:rsid w:val="005FF060"/>
    <w:rsid w:val="006003EF"/>
    <w:rsid w:val="0060068D"/>
    <w:rsid w:val="00600934"/>
    <w:rsid w:val="00600A12"/>
    <w:rsid w:val="00600DB4"/>
    <w:rsid w:val="0060101B"/>
    <w:rsid w:val="00601181"/>
    <w:rsid w:val="00601341"/>
    <w:rsid w:val="00601508"/>
    <w:rsid w:val="006019E9"/>
    <w:rsid w:val="00601C2F"/>
    <w:rsid w:val="00601C68"/>
    <w:rsid w:val="00601E17"/>
    <w:rsid w:val="00601F05"/>
    <w:rsid w:val="006021A2"/>
    <w:rsid w:val="00602425"/>
    <w:rsid w:val="0060243E"/>
    <w:rsid w:val="00602E80"/>
    <w:rsid w:val="00602F36"/>
    <w:rsid w:val="006035AB"/>
    <w:rsid w:val="006036E2"/>
    <w:rsid w:val="0060377B"/>
    <w:rsid w:val="006039DD"/>
    <w:rsid w:val="00603AFA"/>
    <w:rsid w:val="00603CAE"/>
    <w:rsid w:val="00603CD3"/>
    <w:rsid w:val="00603CE8"/>
    <w:rsid w:val="006042AC"/>
    <w:rsid w:val="006043E7"/>
    <w:rsid w:val="0060442D"/>
    <w:rsid w:val="00604680"/>
    <w:rsid w:val="00604854"/>
    <w:rsid w:val="00604876"/>
    <w:rsid w:val="00604B4C"/>
    <w:rsid w:val="00604D2A"/>
    <w:rsid w:val="00604DB7"/>
    <w:rsid w:val="0060546F"/>
    <w:rsid w:val="006055C0"/>
    <w:rsid w:val="00605728"/>
    <w:rsid w:val="0060591E"/>
    <w:rsid w:val="0060591F"/>
    <w:rsid w:val="00605DF2"/>
    <w:rsid w:val="00605ECF"/>
    <w:rsid w:val="00605FD3"/>
    <w:rsid w:val="0060612B"/>
    <w:rsid w:val="006062D2"/>
    <w:rsid w:val="0060636C"/>
    <w:rsid w:val="0060647D"/>
    <w:rsid w:val="0060668A"/>
    <w:rsid w:val="00606763"/>
    <w:rsid w:val="00606E42"/>
    <w:rsid w:val="00606E83"/>
    <w:rsid w:val="00607178"/>
    <w:rsid w:val="006071E3"/>
    <w:rsid w:val="00607441"/>
    <w:rsid w:val="006076D6"/>
    <w:rsid w:val="0060774F"/>
    <w:rsid w:val="00607B91"/>
    <w:rsid w:val="0061014C"/>
    <w:rsid w:val="00610331"/>
    <w:rsid w:val="00610451"/>
    <w:rsid w:val="00610575"/>
    <w:rsid w:val="00610636"/>
    <w:rsid w:val="00610854"/>
    <w:rsid w:val="00610957"/>
    <w:rsid w:val="00610A13"/>
    <w:rsid w:val="00610B80"/>
    <w:rsid w:val="00610BF4"/>
    <w:rsid w:val="00610C09"/>
    <w:rsid w:val="00611081"/>
    <w:rsid w:val="0061110C"/>
    <w:rsid w:val="0061158B"/>
    <w:rsid w:val="006116F7"/>
    <w:rsid w:val="006117FD"/>
    <w:rsid w:val="00611AFA"/>
    <w:rsid w:val="00611C20"/>
    <w:rsid w:val="00611F41"/>
    <w:rsid w:val="00612169"/>
    <w:rsid w:val="00612431"/>
    <w:rsid w:val="006125C0"/>
    <w:rsid w:val="006126CC"/>
    <w:rsid w:val="00612A47"/>
    <w:rsid w:val="00612D01"/>
    <w:rsid w:val="00612D11"/>
    <w:rsid w:val="00612E48"/>
    <w:rsid w:val="00613135"/>
    <w:rsid w:val="006131BC"/>
    <w:rsid w:val="006135B0"/>
    <w:rsid w:val="0061394B"/>
    <w:rsid w:val="00613BA3"/>
    <w:rsid w:val="00613C97"/>
    <w:rsid w:val="00613D9C"/>
    <w:rsid w:val="00613FA7"/>
    <w:rsid w:val="006143B8"/>
    <w:rsid w:val="00614D05"/>
    <w:rsid w:val="00614D96"/>
    <w:rsid w:val="00614FE3"/>
    <w:rsid w:val="00614FF9"/>
    <w:rsid w:val="0061522B"/>
    <w:rsid w:val="0061535D"/>
    <w:rsid w:val="00615483"/>
    <w:rsid w:val="00615614"/>
    <w:rsid w:val="00615673"/>
    <w:rsid w:val="0061583C"/>
    <w:rsid w:val="006159A3"/>
    <w:rsid w:val="00615AC5"/>
    <w:rsid w:val="00615B02"/>
    <w:rsid w:val="00615BBF"/>
    <w:rsid w:val="00615D15"/>
    <w:rsid w:val="00615FB2"/>
    <w:rsid w:val="006161E5"/>
    <w:rsid w:val="00616277"/>
    <w:rsid w:val="00616561"/>
    <w:rsid w:val="006167EF"/>
    <w:rsid w:val="00616C09"/>
    <w:rsid w:val="00616D97"/>
    <w:rsid w:val="006171EA"/>
    <w:rsid w:val="0061722E"/>
    <w:rsid w:val="00617898"/>
    <w:rsid w:val="00617B75"/>
    <w:rsid w:val="00617F91"/>
    <w:rsid w:val="0062016A"/>
    <w:rsid w:val="00620301"/>
    <w:rsid w:val="006206BB"/>
    <w:rsid w:val="006206D0"/>
    <w:rsid w:val="00620776"/>
    <w:rsid w:val="006207FD"/>
    <w:rsid w:val="00620851"/>
    <w:rsid w:val="00620A2D"/>
    <w:rsid w:val="00620A50"/>
    <w:rsid w:val="00620A61"/>
    <w:rsid w:val="00620C9B"/>
    <w:rsid w:val="00620CEE"/>
    <w:rsid w:val="00620E36"/>
    <w:rsid w:val="0062171B"/>
    <w:rsid w:val="00621D27"/>
    <w:rsid w:val="00621F2B"/>
    <w:rsid w:val="00622396"/>
    <w:rsid w:val="006228AD"/>
    <w:rsid w:val="00622C13"/>
    <w:rsid w:val="00622CE8"/>
    <w:rsid w:val="00622D8F"/>
    <w:rsid w:val="00622E29"/>
    <w:rsid w:val="00622E8D"/>
    <w:rsid w:val="00622F5D"/>
    <w:rsid w:val="00622F93"/>
    <w:rsid w:val="00623492"/>
    <w:rsid w:val="00623786"/>
    <w:rsid w:val="006237A0"/>
    <w:rsid w:val="00623855"/>
    <w:rsid w:val="0062430B"/>
    <w:rsid w:val="00624333"/>
    <w:rsid w:val="00624360"/>
    <w:rsid w:val="006244AC"/>
    <w:rsid w:val="00624821"/>
    <w:rsid w:val="0062488E"/>
    <w:rsid w:val="00624B88"/>
    <w:rsid w:val="00624CB2"/>
    <w:rsid w:val="00624E0E"/>
    <w:rsid w:val="0062519B"/>
    <w:rsid w:val="0062553A"/>
    <w:rsid w:val="0062575A"/>
    <w:rsid w:val="00625BF1"/>
    <w:rsid w:val="00625DD7"/>
    <w:rsid w:val="00625EF4"/>
    <w:rsid w:val="0062601E"/>
    <w:rsid w:val="00626033"/>
    <w:rsid w:val="00626090"/>
    <w:rsid w:val="00626215"/>
    <w:rsid w:val="0062662B"/>
    <w:rsid w:val="006268E6"/>
    <w:rsid w:val="006269B6"/>
    <w:rsid w:val="00626E35"/>
    <w:rsid w:val="00626F6E"/>
    <w:rsid w:val="006270B4"/>
    <w:rsid w:val="006273CE"/>
    <w:rsid w:val="006276B1"/>
    <w:rsid w:val="00627A3A"/>
    <w:rsid w:val="00627B4E"/>
    <w:rsid w:val="00627DAE"/>
    <w:rsid w:val="00627DBA"/>
    <w:rsid w:val="00627F0A"/>
    <w:rsid w:val="00630070"/>
    <w:rsid w:val="00630194"/>
    <w:rsid w:val="006303D6"/>
    <w:rsid w:val="0063068E"/>
    <w:rsid w:val="0063077A"/>
    <w:rsid w:val="00630B43"/>
    <w:rsid w:val="00630BCC"/>
    <w:rsid w:val="00630C13"/>
    <w:rsid w:val="00630F7D"/>
    <w:rsid w:val="006310C1"/>
    <w:rsid w:val="006311B9"/>
    <w:rsid w:val="0063129B"/>
    <w:rsid w:val="006312C3"/>
    <w:rsid w:val="00631713"/>
    <w:rsid w:val="00631A86"/>
    <w:rsid w:val="00631E3B"/>
    <w:rsid w:val="00631EAE"/>
    <w:rsid w:val="00631F4C"/>
    <w:rsid w:val="00631FAF"/>
    <w:rsid w:val="00632095"/>
    <w:rsid w:val="00632211"/>
    <w:rsid w:val="00632401"/>
    <w:rsid w:val="00632574"/>
    <w:rsid w:val="00632675"/>
    <w:rsid w:val="0063281F"/>
    <w:rsid w:val="006328B2"/>
    <w:rsid w:val="00632A4D"/>
    <w:rsid w:val="00632F36"/>
    <w:rsid w:val="006333C6"/>
    <w:rsid w:val="00633405"/>
    <w:rsid w:val="00633484"/>
    <w:rsid w:val="006335A3"/>
    <w:rsid w:val="00633B65"/>
    <w:rsid w:val="00633C13"/>
    <w:rsid w:val="00633D1B"/>
    <w:rsid w:val="00633D93"/>
    <w:rsid w:val="00633FDC"/>
    <w:rsid w:val="00634418"/>
    <w:rsid w:val="00634516"/>
    <w:rsid w:val="00634701"/>
    <w:rsid w:val="00634A06"/>
    <w:rsid w:val="00634A69"/>
    <w:rsid w:val="00634B7D"/>
    <w:rsid w:val="00634DC0"/>
    <w:rsid w:val="00635053"/>
    <w:rsid w:val="006352B2"/>
    <w:rsid w:val="00635519"/>
    <w:rsid w:val="00635947"/>
    <w:rsid w:val="00635AAA"/>
    <w:rsid w:val="00635B07"/>
    <w:rsid w:val="00635CDD"/>
    <w:rsid w:val="00635DCD"/>
    <w:rsid w:val="00635ECB"/>
    <w:rsid w:val="00635EE0"/>
    <w:rsid w:val="0063602D"/>
    <w:rsid w:val="00636204"/>
    <w:rsid w:val="006364F7"/>
    <w:rsid w:val="00636557"/>
    <w:rsid w:val="006367B0"/>
    <w:rsid w:val="00636B8D"/>
    <w:rsid w:val="00636BE8"/>
    <w:rsid w:val="00636CDF"/>
    <w:rsid w:val="00636E15"/>
    <w:rsid w:val="00636EE0"/>
    <w:rsid w:val="006373CC"/>
    <w:rsid w:val="0063747A"/>
    <w:rsid w:val="0063761A"/>
    <w:rsid w:val="00637957"/>
    <w:rsid w:val="0063799B"/>
    <w:rsid w:val="00637B34"/>
    <w:rsid w:val="00637C68"/>
    <w:rsid w:val="00637E93"/>
    <w:rsid w:val="00637F16"/>
    <w:rsid w:val="00637FC1"/>
    <w:rsid w:val="006400E4"/>
    <w:rsid w:val="006402DA"/>
    <w:rsid w:val="0064035C"/>
    <w:rsid w:val="00640368"/>
    <w:rsid w:val="00640450"/>
    <w:rsid w:val="006404EF"/>
    <w:rsid w:val="00640C2A"/>
    <w:rsid w:val="00640F20"/>
    <w:rsid w:val="00641084"/>
    <w:rsid w:val="00641304"/>
    <w:rsid w:val="00641E9A"/>
    <w:rsid w:val="00641ED0"/>
    <w:rsid w:val="00641F15"/>
    <w:rsid w:val="00642227"/>
    <w:rsid w:val="00642396"/>
    <w:rsid w:val="0064251E"/>
    <w:rsid w:val="00642A46"/>
    <w:rsid w:val="00642A82"/>
    <w:rsid w:val="00642C8C"/>
    <w:rsid w:val="00642EC3"/>
    <w:rsid w:val="00642FAE"/>
    <w:rsid w:val="00642FE5"/>
    <w:rsid w:val="00643073"/>
    <w:rsid w:val="00643308"/>
    <w:rsid w:val="0064394A"/>
    <w:rsid w:val="0064491D"/>
    <w:rsid w:val="00644A84"/>
    <w:rsid w:val="00644AF5"/>
    <w:rsid w:val="00644C01"/>
    <w:rsid w:val="00644F09"/>
    <w:rsid w:val="006451D0"/>
    <w:rsid w:val="006452A9"/>
    <w:rsid w:val="006453EB"/>
    <w:rsid w:val="00645427"/>
    <w:rsid w:val="006456F9"/>
    <w:rsid w:val="00645744"/>
    <w:rsid w:val="00645899"/>
    <w:rsid w:val="00645D3E"/>
    <w:rsid w:val="00645D8B"/>
    <w:rsid w:val="00645E8B"/>
    <w:rsid w:val="00645F81"/>
    <w:rsid w:val="0064613D"/>
    <w:rsid w:val="006462EC"/>
    <w:rsid w:val="00646684"/>
    <w:rsid w:val="00646B94"/>
    <w:rsid w:val="00646C87"/>
    <w:rsid w:val="00646CEE"/>
    <w:rsid w:val="00646D55"/>
    <w:rsid w:val="00646D68"/>
    <w:rsid w:val="00647093"/>
    <w:rsid w:val="00647149"/>
    <w:rsid w:val="006471EC"/>
    <w:rsid w:val="00647246"/>
    <w:rsid w:val="006473C2"/>
    <w:rsid w:val="0064751B"/>
    <w:rsid w:val="00647B53"/>
    <w:rsid w:val="00647C4A"/>
    <w:rsid w:val="00647F32"/>
    <w:rsid w:val="00647F5C"/>
    <w:rsid w:val="00650217"/>
    <w:rsid w:val="006502C2"/>
    <w:rsid w:val="00650535"/>
    <w:rsid w:val="00650AEC"/>
    <w:rsid w:val="00650CB1"/>
    <w:rsid w:val="00650E91"/>
    <w:rsid w:val="00650F8A"/>
    <w:rsid w:val="00651081"/>
    <w:rsid w:val="006510E4"/>
    <w:rsid w:val="00651155"/>
    <w:rsid w:val="006513DF"/>
    <w:rsid w:val="00651633"/>
    <w:rsid w:val="0065172B"/>
    <w:rsid w:val="00651ADC"/>
    <w:rsid w:val="00651B19"/>
    <w:rsid w:val="00651E37"/>
    <w:rsid w:val="00651FD1"/>
    <w:rsid w:val="0065203B"/>
    <w:rsid w:val="00652B82"/>
    <w:rsid w:val="00652BE4"/>
    <w:rsid w:val="00652CCE"/>
    <w:rsid w:val="00653137"/>
    <w:rsid w:val="006533E9"/>
    <w:rsid w:val="0065347F"/>
    <w:rsid w:val="006534E7"/>
    <w:rsid w:val="00653747"/>
    <w:rsid w:val="006539E2"/>
    <w:rsid w:val="00654108"/>
    <w:rsid w:val="0065410B"/>
    <w:rsid w:val="0065470F"/>
    <w:rsid w:val="006547B7"/>
    <w:rsid w:val="006548F0"/>
    <w:rsid w:val="006549E1"/>
    <w:rsid w:val="00654B57"/>
    <w:rsid w:val="00654BFF"/>
    <w:rsid w:val="00654C22"/>
    <w:rsid w:val="00654D35"/>
    <w:rsid w:val="00654E9B"/>
    <w:rsid w:val="00654F3E"/>
    <w:rsid w:val="00654F95"/>
    <w:rsid w:val="00655130"/>
    <w:rsid w:val="00655160"/>
    <w:rsid w:val="006551A8"/>
    <w:rsid w:val="006551FC"/>
    <w:rsid w:val="00655502"/>
    <w:rsid w:val="00655885"/>
    <w:rsid w:val="006559AE"/>
    <w:rsid w:val="00655C3B"/>
    <w:rsid w:val="00655DDE"/>
    <w:rsid w:val="006562BA"/>
    <w:rsid w:val="006563C3"/>
    <w:rsid w:val="006564BB"/>
    <w:rsid w:val="00656918"/>
    <w:rsid w:val="00656D2D"/>
    <w:rsid w:val="00657024"/>
    <w:rsid w:val="0065723A"/>
    <w:rsid w:val="006572F0"/>
    <w:rsid w:val="00657380"/>
    <w:rsid w:val="0065751D"/>
    <w:rsid w:val="0065757B"/>
    <w:rsid w:val="006576A7"/>
    <w:rsid w:val="006577DC"/>
    <w:rsid w:val="00657805"/>
    <w:rsid w:val="00657823"/>
    <w:rsid w:val="00657825"/>
    <w:rsid w:val="006579BD"/>
    <w:rsid w:val="00657DAA"/>
    <w:rsid w:val="00657F6A"/>
    <w:rsid w:val="0066012C"/>
    <w:rsid w:val="0066034F"/>
    <w:rsid w:val="0066072A"/>
    <w:rsid w:val="00660C50"/>
    <w:rsid w:val="00660E6D"/>
    <w:rsid w:val="0066115D"/>
    <w:rsid w:val="0066139B"/>
    <w:rsid w:val="006614E4"/>
    <w:rsid w:val="006616EF"/>
    <w:rsid w:val="00661829"/>
    <w:rsid w:val="00661A78"/>
    <w:rsid w:val="00661D45"/>
    <w:rsid w:val="00661E1D"/>
    <w:rsid w:val="00661F05"/>
    <w:rsid w:val="00661F65"/>
    <w:rsid w:val="006620DE"/>
    <w:rsid w:val="00662170"/>
    <w:rsid w:val="00662495"/>
    <w:rsid w:val="0066271F"/>
    <w:rsid w:val="00662958"/>
    <w:rsid w:val="0066295E"/>
    <w:rsid w:val="00662D4F"/>
    <w:rsid w:val="00662E03"/>
    <w:rsid w:val="00663005"/>
    <w:rsid w:val="00663073"/>
    <w:rsid w:val="006630D8"/>
    <w:rsid w:val="00663672"/>
    <w:rsid w:val="00663B65"/>
    <w:rsid w:val="00663CDF"/>
    <w:rsid w:val="00663CFA"/>
    <w:rsid w:val="00663F50"/>
    <w:rsid w:val="00663FD9"/>
    <w:rsid w:val="00663FEB"/>
    <w:rsid w:val="00664075"/>
    <w:rsid w:val="006640BC"/>
    <w:rsid w:val="006642D5"/>
    <w:rsid w:val="0066431A"/>
    <w:rsid w:val="00664549"/>
    <w:rsid w:val="00664787"/>
    <w:rsid w:val="00664838"/>
    <w:rsid w:val="00664A3B"/>
    <w:rsid w:val="00664AA6"/>
    <w:rsid w:val="00664AFD"/>
    <w:rsid w:val="00664B8C"/>
    <w:rsid w:val="006655AC"/>
    <w:rsid w:val="0066563A"/>
    <w:rsid w:val="006658D3"/>
    <w:rsid w:val="0066590D"/>
    <w:rsid w:val="00665967"/>
    <w:rsid w:val="00665B44"/>
    <w:rsid w:val="00666207"/>
    <w:rsid w:val="006666E4"/>
    <w:rsid w:val="006668D0"/>
    <w:rsid w:val="00666A10"/>
    <w:rsid w:val="00666A21"/>
    <w:rsid w:val="00666B9E"/>
    <w:rsid w:val="00666C3A"/>
    <w:rsid w:val="00666F87"/>
    <w:rsid w:val="00667922"/>
    <w:rsid w:val="006679ED"/>
    <w:rsid w:val="00667BE5"/>
    <w:rsid w:val="00667C06"/>
    <w:rsid w:val="00667DE1"/>
    <w:rsid w:val="00667FFD"/>
    <w:rsid w:val="00670428"/>
    <w:rsid w:val="0067056E"/>
    <w:rsid w:val="00670795"/>
    <w:rsid w:val="006708B4"/>
    <w:rsid w:val="00670ECE"/>
    <w:rsid w:val="00670F4A"/>
    <w:rsid w:val="00670FEA"/>
    <w:rsid w:val="00671029"/>
    <w:rsid w:val="0067102A"/>
    <w:rsid w:val="006710E4"/>
    <w:rsid w:val="00671185"/>
    <w:rsid w:val="00671194"/>
    <w:rsid w:val="0067132C"/>
    <w:rsid w:val="0067150C"/>
    <w:rsid w:val="006715B1"/>
    <w:rsid w:val="006718BE"/>
    <w:rsid w:val="00671AA7"/>
    <w:rsid w:val="00671B29"/>
    <w:rsid w:val="00671BB1"/>
    <w:rsid w:val="006725DC"/>
    <w:rsid w:val="006726FB"/>
    <w:rsid w:val="006729A1"/>
    <w:rsid w:val="00672D5E"/>
    <w:rsid w:val="00672DEA"/>
    <w:rsid w:val="00672F1B"/>
    <w:rsid w:val="006730D3"/>
    <w:rsid w:val="00673138"/>
    <w:rsid w:val="0067313C"/>
    <w:rsid w:val="00673750"/>
    <w:rsid w:val="00673A05"/>
    <w:rsid w:val="00673B90"/>
    <w:rsid w:val="00673BBC"/>
    <w:rsid w:val="00673DDF"/>
    <w:rsid w:val="00673EB7"/>
    <w:rsid w:val="006740EB"/>
    <w:rsid w:val="0067459B"/>
    <w:rsid w:val="0067478C"/>
    <w:rsid w:val="00674804"/>
    <w:rsid w:val="00674BC3"/>
    <w:rsid w:val="00674E36"/>
    <w:rsid w:val="00674F89"/>
    <w:rsid w:val="0067535F"/>
    <w:rsid w:val="006754A7"/>
    <w:rsid w:val="00675763"/>
    <w:rsid w:val="006757AD"/>
    <w:rsid w:val="0067590F"/>
    <w:rsid w:val="00675970"/>
    <w:rsid w:val="00675B31"/>
    <w:rsid w:val="00675B76"/>
    <w:rsid w:val="00675E00"/>
    <w:rsid w:val="00675E86"/>
    <w:rsid w:val="00675FCA"/>
    <w:rsid w:val="00676101"/>
    <w:rsid w:val="00676131"/>
    <w:rsid w:val="0067635F"/>
    <w:rsid w:val="0067653C"/>
    <w:rsid w:val="00676714"/>
    <w:rsid w:val="00676908"/>
    <w:rsid w:val="0067698C"/>
    <w:rsid w:val="00676FFE"/>
    <w:rsid w:val="00677374"/>
    <w:rsid w:val="00677476"/>
    <w:rsid w:val="006779CC"/>
    <w:rsid w:val="00677CE8"/>
    <w:rsid w:val="00677CF9"/>
    <w:rsid w:val="006801B1"/>
    <w:rsid w:val="0068046F"/>
    <w:rsid w:val="006806AD"/>
    <w:rsid w:val="00680B5D"/>
    <w:rsid w:val="00680C22"/>
    <w:rsid w:val="00680E30"/>
    <w:rsid w:val="00681632"/>
    <w:rsid w:val="006816E7"/>
    <w:rsid w:val="00681808"/>
    <w:rsid w:val="006819A0"/>
    <w:rsid w:val="00681CA2"/>
    <w:rsid w:val="00681F12"/>
    <w:rsid w:val="0068208B"/>
    <w:rsid w:val="006821E1"/>
    <w:rsid w:val="006827DF"/>
    <w:rsid w:val="0068280C"/>
    <w:rsid w:val="006828B9"/>
    <w:rsid w:val="00682AC9"/>
    <w:rsid w:val="00682B18"/>
    <w:rsid w:val="00682B61"/>
    <w:rsid w:val="00682C14"/>
    <w:rsid w:val="00682EC8"/>
    <w:rsid w:val="00682F15"/>
    <w:rsid w:val="00682FFA"/>
    <w:rsid w:val="0068300D"/>
    <w:rsid w:val="00683294"/>
    <w:rsid w:val="006833C6"/>
    <w:rsid w:val="0068362A"/>
    <w:rsid w:val="006837C7"/>
    <w:rsid w:val="006838D7"/>
    <w:rsid w:val="006838F2"/>
    <w:rsid w:val="00683B84"/>
    <w:rsid w:val="00683B8B"/>
    <w:rsid w:val="00683C1B"/>
    <w:rsid w:val="00683CB9"/>
    <w:rsid w:val="00683E1B"/>
    <w:rsid w:val="0068411F"/>
    <w:rsid w:val="006841B0"/>
    <w:rsid w:val="006843AD"/>
    <w:rsid w:val="0068462E"/>
    <w:rsid w:val="006846EA"/>
    <w:rsid w:val="00684D88"/>
    <w:rsid w:val="00684FC2"/>
    <w:rsid w:val="00684FD1"/>
    <w:rsid w:val="0068500E"/>
    <w:rsid w:val="006856E9"/>
    <w:rsid w:val="006857F0"/>
    <w:rsid w:val="00685B8F"/>
    <w:rsid w:val="00685CEE"/>
    <w:rsid w:val="00685D88"/>
    <w:rsid w:val="00685E07"/>
    <w:rsid w:val="006869AA"/>
    <w:rsid w:val="00686BE8"/>
    <w:rsid w:val="00686D43"/>
    <w:rsid w:val="00686F5B"/>
    <w:rsid w:val="006870A8"/>
    <w:rsid w:val="006875CD"/>
    <w:rsid w:val="006877F9"/>
    <w:rsid w:val="00687967"/>
    <w:rsid w:val="00687AB4"/>
    <w:rsid w:val="00687AC1"/>
    <w:rsid w:val="00687C9E"/>
    <w:rsid w:val="00687DF5"/>
    <w:rsid w:val="0069058A"/>
    <w:rsid w:val="006905D1"/>
    <w:rsid w:val="006907DD"/>
    <w:rsid w:val="00690819"/>
    <w:rsid w:val="0069087D"/>
    <w:rsid w:val="00690971"/>
    <w:rsid w:val="00690BAE"/>
    <w:rsid w:val="006912DF"/>
    <w:rsid w:val="00691348"/>
    <w:rsid w:val="006918C7"/>
    <w:rsid w:val="00691C79"/>
    <w:rsid w:val="00691CDB"/>
    <w:rsid w:val="00691E31"/>
    <w:rsid w:val="00691F19"/>
    <w:rsid w:val="00691F77"/>
    <w:rsid w:val="00691FCC"/>
    <w:rsid w:val="006920A9"/>
    <w:rsid w:val="00692255"/>
    <w:rsid w:val="00692446"/>
    <w:rsid w:val="00692572"/>
    <w:rsid w:val="006926C9"/>
    <w:rsid w:val="00692743"/>
    <w:rsid w:val="006927AF"/>
    <w:rsid w:val="00692B49"/>
    <w:rsid w:val="00692F24"/>
    <w:rsid w:val="00692FDA"/>
    <w:rsid w:val="0069312C"/>
    <w:rsid w:val="006933DC"/>
    <w:rsid w:val="00693729"/>
    <w:rsid w:val="0069388E"/>
    <w:rsid w:val="00693895"/>
    <w:rsid w:val="00693CE5"/>
    <w:rsid w:val="00694268"/>
    <w:rsid w:val="0069436A"/>
    <w:rsid w:val="0069439A"/>
    <w:rsid w:val="006944F7"/>
    <w:rsid w:val="00694907"/>
    <w:rsid w:val="0069492E"/>
    <w:rsid w:val="00694C72"/>
    <w:rsid w:val="00694D4B"/>
    <w:rsid w:val="00694F35"/>
    <w:rsid w:val="00695373"/>
    <w:rsid w:val="006953A7"/>
    <w:rsid w:val="006954C1"/>
    <w:rsid w:val="006959FE"/>
    <w:rsid w:val="00695A70"/>
    <w:rsid w:val="00696118"/>
    <w:rsid w:val="0069640A"/>
    <w:rsid w:val="00696A7A"/>
    <w:rsid w:val="00696BC1"/>
    <w:rsid w:val="00696FD9"/>
    <w:rsid w:val="00697606"/>
    <w:rsid w:val="0069775F"/>
    <w:rsid w:val="00697D2F"/>
    <w:rsid w:val="006A01D2"/>
    <w:rsid w:val="006A0327"/>
    <w:rsid w:val="006A0377"/>
    <w:rsid w:val="006A07C7"/>
    <w:rsid w:val="006A09EE"/>
    <w:rsid w:val="006A0A3B"/>
    <w:rsid w:val="006A0C3D"/>
    <w:rsid w:val="006A0EE1"/>
    <w:rsid w:val="006A11F1"/>
    <w:rsid w:val="006A11FE"/>
    <w:rsid w:val="006A120D"/>
    <w:rsid w:val="006A1330"/>
    <w:rsid w:val="006A1568"/>
    <w:rsid w:val="006A1646"/>
    <w:rsid w:val="006A1678"/>
    <w:rsid w:val="006A16E2"/>
    <w:rsid w:val="006A19E5"/>
    <w:rsid w:val="006A1A44"/>
    <w:rsid w:val="006A1B45"/>
    <w:rsid w:val="006A1D29"/>
    <w:rsid w:val="006A1D50"/>
    <w:rsid w:val="006A1D9E"/>
    <w:rsid w:val="006A212E"/>
    <w:rsid w:val="006A2255"/>
    <w:rsid w:val="006A225C"/>
    <w:rsid w:val="006A2EA6"/>
    <w:rsid w:val="006A2FDA"/>
    <w:rsid w:val="006A3076"/>
    <w:rsid w:val="006A30ED"/>
    <w:rsid w:val="006A3154"/>
    <w:rsid w:val="006A31D9"/>
    <w:rsid w:val="006A36FA"/>
    <w:rsid w:val="006A381E"/>
    <w:rsid w:val="006A384C"/>
    <w:rsid w:val="006A39C7"/>
    <w:rsid w:val="006A3A53"/>
    <w:rsid w:val="006A3A62"/>
    <w:rsid w:val="006A3B21"/>
    <w:rsid w:val="006A3CBF"/>
    <w:rsid w:val="006A3D28"/>
    <w:rsid w:val="006A3DED"/>
    <w:rsid w:val="006A42EC"/>
    <w:rsid w:val="006A4AC1"/>
    <w:rsid w:val="006A4B03"/>
    <w:rsid w:val="006A4BB3"/>
    <w:rsid w:val="006A4D8F"/>
    <w:rsid w:val="006A4F25"/>
    <w:rsid w:val="006A4FFB"/>
    <w:rsid w:val="006A50D9"/>
    <w:rsid w:val="006A5210"/>
    <w:rsid w:val="006A5433"/>
    <w:rsid w:val="006A5BE5"/>
    <w:rsid w:val="006A5F83"/>
    <w:rsid w:val="006A60EE"/>
    <w:rsid w:val="006A60F2"/>
    <w:rsid w:val="006A636E"/>
    <w:rsid w:val="006A63D3"/>
    <w:rsid w:val="006A6907"/>
    <w:rsid w:val="006A69CB"/>
    <w:rsid w:val="006A6A91"/>
    <w:rsid w:val="006A71FE"/>
    <w:rsid w:val="006A725B"/>
    <w:rsid w:val="006A730F"/>
    <w:rsid w:val="006A7385"/>
    <w:rsid w:val="006A741E"/>
    <w:rsid w:val="006A7425"/>
    <w:rsid w:val="006A7545"/>
    <w:rsid w:val="006A7CEE"/>
    <w:rsid w:val="006A7F85"/>
    <w:rsid w:val="006B0065"/>
    <w:rsid w:val="006B0262"/>
    <w:rsid w:val="006B0408"/>
    <w:rsid w:val="006B05D1"/>
    <w:rsid w:val="006B0971"/>
    <w:rsid w:val="006B0B27"/>
    <w:rsid w:val="006B0C70"/>
    <w:rsid w:val="006B0C94"/>
    <w:rsid w:val="006B0D18"/>
    <w:rsid w:val="006B108F"/>
    <w:rsid w:val="006B10E3"/>
    <w:rsid w:val="006B128A"/>
    <w:rsid w:val="006B1338"/>
    <w:rsid w:val="006B1527"/>
    <w:rsid w:val="006B16AE"/>
    <w:rsid w:val="006B17C7"/>
    <w:rsid w:val="006B1823"/>
    <w:rsid w:val="006B190F"/>
    <w:rsid w:val="006B1CD6"/>
    <w:rsid w:val="006B2092"/>
    <w:rsid w:val="006B2811"/>
    <w:rsid w:val="006B2824"/>
    <w:rsid w:val="006B286A"/>
    <w:rsid w:val="006B291D"/>
    <w:rsid w:val="006B2C28"/>
    <w:rsid w:val="006B2F61"/>
    <w:rsid w:val="006B3089"/>
    <w:rsid w:val="006B36BE"/>
    <w:rsid w:val="006B3720"/>
    <w:rsid w:val="006B38E6"/>
    <w:rsid w:val="006B3970"/>
    <w:rsid w:val="006B3B7D"/>
    <w:rsid w:val="006B40B8"/>
    <w:rsid w:val="006B45FC"/>
    <w:rsid w:val="006B45FE"/>
    <w:rsid w:val="006B4761"/>
    <w:rsid w:val="006B499E"/>
    <w:rsid w:val="006B49C5"/>
    <w:rsid w:val="006B4BD8"/>
    <w:rsid w:val="006B4C1C"/>
    <w:rsid w:val="006B4CED"/>
    <w:rsid w:val="006B4CF1"/>
    <w:rsid w:val="006B5043"/>
    <w:rsid w:val="006B511E"/>
    <w:rsid w:val="006B5413"/>
    <w:rsid w:val="006B5643"/>
    <w:rsid w:val="006B5B14"/>
    <w:rsid w:val="006B5B3B"/>
    <w:rsid w:val="006B5E32"/>
    <w:rsid w:val="006B5E90"/>
    <w:rsid w:val="006B664F"/>
    <w:rsid w:val="006B6912"/>
    <w:rsid w:val="006B6A6F"/>
    <w:rsid w:val="006B6A75"/>
    <w:rsid w:val="006B6B90"/>
    <w:rsid w:val="006B6C13"/>
    <w:rsid w:val="006B6E11"/>
    <w:rsid w:val="006B6EED"/>
    <w:rsid w:val="006B710E"/>
    <w:rsid w:val="006B7439"/>
    <w:rsid w:val="006B76E9"/>
    <w:rsid w:val="006B772C"/>
    <w:rsid w:val="006B77E7"/>
    <w:rsid w:val="006B792D"/>
    <w:rsid w:val="006B7F3A"/>
    <w:rsid w:val="006C020C"/>
    <w:rsid w:val="006C1639"/>
    <w:rsid w:val="006C1693"/>
    <w:rsid w:val="006C16F4"/>
    <w:rsid w:val="006C1BA4"/>
    <w:rsid w:val="006C1BF5"/>
    <w:rsid w:val="006C1C0A"/>
    <w:rsid w:val="006C1E48"/>
    <w:rsid w:val="006C2063"/>
    <w:rsid w:val="006C2317"/>
    <w:rsid w:val="006C23A2"/>
    <w:rsid w:val="006C2675"/>
    <w:rsid w:val="006C2714"/>
    <w:rsid w:val="006C287F"/>
    <w:rsid w:val="006C2C97"/>
    <w:rsid w:val="006C3139"/>
    <w:rsid w:val="006C3279"/>
    <w:rsid w:val="006C34D1"/>
    <w:rsid w:val="006C3753"/>
    <w:rsid w:val="006C384B"/>
    <w:rsid w:val="006C3AF1"/>
    <w:rsid w:val="006C3BC5"/>
    <w:rsid w:val="006C3E72"/>
    <w:rsid w:val="006C3EE1"/>
    <w:rsid w:val="006C3F95"/>
    <w:rsid w:val="006C4054"/>
    <w:rsid w:val="006C441F"/>
    <w:rsid w:val="006C44D4"/>
    <w:rsid w:val="006C44F3"/>
    <w:rsid w:val="006C4804"/>
    <w:rsid w:val="006C49C5"/>
    <w:rsid w:val="006C4E89"/>
    <w:rsid w:val="006C5190"/>
    <w:rsid w:val="006C520D"/>
    <w:rsid w:val="006C5259"/>
    <w:rsid w:val="006C52BF"/>
    <w:rsid w:val="006C5310"/>
    <w:rsid w:val="006C54D8"/>
    <w:rsid w:val="006C57D1"/>
    <w:rsid w:val="006C5824"/>
    <w:rsid w:val="006C5880"/>
    <w:rsid w:val="006C59C3"/>
    <w:rsid w:val="006C5FC0"/>
    <w:rsid w:val="006C60BE"/>
    <w:rsid w:val="006C60E8"/>
    <w:rsid w:val="006C62DF"/>
    <w:rsid w:val="006C6617"/>
    <w:rsid w:val="006C67B9"/>
    <w:rsid w:val="006C68B0"/>
    <w:rsid w:val="006C6A9B"/>
    <w:rsid w:val="006C6F24"/>
    <w:rsid w:val="006C7125"/>
    <w:rsid w:val="006C7559"/>
    <w:rsid w:val="006C7574"/>
    <w:rsid w:val="006C7788"/>
    <w:rsid w:val="006C778A"/>
    <w:rsid w:val="006C7886"/>
    <w:rsid w:val="006C7959"/>
    <w:rsid w:val="006C7D04"/>
    <w:rsid w:val="006C7F3C"/>
    <w:rsid w:val="006D01A3"/>
    <w:rsid w:val="006D0423"/>
    <w:rsid w:val="006D0455"/>
    <w:rsid w:val="006D05B8"/>
    <w:rsid w:val="006D08DC"/>
    <w:rsid w:val="006D08FE"/>
    <w:rsid w:val="006D0A07"/>
    <w:rsid w:val="006D0C0F"/>
    <w:rsid w:val="006D0C72"/>
    <w:rsid w:val="006D106B"/>
    <w:rsid w:val="006D1319"/>
    <w:rsid w:val="006D147C"/>
    <w:rsid w:val="006D1561"/>
    <w:rsid w:val="006D15F5"/>
    <w:rsid w:val="006D18F7"/>
    <w:rsid w:val="006D1CB3"/>
    <w:rsid w:val="006D1D76"/>
    <w:rsid w:val="006D1D98"/>
    <w:rsid w:val="006D1F2B"/>
    <w:rsid w:val="006D1FB4"/>
    <w:rsid w:val="006D2007"/>
    <w:rsid w:val="006D2453"/>
    <w:rsid w:val="006D24FA"/>
    <w:rsid w:val="006D25E7"/>
    <w:rsid w:val="006D2896"/>
    <w:rsid w:val="006D2C2E"/>
    <w:rsid w:val="006D2DED"/>
    <w:rsid w:val="006D31DC"/>
    <w:rsid w:val="006D35DB"/>
    <w:rsid w:val="006D36D8"/>
    <w:rsid w:val="006D3A60"/>
    <w:rsid w:val="006D3CC9"/>
    <w:rsid w:val="006D3F84"/>
    <w:rsid w:val="006D4060"/>
    <w:rsid w:val="006D414B"/>
    <w:rsid w:val="006D4314"/>
    <w:rsid w:val="006D4826"/>
    <w:rsid w:val="006D4895"/>
    <w:rsid w:val="006D49CF"/>
    <w:rsid w:val="006D4FAB"/>
    <w:rsid w:val="006D502A"/>
    <w:rsid w:val="006D5110"/>
    <w:rsid w:val="006D519B"/>
    <w:rsid w:val="006D51BE"/>
    <w:rsid w:val="006D5222"/>
    <w:rsid w:val="006D543C"/>
    <w:rsid w:val="006D5518"/>
    <w:rsid w:val="006D5A90"/>
    <w:rsid w:val="006D60E9"/>
    <w:rsid w:val="006D67FF"/>
    <w:rsid w:val="006D682B"/>
    <w:rsid w:val="006D6D16"/>
    <w:rsid w:val="006D6D50"/>
    <w:rsid w:val="006D6EA3"/>
    <w:rsid w:val="006D71B3"/>
    <w:rsid w:val="006D75E5"/>
    <w:rsid w:val="006D7663"/>
    <w:rsid w:val="006D788B"/>
    <w:rsid w:val="006D78D4"/>
    <w:rsid w:val="006D7ABD"/>
    <w:rsid w:val="006D7B69"/>
    <w:rsid w:val="006D7E59"/>
    <w:rsid w:val="006E00BF"/>
    <w:rsid w:val="006E0853"/>
    <w:rsid w:val="006E0866"/>
    <w:rsid w:val="006E0D06"/>
    <w:rsid w:val="006E0F4E"/>
    <w:rsid w:val="006E0FAB"/>
    <w:rsid w:val="006E1054"/>
    <w:rsid w:val="006E10F1"/>
    <w:rsid w:val="006E1494"/>
    <w:rsid w:val="006E16AD"/>
    <w:rsid w:val="006E180F"/>
    <w:rsid w:val="006E19F4"/>
    <w:rsid w:val="006E1D38"/>
    <w:rsid w:val="006E1DBC"/>
    <w:rsid w:val="006E21AC"/>
    <w:rsid w:val="006E2235"/>
    <w:rsid w:val="006E2252"/>
    <w:rsid w:val="006E2399"/>
    <w:rsid w:val="006E23C3"/>
    <w:rsid w:val="006E2801"/>
    <w:rsid w:val="006E2877"/>
    <w:rsid w:val="006E2883"/>
    <w:rsid w:val="006E28F6"/>
    <w:rsid w:val="006E2958"/>
    <w:rsid w:val="006E29CB"/>
    <w:rsid w:val="006E2F6C"/>
    <w:rsid w:val="006E304B"/>
    <w:rsid w:val="006E3132"/>
    <w:rsid w:val="006E36A4"/>
    <w:rsid w:val="006E38E2"/>
    <w:rsid w:val="006E3B5F"/>
    <w:rsid w:val="006E3CB1"/>
    <w:rsid w:val="006E3D17"/>
    <w:rsid w:val="006E3D3C"/>
    <w:rsid w:val="006E3DDA"/>
    <w:rsid w:val="006E3E8F"/>
    <w:rsid w:val="006E41EA"/>
    <w:rsid w:val="006E452F"/>
    <w:rsid w:val="006E46DC"/>
    <w:rsid w:val="006E479E"/>
    <w:rsid w:val="006E4EB8"/>
    <w:rsid w:val="006E4FB2"/>
    <w:rsid w:val="006E4FD6"/>
    <w:rsid w:val="006E5119"/>
    <w:rsid w:val="006E51BA"/>
    <w:rsid w:val="006E5655"/>
    <w:rsid w:val="006E57B4"/>
    <w:rsid w:val="006E5989"/>
    <w:rsid w:val="006E5A28"/>
    <w:rsid w:val="006E5C86"/>
    <w:rsid w:val="006E612E"/>
    <w:rsid w:val="006E615F"/>
    <w:rsid w:val="006E6303"/>
    <w:rsid w:val="006E64A1"/>
    <w:rsid w:val="006E65B6"/>
    <w:rsid w:val="006E673E"/>
    <w:rsid w:val="006E67E9"/>
    <w:rsid w:val="006E682A"/>
    <w:rsid w:val="006E6D19"/>
    <w:rsid w:val="006E6D63"/>
    <w:rsid w:val="006E6DD9"/>
    <w:rsid w:val="006E6E68"/>
    <w:rsid w:val="006E73C7"/>
    <w:rsid w:val="006E74E0"/>
    <w:rsid w:val="006E74F0"/>
    <w:rsid w:val="006E7562"/>
    <w:rsid w:val="006E7730"/>
    <w:rsid w:val="006E77EB"/>
    <w:rsid w:val="006F00D4"/>
    <w:rsid w:val="006F0293"/>
    <w:rsid w:val="006F04BD"/>
    <w:rsid w:val="006F06DE"/>
    <w:rsid w:val="006F0721"/>
    <w:rsid w:val="006F0856"/>
    <w:rsid w:val="006F0942"/>
    <w:rsid w:val="006F0A89"/>
    <w:rsid w:val="006F0C10"/>
    <w:rsid w:val="006F0EF0"/>
    <w:rsid w:val="006F14A1"/>
    <w:rsid w:val="006F14C5"/>
    <w:rsid w:val="006F1506"/>
    <w:rsid w:val="006F1C0F"/>
    <w:rsid w:val="006F1DED"/>
    <w:rsid w:val="006F1EF9"/>
    <w:rsid w:val="006F2150"/>
    <w:rsid w:val="006F2281"/>
    <w:rsid w:val="006F2416"/>
    <w:rsid w:val="006F24A1"/>
    <w:rsid w:val="006F25B2"/>
    <w:rsid w:val="006F2631"/>
    <w:rsid w:val="006F2685"/>
    <w:rsid w:val="006F2759"/>
    <w:rsid w:val="006F29AB"/>
    <w:rsid w:val="006F2A5F"/>
    <w:rsid w:val="006F2A91"/>
    <w:rsid w:val="006F2AA7"/>
    <w:rsid w:val="006F2D33"/>
    <w:rsid w:val="006F2D7A"/>
    <w:rsid w:val="006F2FF5"/>
    <w:rsid w:val="006F366C"/>
    <w:rsid w:val="006F379C"/>
    <w:rsid w:val="006F3807"/>
    <w:rsid w:val="006F3EEC"/>
    <w:rsid w:val="006F4220"/>
    <w:rsid w:val="006F4C4E"/>
    <w:rsid w:val="006F4DA6"/>
    <w:rsid w:val="006F4E1E"/>
    <w:rsid w:val="006F5B81"/>
    <w:rsid w:val="006F5F2D"/>
    <w:rsid w:val="006F61A9"/>
    <w:rsid w:val="006F61D3"/>
    <w:rsid w:val="006F62B5"/>
    <w:rsid w:val="006F63D5"/>
    <w:rsid w:val="006F6420"/>
    <w:rsid w:val="006F6516"/>
    <w:rsid w:val="006F6923"/>
    <w:rsid w:val="006F69F6"/>
    <w:rsid w:val="006F6A94"/>
    <w:rsid w:val="006F6BCB"/>
    <w:rsid w:val="006F701F"/>
    <w:rsid w:val="006F7104"/>
    <w:rsid w:val="006F73FC"/>
    <w:rsid w:val="006F778D"/>
    <w:rsid w:val="006F7DB1"/>
    <w:rsid w:val="006F7F31"/>
    <w:rsid w:val="006F7FE5"/>
    <w:rsid w:val="00700046"/>
    <w:rsid w:val="0070036C"/>
    <w:rsid w:val="00700457"/>
    <w:rsid w:val="007006D0"/>
    <w:rsid w:val="00701020"/>
    <w:rsid w:val="007010AE"/>
    <w:rsid w:val="007010CA"/>
    <w:rsid w:val="0070112A"/>
    <w:rsid w:val="007011CA"/>
    <w:rsid w:val="00701265"/>
    <w:rsid w:val="00701944"/>
    <w:rsid w:val="00701973"/>
    <w:rsid w:val="00701AFC"/>
    <w:rsid w:val="00701DAC"/>
    <w:rsid w:val="00701DF7"/>
    <w:rsid w:val="00701E37"/>
    <w:rsid w:val="00701F49"/>
    <w:rsid w:val="007022EC"/>
    <w:rsid w:val="007024C8"/>
    <w:rsid w:val="007025F1"/>
    <w:rsid w:val="007026FA"/>
    <w:rsid w:val="0070289D"/>
    <w:rsid w:val="007028F0"/>
    <w:rsid w:val="00702B4E"/>
    <w:rsid w:val="00702EBF"/>
    <w:rsid w:val="00702F86"/>
    <w:rsid w:val="0070303A"/>
    <w:rsid w:val="007032E4"/>
    <w:rsid w:val="00703563"/>
    <w:rsid w:val="00703678"/>
    <w:rsid w:val="007039E6"/>
    <w:rsid w:val="00703A12"/>
    <w:rsid w:val="00703B20"/>
    <w:rsid w:val="00703CB5"/>
    <w:rsid w:val="00703CE8"/>
    <w:rsid w:val="00703DDF"/>
    <w:rsid w:val="007040E3"/>
    <w:rsid w:val="00704425"/>
    <w:rsid w:val="007046F9"/>
    <w:rsid w:val="00704737"/>
    <w:rsid w:val="00704B7F"/>
    <w:rsid w:val="00704C1B"/>
    <w:rsid w:val="00704FEA"/>
    <w:rsid w:val="007059EA"/>
    <w:rsid w:val="00705B88"/>
    <w:rsid w:val="00705C2C"/>
    <w:rsid w:val="00705C56"/>
    <w:rsid w:val="00705D34"/>
    <w:rsid w:val="007062B4"/>
    <w:rsid w:val="00706311"/>
    <w:rsid w:val="00706362"/>
    <w:rsid w:val="0070638A"/>
    <w:rsid w:val="007066EA"/>
    <w:rsid w:val="00706D8D"/>
    <w:rsid w:val="00706DEF"/>
    <w:rsid w:val="00706ECA"/>
    <w:rsid w:val="00706F40"/>
    <w:rsid w:val="0070708F"/>
    <w:rsid w:val="0070717C"/>
    <w:rsid w:val="00707586"/>
    <w:rsid w:val="00707769"/>
    <w:rsid w:val="007077B6"/>
    <w:rsid w:val="00707EE7"/>
    <w:rsid w:val="0071015D"/>
    <w:rsid w:val="00710528"/>
    <w:rsid w:val="007106BD"/>
    <w:rsid w:val="00710906"/>
    <w:rsid w:val="0071096A"/>
    <w:rsid w:val="00710D81"/>
    <w:rsid w:val="007111B2"/>
    <w:rsid w:val="007112A7"/>
    <w:rsid w:val="007112E2"/>
    <w:rsid w:val="007113ED"/>
    <w:rsid w:val="0071154B"/>
    <w:rsid w:val="00711BD1"/>
    <w:rsid w:val="00712157"/>
    <w:rsid w:val="00712433"/>
    <w:rsid w:val="00712590"/>
    <w:rsid w:val="00712936"/>
    <w:rsid w:val="00712C1D"/>
    <w:rsid w:val="00712CD0"/>
    <w:rsid w:val="00712E01"/>
    <w:rsid w:val="00712EA1"/>
    <w:rsid w:val="00712F9A"/>
    <w:rsid w:val="007133B1"/>
    <w:rsid w:val="00713487"/>
    <w:rsid w:val="0071354A"/>
    <w:rsid w:val="0071398B"/>
    <w:rsid w:val="00713A4E"/>
    <w:rsid w:val="00713AB4"/>
    <w:rsid w:val="00713E35"/>
    <w:rsid w:val="00714254"/>
    <w:rsid w:val="00714532"/>
    <w:rsid w:val="0071464C"/>
    <w:rsid w:val="00714685"/>
    <w:rsid w:val="00714C07"/>
    <w:rsid w:val="00714EAB"/>
    <w:rsid w:val="00715122"/>
    <w:rsid w:val="0071540E"/>
    <w:rsid w:val="00715596"/>
    <w:rsid w:val="007155C4"/>
    <w:rsid w:val="00715639"/>
    <w:rsid w:val="0071564C"/>
    <w:rsid w:val="0071573F"/>
    <w:rsid w:val="0071582D"/>
    <w:rsid w:val="007158EE"/>
    <w:rsid w:val="00715A41"/>
    <w:rsid w:val="00715B1E"/>
    <w:rsid w:val="00715EC5"/>
    <w:rsid w:val="00715F67"/>
    <w:rsid w:val="00716272"/>
    <w:rsid w:val="007162E2"/>
    <w:rsid w:val="00716741"/>
    <w:rsid w:val="00716E91"/>
    <w:rsid w:val="00716FC4"/>
    <w:rsid w:val="007172DA"/>
    <w:rsid w:val="00717478"/>
    <w:rsid w:val="007174A9"/>
    <w:rsid w:val="0071774E"/>
    <w:rsid w:val="00717938"/>
    <w:rsid w:val="00717CEF"/>
    <w:rsid w:val="0072008D"/>
    <w:rsid w:val="007200F0"/>
    <w:rsid w:val="0072022A"/>
    <w:rsid w:val="007202BF"/>
    <w:rsid w:val="00720345"/>
    <w:rsid w:val="00720674"/>
    <w:rsid w:val="00720717"/>
    <w:rsid w:val="00720730"/>
    <w:rsid w:val="0072076E"/>
    <w:rsid w:val="007209A3"/>
    <w:rsid w:val="00720D5A"/>
    <w:rsid w:val="00720F46"/>
    <w:rsid w:val="00720F53"/>
    <w:rsid w:val="00720F5B"/>
    <w:rsid w:val="007212DC"/>
    <w:rsid w:val="007214E8"/>
    <w:rsid w:val="007215EB"/>
    <w:rsid w:val="007216BB"/>
    <w:rsid w:val="007217B3"/>
    <w:rsid w:val="00721B50"/>
    <w:rsid w:val="00721EBB"/>
    <w:rsid w:val="00721F0B"/>
    <w:rsid w:val="00722328"/>
    <w:rsid w:val="0072239C"/>
    <w:rsid w:val="007224D4"/>
    <w:rsid w:val="00722B76"/>
    <w:rsid w:val="00722F57"/>
    <w:rsid w:val="007236BA"/>
    <w:rsid w:val="0072370F"/>
    <w:rsid w:val="00723833"/>
    <w:rsid w:val="007240A2"/>
    <w:rsid w:val="0072439F"/>
    <w:rsid w:val="007245FB"/>
    <w:rsid w:val="00724815"/>
    <w:rsid w:val="0072483E"/>
    <w:rsid w:val="00724A42"/>
    <w:rsid w:val="00724CD7"/>
    <w:rsid w:val="00724E16"/>
    <w:rsid w:val="00724E6E"/>
    <w:rsid w:val="00725354"/>
    <w:rsid w:val="0072535E"/>
    <w:rsid w:val="007257E3"/>
    <w:rsid w:val="007258A0"/>
    <w:rsid w:val="00725CE2"/>
    <w:rsid w:val="00725E41"/>
    <w:rsid w:val="00725F80"/>
    <w:rsid w:val="00726003"/>
    <w:rsid w:val="007269A6"/>
    <w:rsid w:val="00726E3E"/>
    <w:rsid w:val="00726F3A"/>
    <w:rsid w:val="007270CB"/>
    <w:rsid w:val="007272EE"/>
    <w:rsid w:val="007272F6"/>
    <w:rsid w:val="00727392"/>
    <w:rsid w:val="0072740E"/>
    <w:rsid w:val="00727535"/>
    <w:rsid w:val="00727575"/>
    <w:rsid w:val="00727A07"/>
    <w:rsid w:val="00727C2B"/>
    <w:rsid w:val="00727D64"/>
    <w:rsid w:val="00727D69"/>
    <w:rsid w:val="00727F09"/>
    <w:rsid w:val="007307D8"/>
    <w:rsid w:val="0073085E"/>
    <w:rsid w:val="00730ADE"/>
    <w:rsid w:val="00730C9D"/>
    <w:rsid w:val="00730D94"/>
    <w:rsid w:val="0073108A"/>
    <w:rsid w:val="007314BC"/>
    <w:rsid w:val="0073159F"/>
    <w:rsid w:val="007318A2"/>
    <w:rsid w:val="00731937"/>
    <w:rsid w:val="00731A7D"/>
    <w:rsid w:val="00731B5A"/>
    <w:rsid w:val="00731EF3"/>
    <w:rsid w:val="00732030"/>
    <w:rsid w:val="0073225D"/>
    <w:rsid w:val="00732288"/>
    <w:rsid w:val="0073246C"/>
    <w:rsid w:val="00732488"/>
    <w:rsid w:val="0073249D"/>
    <w:rsid w:val="0073251F"/>
    <w:rsid w:val="0073258E"/>
    <w:rsid w:val="007325D6"/>
    <w:rsid w:val="00732AD8"/>
    <w:rsid w:val="00732BC3"/>
    <w:rsid w:val="00733186"/>
    <w:rsid w:val="00733957"/>
    <w:rsid w:val="00733BE0"/>
    <w:rsid w:val="00733FBE"/>
    <w:rsid w:val="007346B0"/>
    <w:rsid w:val="007349DE"/>
    <w:rsid w:val="00734C9F"/>
    <w:rsid w:val="00734E3B"/>
    <w:rsid w:val="00735072"/>
    <w:rsid w:val="00735968"/>
    <w:rsid w:val="00735EAB"/>
    <w:rsid w:val="0073663C"/>
    <w:rsid w:val="007366C7"/>
    <w:rsid w:val="0073689E"/>
    <w:rsid w:val="00736BE6"/>
    <w:rsid w:val="00736D07"/>
    <w:rsid w:val="00736D70"/>
    <w:rsid w:val="0073706E"/>
    <w:rsid w:val="007377AE"/>
    <w:rsid w:val="00737C4D"/>
    <w:rsid w:val="00737D3A"/>
    <w:rsid w:val="00737E72"/>
    <w:rsid w:val="00737F14"/>
    <w:rsid w:val="007400BC"/>
    <w:rsid w:val="00740175"/>
    <w:rsid w:val="0074030B"/>
    <w:rsid w:val="00740385"/>
    <w:rsid w:val="00740390"/>
    <w:rsid w:val="007403CF"/>
    <w:rsid w:val="0074075E"/>
    <w:rsid w:val="00740A8B"/>
    <w:rsid w:val="00740CC6"/>
    <w:rsid w:val="00740ECE"/>
    <w:rsid w:val="0074107F"/>
    <w:rsid w:val="00741089"/>
    <w:rsid w:val="007411AF"/>
    <w:rsid w:val="007413AC"/>
    <w:rsid w:val="0074158C"/>
    <w:rsid w:val="00742821"/>
    <w:rsid w:val="00742B83"/>
    <w:rsid w:val="00742E14"/>
    <w:rsid w:val="00742EC9"/>
    <w:rsid w:val="00742FB3"/>
    <w:rsid w:val="00743542"/>
    <w:rsid w:val="00743D9B"/>
    <w:rsid w:val="00743DEC"/>
    <w:rsid w:val="00743EE8"/>
    <w:rsid w:val="00744138"/>
    <w:rsid w:val="0074435F"/>
    <w:rsid w:val="00744373"/>
    <w:rsid w:val="007443A6"/>
    <w:rsid w:val="007443E9"/>
    <w:rsid w:val="007444B7"/>
    <w:rsid w:val="00744814"/>
    <w:rsid w:val="00744AB9"/>
    <w:rsid w:val="00744E81"/>
    <w:rsid w:val="00744FAE"/>
    <w:rsid w:val="00745335"/>
    <w:rsid w:val="00745468"/>
    <w:rsid w:val="00745894"/>
    <w:rsid w:val="007461A5"/>
    <w:rsid w:val="007461DC"/>
    <w:rsid w:val="0074652C"/>
    <w:rsid w:val="007466C5"/>
    <w:rsid w:val="00746780"/>
    <w:rsid w:val="0074694A"/>
    <w:rsid w:val="0074698B"/>
    <w:rsid w:val="00746AD1"/>
    <w:rsid w:val="00746FE4"/>
    <w:rsid w:val="007475B7"/>
    <w:rsid w:val="00747643"/>
    <w:rsid w:val="0074779E"/>
    <w:rsid w:val="007477CD"/>
    <w:rsid w:val="00747DBF"/>
    <w:rsid w:val="00750194"/>
    <w:rsid w:val="007501C7"/>
    <w:rsid w:val="007503C3"/>
    <w:rsid w:val="00750BFD"/>
    <w:rsid w:val="00750C1C"/>
    <w:rsid w:val="00750C94"/>
    <w:rsid w:val="00750E56"/>
    <w:rsid w:val="0075101B"/>
    <w:rsid w:val="00751028"/>
    <w:rsid w:val="007510EB"/>
    <w:rsid w:val="007511DC"/>
    <w:rsid w:val="00751412"/>
    <w:rsid w:val="00751675"/>
    <w:rsid w:val="00751956"/>
    <w:rsid w:val="0075196F"/>
    <w:rsid w:val="0075198D"/>
    <w:rsid w:val="007519A9"/>
    <w:rsid w:val="00751A24"/>
    <w:rsid w:val="00751BB4"/>
    <w:rsid w:val="00751F2C"/>
    <w:rsid w:val="007523C4"/>
    <w:rsid w:val="007527C2"/>
    <w:rsid w:val="007528C2"/>
    <w:rsid w:val="00752FF0"/>
    <w:rsid w:val="0075327D"/>
    <w:rsid w:val="0075351B"/>
    <w:rsid w:val="00753965"/>
    <w:rsid w:val="00753C6F"/>
    <w:rsid w:val="00753CBF"/>
    <w:rsid w:val="00753E3C"/>
    <w:rsid w:val="00754027"/>
    <w:rsid w:val="007540BA"/>
    <w:rsid w:val="007542EA"/>
    <w:rsid w:val="00754439"/>
    <w:rsid w:val="00754551"/>
    <w:rsid w:val="007547D9"/>
    <w:rsid w:val="00754973"/>
    <w:rsid w:val="00754A99"/>
    <w:rsid w:val="00754D33"/>
    <w:rsid w:val="00754DF6"/>
    <w:rsid w:val="00754EE2"/>
    <w:rsid w:val="00755132"/>
    <w:rsid w:val="007553BD"/>
    <w:rsid w:val="00755724"/>
    <w:rsid w:val="007557B3"/>
    <w:rsid w:val="00755AE5"/>
    <w:rsid w:val="00755C0E"/>
    <w:rsid w:val="00755D08"/>
    <w:rsid w:val="00755F19"/>
    <w:rsid w:val="00756084"/>
    <w:rsid w:val="00756302"/>
    <w:rsid w:val="0075649A"/>
    <w:rsid w:val="007565FE"/>
    <w:rsid w:val="00756864"/>
    <w:rsid w:val="0075695E"/>
    <w:rsid w:val="00756A0B"/>
    <w:rsid w:val="00756F61"/>
    <w:rsid w:val="007570AD"/>
    <w:rsid w:val="007577B1"/>
    <w:rsid w:val="007579E0"/>
    <w:rsid w:val="00757E1E"/>
    <w:rsid w:val="007602D5"/>
    <w:rsid w:val="0076046B"/>
    <w:rsid w:val="00760507"/>
    <w:rsid w:val="007607D9"/>
    <w:rsid w:val="00760C03"/>
    <w:rsid w:val="00760D0A"/>
    <w:rsid w:val="00760DB2"/>
    <w:rsid w:val="0076106D"/>
    <w:rsid w:val="00761097"/>
    <w:rsid w:val="0076133B"/>
    <w:rsid w:val="007615E5"/>
    <w:rsid w:val="007619FD"/>
    <w:rsid w:val="00761AB0"/>
    <w:rsid w:val="00761C2E"/>
    <w:rsid w:val="00761F4F"/>
    <w:rsid w:val="00762184"/>
    <w:rsid w:val="007623B9"/>
    <w:rsid w:val="0076240D"/>
    <w:rsid w:val="0076251F"/>
    <w:rsid w:val="00762550"/>
    <w:rsid w:val="00762615"/>
    <w:rsid w:val="00762A2D"/>
    <w:rsid w:val="00762D34"/>
    <w:rsid w:val="00762F20"/>
    <w:rsid w:val="007632F6"/>
    <w:rsid w:val="0076334E"/>
    <w:rsid w:val="00763400"/>
    <w:rsid w:val="0076340E"/>
    <w:rsid w:val="007634C5"/>
    <w:rsid w:val="007635D1"/>
    <w:rsid w:val="00763751"/>
    <w:rsid w:val="007639C1"/>
    <w:rsid w:val="00763C74"/>
    <w:rsid w:val="00763CDF"/>
    <w:rsid w:val="00763E31"/>
    <w:rsid w:val="00763F49"/>
    <w:rsid w:val="007640BA"/>
    <w:rsid w:val="00764922"/>
    <w:rsid w:val="00764958"/>
    <w:rsid w:val="007649DE"/>
    <w:rsid w:val="007649FA"/>
    <w:rsid w:val="00764AF7"/>
    <w:rsid w:val="00764D97"/>
    <w:rsid w:val="00764EB1"/>
    <w:rsid w:val="00765219"/>
    <w:rsid w:val="0076543B"/>
    <w:rsid w:val="00765532"/>
    <w:rsid w:val="00765828"/>
    <w:rsid w:val="00765949"/>
    <w:rsid w:val="00765BED"/>
    <w:rsid w:val="00765C36"/>
    <w:rsid w:val="007661B9"/>
    <w:rsid w:val="007663EC"/>
    <w:rsid w:val="00766438"/>
    <w:rsid w:val="00766540"/>
    <w:rsid w:val="007665F7"/>
    <w:rsid w:val="0076699B"/>
    <w:rsid w:val="00766B7A"/>
    <w:rsid w:val="00766D74"/>
    <w:rsid w:val="00766DD3"/>
    <w:rsid w:val="00766F86"/>
    <w:rsid w:val="00767396"/>
    <w:rsid w:val="00767435"/>
    <w:rsid w:val="00767734"/>
    <w:rsid w:val="00767BB3"/>
    <w:rsid w:val="00767CAE"/>
    <w:rsid w:val="00767DB1"/>
    <w:rsid w:val="00767E23"/>
    <w:rsid w:val="00767E75"/>
    <w:rsid w:val="007701BA"/>
    <w:rsid w:val="007706BC"/>
    <w:rsid w:val="00770C42"/>
    <w:rsid w:val="00770D3F"/>
    <w:rsid w:val="0077107F"/>
    <w:rsid w:val="007712F0"/>
    <w:rsid w:val="007714AD"/>
    <w:rsid w:val="00771B1D"/>
    <w:rsid w:val="00771DBC"/>
    <w:rsid w:val="00771E79"/>
    <w:rsid w:val="007721D7"/>
    <w:rsid w:val="007722BB"/>
    <w:rsid w:val="007722EB"/>
    <w:rsid w:val="00772648"/>
    <w:rsid w:val="00772901"/>
    <w:rsid w:val="007729EE"/>
    <w:rsid w:val="00772B38"/>
    <w:rsid w:val="00772DF7"/>
    <w:rsid w:val="00772E4D"/>
    <w:rsid w:val="00772F18"/>
    <w:rsid w:val="007736D2"/>
    <w:rsid w:val="007737AF"/>
    <w:rsid w:val="007737C1"/>
    <w:rsid w:val="007738B2"/>
    <w:rsid w:val="00773A77"/>
    <w:rsid w:val="00773D36"/>
    <w:rsid w:val="00773EA2"/>
    <w:rsid w:val="00773FB0"/>
    <w:rsid w:val="00774081"/>
    <w:rsid w:val="007741AC"/>
    <w:rsid w:val="0077422D"/>
    <w:rsid w:val="007745A7"/>
    <w:rsid w:val="007746C0"/>
    <w:rsid w:val="0077486F"/>
    <w:rsid w:val="007748B9"/>
    <w:rsid w:val="00774B3A"/>
    <w:rsid w:val="00774C04"/>
    <w:rsid w:val="00774C8F"/>
    <w:rsid w:val="00774E83"/>
    <w:rsid w:val="007753A9"/>
    <w:rsid w:val="00775B73"/>
    <w:rsid w:val="00775B82"/>
    <w:rsid w:val="00775BD5"/>
    <w:rsid w:val="00775C47"/>
    <w:rsid w:val="00775F65"/>
    <w:rsid w:val="0077606E"/>
    <w:rsid w:val="0077612A"/>
    <w:rsid w:val="00776142"/>
    <w:rsid w:val="0077625C"/>
    <w:rsid w:val="00776C1B"/>
    <w:rsid w:val="00777008"/>
    <w:rsid w:val="00777261"/>
    <w:rsid w:val="00777355"/>
    <w:rsid w:val="007775BE"/>
    <w:rsid w:val="007776FA"/>
    <w:rsid w:val="007777CC"/>
    <w:rsid w:val="0077797C"/>
    <w:rsid w:val="00777E85"/>
    <w:rsid w:val="0078011C"/>
    <w:rsid w:val="0078014B"/>
    <w:rsid w:val="0078014C"/>
    <w:rsid w:val="007801AB"/>
    <w:rsid w:val="0078028B"/>
    <w:rsid w:val="00780393"/>
    <w:rsid w:val="007803D7"/>
    <w:rsid w:val="007805E9"/>
    <w:rsid w:val="00780623"/>
    <w:rsid w:val="00780C43"/>
    <w:rsid w:val="00780DE5"/>
    <w:rsid w:val="00780E4F"/>
    <w:rsid w:val="00780E83"/>
    <w:rsid w:val="00780F66"/>
    <w:rsid w:val="00780FD4"/>
    <w:rsid w:val="00781008"/>
    <w:rsid w:val="0078127E"/>
    <w:rsid w:val="0078141E"/>
    <w:rsid w:val="00781783"/>
    <w:rsid w:val="0078194F"/>
    <w:rsid w:val="00781974"/>
    <w:rsid w:val="00781B63"/>
    <w:rsid w:val="00781BF7"/>
    <w:rsid w:val="00781EF2"/>
    <w:rsid w:val="007820C8"/>
    <w:rsid w:val="00782269"/>
    <w:rsid w:val="0078240E"/>
    <w:rsid w:val="0078249E"/>
    <w:rsid w:val="0078255C"/>
    <w:rsid w:val="0078260C"/>
    <w:rsid w:val="00782A2E"/>
    <w:rsid w:val="00782BA4"/>
    <w:rsid w:val="00782E31"/>
    <w:rsid w:val="007832A6"/>
    <w:rsid w:val="0078360F"/>
    <w:rsid w:val="007837DE"/>
    <w:rsid w:val="007837E1"/>
    <w:rsid w:val="0078385E"/>
    <w:rsid w:val="00783933"/>
    <w:rsid w:val="00783A56"/>
    <w:rsid w:val="00783A71"/>
    <w:rsid w:val="00783C3D"/>
    <w:rsid w:val="00783D00"/>
    <w:rsid w:val="00783F08"/>
    <w:rsid w:val="00783FF2"/>
    <w:rsid w:val="00784131"/>
    <w:rsid w:val="00784268"/>
    <w:rsid w:val="00784325"/>
    <w:rsid w:val="00784943"/>
    <w:rsid w:val="00784C03"/>
    <w:rsid w:val="00784F5D"/>
    <w:rsid w:val="00785350"/>
    <w:rsid w:val="00785831"/>
    <w:rsid w:val="00785C44"/>
    <w:rsid w:val="00785D88"/>
    <w:rsid w:val="00786164"/>
    <w:rsid w:val="007861DD"/>
    <w:rsid w:val="007869D7"/>
    <w:rsid w:val="00786A3A"/>
    <w:rsid w:val="00786AC7"/>
    <w:rsid w:val="00786BB8"/>
    <w:rsid w:val="00786CA6"/>
    <w:rsid w:val="00786CB0"/>
    <w:rsid w:val="00786CC8"/>
    <w:rsid w:val="00786DA8"/>
    <w:rsid w:val="00787027"/>
    <w:rsid w:val="007870E2"/>
    <w:rsid w:val="007873B6"/>
    <w:rsid w:val="00787561"/>
    <w:rsid w:val="007876E3"/>
    <w:rsid w:val="00787B1B"/>
    <w:rsid w:val="00787BEB"/>
    <w:rsid w:val="00787D27"/>
    <w:rsid w:val="00787D4E"/>
    <w:rsid w:val="00787EDC"/>
    <w:rsid w:val="00787FAF"/>
    <w:rsid w:val="00790021"/>
    <w:rsid w:val="00790054"/>
    <w:rsid w:val="00790262"/>
    <w:rsid w:val="007903CC"/>
    <w:rsid w:val="00790793"/>
    <w:rsid w:val="007909A5"/>
    <w:rsid w:val="007909B9"/>
    <w:rsid w:val="00790AC4"/>
    <w:rsid w:val="00790B93"/>
    <w:rsid w:val="00791683"/>
    <w:rsid w:val="00791833"/>
    <w:rsid w:val="007918C7"/>
    <w:rsid w:val="00791C44"/>
    <w:rsid w:val="00791E38"/>
    <w:rsid w:val="00791E61"/>
    <w:rsid w:val="0079208F"/>
    <w:rsid w:val="00792185"/>
    <w:rsid w:val="00792199"/>
    <w:rsid w:val="007928DD"/>
    <w:rsid w:val="00792D28"/>
    <w:rsid w:val="00792D31"/>
    <w:rsid w:val="007932E8"/>
    <w:rsid w:val="00793353"/>
    <w:rsid w:val="00793391"/>
    <w:rsid w:val="007934ED"/>
    <w:rsid w:val="00793C1B"/>
    <w:rsid w:val="00793CF4"/>
    <w:rsid w:val="00793E0F"/>
    <w:rsid w:val="00793E76"/>
    <w:rsid w:val="0079408E"/>
    <w:rsid w:val="007943BB"/>
    <w:rsid w:val="0079484E"/>
    <w:rsid w:val="00794957"/>
    <w:rsid w:val="00794961"/>
    <w:rsid w:val="00794AC0"/>
    <w:rsid w:val="00794E09"/>
    <w:rsid w:val="00794E28"/>
    <w:rsid w:val="00794FA2"/>
    <w:rsid w:val="007950C9"/>
    <w:rsid w:val="007950E0"/>
    <w:rsid w:val="007955FE"/>
    <w:rsid w:val="00795632"/>
    <w:rsid w:val="00795BB5"/>
    <w:rsid w:val="00795D03"/>
    <w:rsid w:val="00795DB4"/>
    <w:rsid w:val="00796352"/>
    <w:rsid w:val="00796469"/>
    <w:rsid w:val="00796473"/>
    <w:rsid w:val="0079653B"/>
    <w:rsid w:val="0079673D"/>
    <w:rsid w:val="007967C5"/>
    <w:rsid w:val="0079688B"/>
    <w:rsid w:val="007969E8"/>
    <w:rsid w:val="00796C8E"/>
    <w:rsid w:val="00796E00"/>
    <w:rsid w:val="00796EC8"/>
    <w:rsid w:val="007972F4"/>
    <w:rsid w:val="00797507"/>
    <w:rsid w:val="00797573"/>
    <w:rsid w:val="00797622"/>
    <w:rsid w:val="00797AC9"/>
    <w:rsid w:val="00797CC4"/>
    <w:rsid w:val="00797CDB"/>
    <w:rsid w:val="007A04FC"/>
    <w:rsid w:val="007A05F2"/>
    <w:rsid w:val="007A0862"/>
    <w:rsid w:val="007A0BB4"/>
    <w:rsid w:val="007A0EF5"/>
    <w:rsid w:val="007A1089"/>
    <w:rsid w:val="007A156E"/>
    <w:rsid w:val="007A1741"/>
    <w:rsid w:val="007A178A"/>
    <w:rsid w:val="007A17BE"/>
    <w:rsid w:val="007A1B1B"/>
    <w:rsid w:val="007A1C6A"/>
    <w:rsid w:val="007A1FD3"/>
    <w:rsid w:val="007A20A0"/>
    <w:rsid w:val="007A2301"/>
    <w:rsid w:val="007A250C"/>
    <w:rsid w:val="007A2523"/>
    <w:rsid w:val="007A266E"/>
    <w:rsid w:val="007A2922"/>
    <w:rsid w:val="007A2B09"/>
    <w:rsid w:val="007A2B4D"/>
    <w:rsid w:val="007A2FB3"/>
    <w:rsid w:val="007A371A"/>
    <w:rsid w:val="007A37A4"/>
    <w:rsid w:val="007A37B0"/>
    <w:rsid w:val="007A38FB"/>
    <w:rsid w:val="007A3A61"/>
    <w:rsid w:val="007A3F70"/>
    <w:rsid w:val="007A42F5"/>
    <w:rsid w:val="007A445A"/>
    <w:rsid w:val="007A445F"/>
    <w:rsid w:val="007A4563"/>
    <w:rsid w:val="007A4774"/>
    <w:rsid w:val="007A4A07"/>
    <w:rsid w:val="007A500B"/>
    <w:rsid w:val="007A50D0"/>
    <w:rsid w:val="007A50F5"/>
    <w:rsid w:val="007A5309"/>
    <w:rsid w:val="007A5338"/>
    <w:rsid w:val="007A559C"/>
    <w:rsid w:val="007A55C4"/>
    <w:rsid w:val="007A55E8"/>
    <w:rsid w:val="007A56AC"/>
    <w:rsid w:val="007A5728"/>
    <w:rsid w:val="007A62A2"/>
    <w:rsid w:val="007A6721"/>
    <w:rsid w:val="007A69E1"/>
    <w:rsid w:val="007A6A10"/>
    <w:rsid w:val="007A6D70"/>
    <w:rsid w:val="007A6DEB"/>
    <w:rsid w:val="007A6F5D"/>
    <w:rsid w:val="007A74BE"/>
    <w:rsid w:val="007A7963"/>
    <w:rsid w:val="007A7E64"/>
    <w:rsid w:val="007B02E3"/>
    <w:rsid w:val="007B06EA"/>
    <w:rsid w:val="007B0AAB"/>
    <w:rsid w:val="007B1032"/>
    <w:rsid w:val="007B1037"/>
    <w:rsid w:val="007B10A6"/>
    <w:rsid w:val="007B113D"/>
    <w:rsid w:val="007B1146"/>
    <w:rsid w:val="007B136F"/>
    <w:rsid w:val="007B179C"/>
    <w:rsid w:val="007B1C07"/>
    <w:rsid w:val="007B1D1A"/>
    <w:rsid w:val="007B2048"/>
    <w:rsid w:val="007B229C"/>
    <w:rsid w:val="007B320F"/>
    <w:rsid w:val="007B35E5"/>
    <w:rsid w:val="007B37D2"/>
    <w:rsid w:val="007B3A3B"/>
    <w:rsid w:val="007B3CEB"/>
    <w:rsid w:val="007B3D17"/>
    <w:rsid w:val="007B3D49"/>
    <w:rsid w:val="007B3DAC"/>
    <w:rsid w:val="007B3E62"/>
    <w:rsid w:val="007B3F47"/>
    <w:rsid w:val="007B3FA8"/>
    <w:rsid w:val="007B40BC"/>
    <w:rsid w:val="007B41EE"/>
    <w:rsid w:val="007B47D3"/>
    <w:rsid w:val="007B502F"/>
    <w:rsid w:val="007B52C9"/>
    <w:rsid w:val="007B548F"/>
    <w:rsid w:val="007B5697"/>
    <w:rsid w:val="007B57F8"/>
    <w:rsid w:val="007B599B"/>
    <w:rsid w:val="007B5CB3"/>
    <w:rsid w:val="007B5D38"/>
    <w:rsid w:val="007B6659"/>
    <w:rsid w:val="007B665A"/>
    <w:rsid w:val="007B6741"/>
    <w:rsid w:val="007B6990"/>
    <w:rsid w:val="007B69C8"/>
    <w:rsid w:val="007B6A64"/>
    <w:rsid w:val="007B6A7D"/>
    <w:rsid w:val="007B6BB3"/>
    <w:rsid w:val="007B6E5F"/>
    <w:rsid w:val="007B70B4"/>
    <w:rsid w:val="007B70FF"/>
    <w:rsid w:val="007B71B3"/>
    <w:rsid w:val="007B724E"/>
    <w:rsid w:val="007B727E"/>
    <w:rsid w:val="007B736E"/>
    <w:rsid w:val="007B73A1"/>
    <w:rsid w:val="007B7409"/>
    <w:rsid w:val="007B748A"/>
    <w:rsid w:val="007B765A"/>
    <w:rsid w:val="007B786D"/>
    <w:rsid w:val="007B7A82"/>
    <w:rsid w:val="007C011E"/>
    <w:rsid w:val="007C02FD"/>
    <w:rsid w:val="007C07FB"/>
    <w:rsid w:val="007C0877"/>
    <w:rsid w:val="007C0B96"/>
    <w:rsid w:val="007C0DD0"/>
    <w:rsid w:val="007C1560"/>
    <w:rsid w:val="007C15AE"/>
    <w:rsid w:val="007C15B7"/>
    <w:rsid w:val="007C1868"/>
    <w:rsid w:val="007C1AC8"/>
    <w:rsid w:val="007C1F87"/>
    <w:rsid w:val="007C208D"/>
    <w:rsid w:val="007C22E7"/>
    <w:rsid w:val="007C2A6A"/>
    <w:rsid w:val="007C2AA2"/>
    <w:rsid w:val="007C2E17"/>
    <w:rsid w:val="007C30BD"/>
    <w:rsid w:val="007C3148"/>
    <w:rsid w:val="007C3198"/>
    <w:rsid w:val="007C31A2"/>
    <w:rsid w:val="007C3407"/>
    <w:rsid w:val="007C3495"/>
    <w:rsid w:val="007C3866"/>
    <w:rsid w:val="007C3B37"/>
    <w:rsid w:val="007C3F41"/>
    <w:rsid w:val="007C40A9"/>
    <w:rsid w:val="007C4265"/>
    <w:rsid w:val="007C42C1"/>
    <w:rsid w:val="007C4310"/>
    <w:rsid w:val="007C458E"/>
    <w:rsid w:val="007C463C"/>
    <w:rsid w:val="007C476E"/>
    <w:rsid w:val="007C48C7"/>
    <w:rsid w:val="007C4979"/>
    <w:rsid w:val="007C4A91"/>
    <w:rsid w:val="007C4AA6"/>
    <w:rsid w:val="007C4DBF"/>
    <w:rsid w:val="007C5053"/>
    <w:rsid w:val="007C5057"/>
    <w:rsid w:val="007C5666"/>
    <w:rsid w:val="007C5EE1"/>
    <w:rsid w:val="007C63A0"/>
    <w:rsid w:val="007C6413"/>
    <w:rsid w:val="007C66DB"/>
    <w:rsid w:val="007C6900"/>
    <w:rsid w:val="007C6A18"/>
    <w:rsid w:val="007C6B50"/>
    <w:rsid w:val="007C6BD2"/>
    <w:rsid w:val="007C6D10"/>
    <w:rsid w:val="007C704D"/>
    <w:rsid w:val="007C71CA"/>
    <w:rsid w:val="007C78FF"/>
    <w:rsid w:val="007C79BD"/>
    <w:rsid w:val="007C7B37"/>
    <w:rsid w:val="007C7BE7"/>
    <w:rsid w:val="007C7D6F"/>
    <w:rsid w:val="007C7DEF"/>
    <w:rsid w:val="007C7E0A"/>
    <w:rsid w:val="007D0373"/>
    <w:rsid w:val="007D051A"/>
    <w:rsid w:val="007D0DEF"/>
    <w:rsid w:val="007D109C"/>
    <w:rsid w:val="007D1287"/>
    <w:rsid w:val="007D1406"/>
    <w:rsid w:val="007D1D2C"/>
    <w:rsid w:val="007D1F89"/>
    <w:rsid w:val="007D2793"/>
    <w:rsid w:val="007D2A83"/>
    <w:rsid w:val="007D30BA"/>
    <w:rsid w:val="007D329A"/>
    <w:rsid w:val="007D33C0"/>
    <w:rsid w:val="007D3446"/>
    <w:rsid w:val="007D3482"/>
    <w:rsid w:val="007D34FE"/>
    <w:rsid w:val="007D354D"/>
    <w:rsid w:val="007D3BBD"/>
    <w:rsid w:val="007D3DE8"/>
    <w:rsid w:val="007D3E13"/>
    <w:rsid w:val="007D3F73"/>
    <w:rsid w:val="007D3FBE"/>
    <w:rsid w:val="007D4058"/>
    <w:rsid w:val="007D4221"/>
    <w:rsid w:val="007D4509"/>
    <w:rsid w:val="007D4598"/>
    <w:rsid w:val="007D463B"/>
    <w:rsid w:val="007D471A"/>
    <w:rsid w:val="007D4891"/>
    <w:rsid w:val="007D48A5"/>
    <w:rsid w:val="007D4ACF"/>
    <w:rsid w:val="007D521E"/>
    <w:rsid w:val="007D54F7"/>
    <w:rsid w:val="007D55DE"/>
    <w:rsid w:val="007D57D9"/>
    <w:rsid w:val="007D5880"/>
    <w:rsid w:val="007D5911"/>
    <w:rsid w:val="007D5954"/>
    <w:rsid w:val="007D59C0"/>
    <w:rsid w:val="007D59C9"/>
    <w:rsid w:val="007D59F2"/>
    <w:rsid w:val="007D5CB4"/>
    <w:rsid w:val="007D64AE"/>
    <w:rsid w:val="007D654D"/>
    <w:rsid w:val="007D6866"/>
    <w:rsid w:val="007D68F4"/>
    <w:rsid w:val="007D68FC"/>
    <w:rsid w:val="007D6B92"/>
    <w:rsid w:val="007D7045"/>
    <w:rsid w:val="007D7293"/>
    <w:rsid w:val="007D72EA"/>
    <w:rsid w:val="007D7349"/>
    <w:rsid w:val="007D73AC"/>
    <w:rsid w:val="007D7643"/>
    <w:rsid w:val="007D7874"/>
    <w:rsid w:val="007D7916"/>
    <w:rsid w:val="007D791F"/>
    <w:rsid w:val="007D7BA9"/>
    <w:rsid w:val="007D7F2C"/>
    <w:rsid w:val="007D7F4A"/>
    <w:rsid w:val="007D7F5B"/>
    <w:rsid w:val="007E007A"/>
    <w:rsid w:val="007E039C"/>
    <w:rsid w:val="007E03AD"/>
    <w:rsid w:val="007E051F"/>
    <w:rsid w:val="007E06EA"/>
    <w:rsid w:val="007E07DB"/>
    <w:rsid w:val="007E0C60"/>
    <w:rsid w:val="007E0CF1"/>
    <w:rsid w:val="007E127A"/>
    <w:rsid w:val="007E13EE"/>
    <w:rsid w:val="007E14C4"/>
    <w:rsid w:val="007E16E5"/>
    <w:rsid w:val="007E1985"/>
    <w:rsid w:val="007E19A6"/>
    <w:rsid w:val="007E19E9"/>
    <w:rsid w:val="007E1D20"/>
    <w:rsid w:val="007E1E60"/>
    <w:rsid w:val="007E20C6"/>
    <w:rsid w:val="007E21EE"/>
    <w:rsid w:val="007E2563"/>
    <w:rsid w:val="007E2848"/>
    <w:rsid w:val="007E2909"/>
    <w:rsid w:val="007E2946"/>
    <w:rsid w:val="007E2AD0"/>
    <w:rsid w:val="007E2B5C"/>
    <w:rsid w:val="007E2C09"/>
    <w:rsid w:val="007E2F89"/>
    <w:rsid w:val="007E320F"/>
    <w:rsid w:val="007E33AE"/>
    <w:rsid w:val="007E3581"/>
    <w:rsid w:val="007E375A"/>
    <w:rsid w:val="007E3D4B"/>
    <w:rsid w:val="007E3DA9"/>
    <w:rsid w:val="007E3EB1"/>
    <w:rsid w:val="007E3F57"/>
    <w:rsid w:val="007E3FCE"/>
    <w:rsid w:val="007E40EE"/>
    <w:rsid w:val="007E46DB"/>
    <w:rsid w:val="007E48E8"/>
    <w:rsid w:val="007E4AF8"/>
    <w:rsid w:val="007E5126"/>
    <w:rsid w:val="007E5339"/>
    <w:rsid w:val="007E54AD"/>
    <w:rsid w:val="007E5872"/>
    <w:rsid w:val="007E5889"/>
    <w:rsid w:val="007E5B4E"/>
    <w:rsid w:val="007E5EDA"/>
    <w:rsid w:val="007E6025"/>
    <w:rsid w:val="007E654D"/>
    <w:rsid w:val="007E6556"/>
    <w:rsid w:val="007E6614"/>
    <w:rsid w:val="007E67CD"/>
    <w:rsid w:val="007E694C"/>
    <w:rsid w:val="007E69F9"/>
    <w:rsid w:val="007E6AE1"/>
    <w:rsid w:val="007E7171"/>
    <w:rsid w:val="007E772C"/>
    <w:rsid w:val="007E7A3A"/>
    <w:rsid w:val="007E7D29"/>
    <w:rsid w:val="007E7EA8"/>
    <w:rsid w:val="007E7EBC"/>
    <w:rsid w:val="007F00F1"/>
    <w:rsid w:val="007F08B2"/>
    <w:rsid w:val="007F0D3C"/>
    <w:rsid w:val="007F0D76"/>
    <w:rsid w:val="007F0DDB"/>
    <w:rsid w:val="007F11C1"/>
    <w:rsid w:val="007F12D3"/>
    <w:rsid w:val="007F12FF"/>
    <w:rsid w:val="007F1347"/>
    <w:rsid w:val="007F1526"/>
    <w:rsid w:val="007F15FE"/>
    <w:rsid w:val="007F17D1"/>
    <w:rsid w:val="007F1A74"/>
    <w:rsid w:val="007F1CBF"/>
    <w:rsid w:val="007F2038"/>
    <w:rsid w:val="007F20EC"/>
    <w:rsid w:val="007F24F0"/>
    <w:rsid w:val="007F251E"/>
    <w:rsid w:val="007F2619"/>
    <w:rsid w:val="007F2875"/>
    <w:rsid w:val="007F28D8"/>
    <w:rsid w:val="007F2950"/>
    <w:rsid w:val="007F2A15"/>
    <w:rsid w:val="007F2AD9"/>
    <w:rsid w:val="007F2B55"/>
    <w:rsid w:val="007F2C62"/>
    <w:rsid w:val="007F30EA"/>
    <w:rsid w:val="007F3308"/>
    <w:rsid w:val="007F3358"/>
    <w:rsid w:val="007F3409"/>
    <w:rsid w:val="007F358C"/>
    <w:rsid w:val="007F35B0"/>
    <w:rsid w:val="007F360E"/>
    <w:rsid w:val="007F3B3A"/>
    <w:rsid w:val="007F3BE7"/>
    <w:rsid w:val="007F3BEF"/>
    <w:rsid w:val="007F3F92"/>
    <w:rsid w:val="007F4196"/>
    <w:rsid w:val="007F4C8C"/>
    <w:rsid w:val="007F4E30"/>
    <w:rsid w:val="007F4EC6"/>
    <w:rsid w:val="007F4F8F"/>
    <w:rsid w:val="007F5341"/>
    <w:rsid w:val="007F564F"/>
    <w:rsid w:val="007F56B8"/>
    <w:rsid w:val="007F585C"/>
    <w:rsid w:val="007F5A59"/>
    <w:rsid w:val="007F5D4C"/>
    <w:rsid w:val="007F5E31"/>
    <w:rsid w:val="007F62CF"/>
    <w:rsid w:val="007F63B6"/>
    <w:rsid w:val="007F6519"/>
    <w:rsid w:val="007F65DA"/>
    <w:rsid w:val="007F6922"/>
    <w:rsid w:val="007F6A86"/>
    <w:rsid w:val="007F6D24"/>
    <w:rsid w:val="007F6E06"/>
    <w:rsid w:val="007F6FF0"/>
    <w:rsid w:val="007F7309"/>
    <w:rsid w:val="007F750A"/>
    <w:rsid w:val="007F7562"/>
    <w:rsid w:val="007F7632"/>
    <w:rsid w:val="007F78A8"/>
    <w:rsid w:val="007F7ACC"/>
    <w:rsid w:val="007F7FB1"/>
    <w:rsid w:val="00800033"/>
    <w:rsid w:val="0080016F"/>
    <w:rsid w:val="0080021A"/>
    <w:rsid w:val="00800469"/>
    <w:rsid w:val="00800AD4"/>
    <w:rsid w:val="0080103F"/>
    <w:rsid w:val="00801064"/>
    <w:rsid w:val="00801369"/>
    <w:rsid w:val="008013F7"/>
    <w:rsid w:val="008018D1"/>
    <w:rsid w:val="0080197A"/>
    <w:rsid w:val="00801AD3"/>
    <w:rsid w:val="00801B88"/>
    <w:rsid w:val="00801C96"/>
    <w:rsid w:val="00801CC7"/>
    <w:rsid w:val="00801D63"/>
    <w:rsid w:val="00801DBE"/>
    <w:rsid w:val="008020B8"/>
    <w:rsid w:val="00802177"/>
    <w:rsid w:val="008023A3"/>
    <w:rsid w:val="0080254D"/>
    <w:rsid w:val="0080261B"/>
    <w:rsid w:val="00802788"/>
    <w:rsid w:val="00802924"/>
    <w:rsid w:val="00802D36"/>
    <w:rsid w:val="0080306D"/>
    <w:rsid w:val="008031F6"/>
    <w:rsid w:val="00803231"/>
    <w:rsid w:val="00803438"/>
    <w:rsid w:val="008034A9"/>
    <w:rsid w:val="008036CE"/>
    <w:rsid w:val="00803778"/>
    <w:rsid w:val="00803840"/>
    <w:rsid w:val="00803A54"/>
    <w:rsid w:val="00803AAA"/>
    <w:rsid w:val="00803BA9"/>
    <w:rsid w:val="00803CD7"/>
    <w:rsid w:val="00803FDE"/>
    <w:rsid w:val="008042DA"/>
    <w:rsid w:val="0080475B"/>
    <w:rsid w:val="0080479F"/>
    <w:rsid w:val="0080488F"/>
    <w:rsid w:val="0080497D"/>
    <w:rsid w:val="00804A12"/>
    <w:rsid w:val="00804AD2"/>
    <w:rsid w:val="00804B8F"/>
    <w:rsid w:val="00804D0C"/>
    <w:rsid w:val="00804D88"/>
    <w:rsid w:val="00804E32"/>
    <w:rsid w:val="0080507F"/>
    <w:rsid w:val="00805326"/>
    <w:rsid w:val="00805456"/>
    <w:rsid w:val="00805BCE"/>
    <w:rsid w:val="00805E6B"/>
    <w:rsid w:val="00805E86"/>
    <w:rsid w:val="008060A1"/>
    <w:rsid w:val="00806308"/>
    <w:rsid w:val="0080645F"/>
    <w:rsid w:val="0080678B"/>
    <w:rsid w:val="00806900"/>
    <w:rsid w:val="00806A59"/>
    <w:rsid w:val="00806C71"/>
    <w:rsid w:val="00806F9D"/>
    <w:rsid w:val="00807484"/>
    <w:rsid w:val="008078A9"/>
    <w:rsid w:val="008078BD"/>
    <w:rsid w:val="00807A70"/>
    <w:rsid w:val="008103CB"/>
    <w:rsid w:val="008106B9"/>
    <w:rsid w:val="00810747"/>
    <w:rsid w:val="00810CE5"/>
    <w:rsid w:val="00811273"/>
    <w:rsid w:val="008112D1"/>
    <w:rsid w:val="0081135E"/>
    <w:rsid w:val="00811BF2"/>
    <w:rsid w:val="00811C69"/>
    <w:rsid w:val="00811EFC"/>
    <w:rsid w:val="00812114"/>
    <w:rsid w:val="00812193"/>
    <w:rsid w:val="008122A0"/>
    <w:rsid w:val="00812415"/>
    <w:rsid w:val="008128A5"/>
    <w:rsid w:val="008129CC"/>
    <w:rsid w:val="0081324A"/>
    <w:rsid w:val="0081343F"/>
    <w:rsid w:val="008134B5"/>
    <w:rsid w:val="0081390E"/>
    <w:rsid w:val="00813A8C"/>
    <w:rsid w:val="00814045"/>
    <w:rsid w:val="00814092"/>
    <w:rsid w:val="008141E1"/>
    <w:rsid w:val="00814349"/>
    <w:rsid w:val="00814461"/>
    <w:rsid w:val="00814528"/>
    <w:rsid w:val="008145A3"/>
    <w:rsid w:val="008145DD"/>
    <w:rsid w:val="008146E6"/>
    <w:rsid w:val="00814BDD"/>
    <w:rsid w:val="00814F32"/>
    <w:rsid w:val="00815025"/>
    <w:rsid w:val="0081503C"/>
    <w:rsid w:val="0081508A"/>
    <w:rsid w:val="00815420"/>
    <w:rsid w:val="0081592B"/>
    <w:rsid w:val="00815ADB"/>
    <w:rsid w:val="00815B41"/>
    <w:rsid w:val="00815BBE"/>
    <w:rsid w:val="00815BD6"/>
    <w:rsid w:val="00815C00"/>
    <w:rsid w:val="00815C09"/>
    <w:rsid w:val="00816257"/>
    <w:rsid w:val="008168D0"/>
    <w:rsid w:val="00816C37"/>
    <w:rsid w:val="00816E02"/>
    <w:rsid w:val="00816E66"/>
    <w:rsid w:val="00817057"/>
    <w:rsid w:val="008177C6"/>
    <w:rsid w:val="00817B01"/>
    <w:rsid w:val="00820157"/>
    <w:rsid w:val="0082015C"/>
    <w:rsid w:val="0082050D"/>
    <w:rsid w:val="00820867"/>
    <w:rsid w:val="008210D6"/>
    <w:rsid w:val="008211E7"/>
    <w:rsid w:val="00821257"/>
    <w:rsid w:val="00821321"/>
    <w:rsid w:val="0082147D"/>
    <w:rsid w:val="0082176E"/>
    <w:rsid w:val="00821C4C"/>
    <w:rsid w:val="008220F2"/>
    <w:rsid w:val="0082222E"/>
    <w:rsid w:val="00822B6A"/>
    <w:rsid w:val="00822BBC"/>
    <w:rsid w:val="00822E68"/>
    <w:rsid w:val="0082304B"/>
    <w:rsid w:val="00823348"/>
    <w:rsid w:val="0082363B"/>
    <w:rsid w:val="00823A4D"/>
    <w:rsid w:val="00823A7D"/>
    <w:rsid w:val="00823AFC"/>
    <w:rsid w:val="00823D35"/>
    <w:rsid w:val="00823DF6"/>
    <w:rsid w:val="00823F24"/>
    <w:rsid w:val="0082411F"/>
    <w:rsid w:val="0082489C"/>
    <w:rsid w:val="00824A47"/>
    <w:rsid w:val="00824B95"/>
    <w:rsid w:val="00824C66"/>
    <w:rsid w:val="00824CB4"/>
    <w:rsid w:val="00824E09"/>
    <w:rsid w:val="00824F0A"/>
    <w:rsid w:val="00825885"/>
    <w:rsid w:val="00825B5B"/>
    <w:rsid w:val="0082621E"/>
    <w:rsid w:val="00826288"/>
    <w:rsid w:val="008263F2"/>
    <w:rsid w:val="008266F9"/>
    <w:rsid w:val="008268DF"/>
    <w:rsid w:val="00826B73"/>
    <w:rsid w:val="008273E9"/>
    <w:rsid w:val="00827711"/>
    <w:rsid w:val="0082784D"/>
    <w:rsid w:val="00827858"/>
    <w:rsid w:val="00827928"/>
    <w:rsid w:val="00827C33"/>
    <w:rsid w:val="00827D6C"/>
    <w:rsid w:val="00830086"/>
    <w:rsid w:val="008303F6"/>
    <w:rsid w:val="0083059F"/>
    <w:rsid w:val="008309D2"/>
    <w:rsid w:val="00830A35"/>
    <w:rsid w:val="00830A76"/>
    <w:rsid w:val="00830D86"/>
    <w:rsid w:val="00830E25"/>
    <w:rsid w:val="008310EA"/>
    <w:rsid w:val="0083112D"/>
    <w:rsid w:val="0083123A"/>
    <w:rsid w:val="00831360"/>
    <w:rsid w:val="00831B41"/>
    <w:rsid w:val="00831C65"/>
    <w:rsid w:val="00831CAA"/>
    <w:rsid w:val="00831CBA"/>
    <w:rsid w:val="00831DBB"/>
    <w:rsid w:val="00831E99"/>
    <w:rsid w:val="00832059"/>
    <w:rsid w:val="008320EF"/>
    <w:rsid w:val="0083215A"/>
    <w:rsid w:val="00832165"/>
    <w:rsid w:val="00832308"/>
    <w:rsid w:val="00832402"/>
    <w:rsid w:val="0083274E"/>
    <w:rsid w:val="0083275D"/>
    <w:rsid w:val="0083277E"/>
    <w:rsid w:val="00832DE9"/>
    <w:rsid w:val="008332BB"/>
    <w:rsid w:val="00833433"/>
    <w:rsid w:val="008338F1"/>
    <w:rsid w:val="008339BC"/>
    <w:rsid w:val="00833C5C"/>
    <w:rsid w:val="00833F28"/>
    <w:rsid w:val="00834068"/>
    <w:rsid w:val="0083412D"/>
    <w:rsid w:val="008343D4"/>
    <w:rsid w:val="008343EF"/>
    <w:rsid w:val="008346EA"/>
    <w:rsid w:val="00834865"/>
    <w:rsid w:val="00834C64"/>
    <w:rsid w:val="00834E05"/>
    <w:rsid w:val="00834EE1"/>
    <w:rsid w:val="00834F75"/>
    <w:rsid w:val="00835165"/>
    <w:rsid w:val="008351FE"/>
    <w:rsid w:val="00835590"/>
    <w:rsid w:val="0083586C"/>
    <w:rsid w:val="00835A55"/>
    <w:rsid w:val="00835C6A"/>
    <w:rsid w:val="00835D31"/>
    <w:rsid w:val="00835D4E"/>
    <w:rsid w:val="00835E08"/>
    <w:rsid w:val="00836163"/>
    <w:rsid w:val="0083675E"/>
    <w:rsid w:val="00836A4E"/>
    <w:rsid w:val="00836E0D"/>
    <w:rsid w:val="00837271"/>
    <w:rsid w:val="00837534"/>
    <w:rsid w:val="0083767B"/>
    <w:rsid w:val="0083787F"/>
    <w:rsid w:val="00837967"/>
    <w:rsid w:val="00837AA5"/>
    <w:rsid w:val="00837B8F"/>
    <w:rsid w:val="00837DD4"/>
    <w:rsid w:val="00837E9A"/>
    <w:rsid w:val="00837F11"/>
    <w:rsid w:val="00837F8A"/>
    <w:rsid w:val="0084008E"/>
    <w:rsid w:val="0084009E"/>
    <w:rsid w:val="0084026C"/>
    <w:rsid w:val="00840522"/>
    <w:rsid w:val="0084072B"/>
    <w:rsid w:val="00840C91"/>
    <w:rsid w:val="00840F2D"/>
    <w:rsid w:val="00841064"/>
    <w:rsid w:val="00841272"/>
    <w:rsid w:val="008413B8"/>
    <w:rsid w:val="00841658"/>
    <w:rsid w:val="0084171D"/>
    <w:rsid w:val="00841981"/>
    <w:rsid w:val="008419AB"/>
    <w:rsid w:val="00841A2B"/>
    <w:rsid w:val="00841B08"/>
    <w:rsid w:val="00841C00"/>
    <w:rsid w:val="00842222"/>
    <w:rsid w:val="008422D8"/>
    <w:rsid w:val="00842405"/>
    <w:rsid w:val="00842607"/>
    <w:rsid w:val="008426A4"/>
    <w:rsid w:val="008428E1"/>
    <w:rsid w:val="00842CD1"/>
    <w:rsid w:val="00842E33"/>
    <w:rsid w:val="00842EFC"/>
    <w:rsid w:val="00843132"/>
    <w:rsid w:val="0084322D"/>
    <w:rsid w:val="00843272"/>
    <w:rsid w:val="00843378"/>
    <w:rsid w:val="008436A5"/>
    <w:rsid w:val="00843A3A"/>
    <w:rsid w:val="00843C45"/>
    <w:rsid w:val="008440AA"/>
    <w:rsid w:val="008441D9"/>
    <w:rsid w:val="0084440B"/>
    <w:rsid w:val="008446F6"/>
    <w:rsid w:val="00844805"/>
    <w:rsid w:val="0084491F"/>
    <w:rsid w:val="00844C55"/>
    <w:rsid w:val="00844D0E"/>
    <w:rsid w:val="00844F97"/>
    <w:rsid w:val="008450A7"/>
    <w:rsid w:val="0084514D"/>
    <w:rsid w:val="008454DE"/>
    <w:rsid w:val="0084558D"/>
    <w:rsid w:val="00845914"/>
    <w:rsid w:val="0084591B"/>
    <w:rsid w:val="0084597A"/>
    <w:rsid w:val="00845A1D"/>
    <w:rsid w:val="00845BAA"/>
    <w:rsid w:val="00845C80"/>
    <w:rsid w:val="00845FCA"/>
    <w:rsid w:val="00846242"/>
    <w:rsid w:val="00846597"/>
    <w:rsid w:val="008468B6"/>
    <w:rsid w:val="00846B00"/>
    <w:rsid w:val="00846D14"/>
    <w:rsid w:val="008470C9"/>
    <w:rsid w:val="0084718C"/>
    <w:rsid w:val="00847221"/>
    <w:rsid w:val="008472BC"/>
    <w:rsid w:val="008473E4"/>
    <w:rsid w:val="00847669"/>
    <w:rsid w:val="008478AB"/>
    <w:rsid w:val="008478CF"/>
    <w:rsid w:val="0084799E"/>
    <w:rsid w:val="008479E9"/>
    <w:rsid w:val="00847AB3"/>
    <w:rsid w:val="00847C45"/>
    <w:rsid w:val="00847CC3"/>
    <w:rsid w:val="008501F6"/>
    <w:rsid w:val="008502F4"/>
    <w:rsid w:val="008505BB"/>
    <w:rsid w:val="00850D87"/>
    <w:rsid w:val="008511B9"/>
    <w:rsid w:val="00851307"/>
    <w:rsid w:val="0085133B"/>
    <w:rsid w:val="00851533"/>
    <w:rsid w:val="0085195D"/>
    <w:rsid w:val="00851C76"/>
    <w:rsid w:val="0085219D"/>
    <w:rsid w:val="00852497"/>
    <w:rsid w:val="00852655"/>
    <w:rsid w:val="00852910"/>
    <w:rsid w:val="00852A2A"/>
    <w:rsid w:val="00852D2C"/>
    <w:rsid w:val="00852DF1"/>
    <w:rsid w:val="00852FC2"/>
    <w:rsid w:val="008531CC"/>
    <w:rsid w:val="0085336E"/>
    <w:rsid w:val="00853705"/>
    <w:rsid w:val="00853988"/>
    <w:rsid w:val="00853A46"/>
    <w:rsid w:val="00853CFE"/>
    <w:rsid w:val="00853F2C"/>
    <w:rsid w:val="00853F5A"/>
    <w:rsid w:val="008543C0"/>
    <w:rsid w:val="00854A0F"/>
    <w:rsid w:val="00854A7B"/>
    <w:rsid w:val="00854B2A"/>
    <w:rsid w:val="00854BD8"/>
    <w:rsid w:val="0085584B"/>
    <w:rsid w:val="00856123"/>
    <w:rsid w:val="00856573"/>
    <w:rsid w:val="008565AA"/>
    <w:rsid w:val="008568D7"/>
    <w:rsid w:val="00856A8A"/>
    <w:rsid w:val="00856E3B"/>
    <w:rsid w:val="00857361"/>
    <w:rsid w:val="008574D5"/>
    <w:rsid w:val="00857623"/>
    <w:rsid w:val="008579CB"/>
    <w:rsid w:val="00857A48"/>
    <w:rsid w:val="00857FFA"/>
    <w:rsid w:val="0086023E"/>
    <w:rsid w:val="00860296"/>
    <w:rsid w:val="00860371"/>
    <w:rsid w:val="008605A6"/>
    <w:rsid w:val="00860B5D"/>
    <w:rsid w:val="00860B9D"/>
    <w:rsid w:val="00860C12"/>
    <w:rsid w:val="00860DDB"/>
    <w:rsid w:val="00860DDF"/>
    <w:rsid w:val="0086172F"/>
    <w:rsid w:val="008617CD"/>
    <w:rsid w:val="008618E4"/>
    <w:rsid w:val="00861B9B"/>
    <w:rsid w:val="00861D11"/>
    <w:rsid w:val="00861EA4"/>
    <w:rsid w:val="00862057"/>
    <w:rsid w:val="008620E4"/>
    <w:rsid w:val="008624EC"/>
    <w:rsid w:val="008625C9"/>
    <w:rsid w:val="00862627"/>
    <w:rsid w:val="00862628"/>
    <w:rsid w:val="00862AB8"/>
    <w:rsid w:val="00862E70"/>
    <w:rsid w:val="00862F39"/>
    <w:rsid w:val="00863795"/>
    <w:rsid w:val="00863896"/>
    <w:rsid w:val="00863AC6"/>
    <w:rsid w:val="00863C85"/>
    <w:rsid w:val="00863CCF"/>
    <w:rsid w:val="00863DFD"/>
    <w:rsid w:val="008640B2"/>
    <w:rsid w:val="0086421A"/>
    <w:rsid w:val="0086431A"/>
    <w:rsid w:val="008643B7"/>
    <w:rsid w:val="00864616"/>
    <w:rsid w:val="00864874"/>
    <w:rsid w:val="0086499C"/>
    <w:rsid w:val="00864D16"/>
    <w:rsid w:val="00864D8E"/>
    <w:rsid w:val="00864EF0"/>
    <w:rsid w:val="008651B3"/>
    <w:rsid w:val="0086570D"/>
    <w:rsid w:val="00865D0F"/>
    <w:rsid w:val="00866233"/>
    <w:rsid w:val="0086698E"/>
    <w:rsid w:val="00866DAF"/>
    <w:rsid w:val="00866DCA"/>
    <w:rsid w:val="00866EA2"/>
    <w:rsid w:val="0086752F"/>
    <w:rsid w:val="0086772E"/>
    <w:rsid w:val="0086784E"/>
    <w:rsid w:val="0086785A"/>
    <w:rsid w:val="00867BC6"/>
    <w:rsid w:val="00867C4B"/>
    <w:rsid w:val="00867CDF"/>
    <w:rsid w:val="00867CE4"/>
    <w:rsid w:val="00867D73"/>
    <w:rsid w:val="00867E9A"/>
    <w:rsid w:val="00867EFE"/>
    <w:rsid w:val="00867FF7"/>
    <w:rsid w:val="00870028"/>
    <w:rsid w:val="0087004D"/>
    <w:rsid w:val="00870171"/>
    <w:rsid w:val="00870214"/>
    <w:rsid w:val="0087021B"/>
    <w:rsid w:val="008703CC"/>
    <w:rsid w:val="008703F0"/>
    <w:rsid w:val="00870632"/>
    <w:rsid w:val="00870A00"/>
    <w:rsid w:val="00870C69"/>
    <w:rsid w:val="00870FDD"/>
    <w:rsid w:val="008717E0"/>
    <w:rsid w:val="00871834"/>
    <w:rsid w:val="008719A5"/>
    <w:rsid w:val="00871AAE"/>
    <w:rsid w:val="00871B5B"/>
    <w:rsid w:val="00871C4C"/>
    <w:rsid w:val="00871DBF"/>
    <w:rsid w:val="00871DC0"/>
    <w:rsid w:val="00871E53"/>
    <w:rsid w:val="008725EE"/>
    <w:rsid w:val="00872AB2"/>
    <w:rsid w:val="00872D01"/>
    <w:rsid w:val="00873815"/>
    <w:rsid w:val="00873870"/>
    <w:rsid w:val="008738A6"/>
    <w:rsid w:val="00873FA6"/>
    <w:rsid w:val="00873FF8"/>
    <w:rsid w:val="00873FFC"/>
    <w:rsid w:val="008740BF"/>
    <w:rsid w:val="00874531"/>
    <w:rsid w:val="00874626"/>
    <w:rsid w:val="0087478C"/>
    <w:rsid w:val="008749EF"/>
    <w:rsid w:val="00874AD9"/>
    <w:rsid w:val="00874D02"/>
    <w:rsid w:val="00874DB7"/>
    <w:rsid w:val="00874E11"/>
    <w:rsid w:val="00874EE6"/>
    <w:rsid w:val="008759D2"/>
    <w:rsid w:val="00875B84"/>
    <w:rsid w:val="00875DA4"/>
    <w:rsid w:val="008762F7"/>
    <w:rsid w:val="008763E8"/>
    <w:rsid w:val="0087650A"/>
    <w:rsid w:val="00876557"/>
    <w:rsid w:val="0087659A"/>
    <w:rsid w:val="008766A0"/>
    <w:rsid w:val="008768B4"/>
    <w:rsid w:val="00876E79"/>
    <w:rsid w:val="0087701B"/>
    <w:rsid w:val="00877350"/>
    <w:rsid w:val="00877645"/>
    <w:rsid w:val="00877A5E"/>
    <w:rsid w:val="00877C5B"/>
    <w:rsid w:val="00877D2B"/>
    <w:rsid w:val="00877EDF"/>
    <w:rsid w:val="00877FD6"/>
    <w:rsid w:val="008802B7"/>
    <w:rsid w:val="008802C6"/>
    <w:rsid w:val="008802CA"/>
    <w:rsid w:val="00880710"/>
    <w:rsid w:val="0088072B"/>
    <w:rsid w:val="00880C5F"/>
    <w:rsid w:val="00880E76"/>
    <w:rsid w:val="00880EC4"/>
    <w:rsid w:val="00880F20"/>
    <w:rsid w:val="008810CC"/>
    <w:rsid w:val="00881290"/>
    <w:rsid w:val="00881351"/>
    <w:rsid w:val="00881502"/>
    <w:rsid w:val="008818D2"/>
    <w:rsid w:val="0088191E"/>
    <w:rsid w:val="00881A0D"/>
    <w:rsid w:val="00881A4D"/>
    <w:rsid w:val="00881B71"/>
    <w:rsid w:val="00881BF5"/>
    <w:rsid w:val="00881CA5"/>
    <w:rsid w:val="00881D78"/>
    <w:rsid w:val="00881FA8"/>
    <w:rsid w:val="008825CB"/>
    <w:rsid w:val="00882706"/>
    <w:rsid w:val="0088292D"/>
    <w:rsid w:val="00882999"/>
    <w:rsid w:val="00882AA3"/>
    <w:rsid w:val="00882D7B"/>
    <w:rsid w:val="00882E2A"/>
    <w:rsid w:val="008835DB"/>
    <w:rsid w:val="0088373A"/>
    <w:rsid w:val="00883815"/>
    <w:rsid w:val="00883E8B"/>
    <w:rsid w:val="00884822"/>
    <w:rsid w:val="00884CED"/>
    <w:rsid w:val="00885668"/>
    <w:rsid w:val="008857B7"/>
    <w:rsid w:val="008858C9"/>
    <w:rsid w:val="00885D4C"/>
    <w:rsid w:val="00886001"/>
    <w:rsid w:val="00886133"/>
    <w:rsid w:val="008861E4"/>
    <w:rsid w:val="008862EE"/>
    <w:rsid w:val="008866AE"/>
    <w:rsid w:val="008867E3"/>
    <w:rsid w:val="0088700B"/>
    <w:rsid w:val="00887033"/>
    <w:rsid w:val="0088758E"/>
    <w:rsid w:val="008877FA"/>
    <w:rsid w:val="0088791E"/>
    <w:rsid w:val="00887C9D"/>
    <w:rsid w:val="00887CAE"/>
    <w:rsid w:val="00887DFF"/>
    <w:rsid w:val="00890263"/>
    <w:rsid w:val="008904F8"/>
    <w:rsid w:val="0089063F"/>
    <w:rsid w:val="00890781"/>
    <w:rsid w:val="008908C9"/>
    <w:rsid w:val="00890E56"/>
    <w:rsid w:val="00890EB1"/>
    <w:rsid w:val="008912A8"/>
    <w:rsid w:val="0089136F"/>
    <w:rsid w:val="008914F9"/>
    <w:rsid w:val="008917EA"/>
    <w:rsid w:val="00891903"/>
    <w:rsid w:val="0089196C"/>
    <w:rsid w:val="00891C95"/>
    <w:rsid w:val="00891EDF"/>
    <w:rsid w:val="0089202A"/>
    <w:rsid w:val="008920BD"/>
    <w:rsid w:val="00892153"/>
    <w:rsid w:val="00892252"/>
    <w:rsid w:val="008929E0"/>
    <w:rsid w:val="008932CD"/>
    <w:rsid w:val="008932CF"/>
    <w:rsid w:val="00893404"/>
    <w:rsid w:val="008938C5"/>
    <w:rsid w:val="00893BFE"/>
    <w:rsid w:val="00893D94"/>
    <w:rsid w:val="00893DD4"/>
    <w:rsid w:val="00893E10"/>
    <w:rsid w:val="00893E6E"/>
    <w:rsid w:val="00893FA4"/>
    <w:rsid w:val="00894015"/>
    <w:rsid w:val="00894097"/>
    <w:rsid w:val="00894C6D"/>
    <w:rsid w:val="00894DB9"/>
    <w:rsid w:val="008951E1"/>
    <w:rsid w:val="00895443"/>
    <w:rsid w:val="008956E5"/>
    <w:rsid w:val="00895704"/>
    <w:rsid w:val="008957CE"/>
    <w:rsid w:val="00895863"/>
    <w:rsid w:val="0089594C"/>
    <w:rsid w:val="00895D1D"/>
    <w:rsid w:val="00895F4C"/>
    <w:rsid w:val="00895FF6"/>
    <w:rsid w:val="008963EF"/>
    <w:rsid w:val="00896C9B"/>
    <w:rsid w:val="00896F15"/>
    <w:rsid w:val="00896F7F"/>
    <w:rsid w:val="00896F80"/>
    <w:rsid w:val="0089732D"/>
    <w:rsid w:val="0089760C"/>
    <w:rsid w:val="00897DCF"/>
    <w:rsid w:val="008A0129"/>
    <w:rsid w:val="008A0667"/>
    <w:rsid w:val="008A0727"/>
    <w:rsid w:val="008A0731"/>
    <w:rsid w:val="008A0940"/>
    <w:rsid w:val="008A0F5E"/>
    <w:rsid w:val="008A1362"/>
    <w:rsid w:val="008A13FF"/>
    <w:rsid w:val="008A1663"/>
    <w:rsid w:val="008A17BE"/>
    <w:rsid w:val="008A17C5"/>
    <w:rsid w:val="008A188A"/>
    <w:rsid w:val="008A19B9"/>
    <w:rsid w:val="008A1D3B"/>
    <w:rsid w:val="008A2396"/>
    <w:rsid w:val="008A24BB"/>
    <w:rsid w:val="008A27F2"/>
    <w:rsid w:val="008A2A93"/>
    <w:rsid w:val="008A2AEF"/>
    <w:rsid w:val="008A2E7A"/>
    <w:rsid w:val="008A2FF2"/>
    <w:rsid w:val="008A3057"/>
    <w:rsid w:val="008A3259"/>
    <w:rsid w:val="008A338C"/>
    <w:rsid w:val="008A3459"/>
    <w:rsid w:val="008A3907"/>
    <w:rsid w:val="008A3FCD"/>
    <w:rsid w:val="008A45F2"/>
    <w:rsid w:val="008A497E"/>
    <w:rsid w:val="008A49F3"/>
    <w:rsid w:val="008A4B37"/>
    <w:rsid w:val="008A4B71"/>
    <w:rsid w:val="008A4E0D"/>
    <w:rsid w:val="008A50AA"/>
    <w:rsid w:val="008A533A"/>
    <w:rsid w:val="008A5514"/>
    <w:rsid w:val="008A56DB"/>
    <w:rsid w:val="008A5781"/>
    <w:rsid w:val="008A5908"/>
    <w:rsid w:val="008A5C20"/>
    <w:rsid w:val="008A5CFD"/>
    <w:rsid w:val="008A5D2A"/>
    <w:rsid w:val="008A6607"/>
    <w:rsid w:val="008A67A7"/>
    <w:rsid w:val="008A6806"/>
    <w:rsid w:val="008A6B48"/>
    <w:rsid w:val="008A6B49"/>
    <w:rsid w:val="008A6B90"/>
    <w:rsid w:val="008A6F0E"/>
    <w:rsid w:val="008A705A"/>
    <w:rsid w:val="008A718F"/>
    <w:rsid w:val="008A7319"/>
    <w:rsid w:val="008A7534"/>
    <w:rsid w:val="008A7717"/>
    <w:rsid w:val="008A7A7A"/>
    <w:rsid w:val="008A7EC1"/>
    <w:rsid w:val="008B0077"/>
    <w:rsid w:val="008B0271"/>
    <w:rsid w:val="008B0298"/>
    <w:rsid w:val="008B05D9"/>
    <w:rsid w:val="008B06DB"/>
    <w:rsid w:val="008B0883"/>
    <w:rsid w:val="008B0A37"/>
    <w:rsid w:val="008B0B77"/>
    <w:rsid w:val="008B0BAA"/>
    <w:rsid w:val="008B0F45"/>
    <w:rsid w:val="008B103A"/>
    <w:rsid w:val="008B10A3"/>
    <w:rsid w:val="008B1109"/>
    <w:rsid w:val="008B1171"/>
    <w:rsid w:val="008B12AA"/>
    <w:rsid w:val="008B13A8"/>
    <w:rsid w:val="008B145B"/>
    <w:rsid w:val="008B14DF"/>
    <w:rsid w:val="008B1F40"/>
    <w:rsid w:val="008B220D"/>
    <w:rsid w:val="008B2617"/>
    <w:rsid w:val="008B26A7"/>
    <w:rsid w:val="008B2799"/>
    <w:rsid w:val="008B2AB7"/>
    <w:rsid w:val="008B2C26"/>
    <w:rsid w:val="008B2DD3"/>
    <w:rsid w:val="008B2F30"/>
    <w:rsid w:val="008B31D2"/>
    <w:rsid w:val="008B3409"/>
    <w:rsid w:val="008B3414"/>
    <w:rsid w:val="008B352D"/>
    <w:rsid w:val="008B358C"/>
    <w:rsid w:val="008B3A21"/>
    <w:rsid w:val="008B3E1B"/>
    <w:rsid w:val="008B3F52"/>
    <w:rsid w:val="008B40C1"/>
    <w:rsid w:val="008B4899"/>
    <w:rsid w:val="008B4DC4"/>
    <w:rsid w:val="008B4DF1"/>
    <w:rsid w:val="008B5D3C"/>
    <w:rsid w:val="008B5DE8"/>
    <w:rsid w:val="008B5E95"/>
    <w:rsid w:val="008B634B"/>
    <w:rsid w:val="008B6764"/>
    <w:rsid w:val="008B6856"/>
    <w:rsid w:val="008B6C41"/>
    <w:rsid w:val="008B769A"/>
    <w:rsid w:val="008B7B56"/>
    <w:rsid w:val="008C06D7"/>
    <w:rsid w:val="008C0758"/>
    <w:rsid w:val="008C0843"/>
    <w:rsid w:val="008C0ADB"/>
    <w:rsid w:val="008C0B76"/>
    <w:rsid w:val="008C0C08"/>
    <w:rsid w:val="008C0E2E"/>
    <w:rsid w:val="008C1146"/>
    <w:rsid w:val="008C1260"/>
    <w:rsid w:val="008C139E"/>
    <w:rsid w:val="008C194F"/>
    <w:rsid w:val="008C19DB"/>
    <w:rsid w:val="008C1BAC"/>
    <w:rsid w:val="008C1D66"/>
    <w:rsid w:val="008C1F19"/>
    <w:rsid w:val="008C1F4B"/>
    <w:rsid w:val="008C1F5F"/>
    <w:rsid w:val="008C2061"/>
    <w:rsid w:val="008C2509"/>
    <w:rsid w:val="008C2659"/>
    <w:rsid w:val="008C28A9"/>
    <w:rsid w:val="008C2929"/>
    <w:rsid w:val="008C29E4"/>
    <w:rsid w:val="008C2B31"/>
    <w:rsid w:val="008C2B51"/>
    <w:rsid w:val="008C2C3C"/>
    <w:rsid w:val="008C2D57"/>
    <w:rsid w:val="008C2F96"/>
    <w:rsid w:val="008C35D3"/>
    <w:rsid w:val="008C392F"/>
    <w:rsid w:val="008C3CF1"/>
    <w:rsid w:val="008C44D3"/>
    <w:rsid w:val="008C451A"/>
    <w:rsid w:val="008C4740"/>
    <w:rsid w:val="008C490D"/>
    <w:rsid w:val="008C49E2"/>
    <w:rsid w:val="008C4B34"/>
    <w:rsid w:val="008C4B9C"/>
    <w:rsid w:val="008C4EDA"/>
    <w:rsid w:val="008C509D"/>
    <w:rsid w:val="008C51BF"/>
    <w:rsid w:val="008C51D9"/>
    <w:rsid w:val="008C5356"/>
    <w:rsid w:val="008C54BF"/>
    <w:rsid w:val="008C5539"/>
    <w:rsid w:val="008C55BC"/>
    <w:rsid w:val="008C5883"/>
    <w:rsid w:val="008C5C9F"/>
    <w:rsid w:val="008C5CAF"/>
    <w:rsid w:val="008C6549"/>
    <w:rsid w:val="008C677A"/>
    <w:rsid w:val="008C6804"/>
    <w:rsid w:val="008C686D"/>
    <w:rsid w:val="008C68A3"/>
    <w:rsid w:val="008C68FE"/>
    <w:rsid w:val="008C6D20"/>
    <w:rsid w:val="008C6D83"/>
    <w:rsid w:val="008C70F6"/>
    <w:rsid w:val="008C74A2"/>
    <w:rsid w:val="008C7575"/>
    <w:rsid w:val="008C77D5"/>
    <w:rsid w:val="008C7A0D"/>
    <w:rsid w:val="008C7A3D"/>
    <w:rsid w:val="008C7BF0"/>
    <w:rsid w:val="008C7E64"/>
    <w:rsid w:val="008D047A"/>
    <w:rsid w:val="008D04E5"/>
    <w:rsid w:val="008D080C"/>
    <w:rsid w:val="008D0B5B"/>
    <w:rsid w:val="008D118E"/>
    <w:rsid w:val="008D12C7"/>
    <w:rsid w:val="008D1355"/>
    <w:rsid w:val="008D15E4"/>
    <w:rsid w:val="008D16FF"/>
    <w:rsid w:val="008D1CF5"/>
    <w:rsid w:val="008D1E55"/>
    <w:rsid w:val="008D1E7F"/>
    <w:rsid w:val="008D2286"/>
    <w:rsid w:val="008D240C"/>
    <w:rsid w:val="008D249D"/>
    <w:rsid w:val="008D275B"/>
    <w:rsid w:val="008D29F7"/>
    <w:rsid w:val="008D2A7D"/>
    <w:rsid w:val="008D2B7D"/>
    <w:rsid w:val="008D2D24"/>
    <w:rsid w:val="008D2E32"/>
    <w:rsid w:val="008D2EE9"/>
    <w:rsid w:val="008D31DA"/>
    <w:rsid w:val="008D321D"/>
    <w:rsid w:val="008D32FA"/>
    <w:rsid w:val="008D348D"/>
    <w:rsid w:val="008D3806"/>
    <w:rsid w:val="008D3F70"/>
    <w:rsid w:val="008D40E9"/>
    <w:rsid w:val="008D427C"/>
    <w:rsid w:val="008D4342"/>
    <w:rsid w:val="008D4B05"/>
    <w:rsid w:val="008D4B4E"/>
    <w:rsid w:val="008D4C6F"/>
    <w:rsid w:val="008D50F3"/>
    <w:rsid w:val="008D53CB"/>
    <w:rsid w:val="008D54BD"/>
    <w:rsid w:val="008D550F"/>
    <w:rsid w:val="008D56F1"/>
    <w:rsid w:val="008D5739"/>
    <w:rsid w:val="008D5CD8"/>
    <w:rsid w:val="008D5D50"/>
    <w:rsid w:val="008D5EE1"/>
    <w:rsid w:val="008D606A"/>
    <w:rsid w:val="008D619D"/>
    <w:rsid w:val="008D6B22"/>
    <w:rsid w:val="008D6CEE"/>
    <w:rsid w:val="008D6FAD"/>
    <w:rsid w:val="008D71F0"/>
    <w:rsid w:val="008D73D5"/>
    <w:rsid w:val="008D76E2"/>
    <w:rsid w:val="008D7A81"/>
    <w:rsid w:val="008E051A"/>
    <w:rsid w:val="008E052E"/>
    <w:rsid w:val="008E05B3"/>
    <w:rsid w:val="008E0899"/>
    <w:rsid w:val="008E0AAD"/>
    <w:rsid w:val="008E0DB2"/>
    <w:rsid w:val="008E1189"/>
    <w:rsid w:val="008E14C9"/>
    <w:rsid w:val="008E153F"/>
    <w:rsid w:val="008E1714"/>
    <w:rsid w:val="008E182A"/>
    <w:rsid w:val="008E1A05"/>
    <w:rsid w:val="008E1A5F"/>
    <w:rsid w:val="008E22A8"/>
    <w:rsid w:val="008E24BB"/>
    <w:rsid w:val="008E28BB"/>
    <w:rsid w:val="008E28DD"/>
    <w:rsid w:val="008E2CA5"/>
    <w:rsid w:val="008E2EFF"/>
    <w:rsid w:val="008E2F56"/>
    <w:rsid w:val="008E337A"/>
    <w:rsid w:val="008E384F"/>
    <w:rsid w:val="008E3B77"/>
    <w:rsid w:val="008E3C92"/>
    <w:rsid w:val="008E3CB8"/>
    <w:rsid w:val="008E3CC9"/>
    <w:rsid w:val="008E3CE5"/>
    <w:rsid w:val="008E433E"/>
    <w:rsid w:val="008E46C0"/>
    <w:rsid w:val="008E4978"/>
    <w:rsid w:val="008E4B5F"/>
    <w:rsid w:val="008E4BCA"/>
    <w:rsid w:val="008E4C4E"/>
    <w:rsid w:val="008E4DF5"/>
    <w:rsid w:val="008E4F7E"/>
    <w:rsid w:val="008E5A29"/>
    <w:rsid w:val="008E5C19"/>
    <w:rsid w:val="008E5C21"/>
    <w:rsid w:val="008E5DCE"/>
    <w:rsid w:val="008E6175"/>
    <w:rsid w:val="008E6512"/>
    <w:rsid w:val="008E6956"/>
    <w:rsid w:val="008E6C31"/>
    <w:rsid w:val="008E6D03"/>
    <w:rsid w:val="008E7175"/>
    <w:rsid w:val="008E763C"/>
    <w:rsid w:val="008E7735"/>
    <w:rsid w:val="008E7848"/>
    <w:rsid w:val="008E784E"/>
    <w:rsid w:val="008E7931"/>
    <w:rsid w:val="008E7D08"/>
    <w:rsid w:val="008E7D4E"/>
    <w:rsid w:val="008E7E04"/>
    <w:rsid w:val="008E7E66"/>
    <w:rsid w:val="008E7FC1"/>
    <w:rsid w:val="008F01E8"/>
    <w:rsid w:val="008F02F8"/>
    <w:rsid w:val="008F05E1"/>
    <w:rsid w:val="008F0943"/>
    <w:rsid w:val="008F0A3C"/>
    <w:rsid w:val="008F0D99"/>
    <w:rsid w:val="008F13F2"/>
    <w:rsid w:val="008F15A1"/>
    <w:rsid w:val="008F15F6"/>
    <w:rsid w:val="008F1AB7"/>
    <w:rsid w:val="008F1DDA"/>
    <w:rsid w:val="008F2536"/>
    <w:rsid w:val="008F26B4"/>
    <w:rsid w:val="008F28FA"/>
    <w:rsid w:val="008F2B26"/>
    <w:rsid w:val="008F2B6A"/>
    <w:rsid w:val="008F2C95"/>
    <w:rsid w:val="008F2E1D"/>
    <w:rsid w:val="008F2E9A"/>
    <w:rsid w:val="008F2EF1"/>
    <w:rsid w:val="008F3055"/>
    <w:rsid w:val="008F3169"/>
    <w:rsid w:val="008F350F"/>
    <w:rsid w:val="008F37F3"/>
    <w:rsid w:val="008F383C"/>
    <w:rsid w:val="008F3A33"/>
    <w:rsid w:val="008F3C59"/>
    <w:rsid w:val="008F3DB5"/>
    <w:rsid w:val="008F4169"/>
    <w:rsid w:val="008F423C"/>
    <w:rsid w:val="008F43D0"/>
    <w:rsid w:val="008F4464"/>
    <w:rsid w:val="008F4490"/>
    <w:rsid w:val="008F4986"/>
    <w:rsid w:val="008F4CF6"/>
    <w:rsid w:val="008F4F42"/>
    <w:rsid w:val="008F4F5F"/>
    <w:rsid w:val="008F50C1"/>
    <w:rsid w:val="008F51F9"/>
    <w:rsid w:val="008F52D8"/>
    <w:rsid w:val="008F52D9"/>
    <w:rsid w:val="008F535A"/>
    <w:rsid w:val="008F5399"/>
    <w:rsid w:val="008F58EA"/>
    <w:rsid w:val="008F5B47"/>
    <w:rsid w:val="008F5E72"/>
    <w:rsid w:val="008F5F00"/>
    <w:rsid w:val="008F6075"/>
    <w:rsid w:val="008F6388"/>
    <w:rsid w:val="008F6675"/>
    <w:rsid w:val="008F698A"/>
    <w:rsid w:val="008F6A24"/>
    <w:rsid w:val="008F6AED"/>
    <w:rsid w:val="008F6D78"/>
    <w:rsid w:val="008F6E4D"/>
    <w:rsid w:val="008F6F72"/>
    <w:rsid w:val="008F72EE"/>
    <w:rsid w:val="008F744E"/>
    <w:rsid w:val="008F7726"/>
    <w:rsid w:val="008F7886"/>
    <w:rsid w:val="008F79B2"/>
    <w:rsid w:val="008F7A4F"/>
    <w:rsid w:val="008F7DDE"/>
    <w:rsid w:val="008F7DE6"/>
    <w:rsid w:val="008F7FD8"/>
    <w:rsid w:val="00900131"/>
    <w:rsid w:val="009003D1"/>
    <w:rsid w:val="009003EB"/>
    <w:rsid w:val="00900524"/>
    <w:rsid w:val="009006D6"/>
    <w:rsid w:val="009008F3"/>
    <w:rsid w:val="00900C0C"/>
    <w:rsid w:val="00900CC7"/>
    <w:rsid w:val="00900D0B"/>
    <w:rsid w:val="00900E9A"/>
    <w:rsid w:val="00900F5C"/>
    <w:rsid w:val="00901124"/>
    <w:rsid w:val="0090126C"/>
    <w:rsid w:val="0090152B"/>
    <w:rsid w:val="00901556"/>
    <w:rsid w:val="00901562"/>
    <w:rsid w:val="00901572"/>
    <w:rsid w:val="00901659"/>
    <w:rsid w:val="00901796"/>
    <w:rsid w:val="00901B67"/>
    <w:rsid w:val="00902021"/>
    <w:rsid w:val="00902069"/>
    <w:rsid w:val="009022A7"/>
    <w:rsid w:val="009022C6"/>
    <w:rsid w:val="0090230E"/>
    <w:rsid w:val="009024DD"/>
    <w:rsid w:val="009029E1"/>
    <w:rsid w:val="00902ABC"/>
    <w:rsid w:val="00903069"/>
    <w:rsid w:val="0090318D"/>
    <w:rsid w:val="009034A9"/>
    <w:rsid w:val="00903B7A"/>
    <w:rsid w:val="00903C4A"/>
    <w:rsid w:val="009040EE"/>
    <w:rsid w:val="009042E1"/>
    <w:rsid w:val="009046E7"/>
    <w:rsid w:val="009047E3"/>
    <w:rsid w:val="00904889"/>
    <w:rsid w:val="00904B85"/>
    <w:rsid w:val="00904D3D"/>
    <w:rsid w:val="009051E6"/>
    <w:rsid w:val="00905209"/>
    <w:rsid w:val="0090524D"/>
    <w:rsid w:val="0090582D"/>
    <w:rsid w:val="00905833"/>
    <w:rsid w:val="00905E3F"/>
    <w:rsid w:val="00906019"/>
    <w:rsid w:val="00906106"/>
    <w:rsid w:val="0090660F"/>
    <w:rsid w:val="009068C7"/>
    <w:rsid w:val="00906B80"/>
    <w:rsid w:val="00906CC1"/>
    <w:rsid w:val="00906DA2"/>
    <w:rsid w:val="009071FB"/>
    <w:rsid w:val="00907A00"/>
    <w:rsid w:val="00907A17"/>
    <w:rsid w:val="00907F64"/>
    <w:rsid w:val="0091029D"/>
    <w:rsid w:val="0091050F"/>
    <w:rsid w:val="009105BE"/>
    <w:rsid w:val="00910663"/>
    <w:rsid w:val="0091073A"/>
    <w:rsid w:val="00910879"/>
    <w:rsid w:val="0091089F"/>
    <w:rsid w:val="009108A7"/>
    <w:rsid w:val="00910C8D"/>
    <w:rsid w:val="009110A6"/>
    <w:rsid w:val="00911578"/>
    <w:rsid w:val="00911B91"/>
    <w:rsid w:val="00912025"/>
    <w:rsid w:val="00912521"/>
    <w:rsid w:val="00912554"/>
    <w:rsid w:val="009126A9"/>
    <w:rsid w:val="0091274C"/>
    <w:rsid w:val="009128A3"/>
    <w:rsid w:val="00912960"/>
    <w:rsid w:val="009129F2"/>
    <w:rsid w:val="00912C60"/>
    <w:rsid w:val="00912D04"/>
    <w:rsid w:val="0091314E"/>
    <w:rsid w:val="009131A9"/>
    <w:rsid w:val="0091369D"/>
    <w:rsid w:val="00913884"/>
    <w:rsid w:val="00913A43"/>
    <w:rsid w:val="00913C66"/>
    <w:rsid w:val="00913EA4"/>
    <w:rsid w:val="009142DA"/>
    <w:rsid w:val="009147F4"/>
    <w:rsid w:val="00914A6F"/>
    <w:rsid w:val="0091559A"/>
    <w:rsid w:val="00915705"/>
    <w:rsid w:val="00915827"/>
    <w:rsid w:val="00915910"/>
    <w:rsid w:val="00915F4E"/>
    <w:rsid w:val="009160C5"/>
    <w:rsid w:val="009160DB"/>
    <w:rsid w:val="0091646A"/>
    <w:rsid w:val="00916585"/>
    <w:rsid w:val="009165E2"/>
    <w:rsid w:val="00916C27"/>
    <w:rsid w:val="009171EA"/>
    <w:rsid w:val="00917AA7"/>
    <w:rsid w:val="00917C33"/>
    <w:rsid w:val="00920043"/>
    <w:rsid w:val="00920056"/>
    <w:rsid w:val="00920323"/>
    <w:rsid w:val="00920424"/>
    <w:rsid w:val="0092074F"/>
    <w:rsid w:val="009207FE"/>
    <w:rsid w:val="009208C7"/>
    <w:rsid w:val="00920B25"/>
    <w:rsid w:val="00920C66"/>
    <w:rsid w:val="00920EAE"/>
    <w:rsid w:val="009212B6"/>
    <w:rsid w:val="009212F5"/>
    <w:rsid w:val="00921438"/>
    <w:rsid w:val="009214CC"/>
    <w:rsid w:val="0092156A"/>
    <w:rsid w:val="00921879"/>
    <w:rsid w:val="00921ABC"/>
    <w:rsid w:val="00921B49"/>
    <w:rsid w:val="00921C32"/>
    <w:rsid w:val="00921EF7"/>
    <w:rsid w:val="00922232"/>
    <w:rsid w:val="009223A8"/>
    <w:rsid w:val="00922499"/>
    <w:rsid w:val="0092282D"/>
    <w:rsid w:val="00922885"/>
    <w:rsid w:val="00922905"/>
    <w:rsid w:val="009232A6"/>
    <w:rsid w:val="00923437"/>
    <w:rsid w:val="0092346E"/>
    <w:rsid w:val="0092351F"/>
    <w:rsid w:val="009238AA"/>
    <w:rsid w:val="00923A0A"/>
    <w:rsid w:val="00923FF1"/>
    <w:rsid w:val="00924142"/>
    <w:rsid w:val="009241D2"/>
    <w:rsid w:val="009243C0"/>
    <w:rsid w:val="00924549"/>
    <w:rsid w:val="00924625"/>
    <w:rsid w:val="009249A3"/>
    <w:rsid w:val="00924AF7"/>
    <w:rsid w:val="00924B4B"/>
    <w:rsid w:val="00924C31"/>
    <w:rsid w:val="00924E7E"/>
    <w:rsid w:val="00924EA4"/>
    <w:rsid w:val="00925104"/>
    <w:rsid w:val="009253AD"/>
    <w:rsid w:val="0092562A"/>
    <w:rsid w:val="009256E8"/>
    <w:rsid w:val="009257D9"/>
    <w:rsid w:val="00925DDB"/>
    <w:rsid w:val="00926019"/>
    <w:rsid w:val="00926120"/>
    <w:rsid w:val="0092634C"/>
    <w:rsid w:val="009264D2"/>
    <w:rsid w:val="009268CF"/>
    <w:rsid w:val="00926AA4"/>
    <w:rsid w:val="00926B51"/>
    <w:rsid w:val="00926D0C"/>
    <w:rsid w:val="00926D93"/>
    <w:rsid w:val="0092705D"/>
    <w:rsid w:val="009274EA"/>
    <w:rsid w:val="009276D2"/>
    <w:rsid w:val="0093023D"/>
    <w:rsid w:val="00930372"/>
    <w:rsid w:val="009303D5"/>
    <w:rsid w:val="0093059E"/>
    <w:rsid w:val="009307A3"/>
    <w:rsid w:val="00930B28"/>
    <w:rsid w:val="00930BE0"/>
    <w:rsid w:val="00930CB1"/>
    <w:rsid w:val="00930CB9"/>
    <w:rsid w:val="00931161"/>
    <w:rsid w:val="00931332"/>
    <w:rsid w:val="00931747"/>
    <w:rsid w:val="00931B7E"/>
    <w:rsid w:val="00932132"/>
    <w:rsid w:val="00932359"/>
    <w:rsid w:val="009323CD"/>
    <w:rsid w:val="00932457"/>
    <w:rsid w:val="00932545"/>
    <w:rsid w:val="009325CF"/>
    <w:rsid w:val="00932715"/>
    <w:rsid w:val="009327D5"/>
    <w:rsid w:val="0093292E"/>
    <w:rsid w:val="00932BEE"/>
    <w:rsid w:val="009334C4"/>
    <w:rsid w:val="00933532"/>
    <w:rsid w:val="00933681"/>
    <w:rsid w:val="009337AC"/>
    <w:rsid w:val="00933894"/>
    <w:rsid w:val="0093393D"/>
    <w:rsid w:val="00933DB9"/>
    <w:rsid w:val="00934089"/>
    <w:rsid w:val="00934197"/>
    <w:rsid w:val="00934249"/>
    <w:rsid w:val="0093428B"/>
    <w:rsid w:val="009343EE"/>
    <w:rsid w:val="009344DE"/>
    <w:rsid w:val="00934A46"/>
    <w:rsid w:val="00934B2D"/>
    <w:rsid w:val="00934EA1"/>
    <w:rsid w:val="00934F00"/>
    <w:rsid w:val="00934FBC"/>
    <w:rsid w:val="009351C3"/>
    <w:rsid w:val="009351E8"/>
    <w:rsid w:val="009355F7"/>
    <w:rsid w:val="009356BE"/>
    <w:rsid w:val="009356DE"/>
    <w:rsid w:val="009357AA"/>
    <w:rsid w:val="00935A3E"/>
    <w:rsid w:val="00935C7B"/>
    <w:rsid w:val="00936145"/>
    <w:rsid w:val="00936155"/>
    <w:rsid w:val="00936180"/>
    <w:rsid w:val="009361CC"/>
    <w:rsid w:val="00936573"/>
    <w:rsid w:val="00936AC0"/>
    <w:rsid w:val="00936B36"/>
    <w:rsid w:val="00937281"/>
    <w:rsid w:val="00937582"/>
    <w:rsid w:val="009375D7"/>
    <w:rsid w:val="00937829"/>
    <w:rsid w:val="00937ADF"/>
    <w:rsid w:val="00937BCF"/>
    <w:rsid w:val="00937BD3"/>
    <w:rsid w:val="00937F19"/>
    <w:rsid w:val="009409B5"/>
    <w:rsid w:val="00940A06"/>
    <w:rsid w:val="00940A88"/>
    <w:rsid w:val="00940A90"/>
    <w:rsid w:val="00940FCF"/>
    <w:rsid w:val="0094150D"/>
    <w:rsid w:val="00941547"/>
    <w:rsid w:val="00941561"/>
    <w:rsid w:val="00941691"/>
    <w:rsid w:val="00941694"/>
    <w:rsid w:val="00941734"/>
    <w:rsid w:val="009417E2"/>
    <w:rsid w:val="009418A3"/>
    <w:rsid w:val="00941B5E"/>
    <w:rsid w:val="00941BB6"/>
    <w:rsid w:val="00941C49"/>
    <w:rsid w:val="00942134"/>
    <w:rsid w:val="00942168"/>
    <w:rsid w:val="00942229"/>
    <w:rsid w:val="009424B6"/>
    <w:rsid w:val="009425B4"/>
    <w:rsid w:val="0094271A"/>
    <w:rsid w:val="009427D7"/>
    <w:rsid w:val="0094289B"/>
    <w:rsid w:val="009428C2"/>
    <w:rsid w:val="00942BF3"/>
    <w:rsid w:val="00942DCE"/>
    <w:rsid w:val="0094313E"/>
    <w:rsid w:val="009433AA"/>
    <w:rsid w:val="009433F8"/>
    <w:rsid w:val="00943450"/>
    <w:rsid w:val="00943458"/>
    <w:rsid w:val="009435EC"/>
    <w:rsid w:val="00943C68"/>
    <w:rsid w:val="00943D1A"/>
    <w:rsid w:val="00943D76"/>
    <w:rsid w:val="00943DE6"/>
    <w:rsid w:val="009443D3"/>
    <w:rsid w:val="00944555"/>
    <w:rsid w:val="009445B6"/>
    <w:rsid w:val="00944611"/>
    <w:rsid w:val="009446B4"/>
    <w:rsid w:val="009446DC"/>
    <w:rsid w:val="00944A28"/>
    <w:rsid w:val="00944A94"/>
    <w:rsid w:val="00944B7D"/>
    <w:rsid w:val="00944BD6"/>
    <w:rsid w:val="009452A5"/>
    <w:rsid w:val="009452BF"/>
    <w:rsid w:val="009457DA"/>
    <w:rsid w:val="00945991"/>
    <w:rsid w:val="00945CD2"/>
    <w:rsid w:val="00945D93"/>
    <w:rsid w:val="00945EB7"/>
    <w:rsid w:val="00946050"/>
    <w:rsid w:val="00946416"/>
    <w:rsid w:val="0094658C"/>
    <w:rsid w:val="00946931"/>
    <w:rsid w:val="0094698A"/>
    <w:rsid w:val="00946B13"/>
    <w:rsid w:val="00946B99"/>
    <w:rsid w:val="00946BBD"/>
    <w:rsid w:val="00946DCF"/>
    <w:rsid w:val="00947274"/>
    <w:rsid w:val="00947363"/>
    <w:rsid w:val="00947375"/>
    <w:rsid w:val="009474CB"/>
    <w:rsid w:val="009474D6"/>
    <w:rsid w:val="0094798C"/>
    <w:rsid w:val="00947C6E"/>
    <w:rsid w:val="00950065"/>
    <w:rsid w:val="0095024D"/>
    <w:rsid w:val="00950343"/>
    <w:rsid w:val="00950361"/>
    <w:rsid w:val="00950442"/>
    <w:rsid w:val="00950782"/>
    <w:rsid w:val="009507FC"/>
    <w:rsid w:val="009508D9"/>
    <w:rsid w:val="00951003"/>
    <w:rsid w:val="00951480"/>
    <w:rsid w:val="00951676"/>
    <w:rsid w:val="00951832"/>
    <w:rsid w:val="009519B0"/>
    <w:rsid w:val="00951A82"/>
    <w:rsid w:val="00951CA8"/>
    <w:rsid w:val="00951D00"/>
    <w:rsid w:val="00952061"/>
    <w:rsid w:val="00952245"/>
    <w:rsid w:val="00952523"/>
    <w:rsid w:val="0095255A"/>
    <w:rsid w:val="009526E6"/>
    <w:rsid w:val="0095276B"/>
    <w:rsid w:val="00952847"/>
    <w:rsid w:val="00952AED"/>
    <w:rsid w:val="00952B1E"/>
    <w:rsid w:val="00952B4E"/>
    <w:rsid w:val="00952E11"/>
    <w:rsid w:val="00952EEF"/>
    <w:rsid w:val="00953333"/>
    <w:rsid w:val="009534D9"/>
    <w:rsid w:val="009534FE"/>
    <w:rsid w:val="00953555"/>
    <w:rsid w:val="0095361C"/>
    <w:rsid w:val="009536F9"/>
    <w:rsid w:val="00953A35"/>
    <w:rsid w:val="00953BDF"/>
    <w:rsid w:val="00953C9A"/>
    <w:rsid w:val="00953D0A"/>
    <w:rsid w:val="00953D96"/>
    <w:rsid w:val="00953E8F"/>
    <w:rsid w:val="00953F26"/>
    <w:rsid w:val="00953FDE"/>
    <w:rsid w:val="00953FEF"/>
    <w:rsid w:val="009547C9"/>
    <w:rsid w:val="00954A17"/>
    <w:rsid w:val="00954E5F"/>
    <w:rsid w:val="00955003"/>
    <w:rsid w:val="009553AA"/>
    <w:rsid w:val="00955A41"/>
    <w:rsid w:val="00955D2B"/>
    <w:rsid w:val="00955D69"/>
    <w:rsid w:val="00955E90"/>
    <w:rsid w:val="00956500"/>
    <w:rsid w:val="00956594"/>
    <w:rsid w:val="0095664E"/>
    <w:rsid w:val="00956965"/>
    <w:rsid w:val="00956990"/>
    <w:rsid w:val="009569CB"/>
    <w:rsid w:val="00956A71"/>
    <w:rsid w:val="00956AF5"/>
    <w:rsid w:val="009571CC"/>
    <w:rsid w:val="009571D3"/>
    <w:rsid w:val="00957298"/>
    <w:rsid w:val="009572DE"/>
    <w:rsid w:val="0095746D"/>
    <w:rsid w:val="009574BD"/>
    <w:rsid w:val="0095767C"/>
    <w:rsid w:val="009577CB"/>
    <w:rsid w:val="009578A3"/>
    <w:rsid w:val="00957BF1"/>
    <w:rsid w:val="00957CC9"/>
    <w:rsid w:val="00957E54"/>
    <w:rsid w:val="00957E5D"/>
    <w:rsid w:val="009602A1"/>
    <w:rsid w:val="00960351"/>
    <w:rsid w:val="00960535"/>
    <w:rsid w:val="009609C3"/>
    <w:rsid w:val="00960CD0"/>
    <w:rsid w:val="00961006"/>
    <w:rsid w:val="009610D3"/>
    <w:rsid w:val="00961141"/>
    <w:rsid w:val="00961223"/>
    <w:rsid w:val="009612D8"/>
    <w:rsid w:val="009613E4"/>
    <w:rsid w:val="00961A60"/>
    <w:rsid w:val="00961A80"/>
    <w:rsid w:val="00961D01"/>
    <w:rsid w:val="00961D23"/>
    <w:rsid w:val="00961DD8"/>
    <w:rsid w:val="00961EB2"/>
    <w:rsid w:val="009620C5"/>
    <w:rsid w:val="009624EF"/>
    <w:rsid w:val="00962A5A"/>
    <w:rsid w:val="00962B55"/>
    <w:rsid w:val="00962B7A"/>
    <w:rsid w:val="009633E8"/>
    <w:rsid w:val="0096384E"/>
    <w:rsid w:val="00963C9A"/>
    <w:rsid w:val="00963DA4"/>
    <w:rsid w:val="00964196"/>
    <w:rsid w:val="0096446E"/>
    <w:rsid w:val="00964632"/>
    <w:rsid w:val="00964840"/>
    <w:rsid w:val="00964BBF"/>
    <w:rsid w:val="00964D14"/>
    <w:rsid w:val="00965087"/>
    <w:rsid w:val="009650F3"/>
    <w:rsid w:val="00965136"/>
    <w:rsid w:val="0096519E"/>
    <w:rsid w:val="0096530D"/>
    <w:rsid w:val="00965B99"/>
    <w:rsid w:val="00965C08"/>
    <w:rsid w:val="00965DE7"/>
    <w:rsid w:val="00965F68"/>
    <w:rsid w:val="009660B9"/>
    <w:rsid w:val="00966253"/>
    <w:rsid w:val="00966255"/>
    <w:rsid w:val="009664E6"/>
    <w:rsid w:val="009666E7"/>
    <w:rsid w:val="009669F7"/>
    <w:rsid w:val="00966AF3"/>
    <w:rsid w:val="00966ED3"/>
    <w:rsid w:val="00966F69"/>
    <w:rsid w:val="0096705F"/>
    <w:rsid w:val="00967367"/>
    <w:rsid w:val="00967408"/>
    <w:rsid w:val="00967545"/>
    <w:rsid w:val="009676DC"/>
    <w:rsid w:val="009676F2"/>
    <w:rsid w:val="009677A9"/>
    <w:rsid w:val="009677F8"/>
    <w:rsid w:val="0096790D"/>
    <w:rsid w:val="00967D7E"/>
    <w:rsid w:val="00967F08"/>
    <w:rsid w:val="00967FC2"/>
    <w:rsid w:val="00970009"/>
    <w:rsid w:val="0097012E"/>
    <w:rsid w:val="00970132"/>
    <w:rsid w:val="0097013B"/>
    <w:rsid w:val="0097027A"/>
    <w:rsid w:val="00970331"/>
    <w:rsid w:val="009705D5"/>
    <w:rsid w:val="00970767"/>
    <w:rsid w:val="0097097C"/>
    <w:rsid w:val="00970996"/>
    <w:rsid w:val="00970D64"/>
    <w:rsid w:val="00971060"/>
    <w:rsid w:val="00971246"/>
    <w:rsid w:val="00971338"/>
    <w:rsid w:val="0097150A"/>
    <w:rsid w:val="00971522"/>
    <w:rsid w:val="00971624"/>
    <w:rsid w:val="00971763"/>
    <w:rsid w:val="0097194C"/>
    <w:rsid w:val="00971A54"/>
    <w:rsid w:val="00971B95"/>
    <w:rsid w:val="00971C72"/>
    <w:rsid w:val="009720CA"/>
    <w:rsid w:val="0097248E"/>
    <w:rsid w:val="00972607"/>
    <w:rsid w:val="00972A7B"/>
    <w:rsid w:val="00972B31"/>
    <w:rsid w:val="00972D65"/>
    <w:rsid w:val="00972E78"/>
    <w:rsid w:val="009732CB"/>
    <w:rsid w:val="009733DA"/>
    <w:rsid w:val="009734D7"/>
    <w:rsid w:val="009737F6"/>
    <w:rsid w:val="00973919"/>
    <w:rsid w:val="009739C5"/>
    <w:rsid w:val="00973A6C"/>
    <w:rsid w:val="00973B60"/>
    <w:rsid w:val="00973BFC"/>
    <w:rsid w:val="00973EB7"/>
    <w:rsid w:val="00973FA0"/>
    <w:rsid w:val="00974133"/>
    <w:rsid w:val="00974195"/>
    <w:rsid w:val="00974A49"/>
    <w:rsid w:val="00974D06"/>
    <w:rsid w:val="009753DA"/>
    <w:rsid w:val="0097598E"/>
    <w:rsid w:val="009759A0"/>
    <w:rsid w:val="009759C9"/>
    <w:rsid w:val="00975BDF"/>
    <w:rsid w:val="00975DCF"/>
    <w:rsid w:val="0097610D"/>
    <w:rsid w:val="009763E5"/>
    <w:rsid w:val="0097651A"/>
    <w:rsid w:val="00976609"/>
    <w:rsid w:val="009766B5"/>
    <w:rsid w:val="00976FB8"/>
    <w:rsid w:val="00977242"/>
    <w:rsid w:val="009773C9"/>
    <w:rsid w:val="00977696"/>
    <w:rsid w:val="009779ED"/>
    <w:rsid w:val="00977AB7"/>
    <w:rsid w:val="00977E78"/>
    <w:rsid w:val="00977EE2"/>
    <w:rsid w:val="00977F6D"/>
    <w:rsid w:val="00980116"/>
    <w:rsid w:val="009801CE"/>
    <w:rsid w:val="00980559"/>
    <w:rsid w:val="0098079B"/>
    <w:rsid w:val="00980B72"/>
    <w:rsid w:val="00980CDF"/>
    <w:rsid w:val="00980D2F"/>
    <w:rsid w:val="00980FBC"/>
    <w:rsid w:val="0098121D"/>
    <w:rsid w:val="009815C2"/>
    <w:rsid w:val="00981999"/>
    <w:rsid w:val="00981CB3"/>
    <w:rsid w:val="00981FA1"/>
    <w:rsid w:val="00982087"/>
    <w:rsid w:val="009820CC"/>
    <w:rsid w:val="00982A65"/>
    <w:rsid w:val="00983248"/>
    <w:rsid w:val="009832DC"/>
    <w:rsid w:val="0098351F"/>
    <w:rsid w:val="00983548"/>
    <w:rsid w:val="00983740"/>
    <w:rsid w:val="00983A78"/>
    <w:rsid w:val="00983E74"/>
    <w:rsid w:val="00983F19"/>
    <w:rsid w:val="009840C0"/>
    <w:rsid w:val="00984322"/>
    <w:rsid w:val="00984372"/>
    <w:rsid w:val="00984388"/>
    <w:rsid w:val="009844E5"/>
    <w:rsid w:val="009845FB"/>
    <w:rsid w:val="00984674"/>
    <w:rsid w:val="009848DE"/>
    <w:rsid w:val="00984AD5"/>
    <w:rsid w:val="00984D36"/>
    <w:rsid w:val="00984D9B"/>
    <w:rsid w:val="009850A0"/>
    <w:rsid w:val="009851E4"/>
    <w:rsid w:val="0098563D"/>
    <w:rsid w:val="00985972"/>
    <w:rsid w:val="00985976"/>
    <w:rsid w:val="00985B32"/>
    <w:rsid w:val="00985DB8"/>
    <w:rsid w:val="00986098"/>
    <w:rsid w:val="009860BB"/>
    <w:rsid w:val="009862B1"/>
    <w:rsid w:val="009863A7"/>
    <w:rsid w:val="00986BE0"/>
    <w:rsid w:val="00986C96"/>
    <w:rsid w:val="00986CBC"/>
    <w:rsid w:val="00986E66"/>
    <w:rsid w:val="00986EDF"/>
    <w:rsid w:val="00986FC1"/>
    <w:rsid w:val="009903E3"/>
    <w:rsid w:val="00990433"/>
    <w:rsid w:val="00990569"/>
    <w:rsid w:val="009905DE"/>
    <w:rsid w:val="00990CA9"/>
    <w:rsid w:val="00990D01"/>
    <w:rsid w:val="00990EE2"/>
    <w:rsid w:val="00990F84"/>
    <w:rsid w:val="009916F0"/>
    <w:rsid w:val="00991C1B"/>
    <w:rsid w:val="00992149"/>
    <w:rsid w:val="009921E9"/>
    <w:rsid w:val="00992625"/>
    <w:rsid w:val="0099276A"/>
    <w:rsid w:val="00992C1A"/>
    <w:rsid w:val="00992D9C"/>
    <w:rsid w:val="0099321A"/>
    <w:rsid w:val="0099364D"/>
    <w:rsid w:val="00993CD0"/>
    <w:rsid w:val="00993D33"/>
    <w:rsid w:val="00993DC7"/>
    <w:rsid w:val="00993E4A"/>
    <w:rsid w:val="00993EF6"/>
    <w:rsid w:val="00993F15"/>
    <w:rsid w:val="00993FED"/>
    <w:rsid w:val="0099409A"/>
    <w:rsid w:val="0099415C"/>
    <w:rsid w:val="009946C8"/>
    <w:rsid w:val="009946FF"/>
    <w:rsid w:val="00994768"/>
    <w:rsid w:val="0099485E"/>
    <w:rsid w:val="00994A7A"/>
    <w:rsid w:val="00994B0D"/>
    <w:rsid w:val="00994B23"/>
    <w:rsid w:val="00994BB4"/>
    <w:rsid w:val="00994E04"/>
    <w:rsid w:val="00994E74"/>
    <w:rsid w:val="00994F7E"/>
    <w:rsid w:val="00995032"/>
    <w:rsid w:val="009950E0"/>
    <w:rsid w:val="0099539D"/>
    <w:rsid w:val="009953CD"/>
    <w:rsid w:val="00996186"/>
    <w:rsid w:val="0099635A"/>
    <w:rsid w:val="00996478"/>
    <w:rsid w:val="0099652F"/>
    <w:rsid w:val="009966AB"/>
    <w:rsid w:val="0099686F"/>
    <w:rsid w:val="009968C6"/>
    <w:rsid w:val="00996E94"/>
    <w:rsid w:val="00996FBC"/>
    <w:rsid w:val="0099720C"/>
    <w:rsid w:val="0099722E"/>
    <w:rsid w:val="009978B7"/>
    <w:rsid w:val="009978D1"/>
    <w:rsid w:val="009979D5"/>
    <w:rsid w:val="00997AF3"/>
    <w:rsid w:val="00997BE0"/>
    <w:rsid w:val="00997DED"/>
    <w:rsid w:val="00997F7B"/>
    <w:rsid w:val="009A01B6"/>
    <w:rsid w:val="009A083C"/>
    <w:rsid w:val="009A0B8E"/>
    <w:rsid w:val="009A1002"/>
    <w:rsid w:val="009A13F3"/>
    <w:rsid w:val="009A144F"/>
    <w:rsid w:val="009A1F4F"/>
    <w:rsid w:val="009A2C7E"/>
    <w:rsid w:val="009A2DA7"/>
    <w:rsid w:val="009A3282"/>
    <w:rsid w:val="009A331D"/>
    <w:rsid w:val="009A356F"/>
    <w:rsid w:val="009A370B"/>
    <w:rsid w:val="009A394F"/>
    <w:rsid w:val="009A3A46"/>
    <w:rsid w:val="009A3CFE"/>
    <w:rsid w:val="009A3D30"/>
    <w:rsid w:val="009A3D84"/>
    <w:rsid w:val="009A43B1"/>
    <w:rsid w:val="009A4449"/>
    <w:rsid w:val="009A46CD"/>
    <w:rsid w:val="009A4808"/>
    <w:rsid w:val="009A4954"/>
    <w:rsid w:val="009A4B21"/>
    <w:rsid w:val="009A4B34"/>
    <w:rsid w:val="009A4CFE"/>
    <w:rsid w:val="009A4D71"/>
    <w:rsid w:val="009A5076"/>
    <w:rsid w:val="009A5125"/>
    <w:rsid w:val="009A5181"/>
    <w:rsid w:val="009A51CB"/>
    <w:rsid w:val="009A5206"/>
    <w:rsid w:val="009A5287"/>
    <w:rsid w:val="009A56F2"/>
    <w:rsid w:val="009A5801"/>
    <w:rsid w:val="009A5A0E"/>
    <w:rsid w:val="009A5B03"/>
    <w:rsid w:val="009A5CDE"/>
    <w:rsid w:val="009A5EF2"/>
    <w:rsid w:val="009A60C7"/>
    <w:rsid w:val="009A6251"/>
    <w:rsid w:val="009A670D"/>
    <w:rsid w:val="009A6D3B"/>
    <w:rsid w:val="009A6DA2"/>
    <w:rsid w:val="009A6F0F"/>
    <w:rsid w:val="009A6FAA"/>
    <w:rsid w:val="009A720C"/>
    <w:rsid w:val="009A757C"/>
    <w:rsid w:val="009A76A0"/>
    <w:rsid w:val="009A7701"/>
    <w:rsid w:val="009A7725"/>
    <w:rsid w:val="009A77B6"/>
    <w:rsid w:val="009A780F"/>
    <w:rsid w:val="009A78D4"/>
    <w:rsid w:val="009A7E24"/>
    <w:rsid w:val="009B04FC"/>
    <w:rsid w:val="009B06BE"/>
    <w:rsid w:val="009B0722"/>
    <w:rsid w:val="009B0844"/>
    <w:rsid w:val="009B0A25"/>
    <w:rsid w:val="009B0FBD"/>
    <w:rsid w:val="009B1066"/>
    <w:rsid w:val="009B1108"/>
    <w:rsid w:val="009B1397"/>
    <w:rsid w:val="009B1430"/>
    <w:rsid w:val="009B1561"/>
    <w:rsid w:val="009B15A5"/>
    <w:rsid w:val="009B1952"/>
    <w:rsid w:val="009B1ADB"/>
    <w:rsid w:val="009B1B24"/>
    <w:rsid w:val="009B1C5E"/>
    <w:rsid w:val="009B1C6B"/>
    <w:rsid w:val="009B1D71"/>
    <w:rsid w:val="009B1DB2"/>
    <w:rsid w:val="009B1F6B"/>
    <w:rsid w:val="009B2046"/>
    <w:rsid w:val="009B21ED"/>
    <w:rsid w:val="009B225A"/>
    <w:rsid w:val="009B235C"/>
    <w:rsid w:val="009B25D0"/>
    <w:rsid w:val="009B264D"/>
    <w:rsid w:val="009B2A5C"/>
    <w:rsid w:val="009B3332"/>
    <w:rsid w:val="009B3392"/>
    <w:rsid w:val="009B33B1"/>
    <w:rsid w:val="009B34E6"/>
    <w:rsid w:val="009B3540"/>
    <w:rsid w:val="009B3561"/>
    <w:rsid w:val="009B364A"/>
    <w:rsid w:val="009B370E"/>
    <w:rsid w:val="009B396F"/>
    <w:rsid w:val="009B3B6E"/>
    <w:rsid w:val="009B43B2"/>
    <w:rsid w:val="009B44AB"/>
    <w:rsid w:val="009B44D2"/>
    <w:rsid w:val="009B4806"/>
    <w:rsid w:val="009B4A27"/>
    <w:rsid w:val="009B4A8D"/>
    <w:rsid w:val="009B4BF9"/>
    <w:rsid w:val="009B4C39"/>
    <w:rsid w:val="009B4CC4"/>
    <w:rsid w:val="009B4F3B"/>
    <w:rsid w:val="009B4F62"/>
    <w:rsid w:val="009B53BE"/>
    <w:rsid w:val="009B5708"/>
    <w:rsid w:val="009B5753"/>
    <w:rsid w:val="009B582A"/>
    <w:rsid w:val="009B58B5"/>
    <w:rsid w:val="009B65E9"/>
    <w:rsid w:val="009B678A"/>
    <w:rsid w:val="009B6993"/>
    <w:rsid w:val="009B69EB"/>
    <w:rsid w:val="009B6AD3"/>
    <w:rsid w:val="009B6C35"/>
    <w:rsid w:val="009B6E72"/>
    <w:rsid w:val="009B6FA9"/>
    <w:rsid w:val="009B71CC"/>
    <w:rsid w:val="009B74E3"/>
    <w:rsid w:val="009B78D9"/>
    <w:rsid w:val="009B7B16"/>
    <w:rsid w:val="009B7FE8"/>
    <w:rsid w:val="009C00D2"/>
    <w:rsid w:val="009C016A"/>
    <w:rsid w:val="009C01E9"/>
    <w:rsid w:val="009C0365"/>
    <w:rsid w:val="009C03F4"/>
    <w:rsid w:val="009C058E"/>
    <w:rsid w:val="009C0685"/>
    <w:rsid w:val="009C09EA"/>
    <w:rsid w:val="009C0B48"/>
    <w:rsid w:val="009C0B88"/>
    <w:rsid w:val="009C0C13"/>
    <w:rsid w:val="009C0D57"/>
    <w:rsid w:val="009C1135"/>
    <w:rsid w:val="009C11D7"/>
    <w:rsid w:val="009C14B3"/>
    <w:rsid w:val="009C17D0"/>
    <w:rsid w:val="009C183C"/>
    <w:rsid w:val="009C1A5A"/>
    <w:rsid w:val="009C1AE5"/>
    <w:rsid w:val="009C1DB8"/>
    <w:rsid w:val="009C1FFB"/>
    <w:rsid w:val="009C2352"/>
    <w:rsid w:val="009C252F"/>
    <w:rsid w:val="009C25C6"/>
    <w:rsid w:val="009C27D3"/>
    <w:rsid w:val="009C287D"/>
    <w:rsid w:val="009C2AF6"/>
    <w:rsid w:val="009C2E03"/>
    <w:rsid w:val="009C2EC4"/>
    <w:rsid w:val="009C2EED"/>
    <w:rsid w:val="009C2FFC"/>
    <w:rsid w:val="009C3064"/>
    <w:rsid w:val="009C337D"/>
    <w:rsid w:val="009C33A3"/>
    <w:rsid w:val="009C3421"/>
    <w:rsid w:val="009C3E43"/>
    <w:rsid w:val="009C3FAB"/>
    <w:rsid w:val="009C429B"/>
    <w:rsid w:val="009C46F8"/>
    <w:rsid w:val="009C47F4"/>
    <w:rsid w:val="009C4885"/>
    <w:rsid w:val="009C4F64"/>
    <w:rsid w:val="009C54E1"/>
    <w:rsid w:val="009C5D3E"/>
    <w:rsid w:val="009C5D49"/>
    <w:rsid w:val="009C5EA3"/>
    <w:rsid w:val="009C5F2E"/>
    <w:rsid w:val="009C630D"/>
    <w:rsid w:val="009C666A"/>
    <w:rsid w:val="009C6671"/>
    <w:rsid w:val="009C66D9"/>
    <w:rsid w:val="009C67CC"/>
    <w:rsid w:val="009C6A4F"/>
    <w:rsid w:val="009C6B5A"/>
    <w:rsid w:val="009C6B7D"/>
    <w:rsid w:val="009C7035"/>
    <w:rsid w:val="009C7235"/>
    <w:rsid w:val="009C7567"/>
    <w:rsid w:val="009C75BD"/>
    <w:rsid w:val="009C76BC"/>
    <w:rsid w:val="009C784D"/>
    <w:rsid w:val="009C7864"/>
    <w:rsid w:val="009C7877"/>
    <w:rsid w:val="009C795A"/>
    <w:rsid w:val="009C79FA"/>
    <w:rsid w:val="009C7BF1"/>
    <w:rsid w:val="009C7BFA"/>
    <w:rsid w:val="009C7E16"/>
    <w:rsid w:val="009C7EEC"/>
    <w:rsid w:val="009D0138"/>
    <w:rsid w:val="009D01DD"/>
    <w:rsid w:val="009D01E2"/>
    <w:rsid w:val="009D0494"/>
    <w:rsid w:val="009D0677"/>
    <w:rsid w:val="009D06C9"/>
    <w:rsid w:val="009D083E"/>
    <w:rsid w:val="009D0B88"/>
    <w:rsid w:val="009D0BF6"/>
    <w:rsid w:val="009D11B3"/>
    <w:rsid w:val="009D160C"/>
    <w:rsid w:val="009D16FC"/>
    <w:rsid w:val="009D1726"/>
    <w:rsid w:val="009D1828"/>
    <w:rsid w:val="009D183F"/>
    <w:rsid w:val="009D19C3"/>
    <w:rsid w:val="009D1BC9"/>
    <w:rsid w:val="009D1D76"/>
    <w:rsid w:val="009D1DD4"/>
    <w:rsid w:val="009D21FE"/>
    <w:rsid w:val="009D22B5"/>
    <w:rsid w:val="009D246B"/>
    <w:rsid w:val="009D25CD"/>
    <w:rsid w:val="009D2787"/>
    <w:rsid w:val="009D28F8"/>
    <w:rsid w:val="009D2B29"/>
    <w:rsid w:val="009D2CD1"/>
    <w:rsid w:val="009D32AE"/>
    <w:rsid w:val="009D3777"/>
    <w:rsid w:val="009D387E"/>
    <w:rsid w:val="009D3A70"/>
    <w:rsid w:val="009D3CF1"/>
    <w:rsid w:val="009D41D6"/>
    <w:rsid w:val="009D437D"/>
    <w:rsid w:val="009D44D3"/>
    <w:rsid w:val="009D4706"/>
    <w:rsid w:val="009D4B11"/>
    <w:rsid w:val="009D4B5D"/>
    <w:rsid w:val="009D4C33"/>
    <w:rsid w:val="009D4C96"/>
    <w:rsid w:val="009D4F7A"/>
    <w:rsid w:val="009D5092"/>
    <w:rsid w:val="009D5A20"/>
    <w:rsid w:val="009D5B1E"/>
    <w:rsid w:val="009D5C16"/>
    <w:rsid w:val="009D60A0"/>
    <w:rsid w:val="009D65EF"/>
    <w:rsid w:val="009D68A5"/>
    <w:rsid w:val="009D7075"/>
    <w:rsid w:val="009D7116"/>
    <w:rsid w:val="009D7596"/>
    <w:rsid w:val="009D75B1"/>
    <w:rsid w:val="009D7815"/>
    <w:rsid w:val="009D7868"/>
    <w:rsid w:val="009D7930"/>
    <w:rsid w:val="009D79C2"/>
    <w:rsid w:val="009D7ABF"/>
    <w:rsid w:val="009E0097"/>
    <w:rsid w:val="009E00AB"/>
    <w:rsid w:val="009E0460"/>
    <w:rsid w:val="009E048D"/>
    <w:rsid w:val="009E066B"/>
    <w:rsid w:val="009E0712"/>
    <w:rsid w:val="009E0A36"/>
    <w:rsid w:val="009E0AA7"/>
    <w:rsid w:val="009E0B30"/>
    <w:rsid w:val="009E0BC9"/>
    <w:rsid w:val="009E0C20"/>
    <w:rsid w:val="009E0CDF"/>
    <w:rsid w:val="009E0D21"/>
    <w:rsid w:val="009E119B"/>
    <w:rsid w:val="009E136D"/>
    <w:rsid w:val="009E141D"/>
    <w:rsid w:val="009E147D"/>
    <w:rsid w:val="009E1574"/>
    <w:rsid w:val="009E169C"/>
    <w:rsid w:val="009E1A44"/>
    <w:rsid w:val="009E1A8E"/>
    <w:rsid w:val="009E1AD5"/>
    <w:rsid w:val="009E1B64"/>
    <w:rsid w:val="009E1B8B"/>
    <w:rsid w:val="009E1F65"/>
    <w:rsid w:val="009E248A"/>
    <w:rsid w:val="009E24CA"/>
    <w:rsid w:val="009E2BC0"/>
    <w:rsid w:val="009E2C0A"/>
    <w:rsid w:val="009E2D0B"/>
    <w:rsid w:val="009E2E7F"/>
    <w:rsid w:val="009E2EA2"/>
    <w:rsid w:val="009E2EB9"/>
    <w:rsid w:val="009E32FF"/>
    <w:rsid w:val="009E3419"/>
    <w:rsid w:val="009E36EB"/>
    <w:rsid w:val="009E381B"/>
    <w:rsid w:val="009E41BD"/>
    <w:rsid w:val="009E4719"/>
    <w:rsid w:val="009E481F"/>
    <w:rsid w:val="009E487B"/>
    <w:rsid w:val="009E49DB"/>
    <w:rsid w:val="009E4C57"/>
    <w:rsid w:val="009E51E9"/>
    <w:rsid w:val="009E52B3"/>
    <w:rsid w:val="009E560A"/>
    <w:rsid w:val="009E5920"/>
    <w:rsid w:val="009E5BCD"/>
    <w:rsid w:val="009E606F"/>
    <w:rsid w:val="009E6553"/>
    <w:rsid w:val="009E6F06"/>
    <w:rsid w:val="009E70C2"/>
    <w:rsid w:val="009E7136"/>
    <w:rsid w:val="009E7348"/>
    <w:rsid w:val="009E7813"/>
    <w:rsid w:val="009E783F"/>
    <w:rsid w:val="009E7A4A"/>
    <w:rsid w:val="009F090D"/>
    <w:rsid w:val="009F0A18"/>
    <w:rsid w:val="009F0A2D"/>
    <w:rsid w:val="009F0C6B"/>
    <w:rsid w:val="009F0C78"/>
    <w:rsid w:val="009F0E08"/>
    <w:rsid w:val="009F0EC4"/>
    <w:rsid w:val="009F0F05"/>
    <w:rsid w:val="009F139F"/>
    <w:rsid w:val="009F190F"/>
    <w:rsid w:val="009F2537"/>
    <w:rsid w:val="009F26C1"/>
    <w:rsid w:val="009F280A"/>
    <w:rsid w:val="009F28C7"/>
    <w:rsid w:val="009F2F17"/>
    <w:rsid w:val="009F367F"/>
    <w:rsid w:val="009F3862"/>
    <w:rsid w:val="009F387A"/>
    <w:rsid w:val="009F3897"/>
    <w:rsid w:val="009F39E8"/>
    <w:rsid w:val="009F3C55"/>
    <w:rsid w:val="009F3E67"/>
    <w:rsid w:val="009F44E4"/>
    <w:rsid w:val="009F459D"/>
    <w:rsid w:val="009F4E04"/>
    <w:rsid w:val="009F5AD0"/>
    <w:rsid w:val="009F5AE2"/>
    <w:rsid w:val="009F5C80"/>
    <w:rsid w:val="009F5E66"/>
    <w:rsid w:val="009F5F4C"/>
    <w:rsid w:val="009F5FBA"/>
    <w:rsid w:val="009F6066"/>
    <w:rsid w:val="009F6867"/>
    <w:rsid w:val="009F6AA5"/>
    <w:rsid w:val="009F6C47"/>
    <w:rsid w:val="009F77ED"/>
    <w:rsid w:val="009F77F9"/>
    <w:rsid w:val="009F7A8D"/>
    <w:rsid w:val="009F7AAE"/>
    <w:rsid w:val="009F7B9C"/>
    <w:rsid w:val="009F7C22"/>
    <w:rsid w:val="009F7E82"/>
    <w:rsid w:val="009F7F58"/>
    <w:rsid w:val="00A0017A"/>
    <w:rsid w:val="00A003E7"/>
    <w:rsid w:val="00A005DD"/>
    <w:rsid w:val="00A00728"/>
    <w:rsid w:val="00A00786"/>
    <w:rsid w:val="00A00BA8"/>
    <w:rsid w:val="00A00C65"/>
    <w:rsid w:val="00A00F5C"/>
    <w:rsid w:val="00A01017"/>
    <w:rsid w:val="00A010A7"/>
    <w:rsid w:val="00A013A1"/>
    <w:rsid w:val="00A01403"/>
    <w:rsid w:val="00A0161B"/>
    <w:rsid w:val="00A016AF"/>
    <w:rsid w:val="00A01962"/>
    <w:rsid w:val="00A019A5"/>
    <w:rsid w:val="00A01C1C"/>
    <w:rsid w:val="00A01E40"/>
    <w:rsid w:val="00A020C7"/>
    <w:rsid w:val="00A02132"/>
    <w:rsid w:val="00A02204"/>
    <w:rsid w:val="00A0222F"/>
    <w:rsid w:val="00A022BC"/>
    <w:rsid w:val="00A02539"/>
    <w:rsid w:val="00A029F4"/>
    <w:rsid w:val="00A031E2"/>
    <w:rsid w:val="00A037E2"/>
    <w:rsid w:val="00A03833"/>
    <w:rsid w:val="00A03ACF"/>
    <w:rsid w:val="00A03FEC"/>
    <w:rsid w:val="00A04175"/>
    <w:rsid w:val="00A0440A"/>
    <w:rsid w:val="00A04974"/>
    <w:rsid w:val="00A04B49"/>
    <w:rsid w:val="00A04D02"/>
    <w:rsid w:val="00A04E60"/>
    <w:rsid w:val="00A04E66"/>
    <w:rsid w:val="00A05349"/>
    <w:rsid w:val="00A059B5"/>
    <w:rsid w:val="00A05B0B"/>
    <w:rsid w:val="00A05B34"/>
    <w:rsid w:val="00A06056"/>
    <w:rsid w:val="00A060E2"/>
    <w:rsid w:val="00A06759"/>
    <w:rsid w:val="00A0688C"/>
    <w:rsid w:val="00A06A12"/>
    <w:rsid w:val="00A079F2"/>
    <w:rsid w:val="00A07CED"/>
    <w:rsid w:val="00A10499"/>
    <w:rsid w:val="00A10BBC"/>
    <w:rsid w:val="00A10DE6"/>
    <w:rsid w:val="00A10E65"/>
    <w:rsid w:val="00A10ED2"/>
    <w:rsid w:val="00A10FF6"/>
    <w:rsid w:val="00A11020"/>
    <w:rsid w:val="00A1193E"/>
    <w:rsid w:val="00A1198A"/>
    <w:rsid w:val="00A11B6F"/>
    <w:rsid w:val="00A11F49"/>
    <w:rsid w:val="00A120F3"/>
    <w:rsid w:val="00A122B8"/>
    <w:rsid w:val="00A124E4"/>
    <w:rsid w:val="00A12675"/>
    <w:rsid w:val="00A12C5D"/>
    <w:rsid w:val="00A12E18"/>
    <w:rsid w:val="00A12E40"/>
    <w:rsid w:val="00A12F60"/>
    <w:rsid w:val="00A13342"/>
    <w:rsid w:val="00A13990"/>
    <w:rsid w:val="00A13BA1"/>
    <w:rsid w:val="00A13EA6"/>
    <w:rsid w:val="00A141D5"/>
    <w:rsid w:val="00A14640"/>
    <w:rsid w:val="00A1473C"/>
    <w:rsid w:val="00A1479B"/>
    <w:rsid w:val="00A14905"/>
    <w:rsid w:val="00A1496D"/>
    <w:rsid w:val="00A14A93"/>
    <w:rsid w:val="00A14AC6"/>
    <w:rsid w:val="00A14B42"/>
    <w:rsid w:val="00A14D12"/>
    <w:rsid w:val="00A1501F"/>
    <w:rsid w:val="00A155FE"/>
    <w:rsid w:val="00A1567B"/>
    <w:rsid w:val="00A1573D"/>
    <w:rsid w:val="00A1582B"/>
    <w:rsid w:val="00A158EC"/>
    <w:rsid w:val="00A158FD"/>
    <w:rsid w:val="00A15949"/>
    <w:rsid w:val="00A15E76"/>
    <w:rsid w:val="00A1606D"/>
    <w:rsid w:val="00A163FA"/>
    <w:rsid w:val="00A16E0E"/>
    <w:rsid w:val="00A16F59"/>
    <w:rsid w:val="00A16FFF"/>
    <w:rsid w:val="00A1728C"/>
    <w:rsid w:val="00A17463"/>
    <w:rsid w:val="00A17505"/>
    <w:rsid w:val="00A1773F"/>
    <w:rsid w:val="00A17DAA"/>
    <w:rsid w:val="00A2007C"/>
    <w:rsid w:val="00A20259"/>
    <w:rsid w:val="00A204FE"/>
    <w:rsid w:val="00A20824"/>
    <w:rsid w:val="00A20A17"/>
    <w:rsid w:val="00A20D7A"/>
    <w:rsid w:val="00A20D85"/>
    <w:rsid w:val="00A20E58"/>
    <w:rsid w:val="00A21014"/>
    <w:rsid w:val="00A215CB"/>
    <w:rsid w:val="00A21795"/>
    <w:rsid w:val="00A2182E"/>
    <w:rsid w:val="00A21A6B"/>
    <w:rsid w:val="00A21C71"/>
    <w:rsid w:val="00A21D35"/>
    <w:rsid w:val="00A21E51"/>
    <w:rsid w:val="00A21E6D"/>
    <w:rsid w:val="00A221CE"/>
    <w:rsid w:val="00A2226B"/>
    <w:rsid w:val="00A222E0"/>
    <w:rsid w:val="00A22750"/>
    <w:rsid w:val="00A22833"/>
    <w:rsid w:val="00A22883"/>
    <w:rsid w:val="00A228C8"/>
    <w:rsid w:val="00A2295A"/>
    <w:rsid w:val="00A22B60"/>
    <w:rsid w:val="00A22D6F"/>
    <w:rsid w:val="00A22E78"/>
    <w:rsid w:val="00A237D9"/>
    <w:rsid w:val="00A2384D"/>
    <w:rsid w:val="00A23882"/>
    <w:rsid w:val="00A2397C"/>
    <w:rsid w:val="00A23A5B"/>
    <w:rsid w:val="00A23EFC"/>
    <w:rsid w:val="00A24093"/>
    <w:rsid w:val="00A243EB"/>
    <w:rsid w:val="00A24534"/>
    <w:rsid w:val="00A246B1"/>
    <w:rsid w:val="00A248EC"/>
    <w:rsid w:val="00A253AD"/>
    <w:rsid w:val="00A2568B"/>
    <w:rsid w:val="00A257F5"/>
    <w:rsid w:val="00A25A81"/>
    <w:rsid w:val="00A25B4C"/>
    <w:rsid w:val="00A25C3F"/>
    <w:rsid w:val="00A26057"/>
    <w:rsid w:val="00A261D1"/>
    <w:rsid w:val="00A26585"/>
    <w:rsid w:val="00A2676D"/>
    <w:rsid w:val="00A26794"/>
    <w:rsid w:val="00A268C8"/>
    <w:rsid w:val="00A26958"/>
    <w:rsid w:val="00A269D7"/>
    <w:rsid w:val="00A26E28"/>
    <w:rsid w:val="00A27277"/>
    <w:rsid w:val="00A272A7"/>
    <w:rsid w:val="00A27418"/>
    <w:rsid w:val="00A275A4"/>
    <w:rsid w:val="00A2790D"/>
    <w:rsid w:val="00A279CE"/>
    <w:rsid w:val="00A27C00"/>
    <w:rsid w:val="00A27C0E"/>
    <w:rsid w:val="00A27E94"/>
    <w:rsid w:val="00A27F12"/>
    <w:rsid w:val="00A30342"/>
    <w:rsid w:val="00A30350"/>
    <w:rsid w:val="00A30443"/>
    <w:rsid w:val="00A307A0"/>
    <w:rsid w:val="00A30C4D"/>
    <w:rsid w:val="00A30C5B"/>
    <w:rsid w:val="00A30EE8"/>
    <w:rsid w:val="00A31279"/>
    <w:rsid w:val="00A3128C"/>
    <w:rsid w:val="00A314A2"/>
    <w:rsid w:val="00A314A6"/>
    <w:rsid w:val="00A3166D"/>
    <w:rsid w:val="00A316EE"/>
    <w:rsid w:val="00A316FA"/>
    <w:rsid w:val="00A31838"/>
    <w:rsid w:val="00A31914"/>
    <w:rsid w:val="00A31CDD"/>
    <w:rsid w:val="00A31D90"/>
    <w:rsid w:val="00A31FB7"/>
    <w:rsid w:val="00A32239"/>
    <w:rsid w:val="00A32329"/>
    <w:rsid w:val="00A32440"/>
    <w:rsid w:val="00A3273D"/>
    <w:rsid w:val="00A327ED"/>
    <w:rsid w:val="00A32AD7"/>
    <w:rsid w:val="00A32C09"/>
    <w:rsid w:val="00A33520"/>
    <w:rsid w:val="00A335D9"/>
    <w:rsid w:val="00A3379D"/>
    <w:rsid w:val="00A337AC"/>
    <w:rsid w:val="00A33D70"/>
    <w:rsid w:val="00A33EF0"/>
    <w:rsid w:val="00A3484D"/>
    <w:rsid w:val="00A3490D"/>
    <w:rsid w:val="00A3493C"/>
    <w:rsid w:val="00A34B71"/>
    <w:rsid w:val="00A35258"/>
    <w:rsid w:val="00A356B2"/>
    <w:rsid w:val="00A35778"/>
    <w:rsid w:val="00A357C2"/>
    <w:rsid w:val="00A35872"/>
    <w:rsid w:val="00A35C43"/>
    <w:rsid w:val="00A35D0A"/>
    <w:rsid w:val="00A3606E"/>
    <w:rsid w:val="00A361F0"/>
    <w:rsid w:val="00A36323"/>
    <w:rsid w:val="00A36516"/>
    <w:rsid w:val="00A368A7"/>
    <w:rsid w:val="00A368AC"/>
    <w:rsid w:val="00A36A35"/>
    <w:rsid w:val="00A36C66"/>
    <w:rsid w:val="00A3753E"/>
    <w:rsid w:val="00A37896"/>
    <w:rsid w:val="00A37A98"/>
    <w:rsid w:val="00A37AE0"/>
    <w:rsid w:val="00A37B66"/>
    <w:rsid w:val="00A37BD8"/>
    <w:rsid w:val="00A37E9B"/>
    <w:rsid w:val="00A37EA1"/>
    <w:rsid w:val="00A4043A"/>
    <w:rsid w:val="00A40499"/>
    <w:rsid w:val="00A407C6"/>
    <w:rsid w:val="00A407DA"/>
    <w:rsid w:val="00A40903"/>
    <w:rsid w:val="00A40A79"/>
    <w:rsid w:val="00A40B1A"/>
    <w:rsid w:val="00A40B61"/>
    <w:rsid w:val="00A40E06"/>
    <w:rsid w:val="00A40F3F"/>
    <w:rsid w:val="00A4109B"/>
    <w:rsid w:val="00A41250"/>
    <w:rsid w:val="00A41359"/>
    <w:rsid w:val="00A41381"/>
    <w:rsid w:val="00A414BF"/>
    <w:rsid w:val="00A41573"/>
    <w:rsid w:val="00A415AE"/>
    <w:rsid w:val="00A41673"/>
    <w:rsid w:val="00A419F6"/>
    <w:rsid w:val="00A41A27"/>
    <w:rsid w:val="00A41ACC"/>
    <w:rsid w:val="00A41CC7"/>
    <w:rsid w:val="00A41DC0"/>
    <w:rsid w:val="00A41DEB"/>
    <w:rsid w:val="00A41E47"/>
    <w:rsid w:val="00A4217E"/>
    <w:rsid w:val="00A42244"/>
    <w:rsid w:val="00A42467"/>
    <w:rsid w:val="00A42570"/>
    <w:rsid w:val="00A4267F"/>
    <w:rsid w:val="00A42977"/>
    <w:rsid w:val="00A42A19"/>
    <w:rsid w:val="00A42B29"/>
    <w:rsid w:val="00A42E5D"/>
    <w:rsid w:val="00A42FD1"/>
    <w:rsid w:val="00A43313"/>
    <w:rsid w:val="00A434E3"/>
    <w:rsid w:val="00A43655"/>
    <w:rsid w:val="00A43677"/>
    <w:rsid w:val="00A43770"/>
    <w:rsid w:val="00A4386C"/>
    <w:rsid w:val="00A43997"/>
    <w:rsid w:val="00A43D2A"/>
    <w:rsid w:val="00A43D59"/>
    <w:rsid w:val="00A43DE2"/>
    <w:rsid w:val="00A43DF2"/>
    <w:rsid w:val="00A441B0"/>
    <w:rsid w:val="00A441CA"/>
    <w:rsid w:val="00A443A8"/>
    <w:rsid w:val="00A443B1"/>
    <w:rsid w:val="00A443D0"/>
    <w:rsid w:val="00A44B8A"/>
    <w:rsid w:val="00A44CBD"/>
    <w:rsid w:val="00A451A2"/>
    <w:rsid w:val="00A451CB"/>
    <w:rsid w:val="00A453DB"/>
    <w:rsid w:val="00A4550F"/>
    <w:rsid w:val="00A455D9"/>
    <w:rsid w:val="00A455E4"/>
    <w:rsid w:val="00A45760"/>
    <w:rsid w:val="00A457D1"/>
    <w:rsid w:val="00A45F52"/>
    <w:rsid w:val="00A45FDC"/>
    <w:rsid w:val="00A46056"/>
    <w:rsid w:val="00A460B3"/>
    <w:rsid w:val="00A46102"/>
    <w:rsid w:val="00A46200"/>
    <w:rsid w:val="00A462F9"/>
    <w:rsid w:val="00A463A9"/>
    <w:rsid w:val="00A46705"/>
    <w:rsid w:val="00A468CF"/>
    <w:rsid w:val="00A46AD1"/>
    <w:rsid w:val="00A46CE2"/>
    <w:rsid w:val="00A46F6D"/>
    <w:rsid w:val="00A46FFA"/>
    <w:rsid w:val="00A47286"/>
    <w:rsid w:val="00A47522"/>
    <w:rsid w:val="00A475EE"/>
    <w:rsid w:val="00A475EF"/>
    <w:rsid w:val="00A478CC"/>
    <w:rsid w:val="00A47972"/>
    <w:rsid w:val="00A47AC6"/>
    <w:rsid w:val="00A47B05"/>
    <w:rsid w:val="00A47ED9"/>
    <w:rsid w:val="00A47FC9"/>
    <w:rsid w:val="00A50143"/>
    <w:rsid w:val="00A50228"/>
    <w:rsid w:val="00A50547"/>
    <w:rsid w:val="00A50576"/>
    <w:rsid w:val="00A50583"/>
    <w:rsid w:val="00A50AF4"/>
    <w:rsid w:val="00A51014"/>
    <w:rsid w:val="00A51429"/>
    <w:rsid w:val="00A51573"/>
    <w:rsid w:val="00A516B8"/>
    <w:rsid w:val="00A517A4"/>
    <w:rsid w:val="00A51811"/>
    <w:rsid w:val="00A51A13"/>
    <w:rsid w:val="00A51B3B"/>
    <w:rsid w:val="00A51B46"/>
    <w:rsid w:val="00A51DA8"/>
    <w:rsid w:val="00A51E29"/>
    <w:rsid w:val="00A51E51"/>
    <w:rsid w:val="00A51ECF"/>
    <w:rsid w:val="00A52152"/>
    <w:rsid w:val="00A52179"/>
    <w:rsid w:val="00A521F6"/>
    <w:rsid w:val="00A5226C"/>
    <w:rsid w:val="00A5237D"/>
    <w:rsid w:val="00A52913"/>
    <w:rsid w:val="00A52CAA"/>
    <w:rsid w:val="00A52F9F"/>
    <w:rsid w:val="00A532C8"/>
    <w:rsid w:val="00A53664"/>
    <w:rsid w:val="00A536AF"/>
    <w:rsid w:val="00A537F2"/>
    <w:rsid w:val="00A5394A"/>
    <w:rsid w:val="00A53A65"/>
    <w:rsid w:val="00A53C8D"/>
    <w:rsid w:val="00A53E0E"/>
    <w:rsid w:val="00A53E35"/>
    <w:rsid w:val="00A5404F"/>
    <w:rsid w:val="00A5405D"/>
    <w:rsid w:val="00A54139"/>
    <w:rsid w:val="00A54342"/>
    <w:rsid w:val="00A547B3"/>
    <w:rsid w:val="00A5493D"/>
    <w:rsid w:val="00A54C5A"/>
    <w:rsid w:val="00A54DE0"/>
    <w:rsid w:val="00A54EA9"/>
    <w:rsid w:val="00A54F05"/>
    <w:rsid w:val="00A54FEE"/>
    <w:rsid w:val="00A55AF8"/>
    <w:rsid w:val="00A55C75"/>
    <w:rsid w:val="00A55E18"/>
    <w:rsid w:val="00A55EFB"/>
    <w:rsid w:val="00A55FEF"/>
    <w:rsid w:val="00A56556"/>
    <w:rsid w:val="00A5665D"/>
    <w:rsid w:val="00A56B7E"/>
    <w:rsid w:val="00A56BF9"/>
    <w:rsid w:val="00A56C3A"/>
    <w:rsid w:val="00A56C46"/>
    <w:rsid w:val="00A56DB9"/>
    <w:rsid w:val="00A57196"/>
    <w:rsid w:val="00A573D6"/>
    <w:rsid w:val="00A576C1"/>
    <w:rsid w:val="00A57945"/>
    <w:rsid w:val="00A6041D"/>
    <w:rsid w:val="00A608E7"/>
    <w:rsid w:val="00A609C0"/>
    <w:rsid w:val="00A60DDB"/>
    <w:rsid w:val="00A60E14"/>
    <w:rsid w:val="00A60F04"/>
    <w:rsid w:val="00A61087"/>
    <w:rsid w:val="00A6187D"/>
    <w:rsid w:val="00A619F9"/>
    <w:rsid w:val="00A61A2B"/>
    <w:rsid w:val="00A61B8D"/>
    <w:rsid w:val="00A61C90"/>
    <w:rsid w:val="00A62103"/>
    <w:rsid w:val="00A6211F"/>
    <w:rsid w:val="00A62989"/>
    <w:rsid w:val="00A62A29"/>
    <w:rsid w:val="00A62D1E"/>
    <w:rsid w:val="00A62DD6"/>
    <w:rsid w:val="00A62F23"/>
    <w:rsid w:val="00A63094"/>
    <w:rsid w:val="00A6309D"/>
    <w:rsid w:val="00A630C0"/>
    <w:rsid w:val="00A630FE"/>
    <w:rsid w:val="00A639E3"/>
    <w:rsid w:val="00A63A5E"/>
    <w:rsid w:val="00A63BC1"/>
    <w:rsid w:val="00A63D16"/>
    <w:rsid w:val="00A63E7D"/>
    <w:rsid w:val="00A645C8"/>
    <w:rsid w:val="00A6462D"/>
    <w:rsid w:val="00A6472C"/>
    <w:rsid w:val="00A6474D"/>
    <w:rsid w:val="00A647E4"/>
    <w:rsid w:val="00A648A0"/>
    <w:rsid w:val="00A64A1B"/>
    <w:rsid w:val="00A64D16"/>
    <w:rsid w:val="00A64E0A"/>
    <w:rsid w:val="00A64E3C"/>
    <w:rsid w:val="00A64E40"/>
    <w:rsid w:val="00A65179"/>
    <w:rsid w:val="00A6519D"/>
    <w:rsid w:val="00A65475"/>
    <w:rsid w:val="00A6548D"/>
    <w:rsid w:val="00A6554F"/>
    <w:rsid w:val="00A65B67"/>
    <w:rsid w:val="00A65C14"/>
    <w:rsid w:val="00A65C5B"/>
    <w:rsid w:val="00A65E4B"/>
    <w:rsid w:val="00A6602D"/>
    <w:rsid w:val="00A661A0"/>
    <w:rsid w:val="00A66716"/>
    <w:rsid w:val="00A667E7"/>
    <w:rsid w:val="00A6680E"/>
    <w:rsid w:val="00A66B03"/>
    <w:rsid w:val="00A66CEC"/>
    <w:rsid w:val="00A66E60"/>
    <w:rsid w:val="00A67097"/>
    <w:rsid w:val="00A677D1"/>
    <w:rsid w:val="00A67A2C"/>
    <w:rsid w:val="00A67D44"/>
    <w:rsid w:val="00A67D9B"/>
    <w:rsid w:val="00A7015B"/>
    <w:rsid w:val="00A7017C"/>
    <w:rsid w:val="00A70289"/>
    <w:rsid w:val="00A703D8"/>
    <w:rsid w:val="00A705C4"/>
    <w:rsid w:val="00A706AD"/>
    <w:rsid w:val="00A70A0C"/>
    <w:rsid w:val="00A70AE6"/>
    <w:rsid w:val="00A70F76"/>
    <w:rsid w:val="00A70FBF"/>
    <w:rsid w:val="00A7116B"/>
    <w:rsid w:val="00A7146C"/>
    <w:rsid w:val="00A7176B"/>
    <w:rsid w:val="00A71D1D"/>
    <w:rsid w:val="00A71DE7"/>
    <w:rsid w:val="00A7218E"/>
    <w:rsid w:val="00A7232D"/>
    <w:rsid w:val="00A723C7"/>
    <w:rsid w:val="00A7257B"/>
    <w:rsid w:val="00A72699"/>
    <w:rsid w:val="00A7281D"/>
    <w:rsid w:val="00A72B61"/>
    <w:rsid w:val="00A72C74"/>
    <w:rsid w:val="00A72D61"/>
    <w:rsid w:val="00A72E90"/>
    <w:rsid w:val="00A731C6"/>
    <w:rsid w:val="00A732FA"/>
    <w:rsid w:val="00A7345E"/>
    <w:rsid w:val="00A73761"/>
    <w:rsid w:val="00A73A1B"/>
    <w:rsid w:val="00A73D14"/>
    <w:rsid w:val="00A73F7E"/>
    <w:rsid w:val="00A740DB"/>
    <w:rsid w:val="00A746E9"/>
    <w:rsid w:val="00A748C0"/>
    <w:rsid w:val="00A74C51"/>
    <w:rsid w:val="00A74D05"/>
    <w:rsid w:val="00A74DCD"/>
    <w:rsid w:val="00A74EA6"/>
    <w:rsid w:val="00A7514B"/>
    <w:rsid w:val="00A75171"/>
    <w:rsid w:val="00A754E7"/>
    <w:rsid w:val="00A75703"/>
    <w:rsid w:val="00A7585A"/>
    <w:rsid w:val="00A7595C"/>
    <w:rsid w:val="00A75A69"/>
    <w:rsid w:val="00A75CC6"/>
    <w:rsid w:val="00A75D9A"/>
    <w:rsid w:val="00A75E13"/>
    <w:rsid w:val="00A7647C"/>
    <w:rsid w:val="00A764C7"/>
    <w:rsid w:val="00A76633"/>
    <w:rsid w:val="00A76776"/>
    <w:rsid w:val="00A769E9"/>
    <w:rsid w:val="00A76BB6"/>
    <w:rsid w:val="00A76D09"/>
    <w:rsid w:val="00A770F0"/>
    <w:rsid w:val="00A7714E"/>
    <w:rsid w:val="00A778A1"/>
    <w:rsid w:val="00A77950"/>
    <w:rsid w:val="00A77A82"/>
    <w:rsid w:val="00A77DB6"/>
    <w:rsid w:val="00A8001A"/>
    <w:rsid w:val="00A80675"/>
    <w:rsid w:val="00A80B67"/>
    <w:rsid w:val="00A80C9F"/>
    <w:rsid w:val="00A81609"/>
    <w:rsid w:val="00A81636"/>
    <w:rsid w:val="00A817E5"/>
    <w:rsid w:val="00A81FBF"/>
    <w:rsid w:val="00A82130"/>
    <w:rsid w:val="00A82200"/>
    <w:rsid w:val="00A823D8"/>
    <w:rsid w:val="00A82495"/>
    <w:rsid w:val="00A82557"/>
    <w:rsid w:val="00A82567"/>
    <w:rsid w:val="00A826AE"/>
    <w:rsid w:val="00A8274A"/>
    <w:rsid w:val="00A82DC0"/>
    <w:rsid w:val="00A82F22"/>
    <w:rsid w:val="00A83024"/>
    <w:rsid w:val="00A83113"/>
    <w:rsid w:val="00A8313C"/>
    <w:rsid w:val="00A83283"/>
    <w:rsid w:val="00A83494"/>
    <w:rsid w:val="00A835F5"/>
    <w:rsid w:val="00A83883"/>
    <w:rsid w:val="00A83F4C"/>
    <w:rsid w:val="00A84038"/>
    <w:rsid w:val="00A84170"/>
    <w:rsid w:val="00A844A0"/>
    <w:rsid w:val="00A84E2C"/>
    <w:rsid w:val="00A84E90"/>
    <w:rsid w:val="00A84EFC"/>
    <w:rsid w:val="00A84F99"/>
    <w:rsid w:val="00A84FD0"/>
    <w:rsid w:val="00A853AD"/>
    <w:rsid w:val="00A853C9"/>
    <w:rsid w:val="00A853E2"/>
    <w:rsid w:val="00A85731"/>
    <w:rsid w:val="00A85858"/>
    <w:rsid w:val="00A858C4"/>
    <w:rsid w:val="00A85E99"/>
    <w:rsid w:val="00A86607"/>
    <w:rsid w:val="00A86692"/>
    <w:rsid w:val="00A86756"/>
    <w:rsid w:val="00A8677D"/>
    <w:rsid w:val="00A8679F"/>
    <w:rsid w:val="00A86953"/>
    <w:rsid w:val="00A86F0E"/>
    <w:rsid w:val="00A86F36"/>
    <w:rsid w:val="00A86FDD"/>
    <w:rsid w:val="00A87432"/>
    <w:rsid w:val="00A874DD"/>
    <w:rsid w:val="00A87732"/>
    <w:rsid w:val="00A878F9"/>
    <w:rsid w:val="00A879E6"/>
    <w:rsid w:val="00A87D1B"/>
    <w:rsid w:val="00A87D97"/>
    <w:rsid w:val="00A9030E"/>
    <w:rsid w:val="00A90451"/>
    <w:rsid w:val="00A90568"/>
    <w:rsid w:val="00A908A2"/>
    <w:rsid w:val="00A909CC"/>
    <w:rsid w:val="00A913F3"/>
    <w:rsid w:val="00A91412"/>
    <w:rsid w:val="00A91763"/>
    <w:rsid w:val="00A9194C"/>
    <w:rsid w:val="00A91D05"/>
    <w:rsid w:val="00A91EE2"/>
    <w:rsid w:val="00A92162"/>
    <w:rsid w:val="00A92164"/>
    <w:rsid w:val="00A9224D"/>
    <w:rsid w:val="00A922F7"/>
    <w:rsid w:val="00A923B5"/>
    <w:rsid w:val="00A924BD"/>
    <w:rsid w:val="00A9282A"/>
    <w:rsid w:val="00A92C8D"/>
    <w:rsid w:val="00A93162"/>
    <w:rsid w:val="00A93280"/>
    <w:rsid w:val="00A932C4"/>
    <w:rsid w:val="00A93360"/>
    <w:rsid w:val="00A934F8"/>
    <w:rsid w:val="00A934FE"/>
    <w:rsid w:val="00A935BE"/>
    <w:rsid w:val="00A93C7E"/>
    <w:rsid w:val="00A93F43"/>
    <w:rsid w:val="00A94064"/>
    <w:rsid w:val="00A942F2"/>
    <w:rsid w:val="00A9438C"/>
    <w:rsid w:val="00A943E9"/>
    <w:rsid w:val="00A94529"/>
    <w:rsid w:val="00A945EE"/>
    <w:rsid w:val="00A94789"/>
    <w:rsid w:val="00A9517D"/>
    <w:rsid w:val="00A951E4"/>
    <w:rsid w:val="00A953A3"/>
    <w:rsid w:val="00A957E1"/>
    <w:rsid w:val="00A957ED"/>
    <w:rsid w:val="00A9596E"/>
    <w:rsid w:val="00A95C32"/>
    <w:rsid w:val="00A95D7A"/>
    <w:rsid w:val="00A95EF9"/>
    <w:rsid w:val="00A95EFD"/>
    <w:rsid w:val="00A95F86"/>
    <w:rsid w:val="00A96094"/>
    <w:rsid w:val="00A96130"/>
    <w:rsid w:val="00A96357"/>
    <w:rsid w:val="00A966DD"/>
    <w:rsid w:val="00A9679B"/>
    <w:rsid w:val="00A96836"/>
    <w:rsid w:val="00A96887"/>
    <w:rsid w:val="00A96C9D"/>
    <w:rsid w:val="00A96DDC"/>
    <w:rsid w:val="00A970D6"/>
    <w:rsid w:val="00A97191"/>
    <w:rsid w:val="00A971EC"/>
    <w:rsid w:val="00A973AC"/>
    <w:rsid w:val="00A975C0"/>
    <w:rsid w:val="00A978FE"/>
    <w:rsid w:val="00A9793B"/>
    <w:rsid w:val="00A97C33"/>
    <w:rsid w:val="00A97CDE"/>
    <w:rsid w:val="00A97EF3"/>
    <w:rsid w:val="00AA002B"/>
    <w:rsid w:val="00AA0075"/>
    <w:rsid w:val="00AA02CA"/>
    <w:rsid w:val="00AA0336"/>
    <w:rsid w:val="00AA057F"/>
    <w:rsid w:val="00AA0A39"/>
    <w:rsid w:val="00AA0D5A"/>
    <w:rsid w:val="00AA0EF4"/>
    <w:rsid w:val="00AA10C7"/>
    <w:rsid w:val="00AA1156"/>
    <w:rsid w:val="00AA1903"/>
    <w:rsid w:val="00AA195C"/>
    <w:rsid w:val="00AA1AAD"/>
    <w:rsid w:val="00AA1B8C"/>
    <w:rsid w:val="00AA1F6F"/>
    <w:rsid w:val="00AA2106"/>
    <w:rsid w:val="00AA23A8"/>
    <w:rsid w:val="00AA23F1"/>
    <w:rsid w:val="00AA252D"/>
    <w:rsid w:val="00AA2617"/>
    <w:rsid w:val="00AA2855"/>
    <w:rsid w:val="00AA2A68"/>
    <w:rsid w:val="00AA2A9E"/>
    <w:rsid w:val="00AA2C13"/>
    <w:rsid w:val="00AA2D39"/>
    <w:rsid w:val="00AA2DC7"/>
    <w:rsid w:val="00AA2FB1"/>
    <w:rsid w:val="00AA30C3"/>
    <w:rsid w:val="00AA318A"/>
    <w:rsid w:val="00AA3259"/>
    <w:rsid w:val="00AA346A"/>
    <w:rsid w:val="00AA3868"/>
    <w:rsid w:val="00AA3C73"/>
    <w:rsid w:val="00AA4724"/>
    <w:rsid w:val="00AA4992"/>
    <w:rsid w:val="00AA49F0"/>
    <w:rsid w:val="00AA4DEA"/>
    <w:rsid w:val="00AA55DE"/>
    <w:rsid w:val="00AA5686"/>
    <w:rsid w:val="00AA5C16"/>
    <w:rsid w:val="00AA5C53"/>
    <w:rsid w:val="00AA60F4"/>
    <w:rsid w:val="00AA6151"/>
    <w:rsid w:val="00AA62A4"/>
    <w:rsid w:val="00AA670E"/>
    <w:rsid w:val="00AA676A"/>
    <w:rsid w:val="00AA69E3"/>
    <w:rsid w:val="00AA7028"/>
    <w:rsid w:val="00AA7050"/>
    <w:rsid w:val="00AA7071"/>
    <w:rsid w:val="00AA71B5"/>
    <w:rsid w:val="00AA74D2"/>
    <w:rsid w:val="00AA787E"/>
    <w:rsid w:val="00AA79FE"/>
    <w:rsid w:val="00AA7BCB"/>
    <w:rsid w:val="00AA7DC2"/>
    <w:rsid w:val="00AB0123"/>
    <w:rsid w:val="00AB04B0"/>
    <w:rsid w:val="00AB04EC"/>
    <w:rsid w:val="00AB0877"/>
    <w:rsid w:val="00AB08D7"/>
    <w:rsid w:val="00AB0BA0"/>
    <w:rsid w:val="00AB0C85"/>
    <w:rsid w:val="00AB1553"/>
    <w:rsid w:val="00AB1C2C"/>
    <w:rsid w:val="00AB1C8D"/>
    <w:rsid w:val="00AB1C94"/>
    <w:rsid w:val="00AB1EC3"/>
    <w:rsid w:val="00AB22C0"/>
    <w:rsid w:val="00AB23E0"/>
    <w:rsid w:val="00AB2548"/>
    <w:rsid w:val="00AB299D"/>
    <w:rsid w:val="00AB2A52"/>
    <w:rsid w:val="00AB2C9C"/>
    <w:rsid w:val="00AB2D15"/>
    <w:rsid w:val="00AB2EA4"/>
    <w:rsid w:val="00AB2EC3"/>
    <w:rsid w:val="00AB2EE6"/>
    <w:rsid w:val="00AB2F0D"/>
    <w:rsid w:val="00AB2FF6"/>
    <w:rsid w:val="00AB3315"/>
    <w:rsid w:val="00AB35EA"/>
    <w:rsid w:val="00AB36A1"/>
    <w:rsid w:val="00AB3764"/>
    <w:rsid w:val="00AB3E0A"/>
    <w:rsid w:val="00AB3EB5"/>
    <w:rsid w:val="00AB408C"/>
    <w:rsid w:val="00AB40B1"/>
    <w:rsid w:val="00AB4111"/>
    <w:rsid w:val="00AB411E"/>
    <w:rsid w:val="00AB42C1"/>
    <w:rsid w:val="00AB42FF"/>
    <w:rsid w:val="00AB4444"/>
    <w:rsid w:val="00AB45E7"/>
    <w:rsid w:val="00AB46D0"/>
    <w:rsid w:val="00AB4B0F"/>
    <w:rsid w:val="00AB4D60"/>
    <w:rsid w:val="00AB541A"/>
    <w:rsid w:val="00AB544D"/>
    <w:rsid w:val="00AB56E8"/>
    <w:rsid w:val="00AB652B"/>
    <w:rsid w:val="00AB6618"/>
    <w:rsid w:val="00AB6A75"/>
    <w:rsid w:val="00AB6AB4"/>
    <w:rsid w:val="00AB6BBD"/>
    <w:rsid w:val="00AB73FF"/>
    <w:rsid w:val="00AB7785"/>
    <w:rsid w:val="00AB77A7"/>
    <w:rsid w:val="00AB77B9"/>
    <w:rsid w:val="00AB7A20"/>
    <w:rsid w:val="00AB7D1B"/>
    <w:rsid w:val="00AB7D3E"/>
    <w:rsid w:val="00AC001C"/>
    <w:rsid w:val="00AC02FA"/>
    <w:rsid w:val="00AC0580"/>
    <w:rsid w:val="00AC0939"/>
    <w:rsid w:val="00AC09A3"/>
    <w:rsid w:val="00AC0C1A"/>
    <w:rsid w:val="00AC125D"/>
    <w:rsid w:val="00AC133E"/>
    <w:rsid w:val="00AC1415"/>
    <w:rsid w:val="00AC141B"/>
    <w:rsid w:val="00AC1B5C"/>
    <w:rsid w:val="00AC1C83"/>
    <w:rsid w:val="00AC1DB1"/>
    <w:rsid w:val="00AC1DFE"/>
    <w:rsid w:val="00AC1F64"/>
    <w:rsid w:val="00AC1FC1"/>
    <w:rsid w:val="00AC21A4"/>
    <w:rsid w:val="00AC2338"/>
    <w:rsid w:val="00AC261C"/>
    <w:rsid w:val="00AC277F"/>
    <w:rsid w:val="00AC2AED"/>
    <w:rsid w:val="00AC2F85"/>
    <w:rsid w:val="00AC3310"/>
    <w:rsid w:val="00AC36DD"/>
    <w:rsid w:val="00AC38EE"/>
    <w:rsid w:val="00AC3B49"/>
    <w:rsid w:val="00AC3B5B"/>
    <w:rsid w:val="00AC3EB1"/>
    <w:rsid w:val="00AC3EC5"/>
    <w:rsid w:val="00AC3FA1"/>
    <w:rsid w:val="00AC4139"/>
    <w:rsid w:val="00AC433D"/>
    <w:rsid w:val="00AC454B"/>
    <w:rsid w:val="00AC4855"/>
    <w:rsid w:val="00AC491A"/>
    <w:rsid w:val="00AC4BAF"/>
    <w:rsid w:val="00AC4F24"/>
    <w:rsid w:val="00AC4F66"/>
    <w:rsid w:val="00AC536B"/>
    <w:rsid w:val="00AC538A"/>
    <w:rsid w:val="00AC53C4"/>
    <w:rsid w:val="00AC53F0"/>
    <w:rsid w:val="00AC5631"/>
    <w:rsid w:val="00AC5962"/>
    <w:rsid w:val="00AC5CCD"/>
    <w:rsid w:val="00AC5D35"/>
    <w:rsid w:val="00AC6167"/>
    <w:rsid w:val="00AC620D"/>
    <w:rsid w:val="00AC6398"/>
    <w:rsid w:val="00AC65AF"/>
    <w:rsid w:val="00AC6630"/>
    <w:rsid w:val="00AC6A8A"/>
    <w:rsid w:val="00AC6A9B"/>
    <w:rsid w:val="00AC6AB8"/>
    <w:rsid w:val="00AC6ED0"/>
    <w:rsid w:val="00AC6F95"/>
    <w:rsid w:val="00AC6FEA"/>
    <w:rsid w:val="00AC70B6"/>
    <w:rsid w:val="00AC722A"/>
    <w:rsid w:val="00AC79FC"/>
    <w:rsid w:val="00AC7BCA"/>
    <w:rsid w:val="00AD03B8"/>
    <w:rsid w:val="00AD04E2"/>
    <w:rsid w:val="00AD0603"/>
    <w:rsid w:val="00AD06D9"/>
    <w:rsid w:val="00AD0755"/>
    <w:rsid w:val="00AD078D"/>
    <w:rsid w:val="00AD0831"/>
    <w:rsid w:val="00AD0BF5"/>
    <w:rsid w:val="00AD1047"/>
    <w:rsid w:val="00AD1687"/>
    <w:rsid w:val="00AD1784"/>
    <w:rsid w:val="00AD1865"/>
    <w:rsid w:val="00AD1930"/>
    <w:rsid w:val="00AD1954"/>
    <w:rsid w:val="00AD1A82"/>
    <w:rsid w:val="00AD1B5F"/>
    <w:rsid w:val="00AD1B64"/>
    <w:rsid w:val="00AD1E76"/>
    <w:rsid w:val="00AD1FD7"/>
    <w:rsid w:val="00AD202E"/>
    <w:rsid w:val="00AD2359"/>
    <w:rsid w:val="00AD24C6"/>
    <w:rsid w:val="00AD2676"/>
    <w:rsid w:val="00AD28F7"/>
    <w:rsid w:val="00AD29A7"/>
    <w:rsid w:val="00AD2BBB"/>
    <w:rsid w:val="00AD2CD6"/>
    <w:rsid w:val="00AD2D7F"/>
    <w:rsid w:val="00AD3168"/>
    <w:rsid w:val="00AD330F"/>
    <w:rsid w:val="00AD3466"/>
    <w:rsid w:val="00AD3558"/>
    <w:rsid w:val="00AD3A94"/>
    <w:rsid w:val="00AD3CD9"/>
    <w:rsid w:val="00AD3D34"/>
    <w:rsid w:val="00AD3E8D"/>
    <w:rsid w:val="00AD4311"/>
    <w:rsid w:val="00AD4B66"/>
    <w:rsid w:val="00AD4B8C"/>
    <w:rsid w:val="00AD4E01"/>
    <w:rsid w:val="00AD5192"/>
    <w:rsid w:val="00AD5257"/>
    <w:rsid w:val="00AD525F"/>
    <w:rsid w:val="00AD5316"/>
    <w:rsid w:val="00AD5576"/>
    <w:rsid w:val="00AD57A8"/>
    <w:rsid w:val="00AD5894"/>
    <w:rsid w:val="00AD5953"/>
    <w:rsid w:val="00AD5CC6"/>
    <w:rsid w:val="00AD5CEB"/>
    <w:rsid w:val="00AD5F11"/>
    <w:rsid w:val="00AD66B5"/>
    <w:rsid w:val="00AD67C1"/>
    <w:rsid w:val="00AD7026"/>
    <w:rsid w:val="00AD7182"/>
    <w:rsid w:val="00AD74AA"/>
    <w:rsid w:val="00AD7B8D"/>
    <w:rsid w:val="00AE03B5"/>
    <w:rsid w:val="00AE0775"/>
    <w:rsid w:val="00AE0EE3"/>
    <w:rsid w:val="00AE1093"/>
    <w:rsid w:val="00AE1158"/>
    <w:rsid w:val="00AE11D3"/>
    <w:rsid w:val="00AE11DB"/>
    <w:rsid w:val="00AE11FA"/>
    <w:rsid w:val="00AE1262"/>
    <w:rsid w:val="00AE1314"/>
    <w:rsid w:val="00AE14B1"/>
    <w:rsid w:val="00AE14E1"/>
    <w:rsid w:val="00AE1838"/>
    <w:rsid w:val="00AE1ADA"/>
    <w:rsid w:val="00AE1C9C"/>
    <w:rsid w:val="00AE1DAD"/>
    <w:rsid w:val="00AE1DC4"/>
    <w:rsid w:val="00AE1EA0"/>
    <w:rsid w:val="00AE22A8"/>
    <w:rsid w:val="00AE238C"/>
    <w:rsid w:val="00AE257C"/>
    <w:rsid w:val="00AE2AFE"/>
    <w:rsid w:val="00AE2D10"/>
    <w:rsid w:val="00AE2D8E"/>
    <w:rsid w:val="00AE324B"/>
    <w:rsid w:val="00AE3830"/>
    <w:rsid w:val="00AE3926"/>
    <w:rsid w:val="00AE3A12"/>
    <w:rsid w:val="00AE3D93"/>
    <w:rsid w:val="00AE4155"/>
    <w:rsid w:val="00AE455C"/>
    <w:rsid w:val="00AE4672"/>
    <w:rsid w:val="00AE48F6"/>
    <w:rsid w:val="00AE4ABE"/>
    <w:rsid w:val="00AE4BCF"/>
    <w:rsid w:val="00AE4D23"/>
    <w:rsid w:val="00AE4FA7"/>
    <w:rsid w:val="00AE55D3"/>
    <w:rsid w:val="00AE5749"/>
    <w:rsid w:val="00AE586B"/>
    <w:rsid w:val="00AE599C"/>
    <w:rsid w:val="00AE5A02"/>
    <w:rsid w:val="00AE5A53"/>
    <w:rsid w:val="00AE5A98"/>
    <w:rsid w:val="00AE5BE7"/>
    <w:rsid w:val="00AE64AC"/>
    <w:rsid w:val="00AE692D"/>
    <w:rsid w:val="00AE6A74"/>
    <w:rsid w:val="00AE6CC8"/>
    <w:rsid w:val="00AE6FC1"/>
    <w:rsid w:val="00AE6FD4"/>
    <w:rsid w:val="00AE6FDF"/>
    <w:rsid w:val="00AE6FEA"/>
    <w:rsid w:val="00AE7021"/>
    <w:rsid w:val="00AE70ED"/>
    <w:rsid w:val="00AE712F"/>
    <w:rsid w:val="00AE71F5"/>
    <w:rsid w:val="00AE74DF"/>
    <w:rsid w:val="00AE752E"/>
    <w:rsid w:val="00AE767E"/>
    <w:rsid w:val="00AF0250"/>
    <w:rsid w:val="00AF0377"/>
    <w:rsid w:val="00AF05E1"/>
    <w:rsid w:val="00AF0CEA"/>
    <w:rsid w:val="00AF0D89"/>
    <w:rsid w:val="00AF0EB3"/>
    <w:rsid w:val="00AF139C"/>
    <w:rsid w:val="00AF13BB"/>
    <w:rsid w:val="00AF16B3"/>
    <w:rsid w:val="00AF185B"/>
    <w:rsid w:val="00AF1A87"/>
    <w:rsid w:val="00AF1E3A"/>
    <w:rsid w:val="00AF1F43"/>
    <w:rsid w:val="00AF239D"/>
    <w:rsid w:val="00AF252D"/>
    <w:rsid w:val="00AF28CA"/>
    <w:rsid w:val="00AF2BCB"/>
    <w:rsid w:val="00AF2FCC"/>
    <w:rsid w:val="00AF3062"/>
    <w:rsid w:val="00AF35B6"/>
    <w:rsid w:val="00AF3855"/>
    <w:rsid w:val="00AF3A33"/>
    <w:rsid w:val="00AF3D1F"/>
    <w:rsid w:val="00AF3D25"/>
    <w:rsid w:val="00AF4011"/>
    <w:rsid w:val="00AF4951"/>
    <w:rsid w:val="00AF50FF"/>
    <w:rsid w:val="00AF533B"/>
    <w:rsid w:val="00AF5A41"/>
    <w:rsid w:val="00AF5C72"/>
    <w:rsid w:val="00AF5E22"/>
    <w:rsid w:val="00AF5F7A"/>
    <w:rsid w:val="00AF60BC"/>
    <w:rsid w:val="00AF60DD"/>
    <w:rsid w:val="00AF6213"/>
    <w:rsid w:val="00AF6652"/>
    <w:rsid w:val="00AF6A4A"/>
    <w:rsid w:val="00AF6CB3"/>
    <w:rsid w:val="00AF6EA6"/>
    <w:rsid w:val="00AF78EE"/>
    <w:rsid w:val="00AF79D4"/>
    <w:rsid w:val="00AF7AB9"/>
    <w:rsid w:val="00AF7FD7"/>
    <w:rsid w:val="00B00102"/>
    <w:rsid w:val="00B00216"/>
    <w:rsid w:val="00B00326"/>
    <w:rsid w:val="00B004A4"/>
    <w:rsid w:val="00B006A2"/>
    <w:rsid w:val="00B006E8"/>
    <w:rsid w:val="00B008AC"/>
    <w:rsid w:val="00B0095C"/>
    <w:rsid w:val="00B009B7"/>
    <w:rsid w:val="00B00B14"/>
    <w:rsid w:val="00B00DA6"/>
    <w:rsid w:val="00B00E03"/>
    <w:rsid w:val="00B0103A"/>
    <w:rsid w:val="00B01269"/>
    <w:rsid w:val="00B0141A"/>
    <w:rsid w:val="00B0144E"/>
    <w:rsid w:val="00B01488"/>
    <w:rsid w:val="00B015E4"/>
    <w:rsid w:val="00B01604"/>
    <w:rsid w:val="00B01B58"/>
    <w:rsid w:val="00B01BC3"/>
    <w:rsid w:val="00B01DB2"/>
    <w:rsid w:val="00B0230E"/>
    <w:rsid w:val="00B0238F"/>
    <w:rsid w:val="00B023D2"/>
    <w:rsid w:val="00B0257E"/>
    <w:rsid w:val="00B02AEE"/>
    <w:rsid w:val="00B02D29"/>
    <w:rsid w:val="00B02E46"/>
    <w:rsid w:val="00B034CD"/>
    <w:rsid w:val="00B034EE"/>
    <w:rsid w:val="00B03544"/>
    <w:rsid w:val="00B03701"/>
    <w:rsid w:val="00B0383A"/>
    <w:rsid w:val="00B03B25"/>
    <w:rsid w:val="00B03E8A"/>
    <w:rsid w:val="00B04407"/>
    <w:rsid w:val="00B0441A"/>
    <w:rsid w:val="00B04AFF"/>
    <w:rsid w:val="00B04BB9"/>
    <w:rsid w:val="00B04C74"/>
    <w:rsid w:val="00B04D49"/>
    <w:rsid w:val="00B04DFB"/>
    <w:rsid w:val="00B04E00"/>
    <w:rsid w:val="00B05017"/>
    <w:rsid w:val="00B05733"/>
    <w:rsid w:val="00B05803"/>
    <w:rsid w:val="00B05998"/>
    <w:rsid w:val="00B05AB9"/>
    <w:rsid w:val="00B05B00"/>
    <w:rsid w:val="00B05B58"/>
    <w:rsid w:val="00B05C89"/>
    <w:rsid w:val="00B05CB3"/>
    <w:rsid w:val="00B05D75"/>
    <w:rsid w:val="00B05D94"/>
    <w:rsid w:val="00B05EEF"/>
    <w:rsid w:val="00B05FE9"/>
    <w:rsid w:val="00B06036"/>
    <w:rsid w:val="00B06077"/>
    <w:rsid w:val="00B065DC"/>
    <w:rsid w:val="00B066A7"/>
    <w:rsid w:val="00B067AA"/>
    <w:rsid w:val="00B0680D"/>
    <w:rsid w:val="00B072DC"/>
    <w:rsid w:val="00B0761B"/>
    <w:rsid w:val="00B0798C"/>
    <w:rsid w:val="00B07FE6"/>
    <w:rsid w:val="00B10A43"/>
    <w:rsid w:val="00B10FB5"/>
    <w:rsid w:val="00B10FBA"/>
    <w:rsid w:val="00B11308"/>
    <w:rsid w:val="00B115E1"/>
    <w:rsid w:val="00B11A35"/>
    <w:rsid w:val="00B11AFF"/>
    <w:rsid w:val="00B11E17"/>
    <w:rsid w:val="00B11E5F"/>
    <w:rsid w:val="00B120F4"/>
    <w:rsid w:val="00B129F0"/>
    <w:rsid w:val="00B12E28"/>
    <w:rsid w:val="00B13283"/>
    <w:rsid w:val="00B13798"/>
    <w:rsid w:val="00B13BC5"/>
    <w:rsid w:val="00B13F2C"/>
    <w:rsid w:val="00B13F92"/>
    <w:rsid w:val="00B146BB"/>
    <w:rsid w:val="00B14797"/>
    <w:rsid w:val="00B149D2"/>
    <w:rsid w:val="00B14A26"/>
    <w:rsid w:val="00B14A5C"/>
    <w:rsid w:val="00B14ED0"/>
    <w:rsid w:val="00B15095"/>
    <w:rsid w:val="00B15167"/>
    <w:rsid w:val="00B15554"/>
    <w:rsid w:val="00B156EA"/>
    <w:rsid w:val="00B1579A"/>
    <w:rsid w:val="00B15A1E"/>
    <w:rsid w:val="00B15BE8"/>
    <w:rsid w:val="00B15FB4"/>
    <w:rsid w:val="00B16199"/>
    <w:rsid w:val="00B16674"/>
    <w:rsid w:val="00B167FA"/>
    <w:rsid w:val="00B16A3D"/>
    <w:rsid w:val="00B16C3E"/>
    <w:rsid w:val="00B16D88"/>
    <w:rsid w:val="00B16E6E"/>
    <w:rsid w:val="00B16F73"/>
    <w:rsid w:val="00B1709C"/>
    <w:rsid w:val="00B175B9"/>
    <w:rsid w:val="00B175E9"/>
    <w:rsid w:val="00B178D0"/>
    <w:rsid w:val="00B17A38"/>
    <w:rsid w:val="00B17D0E"/>
    <w:rsid w:val="00B17DF2"/>
    <w:rsid w:val="00B202A1"/>
    <w:rsid w:val="00B20374"/>
    <w:rsid w:val="00B20551"/>
    <w:rsid w:val="00B206BF"/>
    <w:rsid w:val="00B20796"/>
    <w:rsid w:val="00B20C71"/>
    <w:rsid w:val="00B20CCC"/>
    <w:rsid w:val="00B20D29"/>
    <w:rsid w:val="00B21231"/>
    <w:rsid w:val="00B2135B"/>
    <w:rsid w:val="00B213F2"/>
    <w:rsid w:val="00B215C8"/>
    <w:rsid w:val="00B215FA"/>
    <w:rsid w:val="00B2174F"/>
    <w:rsid w:val="00B21785"/>
    <w:rsid w:val="00B21904"/>
    <w:rsid w:val="00B21935"/>
    <w:rsid w:val="00B2197F"/>
    <w:rsid w:val="00B21AFE"/>
    <w:rsid w:val="00B21D08"/>
    <w:rsid w:val="00B21F7F"/>
    <w:rsid w:val="00B2258E"/>
    <w:rsid w:val="00B22930"/>
    <w:rsid w:val="00B22A66"/>
    <w:rsid w:val="00B22A8C"/>
    <w:rsid w:val="00B22AA0"/>
    <w:rsid w:val="00B22AD5"/>
    <w:rsid w:val="00B22B7F"/>
    <w:rsid w:val="00B22C00"/>
    <w:rsid w:val="00B22D57"/>
    <w:rsid w:val="00B230B7"/>
    <w:rsid w:val="00B23378"/>
    <w:rsid w:val="00B236DC"/>
    <w:rsid w:val="00B2374B"/>
    <w:rsid w:val="00B23BF4"/>
    <w:rsid w:val="00B23C36"/>
    <w:rsid w:val="00B23D34"/>
    <w:rsid w:val="00B2401B"/>
    <w:rsid w:val="00B2433C"/>
    <w:rsid w:val="00B243C5"/>
    <w:rsid w:val="00B24457"/>
    <w:rsid w:val="00B246D4"/>
    <w:rsid w:val="00B24884"/>
    <w:rsid w:val="00B24A0A"/>
    <w:rsid w:val="00B24A43"/>
    <w:rsid w:val="00B250AD"/>
    <w:rsid w:val="00B2515F"/>
    <w:rsid w:val="00B25568"/>
    <w:rsid w:val="00B25955"/>
    <w:rsid w:val="00B25FCB"/>
    <w:rsid w:val="00B263B3"/>
    <w:rsid w:val="00B26540"/>
    <w:rsid w:val="00B2690F"/>
    <w:rsid w:val="00B269AD"/>
    <w:rsid w:val="00B26AA3"/>
    <w:rsid w:val="00B26C53"/>
    <w:rsid w:val="00B26D2C"/>
    <w:rsid w:val="00B26D55"/>
    <w:rsid w:val="00B26F9C"/>
    <w:rsid w:val="00B27286"/>
    <w:rsid w:val="00B27370"/>
    <w:rsid w:val="00B27393"/>
    <w:rsid w:val="00B27E21"/>
    <w:rsid w:val="00B27E7C"/>
    <w:rsid w:val="00B30354"/>
    <w:rsid w:val="00B307C0"/>
    <w:rsid w:val="00B307C6"/>
    <w:rsid w:val="00B30972"/>
    <w:rsid w:val="00B30C90"/>
    <w:rsid w:val="00B31095"/>
    <w:rsid w:val="00B310F3"/>
    <w:rsid w:val="00B31599"/>
    <w:rsid w:val="00B316A1"/>
    <w:rsid w:val="00B3183B"/>
    <w:rsid w:val="00B3184A"/>
    <w:rsid w:val="00B319C5"/>
    <w:rsid w:val="00B31BBC"/>
    <w:rsid w:val="00B31D39"/>
    <w:rsid w:val="00B31F3A"/>
    <w:rsid w:val="00B31F85"/>
    <w:rsid w:val="00B3211B"/>
    <w:rsid w:val="00B32691"/>
    <w:rsid w:val="00B3283B"/>
    <w:rsid w:val="00B3285E"/>
    <w:rsid w:val="00B330F0"/>
    <w:rsid w:val="00B330FA"/>
    <w:rsid w:val="00B331A0"/>
    <w:rsid w:val="00B33300"/>
    <w:rsid w:val="00B33E42"/>
    <w:rsid w:val="00B341C3"/>
    <w:rsid w:val="00B34B4D"/>
    <w:rsid w:val="00B34B9B"/>
    <w:rsid w:val="00B34C7A"/>
    <w:rsid w:val="00B34D39"/>
    <w:rsid w:val="00B34F72"/>
    <w:rsid w:val="00B3518B"/>
    <w:rsid w:val="00B355F6"/>
    <w:rsid w:val="00B3565D"/>
    <w:rsid w:val="00B35690"/>
    <w:rsid w:val="00B35B06"/>
    <w:rsid w:val="00B35B1C"/>
    <w:rsid w:val="00B35B42"/>
    <w:rsid w:val="00B35D2D"/>
    <w:rsid w:val="00B35F21"/>
    <w:rsid w:val="00B36209"/>
    <w:rsid w:val="00B36473"/>
    <w:rsid w:val="00B364B5"/>
    <w:rsid w:val="00B36966"/>
    <w:rsid w:val="00B36A2C"/>
    <w:rsid w:val="00B36CC1"/>
    <w:rsid w:val="00B373B5"/>
    <w:rsid w:val="00B3772C"/>
    <w:rsid w:val="00B3776C"/>
    <w:rsid w:val="00B37837"/>
    <w:rsid w:val="00B37969"/>
    <w:rsid w:val="00B37FC0"/>
    <w:rsid w:val="00B37FE3"/>
    <w:rsid w:val="00B401D1"/>
    <w:rsid w:val="00B404C2"/>
    <w:rsid w:val="00B40614"/>
    <w:rsid w:val="00B40690"/>
    <w:rsid w:val="00B40942"/>
    <w:rsid w:val="00B40FB5"/>
    <w:rsid w:val="00B40FEB"/>
    <w:rsid w:val="00B41051"/>
    <w:rsid w:val="00B4111C"/>
    <w:rsid w:val="00B41130"/>
    <w:rsid w:val="00B414C8"/>
    <w:rsid w:val="00B416E4"/>
    <w:rsid w:val="00B419FD"/>
    <w:rsid w:val="00B41D2A"/>
    <w:rsid w:val="00B41DA9"/>
    <w:rsid w:val="00B42034"/>
    <w:rsid w:val="00B42066"/>
    <w:rsid w:val="00B4208B"/>
    <w:rsid w:val="00B42456"/>
    <w:rsid w:val="00B4265D"/>
    <w:rsid w:val="00B4269D"/>
    <w:rsid w:val="00B4280D"/>
    <w:rsid w:val="00B42A13"/>
    <w:rsid w:val="00B42B0A"/>
    <w:rsid w:val="00B42CEE"/>
    <w:rsid w:val="00B42E52"/>
    <w:rsid w:val="00B43160"/>
    <w:rsid w:val="00B43659"/>
    <w:rsid w:val="00B4398B"/>
    <w:rsid w:val="00B439BF"/>
    <w:rsid w:val="00B43BF8"/>
    <w:rsid w:val="00B43D8E"/>
    <w:rsid w:val="00B43FF7"/>
    <w:rsid w:val="00B4418E"/>
    <w:rsid w:val="00B4423A"/>
    <w:rsid w:val="00B442FC"/>
    <w:rsid w:val="00B44569"/>
    <w:rsid w:val="00B4458D"/>
    <w:rsid w:val="00B445E6"/>
    <w:rsid w:val="00B44622"/>
    <w:rsid w:val="00B44726"/>
    <w:rsid w:val="00B44BCF"/>
    <w:rsid w:val="00B44CA3"/>
    <w:rsid w:val="00B44EB6"/>
    <w:rsid w:val="00B44F52"/>
    <w:rsid w:val="00B45612"/>
    <w:rsid w:val="00B45695"/>
    <w:rsid w:val="00B45AA0"/>
    <w:rsid w:val="00B45BB7"/>
    <w:rsid w:val="00B45EA0"/>
    <w:rsid w:val="00B4601B"/>
    <w:rsid w:val="00B4615A"/>
    <w:rsid w:val="00B4618F"/>
    <w:rsid w:val="00B4665A"/>
    <w:rsid w:val="00B466B9"/>
    <w:rsid w:val="00B46913"/>
    <w:rsid w:val="00B46943"/>
    <w:rsid w:val="00B46C67"/>
    <w:rsid w:val="00B46C70"/>
    <w:rsid w:val="00B46F22"/>
    <w:rsid w:val="00B46F5D"/>
    <w:rsid w:val="00B47215"/>
    <w:rsid w:val="00B47309"/>
    <w:rsid w:val="00B47609"/>
    <w:rsid w:val="00B4771C"/>
    <w:rsid w:val="00B47812"/>
    <w:rsid w:val="00B47B82"/>
    <w:rsid w:val="00B503B4"/>
    <w:rsid w:val="00B50447"/>
    <w:rsid w:val="00B50557"/>
    <w:rsid w:val="00B50B42"/>
    <w:rsid w:val="00B50BFC"/>
    <w:rsid w:val="00B50E2F"/>
    <w:rsid w:val="00B50FF5"/>
    <w:rsid w:val="00B5135A"/>
    <w:rsid w:val="00B51423"/>
    <w:rsid w:val="00B515EB"/>
    <w:rsid w:val="00B517EA"/>
    <w:rsid w:val="00B51D77"/>
    <w:rsid w:val="00B51D7E"/>
    <w:rsid w:val="00B51E7B"/>
    <w:rsid w:val="00B5220B"/>
    <w:rsid w:val="00B52631"/>
    <w:rsid w:val="00B527AB"/>
    <w:rsid w:val="00B52873"/>
    <w:rsid w:val="00B52A44"/>
    <w:rsid w:val="00B52AB1"/>
    <w:rsid w:val="00B52EC0"/>
    <w:rsid w:val="00B531EB"/>
    <w:rsid w:val="00B5340B"/>
    <w:rsid w:val="00B535B6"/>
    <w:rsid w:val="00B53E3D"/>
    <w:rsid w:val="00B54079"/>
    <w:rsid w:val="00B542E1"/>
    <w:rsid w:val="00B543C4"/>
    <w:rsid w:val="00B54560"/>
    <w:rsid w:val="00B54875"/>
    <w:rsid w:val="00B548A1"/>
    <w:rsid w:val="00B54C19"/>
    <w:rsid w:val="00B54DEE"/>
    <w:rsid w:val="00B54E8F"/>
    <w:rsid w:val="00B55351"/>
    <w:rsid w:val="00B553A5"/>
    <w:rsid w:val="00B556DA"/>
    <w:rsid w:val="00B557AC"/>
    <w:rsid w:val="00B55977"/>
    <w:rsid w:val="00B55A2A"/>
    <w:rsid w:val="00B55D6F"/>
    <w:rsid w:val="00B5602F"/>
    <w:rsid w:val="00B561BE"/>
    <w:rsid w:val="00B56476"/>
    <w:rsid w:val="00B56676"/>
    <w:rsid w:val="00B56796"/>
    <w:rsid w:val="00B567AF"/>
    <w:rsid w:val="00B56A1E"/>
    <w:rsid w:val="00B56D1A"/>
    <w:rsid w:val="00B56D24"/>
    <w:rsid w:val="00B57157"/>
    <w:rsid w:val="00B571C0"/>
    <w:rsid w:val="00B57527"/>
    <w:rsid w:val="00B5752C"/>
    <w:rsid w:val="00B5754F"/>
    <w:rsid w:val="00B5767F"/>
    <w:rsid w:val="00B57880"/>
    <w:rsid w:val="00B57B9D"/>
    <w:rsid w:val="00B57C77"/>
    <w:rsid w:val="00B57CD5"/>
    <w:rsid w:val="00B6009E"/>
    <w:rsid w:val="00B60235"/>
    <w:rsid w:val="00B6031A"/>
    <w:rsid w:val="00B603F1"/>
    <w:rsid w:val="00B60668"/>
    <w:rsid w:val="00B6072C"/>
    <w:rsid w:val="00B60BD5"/>
    <w:rsid w:val="00B60C9E"/>
    <w:rsid w:val="00B60CA9"/>
    <w:rsid w:val="00B612D2"/>
    <w:rsid w:val="00B613BC"/>
    <w:rsid w:val="00B61507"/>
    <w:rsid w:val="00B617FF"/>
    <w:rsid w:val="00B61916"/>
    <w:rsid w:val="00B61AC2"/>
    <w:rsid w:val="00B620F0"/>
    <w:rsid w:val="00B62287"/>
    <w:rsid w:val="00B62585"/>
    <w:rsid w:val="00B6274A"/>
    <w:rsid w:val="00B6297D"/>
    <w:rsid w:val="00B62A99"/>
    <w:rsid w:val="00B62C78"/>
    <w:rsid w:val="00B62D7A"/>
    <w:rsid w:val="00B62EA7"/>
    <w:rsid w:val="00B633EF"/>
    <w:rsid w:val="00B63749"/>
    <w:rsid w:val="00B6379A"/>
    <w:rsid w:val="00B63A09"/>
    <w:rsid w:val="00B63CA6"/>
    <w:rsid w:val="00B63D25"/>
    <w:rsid w:val="00B63EC6"/>
    <w:rsid w:val="00B63EF2"/>
    <w:rsid w:val="00B64019"/>
    <w:rsid w:val="00B646A7"/>
    <w:rsid w:val="00B649CC"/>
    <w:rsid w:val="00B64AC2"/>
    <w:rsid w:val="00B64BCD"/>
    <w:rsid w:val="00B64F42"/>
    <w:rsid w:val="00B653A6"/>
    <w:rsid w:val="00B65652"/>
    <w:rsid w:val="00B656A9"/>
    <w:rsid w:val="00B65707"/>
    <w:rsid w:val="00B65AAD"/>
    <w:rsid w:val="00B65B0B"/>
    <w:rsid w:val="00B65B3F"/>
    <w:rsid w:val="00B65B86"/>
    <w:rsid w:val="00B65EE9"/>
    <w:rsid w:val="00B66689"/>
    <w:rsid w:val="00B66AA3"/>
    <w:rsid w:val="00B66B79"/>
    <w:rsid w:val="00B66D5C"/>
    <w:rsid w:val="00B66ECB"/>
    <w:rsid w:val="00B673B3"/>
    <w:rsid w:val="00B67462"/>
    <w:rsid w:val="00B67544"/>
    <w:rsid w:val="00B675AC"/>
    <w:rsid w:val="00B67622"/>
    <w:rsid w:val="00B6778A"/>
    <w:rsid w:val="00B67D70"/>
    <w:rsid w:val="00B70209"/>
    <w:rsid w:val="00B7047B"/>
    <w:rsid w:val="00B70582"/>
    <w:rsid w:val="00B70B15"/>
    <w:rsid w:val="00B70CF9"/>
    <w:rsid w:val="00B70D10"/>
    <w:rsid w:val="00B70D4C"/>
    <w:rsid w:val="00B70ED5"/>
    <w:rsid w:val="00B71195"/>
    <w:rsid w:val="00B711AD"/>
    <w:rsid w:val="00B71257"/>
    <w:rsid w:val="00B71290"/>
    <w:rsid w:val="00B712BB"/>
    <w:rsid w:val="00B713CB"/>
    <w:rsid w:val="00B7155D"/>
    <w:rsid w:val="00B71976"/>
    <w:rsid w:val="00B71AE5"/>
    <w:rsid w:val="00B71C5A"/>
    <w:rsid w:val="00B71D0B"/>
    <w:rsid w:val="00B71DF9"/>
    <w:rsid w:val="00B71E13"/>
    <w:rsid w:val="00B71E4B"/>
    <w:rsid w:val="00B71E54"/>
    <w:rsid w:val="00B71EC7"/>
    <w:rsid w:val="00B7215D"/>
    <w:rsid w:val="00B722B6"/>
    <w:rsid w:val="00B7232C"/>
    <w:rsid w:val="00B72428"/>
    <w:rsid w:val="00B725E2"/>
    <w:rsid w:val="00B72773"/>
    <w:rsid w:val="00B72EA8"/>
    <w:rsid w:val="00B7309F"/>
    <w:rsid w:val="00B73291"/>
    <w:rsid w:val="00B73AE1"/>
    <w:rsid w:val="00B73CAD"/>
    <w:rsid w:val="00B73F8F"/>
    <w:rsid w:val="00B747CF"/>
    <w:rsid w:val="00B74808"/>
    <w:rsid w:val="00B74958"/>
    <w:rsid w:val="00B74C7D"/>
    <w:rsid w:val="00B74D16"/>
    <w:rsid w:val="00B74E56"/>
    <w:rsid w:val="00B74FCF"/>
    <w:rsid w:val="00B7519F"/>
    <w:rsid w:val="00B75205"/>
    <w:rsid w:val="00B753AB"/>
    <w:rsid w:val="00B753DE"/>
    <w:rsid w:val="00B754F4"/>
    <w:rsid w:val="00B755C9"/>
    <w:rsid w:val="00B75970"/>
    <w:rsid w:val="00B75AF7"/>
    <w:rsid w:val="00B76566"/>
    <w:rsid w:val="00B766E9"/>
    <w:rsid w:val="00B76B2E"/>
    <w:rsid w:val="00B77209"/>
    <w:rsid w:val="00B77292"/>
    <w:rsid w:val="00B772B3"/>
    <w:rsid w:val="00B77771"/>
    <w:rsid w:val="00B77A19"/>
    <w:rsid w:val="00B77A73"/>
    <w:rsid w:val="00B80107"/>
    <w:rsid w:val="00B8032A"/>
    <w:rsid w:val="00B803CA"/>
    <w:rsid w:val="00B80833"/>
    <w:rsid w:val="00B80A33"/>
    <w:rsid w:val="00B80AF5"/>
    <w:rsid w:val="00B80C9A"/>
    <w:rsid w:val="00B80DBC"/>
    <w:rsid w:val="00B80E63"/>
    <w:rsid w:val="00B80EF1"/>
    <w:rsid w:val="00B80F5D"/>
    <w:rsid w:val="00B810DA"/>
    <w:rsid w:val="00B81329"/>
    <w:rsid w:val="00B81A75"/>
    <w:rsid w:val="00B81C18"/>
    <w:rsid w:val="00B82095"/>
    <w:rsid w:val="00B822A1"/>
    <w:rsid w:val="00B82331"/>
    <w:rsid w:val="00B825B3"/>
    <w:rsid w:val="00B8289B"/>
    <w:rsid w:val="00B82A1E"/>
    <w:rsid w:val="00B82A9C"/>
    <w:rsid w:val="00B831FF"/>
    <w:rsid w:val="00B833B3"/>
    <w:rsid w:val="00B83579"/>
    <w:rsid w:val="00B8359A"/>
    <w:rsid w:val="00B836FA"/>
    <w:rsid w:val="00B8373D"/>
    <w:rsid w:val="00B83969"/>
    <w:rsid w:val="00B839BC"/>
    <w:rsid w:val="00B83BBE"/>
    <w:rsid w:val="00B83CFD"/>
    <w:rsid w:val="00B83DA4"/>
    <w:rsid w:val="00B83E34"/>
    <w:rsid w:val="00B84025"/>
    <w:rsid w:val="00B84994"/>
    <w:rsid w:val="00B849C9"/>
    <w:rsid w:val="00B84A84"/>
    <w:rsid w:val="00B84B72"/>
    <w:rsid w:val="00B84C25"/>
    <w:rsid w:val="00B84D6E"/>
    <w:rsid w:val="00B84E55"/>
    <w:rsid w:val="00B84F4C"/>
    <w:rsid w:val="00B84FDB"/>
    <w:rsid w:val="00B8541F"/>
    <w:rsid w:val="00B8564B"/>
    <w:rsid w:val="00B859A8"/>
    <w:rsid w:val="00B85BFD"/>
    <w:rsid w:val="00B85CCA"/>
    <w:rsid w:val="00B85D6C"/>
    <w:rsid w:val="00B85E1F"/>
    <w:rsid w:val="00B85EFE"/>
    <w:rsid w:val="00B86694"/>
    <w:rsid w:val="00B86695"/>
    <w:rsid w:val="00B86829"/>
    <w:rsid w:val="00B868FE"/>
    <w:rsid w:val="00B86BF8"/>
    <w:rsid w:val="00B86F9F"/>
    <w:rsid w:val="00B87557"/>
    <w:rsid w:val="00B876B2"/>
    <w:rsid w:val="00B876E2"/>
    <w:rsid w:val="00B876E7"/>
    <w:rsid w:val="00B87951"/>
    <w:rsid w:val="00B87993"/>
    <w:rsid w:val="00B87A25"/>
    <w:rsid w:val="00B87C85"/>
    <w:rsid w:val="00B9005B"/>
    <w:rsid w:val="00B903AC"/>
    <w:rsid w:val="00B90A56"/>
    <w:rsid w:val="00B90AFF"/>
    <w:rsid w:val="00B90B78"/>
    <w:rsid w:val="00B90BD0"/>
    <w:rsid w:val="00B90EAB"/>
    <w:rsid w:val="00B912D8"/>
    <w:rsid w:val="00B91320"/>
    <w:rsid w:val="00B91803"/>
    <w:rsid w:val="00B91935"/>
    <w:rsid w:val="00B9201D"/>
    <w:rsid w:val="00B9204F"/>
    <w:rsid w:val="00B92352"/>
    <w:rsid w:val="00B92371"/>
    <w:rsid w:val="00B92973"/>
    <w:rsid w:val="00B92B0E"/>
    <w:rsid w:val="00B934D1"/>
    <w:rsid w:val="00B9350D"/>
    <w:rsid w:val="00B9381E"/>
    <w:rsid w:val="00B93827"/>
    <w:rsid w:val="00B93B66"/>
    <w:rsid w:val="00B93CD3"/>
    <w:rsid w:val="00B93DAB"/>
    <w:rsid w:val="00B93EFE"/>
    <w:rsid w:val="00B93F57"/>
    <w:rsid w:val="00B9424E"/>
    <w:rsid w:val="00B9428F"/>
    <w:rsid w:val="00B943E8"/>
    <w:rsid w:val="00B945FF"/>
    <w:rsid w:val="00B94639"/>
    <w:rsid w:val="00B94771"/>
    <w:rsid w:val="00B94789"/>
    <w:rsid w:val="00B949C5"/>
    <w:rsid w:val="00B94AF9"/>
    <w:rsid w:val="00B94B32"/>
    <w:rsid w:val="00B94B88"/>
    <w:rsid w:val="00B94D03"/>
    <w:rsid w:val="00B94E96"/>
    <w:rsid w:val="00B95189"/>
    <w:rsid w:val="00B9524F"/>
    <w:rsid w:val="00B95411"/>
    <w:rsid w:val="00B95816"/>
    <w:rsid w:val="00B959CC"/>
    <w:rsid w:val="00B95DAD"/>
    <w:rsid w:val="00B96666"/>
    <w:rsid w:val="00B96973"/>
    <w:rsid w:val="00B969A1"/>
    <w:rsid w:val="00B96B75"/>
    <w:rsid w:val="00B96B79"/>
    <w:rsid w:val="00B96BF9"/>
    <w:rsid w:val="00B96E3E"/>
    <w:rsid w:val="00B96E7C"/>
    <w:rsid w:val="00B96FBA"/>
    <w:rsid w:val="00B9761E"/>
    <w:rsid w:val="00B9766F"/>
    <w:rsid w:val="00B97757"/>
    <w:rsid w:val="00B9775A"/>
    <w:rsid w:val="00B977DF"/>
    <w:rsid w:val="00BA011E"/>
    <w:rsid w:val="00BA087F"/>
    <w:rsid w:val="00BA0F39"/>
    <w:rsid w:val="00BA104E"/>
    <w:rsid w:val="00BA1296"/>
    <w:rsid w:val="00BA1355"/>
    <w:rsid w:val="00BA136E"/>
    <w:rsid w:val="00BA1746"/>
    <w:rsid w:val="00BA179F"/>
    <w:rsid w:val="00BA17B4"/>
    <w:rsid w:val="00BA17D0"/>
    <w:rsid w:val="00BA1F90"/>
    <w:rsid w:val="00BA2006"/>
    <w:rsid w:val="00BA2314"/>
    <w:rsid w:val="00BA2466"/>
    <w:rsid w:val="00BA2645"/>
    <w:rsid w:val="00BA2708"/>
    <w:rsid w:val="00BA28BD"/>
    <w:rsid w:val="00BA3745"/>
    <w:rsid w:val="00BA37C9"/>
    <w:rsid w:val="00BA3BD1"/>
    <w:rsid w:val="00BA4086"/>
    <w:rsid w:val="00BA4095"/>
    <w:rsid w:val="00BA4324"/>
    <w:rsid w:val="00BA4363"/>
    <w:rsid w:val="00BA464E"/>
    <w:rsid w:val="00BA495D"/>
    <w:rsid w:val="00BA4ED5"/>
    <w:rsid w:val="00BA5328"/>
    <w:rsid w:val="00BA5552"/>
    <w:rsid w:val="00BA55B7"/>
    <w:rsid w:val="00BA560B"/>
    <w:rsid w:val="00BA56C9"/>
    <w:rsid w:val="00BA5AC0"/>
    <w:rsid w:val="00BA5AE0"/>
    <w:rsid w:val="00BA5B65"/>
    <w:rsid w:val="00BA5CF2"/>
    <w:rsid w:val="00BA626D"/>
    <w:rsid w:val="00BA64BE"/>
    <w:rsid w:val="00BA65B3"/>
    <w:rsid w:val="00BA68BB"/>
    <w:rsid w:val="00BA6D66"/>
    <w:rsid w:val="00BA6E77"/>
    <w:rsid w:val="00BA7064"/>
    <w:rsid w:val="00BA7480"/>
    <w:rsid w:val="00BA748C"/>
    <w:rsid w:val="00BA77B4"/>
    <w:rsid w:val="00BA7BAD"/>
    <w:rsid w:val="00BA7DE9"/>
    <w:rsid w:val="00BA7F34"/>
    <w:rsid w:val="00BB028A"/>
    <w:rsid w:val="00BB0310"/>
    <w:rsid w:val="00BB06B0"/>
    <w:rsid w:val="00BB08A5"/>
    <w:rsid w:val="00BB0D39"/>
    <w:rsid w:val="00BB102C"/>
    <w:rsid w:val="00BB11AE"/>
    <w:rsid w:val="00BB120A"/>
    <w:rsid w:val="00BB1400"/>
    <w:rsid w:val="00BB149C"/>
    <w:rsid w:val="00BB1B2F"/>
    <w:rsid w:val="00BB1B9A"/>
    <w:rsid w:val="00BB1CE4"/>
    <w:rsid w:val="00BB1F66"/>
    <w:rsid w:val="00BB20F2"/>
    <w:rsid w:val="00BB215A"/>
    <w:rsid w:val="00BB23D9"/>
    <w:rsid w:val="00BB24DD"/>
    <w:rsid w:val="00BB28A6"/>
    <w:rsid w:val="00BB28C1"/>
    <w:rsid w:val="00BB2B33"/>
    <w:rsid w:val="00BB2BE3"/>
    <w:rsid w:val="00BB2F85"/>
    <w:rsid w:val="00BB30CA"/>
    <w:rsid w:val="00BB321C"/>
    <w:rsid w:val="00BB322B"/>
    <w:rsid w:val="00BB32AA"/>
    <w:rsid w:val="00BB3A2F"/>
    <w:rsid w:val="00BB3BC1"/>
    <w:rsid w:val="00BB3DCE"/>
    <w:rsid w:val="00BB3DF3"/>
    <w:rsid w:val="00BB3EAE"/>
    <w:rsid w:val="00BB4033"/>
    <w:rsid w:val="00BB4210"/>
    <w:rsid w:val="00BB43BD"/>
    <w:rsid w:val="00BB44C2"/>
    <w:rsid w:val="00BB44F5"/>
    <w:rsid w:val="00BB4510"/>
    <w:rsid w:val="00BB4600"/>
    <w:rsid w:val="00BB46AF"/>
    <w:rsid w:val="00BB491E"/>
    <w:rsid w:val="00BB4928"/>
    <w:rsid w:val="00BB4C2A"/>
    <w:rsid w:val="00BB4FFE"/>
    <w:rsid w:val="00BB50BA"/>
    <w:rsid w:val="00BB5879"/>
    <w:rsid w:val="00BB594D"/>
    <w:rsid w:val="00BB5EF4"/>
    <w:rsid w:val="00BB61B9"/>
    <w:rsid w:val="00BB64D8"/>
    <w:rsid w:val="00BB664F"/>
    <w:rsid w:val="00BB6C59"/>
    <w:rsid w:val="00BB6DF3"/>
    <w:rsid w:val="00BB6F0D"/>
    <w:rsid w:val="00BB71B8"/>
    <w:rsid w:val="00BB72F7"/>
    <w:rsid w:val="00BB75B9"/>
    <w:rsid w:val="00BB75D1"/>
    <w:rsid w:val="00BB7839"/>
    <w:rsid w:val="00BB7854"/>
    <w:rsid w:val="00BB78B1"/>
    <w:rsid w:val="00BB7917"/>
    <w:rsid w:val="00BB7BFC"/>
    <w:rsid w:val="00BB7C8F"/>
    <w:rsid w:val="00BB7E78"/>
    <w:rsid w:val="00BC00C5"/>
    <w:rsid w:val="00BC0186"/>
    <w:rsid w:val="00BC02FD"/>
    <w:rsid w:val="00BC04AC"/>
    <w:rsid w:val="00BC0701"/>
    <w:rsid w:val="00BC08CD"/>
    <w:rsid w:val="00BC092E"/>
    <w:rsid w:val="00BC0F21"/>
    <w:rsid w:val="00BC0F30"/>
    <w:rsid w:val="00BC107A"/>
    <w:rsid w:val="00BC1505"/>
    <w:rsid w:val="00BC15E9"/>
    <w:rsid w:val="00BC17CA"/>
    <w:rsid w:val="00BC19D4"/>
    <w:rsid w:val="00BC1A10"/>
    <w:rsid w:val="00BC1B43"/>
    <w:rsid w:val="00BC1D9B"/>
    <w:rsid w:val="00BC219F"/>
    <w:rsid w:val="00BC2269"/>
    <w:rsid w:val="00BC22F2"/>
    <w:rsid w:val="00BC230C"/>
    <w:rsid w:val="00BC2369"/>
    <w:rsid w:val="00BC24D1"/>
    <w:rsid w:val="00BC258C"/>
    <w:rsid w:val="00BC272D"/>
    <w:rsid w:val="00BC29A9"/>
    <w:rsid w:val="00BC2CDB"/>
    <w:rsid w:val="00BC2DD5"/>
    <w:rsid w:val="00BC3123"/>
    <w:rsid w:val="00BC34BB"/>
    <w:rsid w:val="00BC3A68"/>
    <w:rsid w:val="00BC3B22"/>
    <w:rsid w:val="00BC3ED0"/>
    <w:rsid w:val="00BC3F62"/>
    <w:rsid w:val="00BC434C"/>
    <w:rsid w:val="00BC43DF"/>
    <w:rsid w:val="00BC5397"/>
    <w:rsid w:val="00BC53DE"/>
    <w:rsid w:val="00BC5437"/>
    <w:rsid w:val="00BC552E"/>
    <w:rsid w:val="00BC592D"/>
    <w:rsid w:val="00BC5D41"/>
    <w:rsid w:val="00BC622F"/>
    <w:rsid w:val="00BC629D"/>
    <w:rsid w:val="00BC62FE"/>
    <w:rsid w:val="00BC6622"/>
    <w:rsid w:val="00BC674F"/>
    <w:rsid w:val="00BC69FC"/>
    <w:rsid w:val="00BC6D91"/>
    <w:rsid w:val="00BC746A"/>
    <w:rsid w:val="00BC75F0"/>
    <w:rsid w:val="00BC7924"/>
    <w:rsid w:val="00BC79F3"/>
    <w:rsid w:val="00BC7B25"/>
    <w:rsid w:val="00BC7B26"/>
    <w:rsid w:val="00BC7CFA"/>
    <w:rsid w:val="00BC7E0B"/>
    <w:rsid w:val="00BD004A"/>
    <w:rsid w:val="00BD0091"/>
    <w:rsid w:val="00BD024F"/>
    <w:rsid w:val="00BD0281"/>
    <w:rsid w:val="00BD054B"/>
    <w:rsid w:val="00BD0927"/>
    <w:rsid w:val="00BD0A52"/>
    <w:rsid w:val="00BD0DD8"/>
    <w:rsid w:val="00BD0E86"/>
    <w:rsid w:val="00BD15C6"/>
    <w:rsid w:val="00BD165F"/>
    <w:rsid w:val="00BD17E8"/>
    <w:rsid w:val="00BD196C"/>
    <w:rsid w:val="00BD1E9F"/>
    <w:rsid w:val="00BD21D5"/>
    <w:rsid w:val="00BD2516"/>
    <w:rsid w:val="00BD2802"/>
    <w:rsid w:val="00BD29CC"/>
    <w:rsid w:val="00BD2CBE"/>
    <w:rsid w:val="00BD2CE8"/>
    <w:rsid w:val="00BD31B4"/>
    <w:rsid w:val="00BD344D"/>
    <w:rsid w:val="00BD3600"/>
    <w:rsid w:val="00BD3624"/>
    <w:rsid w:val="00BD37DE"/>
    <w:rsid w:val="00BD388F"/>
    <w:rsid w:val="00BD44D9"/>
    <w:rsid w:val="00BD47A8"/>
    <w:rsid w:val="00BD495B"/>
    <w:rsid w:val="00BD4A78"/>
    <w:rsid w:val="00BD4E31"/>
    <w:rsid w:val="00BD5D01"/>
    <w:rsid w:val="00BD6253"/>
    <w:rsid w:val="00BD6330"/>
    <w:rsid w:val="00BD6B2F"/>
    <w:rsid w:val="00BD6C12"/>
    <w:rsid w:val="00BD6FD2"/>
    <w:rsid w:val="00BD7393"/>
    <w:rsid w:val="00BD74CB"/>
    <w:rsid w:val="00BD7671"/>
    <w:rsid w:val="00BD7672"/>
    <w:rsid w:val="00BD76DA"/>
    <w:rsid w:val="00BD79BE"/>
    <w:rsid w:val="00BD7D0F"/>
    <w:rsid w:val="00BD7F1D"/>
    <w:rsid w:val="00BE007F"/>
    <w:rsid w:val="00BE00B2"/>
    <w:rsid w:val="00BE0224"/>
    <w:rsid w:val="00BE0335"/>
    <w:rsid w:val="00BE056B"/>
    <w:rsid w:val="00BE0AE0"/>
    <w:rsid w:val="00BE0AF4"/>
    <w:rsid w:val="00BE0B50"/>
    <w:rsid w:val="00BE0D93"/>
    <w:rsid w:val="00BE0DE7"/>
    <w:rsid w:val="00BE0E01"/>
    <w:rsid w:val="00BE0E47"/>
    <w:rsid w:val="00BE0FFB"/>
    <w:rsid w:val="00BE144E"/>
    <w:rsid w:val="00BE16F0"/>
    <w:rsid w:val="00BE174A"/>
    <w:rsid w:val="00BE2346"/>
    <w:rsid w:val="00BE268B"/>
    <w:rsid w:val="00BE28C9"/>
    <w:rsid w:val="00BE2975"/>
    <w:rsid w:val="00BE29FC"/>
    <w:rsid w:val="00BE2EB0"/>
    <w:rsid w:val="00BE2F2E"/>
    <w:rsid w:val="00BE2FAA"/>
    <w:rsid w:val="00BE3035"/>
    <w:rsid w:val="00BE366F"/>
    <w:rsid w:val="00BE369E"/>
    <w:rsid w:val="00BE3716"/>
    <w:rsid w:val="00BE3A55"/>
    <w:rsid w:val="00BE3E9B"/>
    <w:rsid w:val="00BE4357"/>
    <w:rsid w:val="00BE45D5"/>
    <w:rsid w:val="00BE489A"/>
    <w:rsid w:val="00BE4ADF"/>
    <w:rsid w:val="00BE4BB1"/>
    <w:rsid w:val="00BE527E"/>
    <w:rsid w:val="00BE5293"/>
    <w:rsid w:val="00BE54F4"/>
    <w:rsid w:val="00BE584B"/>
    <w:rsid w:val="00BE58F9"/>
    <w:rsid w:val="00BE5933"/>
    <w:rsid w:val="00BE5E33"/>
    <w:rsid w:val="00BE5F2E"/>
    <w:rsid w:val="00BE6495"/>
    <w:rsid w:val="00BE68A7"/>
    <w:rsid w:val="00BE68DC"/>
    <w:rsid w:val="00BE6F44"/>
    <w:rsid w:val="00BE709F"/>
    <w:rsid w:val="00BE720B"/>
    <w:rsid w:val="00BE73E1"/>
    <w:rsid w:val="00BE757A"/>
    <w:rsid w:val="00BE7641"/>
    <w:rsid w:val="00BE786B"/>
    <w:rsid w:val="00BE7AE4"/>
    <w:rsid w:val="00BE7C64"/>
    <w:rsid w:val="00BE7D49"/>
    <w:rsid w:val="00BF008F"/>
    <w:rsid w:val="00BF01F9"/>
    <w:rsid w:val="00BF0413"/>
    <w:rsid w:val="00BF0569"/>
    <w:rsid w:val="00BF0625"/>
    <w:rsid w:val="00BF0652"/>
    <w:rsid w:val="00BF066D"/>
    <w:rsid w:val="00BF074C"/>
    <w:rsid w:val="00BF081E"/>
    <w:rsid w:val="00BF0AD3"/>
    <w:rsid w:val="00BF0B78"/>
    <w:rsid w:val="00BF0BFA"/>
    <w:rsid w:val="00BF0C4B"/>
    <w:rsid w:val="00BF0CD3"/>
    <w:rsid w:val="00BF0DCD"/>
    <w:rsid w:val="00BF0DE8"/>
    <w:rsid w:val="00BF0FE7"/>
    <w:rsid w:val="00BF12EB"/>
    <w:rsid w:val="00BF1631"/>
    <w:rsid w:val="00BF176B"/>
    <w:rsid w:val="00BF1830"/>
    <w:rsid w:val="00BF1E33"/>
    <w:rsid w:val="00BF2116"/>
    <w:rsid w:val="00BF22BC"/>
    <w:rsid w:val="00BF22FC"/>
    <w:rsid w:val="00BF24F0"/>
    <w:rsid w:val="00BF2581"/>
    <w:rsid w:val="00BF29AA"/>
    <w:rsid w:val="00BF2A8B"/>
    <w:rsid w:val="00BF2EA4"/>
    <w:rsid w:val="00BF302B"/>
    <w:rsid w:val="00BF39AF"/>
    <w:rsid w:val="00BF3C8D"/>
    <w:rsid w:val="00BF4168"/>
    <w:rsid w:val="00BF424D"/>
    <w:rsid w:val="00BF447E"/>
    <w:rsid w:val="00BF4C8E"/>
    <w:rsid w:val="00BF5416"/>
    <w:rsid w:val="00BF54DD"/>
    <w:rsid w:val="00BF55FE"/>
    <w:rsid w:val="00BF56F0"/>
    <w:rsid w:val="00BF5817"/>
    <w:rsid w:val="00BF5A0E"/>
    <w:rsid w:val="00BF5B0D"/>
    <w:rsid w:val="00BF5E3B"/>
    <w:rsid w:val="00BF63B2"/>
    <w:rsid w:val="00BF63C7"/>
    <w:rsid w:val="00BF698C"/>
    <w:rsid w:val="00BF6B7F"/>
    <w:rsid w:val="00BF6F4F"/>
    <w:rsid w:val="00BF7052"/>
    <w:rsid w:val="00BF7097"/>
    <w:rsid w:val="00BF71F2"/>
    <w:rsid w:val="00BF7304"/>
    <w:rsid w:val="00BF766C"/>
    <w:rsid w:val="00BF7768"/>
    <w:rsid w:val="00BF79EF"/>
    <w:rsid w:val="00BF7A35"/>
    <w:rsid w:val="00BF7E14"/>
    <w:rsid w:val="00C00107"/>
    <w:rsid w:val="00C0033F"/>
    <w:rsid w:val="00C00776"/>
    <w:rsid w:val="00C01BCA"/>
    <w:rsid w:val="00C01FE0"/>
    <w:rsid w:val="00C022E3"/>
    <w:rsid w:val="00C022FC"/>
    <w:rsid w:val="00C02372"/>
    <w:rsid w:val="00C023EF"/>
    <w:rsid w:val="00C0248A"/>
    <w:rsid w:val="00C02525"/>
    <w:rsid w:val="00C026D6"/>
    <w:rsid w:val="00C0270C"/>
    <w:rsid w:val="00C0283B"/>
    <w:rsid w:val="00C029E3"/>
    <w:rsid w:val="00C02A00"/>
    <w:rsid w:val="00C02C21"/>
    <w:rsid w:val="00C02F28"/>
    <w:rsid w:val="00C03A97"/>
    <w:rsid w:val="00C03FCA"/>
    <w:rsid w:val="00C0450F"/>
    <w:rsid w:val="00C04681"/>
    <w:rsid w:val="00C04EDA"/>
    <w:rsid w:val="00C0540F"/>
    <w:rsid w:val="00C054C8"/>
    <w:rsid w:val="00C05C9F"/>
    <w:rsid w:val="00C05DE2"/>
    <w:rsid w:val="00C05E5F"/>
    <w:rsid w:val="00C05FA2"/>
    <w:rsid w:val="00C0612E"/>
    <w:rsid w:val="00C06137"/>
    <w:rsid w:val="00C06464"/>
    <w:rsid w:val="00C06662"/>
    <w:rsid w:val="00C067F3"/>
    <w:rsid w:val="00C06B22"/>
    <w:rsid w:val="00C06B3A"/>
    <w:rsid w:val="00C06BE8"/>
    <w:rsid w:val="00C06D90"/>
    <w:rsid w:val="00C06DE5"/>
    <w:rsid w:val="00C07049"/>
    <w:rsid w:val="00C072E1"/>
    <w:rsid w:val="00C07796"/>
    <w:rsid w:val="00C07954"/>
    <w:rsid w:val="00C07BAC"/>
    <w:rsid w:val="00C07D69"/>
    <w:rsid w:val="00C10359"/>
    <w:rsid w:val="00C105AE"/>
    <w:rsid w:val="00C108D2"/>
    <w:rsid w:val="00C109EF"/>
    <w:rsid w:val="00C10CC0"/>
    <w:rsid w:val="00C10FD8"/>
    <w:rsid w:val="00C11300"/>
    <w:rsid w:val="00C114FB"/>
    <w:rsid w:val="00C11C19"/>
    <w:rsid w:val="00C11D18"/>
    <w:rsid w:val="00C11E6B"/>
    <w:rsid w:val="00C12066"/>
    <w:rsid w:val="00C12615"/>
    <w:rsid w:val="00C1276D"/>
    <w:rsid w:val="00C1279F"/>
    <w:rsid w:val="00C128F8"/>
    <w:rsid w:val="00C12DF5"/>
    <w:rsid w:val="00C12EA1"/>
    <w:rsid w:val="00C13202"/>
    <w:rsid w:val="00C1326F"/>
    <w:rsid w:val="00C132F1"/>
    <w:rsid w:val="00C13344"/>
    <w:rsid w:val="00C13444"/>
    <w:rsid w:val="00C134A4"/>
    <w:rsid w:val="00C1362A"/>
    <w:rsid w:val="00C13C9D"/>
    <w:rsid w:val="00C13E2B"/>
    <w:rsid w:val="00C144AD"/>
    <w:rsid w:val="00C14CC8"/>
    <w:rsid w:val="00C14E9A"/>
    <w:rsid w:val="00C14EED"/>
    <w:rsid w:val="00C14FEF"/>
    <w:rsid w:val="00C15134"/>
    <w:rsid w:val="00C1525E"/>
    <w:rsid w:val="00C152CA"/>
    <w:rsid w:val="00C15406"/>
    <w:rsid w:val="00C159B6"/>
    <w:rsid w:val="00C15A1E"/>
    <w:rsid w:val="00C15B5F"/>
    <w:rsid w:val="00C15C6A"/>
    <w:rsid w:val="00C15DD2"/>
    <w:rsid w:val="00C15ECF"/>
    <w:rsid w:val="00C15F1C"/>
    <w:rsid w:val="00C16106"/>
    <w:rsid w:val="00C162DB"/>
    <w:rsid w:val="00C16487"/>
    <w:rsid w:val="00C16514"/>
    <w:rsid w:val="00C16725"/>
    <w:rsid w:val="00C16843"/>
    <w:rsid w:val="00C16A93"/>
    <w:rsid w:val="00C16AAC"/>
    <w:rsid w:val="00C16AE2"/>
    <w:rsid w:val="00C17013"/>
    <w:rsid w:val="00C171A0"/>
    <w:rsid w:val="00C17242"/>
    <w:rsid w:val="00C1726A"/>
    <w:rsid w:val="00C17B58"/>
    <w:rsid w:val="00C1FFAE"/>
    <w:rsid w:val="00C2011F"/>
    <w:rsid w:val="00C2082B"/>
    <w:rsid w:val="00C208C9"/>
    <w:rsid w:val="00C20ABD"/>
    <w:rsid w:val="00C20DFF"/>
    <w:rsid w:val="00C211A5"/>
    <w:rsid w:val="00C211EE"/>
    <w:rsid w:val="00C21383"/>
    <w:rsid w:val="00C2138A"/>
    <w:rsid w:val="00C213EE"/>
    <w:rsid w:val="00C21669"/>
    <w:rsid w:val="00C21BCF"/>
    <w:rsid w:val="00C21C4B"/>
    <w:rsid w:val="00C21EAC"/>
    <w:rsid w:val="00C21EE8"/>
    <w:rsid w:val="00C222E8"/>
    <w:rsid w:val="00C2231A"/>
    <w:rsid w:val="00C223EC"/>
    <w:rsid w:val="00C22493"/>
    <w:rsid w:val="00C2275B"/>
    <w:rsid w:val="00C2296B"/>
    <w:rsid w:val="00C22C3C"/>
    <w:rsid w:val="00C230B3"/>
    <w:rsid w:val="00C231AA"/>
    <w:rsid w:val="00C2323D"/>
    <w:rsid w:val="00C238E7"/>
    <w:rsid w:val="00C23914"/>
    <w:rsid w:val="00C2398B"/>
    <w:rsid w:val="00C239AC"/>
    <w:rsid w:val="00C239E1"/>
    <w:rsid w:val="00C239F4"/>
    <w:rsid w:val="00C23A8F"/>
    <w:rsid w:val="00C23E14"/>
    <w:rsid w:val="00C23E3A"/>
    <w:rsid w:val="00C23EFC"/>
    <w:rsid w:val="00C241AA"/>
    <w:rsid w:val="00C245EC"/>
    <w:rsid w:val="00C24637"/>
    <w:rsid w:val="00C24B0B"/>
    <w:rsid w:val="00C24D2C"/>
    <w:rsid w:val="00C24F9C"/>
    <w:rsid w:val="00C258B2"/>
    <w:rsid w:val="00C2590F"/>
    <w:rsid w:val="00C259BE"/>
    <w:rsid w:val="00C25E90"/>
    <w:rsid w:val="00C25EC4"/>
    <w:rsid w:val="00C261D3"/>
    <w:rsid w:val="00C2623D"/>
    <w:rsid w:val="00C263F1"/>
    <w:rsid w:val="00C264AD"/>
    <w:rsid w:val="00C2662D"/>
    <w:rsid w:val="00C26764"/>
    <w:rsid w:val="00C267E0"/>
    <w:rsid w:val="00C269AF"/>
    <w:rsid w:val="00C26AEF"/>
    <w:rsid w:val="00C26F19"/>
    <w:rsid w:val="00C26F31"/>
    <w:rsid w:val="00C270FE"/>
    <w:rsid w:val="00C275EC"/>
    <w:rsid w:val="00C27679"/>
    <w:rsid w:val="00C27AA2"/>
    <w:rsid w:val="00C27BE7"/>
    <w:rsid w:val="00C27C38"/>
    <w:rsid w:val="00C27CB3"/>
    <w:rsid w:val="00C27ECA"/>
    <w:rsid w:val="00C3034D"/>
    <w:rsid w:val="00C30380"/>
    <w:rsid w:val="00C30586"/>
    <w:rsid w:val="00C30891"/>
    <w:rsid w:val="00C30D7B"/>
    <w:rsid w:val="00C30FEF"/>
    <w:rsid w:val="00C31472"/>
    <w:rsid w:val="00C31486"/>
    <w:rsid w:val="00C31760"/>
    <w:rsid w:val="00C31BCF"/>
    <w:rsid w:val="00C31DA7"/>
    <w:rsid w:val="00C31E02"/>
    <w:rsid w:val="00C322C5"/>
    <w:rsid w:val="00C32994"/>
    <w:rsid w:val="00C32B55"/>
    <w:rsid w:val="00C32D32"/>
    <w:rsid w:val="00C32F47"/>
    <w:rsid w:val="00C33391"/>
    <w:rsid w:val="00C33800"/>
    <w:rsid w:val="00C339C7"/>
    <w:rsid w:val="00C33A56"/>
    <w:rsid w:val="00C33BAE"/>
    <w:rsid w:val="00C33BEC"/>
    <w:rsid w:val="00C33DAC"/>
    <w:rsid w:val="00C33E7A"/>
    <w:rsid w:val="00C340C3"/>
    <w:rsid w:val="00C34819"/>
    <w:rsid w:val="00C3484D"/>
    <w:rsid w:val="00C34D99"/>
    <w:rsid w:val="00C35354"/>
    <w:rsid w:val="00C3536C"/>
    <w:rsid w:val="00C353D3"/>
    <w:rsid w:val="00C353F4"/>
    <w:rsid w:val="00C354CB"/>
    <w:rsid w:val="00C35548"/>
    <w:rsid w:val="00C3555A"/>
    <w:rsid w:val="00C35BA8"/>
    <w:rsid w:val="00C35C58"/>
    <w:rsid w:val="00C35D6A"/>
    <w:rsid w:val="00C3647A"/>
    <w:rsid w:val="00C366EB"/>
    <w:rsid w:val="00C3684E"/>
    <w:rsid w:val="00C36A0B"/>
    <w:rsid w:val="00C36A14"/>
    <w:rsid w:val="00C36D65"/>
    <w:rsid w:val="00C37196"/>
    <w:rsid w:val="00C3767F"/>
    <w:rsid w:val="00C37DCF"/>
    <w:rsid w:val="00C37FE6"/>
    <w:rsid w:val="00C40352"/>
    <w:rsid w:val="00C40537"/>
    <w:rsid w:val="00C40625"/>
    <w:rsid w:val="00C4073F"/>
    <w:rsid w:val="00C4075B"/>
    <w:rsid w:val="00C40A0C"/>
    <w:rsid w:val="00C40A53"/>
    <w:rsid w:val="00C40F4B"/>
    <w:rsid w:val="00C40F6D"/>
    <w:rsid w:val="00C41015"/>
    <w:rsid w:val="00C41310"/>
    <w:rsid w:val="00C41448"/>
    <w:rsid w:val="00C418FE"/>
    <w:rsid w:val="00C41C5D"/>
    <w:rsid w:val="00C41D5B"/>
    <w:rsid w:val="00C41E44"/>
    <w:rsid w:val="00C41E93"/>
    <w:rsid w:val="00C42D04"/>
    <w:rsid w:val="00C43277"/>
    <w:rsid w:val="00C432D3"/>
    <w:rsid w:val="00C43447"/>
    <w:rsid w:val="00C4364B"/>
    <w:rsid w:val="00C43863"/>
    <w:rsid w:val="00C43A5F"/>
    <w:rsid w:val="00C43B09"/>
    <w:rsid w:val="00C43C71"/>
    <w:rsid w:val="00C43F72"/>
    <w:rsid w:val="00C443F0"/>
    <w:rsid w:val="00C44542"/>
    <w:rsid w:val="00C4486F"/>
    <w:rsid w:val="00C44908"/>
    <w:rsid w:val="00C44C11"/>
    <w:rsid w:val="00C44CC6"/>
    <w:rsid w:val="00C44DC3"/>
    <w:rsid w:val="00C44EE0"/>
    <w:rsid w:val="00C450B6"/>
    <w:rsid w:val="00C4541E"/>
    <w:rsid w:val="00C45485"/>
    <w:rsid w:val="00C45696"/>
    <w:rsid w:val="00C456FE"/>
    <w:rsid w:val="00C4589A"/>
    <w:rsid w:val="00C45C7E"/>
    <w:rsid w:val="00C45E20"/>
    <w:rsid w:val="00C46235"/>
    <w:rsid w:val="00C464ED"/>
    <w:rsid w:val="00C4658E"/>
    <w:rsid w:val="00C4695B"/>
    <w:rsid w:val="00C46C72"/>
    <w:rsid w:val="00C46FF4"/>
    <w:rsid w:val="00C47369"/>
    <w:rsid w:val="00C4752A"/>
    <w:rsid w:val="00C475B9"/>
    <w:rsid w:val="00C47680"/>
    <w:rsid w:val="00C477FB"/>
    <w:rsid w:val="00C4780E"/>
    <w:rsid w:val="00C4782A"/>
    <w:rsid w:val="00C47920"/>
    <w:rsid w:val="00C47A81"/>
    <w:rsid w:val="00C47BB8"/>
    <w:rsid w:val="00C47D22"/>
    <w:rsid w:val="00C47E51"/>
    <w:rsid w:val="00C47E94"/>
    <w:rsid w:val="00C503C1"/>
    <w:rsid w:val="00C503CB"/>
    <w:rsid w:val="00C506AA"/>
    <w:rsid w:val="00C50A1E"/>
    <w:rsid w:val="00C50B93"/>
    <w:rsid w:val="00C50C02"/>
    <w:rsid w:val="00C50E26"/>
    <w:rsid w:val="00C51661"/>
    <w:rsid w:val="00C5185F"/>
    <w:rsid w:val="00C519A4"/>
    <w:rsid w:val="00C51B24"/>
    <w:rsid w:val="00C51BF3"/>
    <w:rsid w:val="00C51BF8"/>
    <w:rsid w:val="00C51F1B"/>
    <w:rsid w:val="00C5221C"/>
    <w:rsid w:val="00C5258C"/>
    <w:rsid w:val="00C5292E"/>
    <w:rsid w:val="00C52E30"/>
    <w:rsid w:val="00C52EC8"/>
    <w:rsid w:val="00C52EF1"/>
    <w:rsid w:val="00C53134"/>
    <w:rsid w:val="00C531B1"/>
    <w:rsid w:val="00C5333C"/>
    <w:rsid w:val="00C53424"/>
    <w:rsid w:val="00C535D4"/>
    <w:rsid w:val="00C5394B"/>
    <w:rsid w:val="00C53E10"/>
    <w:rsid w:val="00C541BB"/>
    <w:rsid w:val="00C5449B"/>
    <w:rsid w:val="00C54714"/>
    <w:rsid w:val="00C5471C"/>
    <w:rsid w:val="00C5482D"/>
    <w:rsid w:val="00C54980"/>
    <w:rsid w:val="00C54AF2"/>
    <w:rsid w:val="00C54B20"/>
    <w:rsid w:val="00C54C1C"/>
    <w:rsid w:val="00C5511D"/>
    <w:rsid w:val="00C55189"/>
    <w:rsid w:val="00C55251"/>
    <w:rsid w:val="00C55389"/>
    <w:rsid w:val="00C554B5"/>
    <w:rsid w:val="00C555C0"/>
    <w:rsid w:val="00C5572F"/>
    <w:rsid w:val="00C5579F"/>
    <w:rsid w:val="00C5582B"/>
    <w:rsid w:val="00C55C65"/>
    <w:rsid w:val="00C55E9B"/>
    <w:rsid w:val="00C56143"/>
    <w:rsid w:val="00C56377"/>
    <w:rsid w:val="00C566AF"/>
    <w:rsid w:val="00C56918"/>
    <w:rsid w:val="00C56A00"/>
    <w:rsid w:val="00C56C4F"/>
    <w:rsid w:val="00C576D0"/>
    <w:rsid w:val="00C57749"/>
    <w:rsid w:val="00C57817"/>
    <w:rsid w:val="00C57965"/>
    <w:rsid w:val="00C57A78"/>
    <w:rsid w:val="00C57A7A"/>
    <w:rsid w:val="00C57B89"/>
    <w:rsid w:val="00C57BBF"/>
    <w:rsid w:val="00C57C0C"/>
    <w:rsid w:val="00C57C23"/>
    <w:rsid w:val="00C57D74"/>
    <w:rsid w:val="00C57D8C"/>
    <w:rsid w:val="00C57DF4"/>
    <w:rsid w:val="00C57F44"/>
    <w:rsid w:val="00C603BA"/>
    <w:rsid w:val="00C604BA"/>
    <w:rsid w:val="00C6084A"/>
    <w:rsid w:val="00C60886"/>
    <w:rsid w:val="00C60970"/>
    <w:rsid w:val="00C60A08"/>
    <w:rsid w:val="00C60C7E"/>
    <w:rsid w:val="00C60E37"/>
    <w:rsid w:val="00C612C5"/>
    <w:rsid w:val="00C61697"/>
    <w:rsid w:val="00C617C3"/>
    <w:rsid w:val="00C61945"/>
    <w:rsid w:val="00C61DF3"/>
    <w:rsid w:val="00C6207A"/>
    <w:rsid w:val="00C6234B"/>
    <w:rsid w:val="00C624EE"/>
    <w:rsid w:val="00C62C3A"/>
    <w:rsid w:val="00C630BD"/>
    <w:rsid w:val="00C630D5"/>
    <w:rsid w:val="00C631B2"/>
    <w:rsid w:val="00C632AB"/>
    <w:rsid w:val="00C635D0"/>
    <w:rsid w:val="00C638D6"/>
    <w:rsid w:val="00C63AFE"/>
    <w:rsid w:val="00C63C71"/>
    <w:rsid w:val="00C63CA0"/>
    <w:rsid w:val="00C640B6"/>
    <w:rsid w:val="00C64469"/>
    <w:rsid w:val="00C64670"/>
    <w:rsid w:val="00C6472E"/>
    <w:rsid w:val="00C647A1"/>
    <w:rsid w:val="00C647BD"/>
    <w:rsid w:val="00C648F9"/>
    <w:rsid w:val="00C64A4E"/>
    <w:rsid w:val="00C64AA3"/>
    <w:rsid w:val="00C64D00"/>
    <w:rsid w:val="00C64D3C"/>
    <w:rsid w:val="00C64DF6"/>
    <w:rsid w:val="00C65898"/>
    <w:rsid w:val="00C6596F"/>
    <w:rsid w:val="00C659B5"/>
    <w:rsid w:val="00C65C23"/>
    <w:rsid w:val="00C65EF5"/>
    <w:rsid w:val="00C65F35"/>
    <w:rsid w:val="00C65F8D"/>
    <w:rsid w:val="00C661F0"/>
    <w:rsid w:val="00C6656A"/>
    <w:rsid w:val="00C66654"/>
    <w:rsid w:val="00C66842"/>
    <w:rsid w:val="00C67560"/>
    <w:rsid w:val="00C67867"/>
    <w:rsid w:val="00C67A3D"/>
    <w:rsid w:val="00C67B2C"/>
    <w:rsid w:val="00C67C64"/>
    <w:rsid w:val="00C67D80"/>
    <w:rsid w:val="00C70034"/>
    <w:rsid w:val="00C70ADD"/>
    <w:rsid w:val="00C70B5A"/>
    <w:rsid w:val="00C70B76"/>
    <w:rsid w:val="00C70DFD"/>
    <w:rsid w:val="00C70F76"/>
    <w:rsid w:val="00C71541"/>
    <w:rsid w:val="00C71DE9"/>
    <w:rsid w:val="00C725CF"/>
    <w:rsid w:val="00C725F4"/>
    <w:rsid w:val="00C7262E"/>
    <w:rsid w:val="00C729E9"/>
    <w:rsid w:val="00C72B18"/>
    <w:rsid w:val="00C72B71"/>
    <w:rsid w:val="00C72C7A"/>
    <w:rsid w:val="00C72CDA"/>
    <w:rsid w:val="00C72E47"/>
    <w:rsid w:val="00C72EA2"/>
    <w:rsid w:val="00C7310B"/>
    <w:rsid w:val="00C73187"/>
    <w:rsid w:val="00C73334"/>
    <w:rsid w:val="00C73372"/>
    <w:rsid w:val="00C733B6"/>
    <w:rsid w:val="00C73504"/>
    <w:rsid w:val="00C73593"/>
    <w:rsid w:val="00C735A9"/>
    <w:rsid w:val="00C73770"/>
    <w:rsid w:val="00C737B8"/>
    <w:rsid w:val="00C73E43"/>
    <w:rsid w:val="00C73F78"/>
    <w:rsid w:val="00C74005"/>
    <w:rsid w:val="00C740EE"/>
    <w:rsid w:val="00C74143"/>
    <w:rsid w:val="00C74225"/>
    <w:rsid w:val="00C7428A"/>
    <w:rsid w:val="00C74394"/>
    <w:rsid w:val="00C743EE"/>
    <w:rsid w:val="00C74589"/>
    <w:rsid w:val="00C745D1"/>
    <w:rsid w:val="00C747A1"/>
    <w:rsid w:val="00C749BF"/>
    <w:rsid w:val="00C74A83"/>
    <w:rsid w:val="00C74C6E"/>
    <w:rsid w:val="00C74D46"/>
    <w:rsid w:val="00C75242"/>
    <w:rsid w:val="00C75629"/>
    <w:rsid w:val="00C75961"/>
    <w:rsid w:val="00C7598B"/>
    <w:rsid w:val="00C75D19"/>
    <w:rsid w:val="00C761DB"/>
    <w:rsid w:val="00C76505"/>
    <w:rsid w:val="00C765C7"/>
    <w:rsid w:val="00C76815"/>
    <w:rsid w:val="00C76E19"/>
    <w:rsid w:val="00C76FEC"/>
    <w:rsid w:val="00C77066"/>
    <w:rsid w:val="00C77246"/>
    <w:rsid w:val="00C772AE"/>
    <w:rsid w:val="00C7737B"/>
    <w:rsid w:val="00C774CE"/>
    <w:rsid w:val="00C774E9"/>
    <w:rsid w:val="00C77679"/>
    <w:rsid w:val="00C77DC7"/>
    <w:rsid w:val="00C77FEC"/>
    <w:rsid w:val="00C803A3"/>
    <w:rsid w:val="00C8043D"/>
    <w:rsid w:val="00C806CD"/>
    <w:rsid w:val="00C80953"/>
    <w:rsid w:val="00C80E4B"/>
    <w:rsid w:val="00C80FF7"/>
    <w:rsid w:val="00C81179"/>
    <w:rsid w:val="00C81261"/>
    <w:rsid w:val="00C81419"/>
    <w:rsid w:val="00C8159E"/>
    <w:rsid w:val="00C816A5"/>
    <w:rsid w:val="00C81757"/>
    <w:rsid w:val="00C817AF"/>
    <w:rsid w:val="00C821C5"/>
    <w:rsid w:val="00C829D9"/>
    <w:rsid w:val="00C82A9F"/>
    <w:rsid w:val="00C82BE1"/>
    <w:rsid w:val="00C82D8F"/>
    <w:rsid w:val="00C82E37"/>
    <w:rsid w:val="00C82FED"/>
    <w:rsid w:val="00C833AA"/>
    <w:rsid w:val="00C835C8"/>
    <w:rsid w:val="00C83603"/>
    <w:rsid w:val="00C836BA"/>
    <w:rsid w:val="00C8390F"/>
    <w:rsid w:val="00C8397E"/>
    <w:rsid w:val="00C83AE4"/>
    <w:rsid w:val="00C83FDB"/>
    <w:rsid w:val="00C840BD"/>
    <w:rsid w:val="00C84519"/>
    <w:rsid w:val="00C845C1"/>
    <w:rsid w:val="00C84754"/>
    <w:rsid w:val="00C847BB"/>
    <w:rsid w:val="00C847D8"/>
    <w:rsid w:val="00C847FA"/>
    <w:rsid w:val="00C84882"/>
    <w:rsid w:val="00C848BA"/>
    <w:rsid w:val="00C84967"/>
    <w:rsid w:val="00C84F38"/>
    <w:rsid w:val="00C84FED"/>
    <w:rsid w:val="00C85E82"/>
    <w:rsid w:val="00C86167"/>
    <w:rsid w:val="00C8630E"/>
    <w:rsid w:val="00C8647A"/>
    <w:rsid w:val="00C86516"/>
    <w:rsid w:val="00C86641"/>
    <w:rsid w:val="00C86B61"/>
    <w:rsid w:val="00C86D75"/>
    <w:rsid w:val="00C86DE6"/>
    <w:rsid w:val="00C86F04"/>
    <w:rsid w:val="00C87300"/>
    <w:rsid w:val="00C87385"/>
    <w:rsid w:val="00C8740C"/>
    <w:rsid w:val="00C87581"/>
    <w:rsid w:val="00C8777C"/>
    <w:rsid w:val="00C8795D"/>
    <w:rsid w:val="00C87C40"/>
    <w:rsid w:val="00C87F39"/>
    <w:rsid w:val="00C900A1"/>
    <w:rsid w:val="00C90167"/>
    <w:rsid w:val="00C90306"/>
    <w:rsid w:val="00C90357"/>
    <w:rsid w:val="00C904A3"/>
    <w:rsid w:val="00C904E6"/>
    <w:rsid w:val="00C9067B"/>
    <w:rsid w:val="00C907AA"/>
    <w:rsid w:val="00C90816"/>
    <w:rsid w:val="00C90987"/>
    <w:rsid w:val="00C90BBA"/>
    <w:rsid w:val="00C90E5C"/>
    <w:rsid w:val="00C910F8"/>
    <w:rsid w:val="00C912D3"/>
    <w:rsid w:val="00C916E2"/>
    <w:rsid w:val="00C91A42"/>
    <w:rsid w:val="00C92033"/>
    <w:rsid w:val="00C924BB"/>
    <w:rsid w:val="00C926CD"/>
    <w:rsid w:val="00C92BCC"/>
    <w:rsid w:val="00C92DA5"/>
    <w:rsid w:val="00C92E17"/>
    <w:rsid w:val="00C9306B"/>
    <w:rsid w:val="00C931C0"/>
    <w:rsid w:val="00C931D8"/>
    <w:rsid w:val="00C937E0"/>
    <w:rsid w:val="00C93A3A"/>
    <w:rsid w:val="00C93B35"/>
    <w:rsid w:val="00C93F81"/>
    <w:rsid w:val="00C93F94"/>
    <w:rsid w:val="00C9400E"/>
    <w:rsid w:val="00C940F4"/>
    <w:rsid w:val="00C941F8"/>
    <w:rsid w:val="00C9459C"/>
    <w:rsid w:val="00C945F4"/>
    <w:rsid w:val="00C94629"/>
    <w:rsid w:val="00C94844"/>
    <w:rsid w:val="00C94A0D"/>
    <w:rsid w:val="00C94E85"/>
    <w:rsid w:val="00C952A5"/>
    <w:rsid w:val="00C95579"/>
    <w:rsid w:val="00C95590"/>
    <w:rsid w:val="00C959FD"/>
    <w:rsid w:val="00C959FE"/>
    <w:rsid w:val="00C95A03"/>
    <w:rsid w:val="00C95B52"/>
    <w:rsid w:val="00C95C35"/>
    <w:rsid w:val="00C961FA"/>
    <w:rsid w:val="00C96219"/>
    <w:rsid w:val="00C962B4"/>
    <w:rsid w:val="00C963B6"/>
    <w:rsid w:val="00C963C1"/>
    <w:rsid w:val="00C964AA"/>
    <w:rsid w:val="00C96739"/>
    <w:rsid w:val="00C96863"/>
    <w:rsid w:val="00C969B2"/>
    <w:rsid w:val="00C96C0F"/>
    <w:rsid w:val="00C96FF1"/>
    <w:rsid w:val="00C971EA"/>
    <w:rsid w:val="00C976A8"/>
    <w:rsid w:val="00C97831"/>
    <w:rsid w:val="00C97871"/>
    <w:rsid w:val="00C979EE"/>
    <w:rsid w:val="00C97A0F"/>
    <w:rsid w:val="00C97B7C"/>
    <w:rsid w:val="00C97DB8"/>
    <w:rsid w:val="00C97DEC"/>
    <w:rsid w:val="00C97F8B"/>
    <w:rsid w:val="00CA0091"/>
    <w:rsid w:val="00CA0407"/>
    <w:rsid w:val="00CA0595"/>
    <w:rsid w:val="00CA0597"/>
    <w:rsid w:val="00CA0643"/>
    <w:rsid w:val="00CA06FE"/>
    <w:rsid w:val="00CA0A48"/>
    <w:rsid w:val="00CA0B8A"/>
    <w:rsid w:val="00CA0C35"/>
    <w:rsid w:val="00CA0F03"/>
    <w:rsid w:val="00CA0F25"/>
    <w:rsid w:val="00CA0FD6"/>
    <w:rsid w:val="00CA19CC"/>
    <w:rsid w:val="00CA1A3D"/>
    <w:rsid w:val="00CA1BF5"/>
    <w:rsid w:val="00CA1BFA"/>
    <w:rsid w:val="00CA1DF5"/>
    <w:rsid w:val="00CA1FAB"/>
    <w:rsid w:val="00CA2119"/>
    <w:rsid w:val="00CA226A"/>
    <w:rsid w:val="00CA2378"/>
    <w:rsid w:val="00CA2454"/>
    <w:rsid w:val="00CA294B"/>
    <w:rsid w:val="00CA2BA0"/>
    <w:rsid w:val="00CA2C53"/>
    <w:rsid w:val="00CA2E64"/>
    <w:rsid w:val="00CA2E68"/>
    <w:rsid w:val="00CA30AC"/>
    <w:rsid w:val="00CA30B7"/>
    <w:rsid w:val="00CA3102"/>
    <w:rsid w:val="00CA31D3"/>
    <w:rsid w:val="00CA32F1"/>
    <w:rsid w:val="00CA3386"/>
    <w:rsid w:val="00CA34A8"/>
    <w:rsid w:val="00CA365D"/>
    <w:rsid w:val="00CA37F4"/>
    <w:rsid w:val="00CA3A90"/>
    <w:rsid w:val="00CA3BBB"/>
    <w:rsid w:val="00CA45E2"/>
    <w:rsid w:val="00CA45F0"/>
    <w:rsid w:val="00CA46E7"/>
    <w:rsid w:val="00CA48E7"/>
    <w:rsid w:val="00CA4B34"/>
    <w:rsid w:val="00CA558D"/>
    <w:rsid w:val="00CA5788"/>
    <w:rsid w:val="00CA5B34"/>
    <w:rsid w:val="00CA5DC3"/>
    <w:rsid w:val="00CA5E8B"/>
    <w:rsid w:val="00CA61F0"/>
    <w:rsid w:val="00CA6288"/>
    <w:rsid w:val="00CA64A3"/>
    <w:rsid w:val="00CA6571"/>
    <w:rsid w:val="00CA6782"/>
    <w:rsid w:val="00CA6993"/>
    <w:rsid w:val="00CA6AF4"/>
    <w:rsid w:val="00CA6F31"/>
    <w:rsid w:val="00CA71AF"/>
    <w:rsid w:val="00CA71E1"/>
    <w:rsid w:val="00CA735B"/>
    <w:rsid w:val="00CA74E0"/>
    <w:rsid w:val="00CA7591"/>
    <w:rsid w:val="00CA75CB"/>
    <w:rsid w:val="00CA76D9"/>
    <w:rsid w:val="00CA79B7"/>
    <w:rsid w:val="00CA7A77"/>
    <w:rsid w:val="00CA7B39"/>
    <w:rsid w:val="00CA7D4E"/>
    <w:rsid w:val="00CA7E8F"/>
    <w:rsid w:val="00CB0362"/>
    <w:rsid w:val="00CB0743"/>
    <w:rsid w:val="00CB0933"/>
    <w:rsid w:val="00CB094F"/>
    <w:rsid w:val="00CB0DE0"/>
    <w:rsid w:val="00CB102A"/>
    <w:rsid w:val="00CB11CB"/>
    <w:rsid w:val="00CB12E7"/>
    <w:rsid w:val="00CB1493"/>
    <w:rsid w:val="00CB163A"/>
    <w:rsid w:val="00CB1761"/>
    <w:rsid w:val="00CB1891"/>
    <w:rsid w:val="00CB218C"/>
    <w:rsid w:val="00CB22E1"/>
    <w:rsid w:val="00CB23AF"/>
    <w:rsid w:val="00CB2BFB"/>
    <w:rsid w:val="00CB2CD5"/>
    <w:rsid w:val="00CB2F0A"/>
    <w:rsid w:val="00CB3133"/>
    <w:rsid w:val="00CB31B7"/>
    <w:rsid w:val="00CB3206"/>
    <w:rsid w:val="00CB3361"/>
    <w:rsid w:val="00CB337D"/>
    <w:rsid w:val="00CB39D4"/>
    <w:rsid w:val="00CB3C03"/>
    <w:rsid w:val="00CB3CB4"/>
    <w:rsid w:val="00CB3D12"/>
    <w:rsid w:val="00CB3F22"/>
    <w:rsid w:val="00CB4018"/>
    <w:rsid w:val="00CB45E5"/>
    <w:rsid w:val="00CB4ABF"/>
    <w:rsid w:val="00CB4E00"/>
    <w:rsid w:val="00CB4E22"/>
    <w:rsid w:val="00CB51B9"/>
    <w:rsid w:val="00CB54D1"/>
    <w:rsid w:val="00CB55FF"/>
    <w:rsid w:val="00CB5659"/>
    <w:rsid w:val="00CB5926"/>
    <w:rsid w:val="00CB5CAD"/>
    <w:rsid w:val="00CB61B6"/>
    <w:rsid w:val="00CB6E35"/>
    <w:rsid w:val="00CB7316"/>
    <w:rsid w:val="00CB7555"/>
    <w:rsid w:val="00CB7578"/>
    <w:rsid w:val="00CB77F5"/>
    <w:rsid w:val="00CB7A10"/>
    <w:rsid w:val="00CB7E5A"/>
    <w:rsid w:val="00CC001F"/>
    <w:rsid w:val="00CC0170"/>
    <w:rsid w:val="00CC02F2"/>
    <w:rsid w:val="00CC0340"/>
    <w:rsid w:val="00CC0403"/>
    <w:rsid w:val="00CC04ED"/>
    <w:rsid w:val="00CC065F"/>
    <w:rsid w:val="00CC066A"/>
    <w:rsid w:val="00CC084E"/>
    <w:rsid w:val="00CC09D9"/>
    <w:rsid w:val="00CC0BD9"/>
    <w:rsid w:val="00CC0E86"/>
    <w:rsid w:val="00CC0F4C"/>
    <w:rsid w:val="00CC111C"/>
    <w:rsid w:val="00CC113E"/>
    <w:rsid w:val="00CC12B3"/>
    <w:rsid w:val="00CC1413"/>
    <w:rsid w:val="00CC1573"/>
    <w:rsid w:val="00CC18C9"/>
    <w:rsid w:val="00CC1B2D"/>
    <w:rsid w:val="00CC1C0E"/>
    <w:rsid w:val="00CC1E7E"/>
    <w:rsid w:val="00CC1FA7"/>
    <w:rsid w:val="00CC2156"/>
    <w:rsid w:val="00CC2208"/>
    <w:rsid w:val="00CC2333"/>
    <w:rsid w:val="00CC24D0"/>
    <w:rsid w:val="00CC292E"/>
    <w:rsid w:val="00CC2AA8"/>
    <w:rsid w:val="00CC2DB1"/>
    <w:rsid w:val="00CC31B3"/>
    <w:rsid w:val="00CC31DE"/>
    <w:rsid w:val="00CC3C32"/>
    <w:rsid w:val="00CC3F14"/>
    <w:rsid w:val="00CC3F5C"/>
    <w:rsid w:val="00CC40E5"/>
    <w:rsid w:val="00CC40FF"/>
    <w:rsid w:val="00CC41A2"/>
    <w:rsid w:val="00CC41E2"/>
    <w:rsid w:val="00CC46A6"/>
    <w:rsid w:val="00CC46FC"/>
    <w:rsid w:val="00CC4726"/>
    <w:rsid w:val="00CC4B9E"/>
    <w:rsid w:val="00CC545D"/>
    <w:rsid w:val="00CC559C"/>
    <w:rsid w:val="00CC5633"/>
    <w:rsid w:val="00CC57C6"/>
    <w:rsid w:val="00CC5A48"/>
    <w:rsid w:val="00CC5AB7"/>
    <w:rsid w:val="00CC5FA4"/>
    <w:rsid w:val="00CC606F"/>
    <w:rsid w:val="00CC630C"/>
    <w:rsid w:val="00CC6734"/>
    <w:rsid w:val="00CC68EE"/>
    <w:rsid w:val="00CC6A6C"/>
    <w:rsid w:val="00CC6CC7"/>
    <w:rsid w:val="00CC6D08"/>
    <w:rsid w:val="00CC6E0B"/>
    <w:rsid w:val="00CC70A2"/>
    <w:rsid w:val="00CC75A8"/>
    <w:rsid w:val="00CC75B9"/>
    <w:rsid w:val="00CC763E"/>
    <w:rsid w:val="00CC794F"/>
    <w:rsid w:val="00CC7B07"/>
    <w:rsid w:val="00CC7B51"/>
    <w:rsid w:val="00CC7CC6"/>
    <w:rsid w:val="00CC7D01"/>
    <w:rsid w:val="00CC7DB5"/>
    <w:rsid w:val="00CD015D"/>
    <w:rsid w:val="00CD024B"/>
    <w:rsid w:val="00CD036C"/>
    <w:rsid w:val="00CD038A"/>
    <w:rsid w:val="00CD05A5"/>
    <w:rsid w:val="00CD05D6"/>
    <w:rsid w:val="00CD063B"/>
    <w:rsid w:val="00CD0784"/>
    <w:rsid w:val="00CD083E"/>
    <w:rsid w:val="00CD0C5B"/>
    <w:rsid w:val="00CD0D9F"/>
    <w:rsid w:val="00CD0EEC"/>
    <w:rsid w:val="00CD14A0"/>
    <w:rsid w:val="00CD157B"/>
    <w:rsid w:val="00CD16B5"/>
    <w:rsid w:val="00CD1992"/>
    <w:rsid w:val="00CD1A2F"/>
    <w:rsid w:val="00CD1BB6"/>
    <w:rsid w:val="00CD1C60"/>
    <w:rsid w:val="00CD1EFE"/>
    <w:rsid w:val="00CD2081"/>
    <w:rsid w:val="00CD2365"/>
    <w:rsid w:val="00CD2834"/>
    <w:rsid w:val="00CD2AEE"/>
    <w:rsid w:val="00CD2BF8"/>
    <w:rsid w:val="00CD2C3B"/>
    <w:rsid w:val="00CD2DE4"/>
    <w:rsid w:val="00CD2FD0"/>
    <w:rsid w:val="00CD3019"/>
    <w:rsid w:val="00CD303E"/>
    <w:rsid w:val="00CD3100"/>
    <w:rsid w:val="00CD3149"/>
    <w:rsid w:val="00CD34D3"/>
    <w:rsid w:val="00CD36D0"/>
    <w:rsid w:val="00CD3839"/>
    <w:rsid w:val="00CD3943"/>
    <w:rsid w:val="00CD3A41"/>
    <w:rsid w:val="00CD3AEB"/>
    <w:rsid w:val="00CD3F28"/>
    <w:rsid w:val="00CD3F42"/>
    <w:rsid w:val="00CD3FC3"/>
    <w:rsid w:val="00CD40F4"/>
    <w:rsid w:val="00CD456C"/>
    <w:rsid w:val="00CD45F6"/>
    <w:rsid w:val="00CD4600"/>
    <w:rsid w:val="00CD46A5"/>
    <w:rsid w:val="00CD4A96"/>
    <w:rsid w:val="00CD4C82"/>
    <w:rsid w:val="00CD516F"/>
    <w:rsid w:val="00CD51BB"/>
    <w:rsid w:val="00CD5378"/>
    <w:rsid w:val="00CD577E"/>
    <w:rsid w:val="00CD589C"/>
    <w:rsid w:val="00CD5961"/>
    <w:rsid w:val="00CD5962"/>
    <w:rsid w:val="00CD5CA5"/>
    <w:rsid w:val="00CD643F"/>
    <w:rsid w:val="00CD6538"/>
    <w:rsid w:val="00CD6C51"/>
    <w:rsid w:val="00CD6FB4"/>
    <w:rsid w:val="00CD7026"/>
    <w:rsid w:val="00CD7097"/>
    <w:rsid w:val="00CD728F"/>
    <w:rsid w:val="00CD73C1"/>
    <w:rsid w:val="00CD7884"/>
    <w:rsid w:val="00CD7A11"/>
    <w:rsid w:val="00CD7C5B"/>
    <w:rsid w:val="00CD7E51"/>
    <w:rsid w:val="00CD7E93"/>
    <w:rsid w:val="00CD7ED1"/>
    <w:rsid w:val="00CE00C6"/>
    <w:rsid w:val="00CE0671"/>
    <w:rsid w:val="00CE0AEB"/>
    <w:rsid w:val="00CE0C94"/>
    <w:rsid w:val="00CE0D01"/>
    <w:rsid w:val="00CE0E0D"/>
    <w:rsid w:val="00CE1402"/>
    <w:rsid w:val="00CE156E"/>
    <w:rsid w:val="00CE1DB4"/>
    <w:rsid w:val="00CE1ED6"/>
    <w:rsid w:val="00CE24F9"/>
    <w:rsid w:val="00CE25E3"/>
    <w:rsid w:val="00CE2825"/>
    <w:rsid w:val="00CE2852"/>
    <w:rsid w:val="00CE2BB8"/>
    <w:rsid w:val="00CE2C1B"/>
    <w:rsid w:val="00CE3086"/>
    <w:rsid w:val="00CE3200"/>
    <w:rsid w:val="00CE33DF"/>
    <w:rsid w:val="00CE37B2"/>
    <w:rsid w:val="00CE37DC"/>
    <w:rsid w:val="00CE3861"/>
    <w:rsid w:val="00CE3DFD"/>
    <w:rsid w:val="00CE3EFE"/>
    <w:rsid w:val="00CE40E2"/>
    <w:rsid w:val="00CE42B8"/>
    <w:rsid w:val="00CE42F4"/>
    <w:rsid w:val="00CE435D"/>
    <w:rsid w:val="00CE4474"/>
    <w:rsid w:val="00CE493F"/>
    <w:rsid w:val="00CE4969"/>
    <w:rsid w:val="00CE4A19"/>
    <w:rsid w:val="00CE4A5D"/>
    <w:rsid w:val="00CE4B87"/>
    <w:rsid w:val="00CE4C6C"/>
    <w:rsid w:val="00CE4CE1"/>
    <w:rsid w:val="00CE4DC6"/>
    <w:rsid w:val="00CE4FE9"/>
    <w:rsid w:val="00CE560C"/>
    <w:rsid w:val="00CE5644"/>
    <w:rsid w:val="00CE57DA"/>
    <w:rsid w:val="00CE5820"/>
    <w:rsid w:val="00CE5A43"/>
    <w:rsid w:val="00CE5ABF"/>
    <w:rsid w:val="00CE5B07"/>
    <w:rsid w:val="00CE5BC8"/>
    <w:rsid w:val="00CE5D3E"/>
    <w:rsid w:val="00CE5FBE"/>
    <w:rsid w:val="00CE6019"/>
    <w:rsid w:val="00CE6099"/>
    <w:rsid w:val="00CE63F4"/>
    <w:rsid w:val="00CE66FC"/>
    <w:rsid w:val="00CE68C1"/>
    <w:rsid w:val="00CE6AB2"/>
    <w:rsid w:val="00CE6B2C"/>
    <w:rsid w:val="00CE6D2D"/>
    <w:rsid w:val="00CE6DFB"/>
    <w:rsid w:val="00CE700D"/>
    <w:rsid w:val="00CE722D"/>
    <w:rsid w:val="00CE72E1"/>
    <w:rsid w:val="00CE73D9"/>
    <w:rsid w:val="00CE742A"/>
    <w:rsid w:val="00CE762B"/>
    <w:rsid w:val="00CE79BA"/>
    <w:rsid w:val="00CE7CF8"/>
    <w:rsid w:val="00CE7E0D"/>
    <w:rsid w:val="00CF01F3"/>
    <w:rsid w:val="00CF05C2"/>
    <w:rsid w:val="00CF0706"/>
    <w:rsid w:val="00CF090E"/>
    <w:rsid w:val="00CF0920"/>
    <w:rsid w:val="00CF0A26"/>
    <w:rsid w:val="00CF0BD9"/>
    <w:rsid w:val="00CF0DA1"/>
    <w:rsid w:val="00CF100E"/>
    <w:rsid w:val="00CF1148"/>
    <w:rsid w:val="00CF1250"/>
    <w:rsid w:val="00CF16A1"/>
    <w:rsid w:val="00CF1778"/>
    <w:rsid w:val="00CF1CB2"/>
    <w:rsid w:val="00CF202E"/>
    <w:rsid w:val="00CF231E"/>
    <w:rsid w:val="00CF270D"/>
    <w:rsid w:val="00CF2747"/>
    <w:rsid w:val="00CF2828"/>
    <w:rsid w:val="00CF2B7C"/>
    <w:rsid w:val="00CF2F5C"/>
    <w:rsid w:val="00CF3020"/>
    <w:rsid w:val="00CF3278"/>
    <w:rsid w:val="00CF346F"/>
    <w:rsid w:val="00CF35A9"/>
    <w:rsid w:val="00CF3A3C"/>
    <w:rsid w:val="00CF3D1D"/>
    <w:rsid w:val="00CF3F38"/>
    <w:rsid w:val="00CF40EF"/>
    <w:rsid w:val="00CF4175"/>
    <w:rsid w:val="00CF429A"/>
    <w:rsid w:val="00CF42EC"/>
    <w:rsid w:val="00CF4BAF"/>
    <w:rsid w:val="00CF4D17"/>
    <w:rsid w:val="00CF4D45"/>
    <w:rsid w:val="00CF4E3E"/>
    <w:rsid w:val="00CF5315"/>
    <w:rsid w:val="00CF54B4"/>
    <w:rsid w:val="00CF5751"/>
    <w:rsid w:val="00CF5822"/>
    <w:rsid w:val="00CF58C3"/>
    <w:rsid w:val="00CF58FE"/>
    <w:rsid w:val="00CF5943"/>
    <w:rsid w:val="00CF5A54"/>
    <w:rsid w:val="00CF5D07"/>
    <w:rsid w:val="00CF5D42"/>
    <w:rsid w:val="00CF5DCC"/>
    <w:rsid w:val="00CF5F17"/>
    <w:rsid w:val="00CF5FA8"/>
    <w:rsid w:val="00CF60B8"/>
    <w:rsid w:val="00CF6286"/>
    <w:rsid w:val="00CF62B7"/>
    <w:rsid w:val="00CF6372"/>
    <w:rsid w:val="00CF6900"/>
    <w:rsid w:val="00CF696B"/>
    <w:rsid w:val="00CF6A35"/>
    <w:rsid w:val="00CF6A86"/>
    <w:rsid w:val="00CF759C"/>
    <w:rsid w:val="00CF7607"/>
    <w:rsid w:val="00CF77E6"/>
    <w:rsid w:val="00CF79C1"/>
    <w:rsid w:val="00CF79FB"/>
    <w:rsid w:val="00CF7BB2"/>
    <w:rsid w:val="00CF7C18"/>
    <w:rsid w:val="00CF7DA3"/>
    <w:rsid w:val="00D007AD"/>
    <w:rsid w:val="00D009C0"/>
    <w:rsid w:val="00D00CB1"/>
    <w:rsid w:val="00D00EEB"/>
    <w:rsid w:val="00D00FD6"/>
    <w:rsid w:val="00D01262"/>
    <w:rsid w:val="00D012D2"/>
    <w:rsid w:val="00D01397"/>
    <w:rsid w:val="00D01690"/>
    <w:rsid w:val="00D01B54"/>
    <w:rsid w:val="00D01BF9"/>
    <w:rsid w:val="00D01E4F"/>
    <w:rsid w:val="00D01FA6"/>
    <w:rsid w:val="00D0206E"/>
    <w:rsid w:val="00D0210F"/>
    <w:rsid w:val="00D02608"/>
    <w:rsid w:val="00D02675"/>
    <w:rsid w:val="00D02C69"/>
    <w:rsid w:val="00D02C89"/>
    <w:rsid w:val="00D02D95"/>
    <w:rsid w:val="00D02F55"/>
    <w:rsid w:val="00D0304D"/>
    <w:rsid w:val="00D0323C"/>
    <w:rsid w:val="00D035F3"/>
    <w:rsid w:val="00D03FC6"/>
    <w:rsid w:val="00D04020"/>
    <w:rsid w:val="00D04046"/>
    <w:rsid w:val="00D0409D"/>
    <w:rsid w:val="00D04112"/>
    <w:rsid w:val="00D04855"/>
    <w:rsid w:val="00D04867"/>
    <w:rsid w:val="00D048E3"/>
    <w:rsid w:val="00D049BD"/>
    <w:rsid w:val="00D04E42"/>
    <w:rsid w:val="00D04F50"/>
    <w:rsid w:val="00D05169"/>
    <w:rsid w:val="00D0574A"/>
    <w:rsid w:val="00D05868"/>
    <w:rsid w:val="00D05A14"/>
    <w:rsid w:val="00D05B8D"/>
    <w:rsid w:val="00D05BC2"/>
    <w:rsid w:val="00D05CFB"/>
    <w:rsid w:val="00D05EEB"/>
    <w:rsid w:val="00D05F16"/>
    <w:rsid w:val="00D06726"/>
    <w:rsid w:val="00D06751"/>
    <w:rsid w:val="00D06830"/>
    <w:rsid w:val="00D06AA7"/>
    <w:rsid w:val="00D06BA3"/>
    <w:rsid w:val="00D07203"/>
    <w:rsid w:val="00D07387"/>
    <w:rsid w:val="00D07400"/>
    <w:rsid w:val="00D07585"/>
    <w:rsid w:val="00D075C2"/>
    <w:rsid w:val="00D077E7"/>
    <w:rsid w:val="00D078FA"/>
    <w:rsid w:val="00D07A63"/>
    <w:rsid w:val="00D07EB7"/>
    <w:rsid w:val="00D100CD"/>
    <w:rsid w:val="00D10287"/>
    <w:rsid w:val="00D10637"/>
    <w:rsid w:val="00D108E0"/>
    <w:rsid w:val="00D10CCF"/>
    <w:rsid w:val="00D10FB9"/>
    <w:rsid w:val="00D110AF"/>
    <w:rsid w:val="00D11532"/>
    <w:rsid w:val="00D1183D"/>
    <w:rsid w:val="00D11A9C"/>
    <w:rsid w:val="00D11AA3"/>
    <w:rsid w:val="00D11AC3"/>
    <w:rsid w:val="00D12027"/>
    <w:rsid w:val="00D12095"/>
    <w:rsid w:val="00D120FF"/>
    <w:rsid w:val="00D121B1"/>
    <w:rsid w:val="00D122DF"/>
    <w:rsid w:val="00D123C8"/>
    <w:rsid w:val="00D1241B"/>
    <w:rsid w:val="00D12A06"/>
    <w:rsid w:val="00D12AC5"/>
    <w:rsid w:val="00D12B7A"/>
    <w:rsid w:val="00D12B8D"/>
    <w:rsid w:val="00D12C1F"/>
    <w:rsid w:val="00D12EA6"/>
    <w:rsid w:val="00D12ED5"/>
    <w:rsid w:val="00D12F84"/>
    <w:rsid w:val="00D13024"/>
    <w:rsid w:val="00D13124"/>
    <w:rsid w:val="00D13137"/>
    <w:rsid w:val="00D13148"/>
    <w:rsid w:val="00D131F5"/>
    <w:rsid w:val="00D13553"/>
    <w:rsid w:val="00D13776"/>
    <w:rsid w:val="00D137CE"/>
    <w:rsid w:val="00D13804"/>
    <w:rsid w:val="00D13A82"/>
    <w:rsid w:val="00D13B54"/>
    <w:rsid w:val="00D13C97"/>
    <w:rsid w:val="00D14157"/>
    <w:rsid w:val="00D144AE"/>
    <w:rsid w:val="00D1499E"/>
    <w:rsid w:val="00D15025"/>
    <w:rsid w:val="00D1503C"/>
    <w:rsid w:val="00D1538C"/>
    <w:rsid w:val="00D15428"/>
    <w:rsid w:val="00D15490"/>
    <w:rsid w:val="00D1574C"/>
    <w:rsid w:val="00D15798"/>
    <w:rsid w:val="00D158CC"/>
    <w:rsid w:val="00D1595C"/>
    <w:rsid w:val="00D15A0F"/>
    <w:rsid w:val="00D15B45"/>
    <w:rsid w:val="00D15EA5"/>
    <w:rsid w:val="00D15FD1"/>
    <w:rsid w:val="00D165ED"/>
    <w:rsid w:val="00D16A49"/>
    <w:rsid w:val="00D16E02"/>
    <w:rsid w:val="00D16E74"/>
    <w:rsid w:val="00D1719D"/>
    <w:rsid w:val="00D17349"/>
    <w:rsid w:val="00D174E2"/>
    <w:rsid w:val="00D176F9"/>
    <w:rsid w:val="00D17CDB"/>
    <w:rsid w:val="00D17F89"/>
    <w:rsid w:val="00D1BE4C"/>
    <w:rsid w:val="00D20376"/>
    <w:rsid w:val="00D203D2"/>
    <w:rsid w:val="00D20671"/>
    <w:rsid w:val="00D206DD"/>
    <w:rsid w:val="00D207AB"/>
    <w:rsid w:val="00D20A53"/>
    <w:rsid w:val="00D21008"/>
    <w:rsid w:val="00D215DE"/>
    <w:rsid w:val="00D21666"/>
    <w:rsid w:val="00D21812"/>
    <w:rsid w:val="00D21B52"/>
    <w:rsid w:val="00D2215C"/>
    <w:rsid w:val="00D22404"/>
    <w:rsid w:val="00D224CF"/>
    <w:rsid w:val="00D2282E"/>
    <w:rsid w:val="00D22981"/>
    <w:rsid w:val="00D229A4"/>
    <w:rsid w:val="00D22E4F"/>
    <w:rsid w:val="00D2321D"/>
    <w:rsid w:val="00D2329D"/>
    <w:rsid w:val="00D233EC"/>
    <w:rsid w:val="00D23523"/>
    <w:rsid w:val="00D23787"/>
    <w:rsid w:val="00D237E6"/>
    <w:rsid w:val="00D2396F"/>
    <w:rsid w:val="00D23984"/>
    <w:rsid w:val="00D23CF6"/>
    <w:rsid w:val="00D23F13"/>
    <w:rsid w:val="00D240AB"/>
    <w:rsid w:val="00D2427A"/>
    <w:rsid w:val="00D24464"/>
    <w:rsid w:val="00D24A80"/>
    <w:rsid w:val="00D24DB4"/>
    <w:rsid w:val="00D251A9"/>
    <w:rsid w:val="00D251FD"/>
    <w:rsid w:val="00D25287"/>
    <w:rsid w:val="00D2590D"/>
    <w:rsid w:val="00D25D0D"/>
    <w:rsid w:val="00D25E37"/>
    <w:rsid w:val="00D2618B"/>
    <w:rsid w:val="00D2620F"/>
    <w:rsid w:val="00D2621B"/>
    <w:rsid w:val="00D2641C"/>
    <w:rsid w:val="00D26570"/>
    <w:rsid w:val="00D2670A"/>
    <w:rsid w:val="00D26737"/>
    <w:rsid w:val="00D267BF"/>
    <w:rsid w:val="00D267D0"/>
    <w:rsid w:val="00D26E53"/>
    <w:rsid w:val="00D26EF2"/>
    <w:rsid w:val="00D27177"/>
    <w:rsid w:val="00D271E5"/>
    <w:rsid w:val="00D272B2"/>
    <w:rsid w:val="00D272CF"/>
    <w:rsid w:val="00D27319"/>
    <w:rsid w:val="00D279B5"/>
    <w:rsid w:val="00D27A13"/>
    <w:rsid w:val="00D27BF3"/>
    <w:rsid w:val="00D30018"/>
    <w:rsid w:val="00D30075"/>
    <w:rsid w:val="00D30268"/>
    <w:rsid w:val="00D30497"/>
    <w:rsid w:val="00D30819"/>
    <w:rsid w:val="00D308F0"/>
    <w:rsid w:val="00D30A1F"/>
    <w:rsid w:val="00D30AFF"/>
    <w:rsid w:val="00D30F2D"/>
    <w:rsid w:val="00D314BE"/>
    <w:rsid w:val="00D3199A"/>
    <w:rsid w:val="00D31AE2"/>
    <w:rsid w:val="00D31AFC"/>
    <w:rsid w:val="00D32033"/>
    <w:rsid w:val="00D32450"/>
    <w:rsid w:val="00D324AB"/>
    <w:rsid w:val="00D3295B"/>
    <w:rsid w:val="00D331D4"/>
    <w:rsid w:val="00D33289"/>
    <w:rsid w:val="00D3329C"/>
    <w:rsid w:val="00D333AD"/>
    <w:rsid w:val="00D333B0"/>
    <w:rsid w:val="00D33449"/>
    <w:rsid w:val="00D336E9"/>
    <w:rsid w:val="00D336F9"/>
    <w:rsid w:val="00D34485"/>
    <w:rsid w:val="00D3449D"/>
    <w:rsid w:val="00D345BA"/>
    <w:rsid w:val="00D345C3"/>
    <w:rsid w:val="00D3463A"/>
    <w:rsid w:val="00D34A60"/>
    <w:rsid w:val="00D34CAA"/>
    <w:rsid w:val="00D35598"/>
    <w:rsid w:val="00D35640"/>
    <w:rsid w:val="00D35985"/>
    <w:rsid w:val="00D35BBD"/>
    <w:rsid w:val="00D35BC8"/>
    <w:rsid w:val="00D360C7"/>
    <w:rsid w:val="00D362DE"/>
    <w:rsid w:val="00D3656F"/>
    <w:rsid w:val="00D365CC"/>
    <w:rsid w:val="00D3669C"/>
    <w:rsid w:val="00D367C8"/>
    <w:rsid w:val="00D36A95"/>
    <w:rsid w:val="00D36D93"/>
    <w:rsid w:val="00D36F15"/>
    <w:rsid w:val="00D375C8"/>
    <w:rsid w:val="00D37D0F"/>
    <w:rsid w:val="00D40085"/>
    <w:rsid w:val="00D40280"/>
    <w:rsid w:val="00D402CC"/>
    <w:rsid w:val="00D407AC"/>
    <w:rsid w:val="00D407E4"/>
    <w:rsid w:val="00D409EB"/>
    <w:rsid w:val="00D40A74"/>
    <w:rsid w:val="00D40B1F"/>
    <w:rsid w:val="00D40CC2"/>
    <w:rsid w:val="00D40D70"/>
    <w:rsid w:val="00D40D8F"/>
    <w:rsid w:val="00D411D7"/>
    <w:rsid w:val="00D41663"/>
    <w:rsid w:val="00D416BE"/>
    <w:rsid w:val="00D41724"/>
    <w:rsid w:val="00D420D3"/>
    <w:rsid w:val="00D42208"/>
    <w:rsid w:val="00D4242C"/>
    <w:rsid w:val="00D4248D"/>
    <w:rsid w:val="00D424AE"/>
    <w:rsid w:val="00D42B03"/>
    <w:rsid w:val="00D42BBE"/>
    <w:rsid w:val="00D42CBD"/>
    <w:rsid w:val="00D42CFD"/>
    <w:rsid w:val="00D42EE7"/>
    <w:rsid w:val="00D43053"/>
    <w:rsid w:val="00D4306B"/>
    <w:rsid w:val="00D43599"/>
    <w:rsid w:val="00D437EF"/>
    <w:rsid w:val="00D43985"/>
    <w:rsid w:val="00D43D10"/>
    <w:rsid w:val="00D43E87"/>
    <w:rsid w:val="00D43EEB"/>
    <w:rsid w:val="00D44428"/>
    <w:rsid w:val="00D44723"/>
    <w:rsid w:val="00D4479D"/>
    <w:rsid w:val="00D44D59"/>
    <w:rsid w:val="00D44EAD"/>
    <w:rsid w:val="00D4525D"/>
    <w:rsid w:val="00D45479"/>
    <w:rsid w:val="00D45815"/>
    <w:rsid w:val="00D458B7"/>
    <w:rsid w:val="00D459A4"/>
    <w:rsid w:val="00D45E0D"/>
    <w:rsid w:val="00D45FE2"/>
    <w:rsid w:val="00D46335"/>
    <w:rsid w:val="00D4671B"/>
    <w:rsid w:val="00D4686F"/>
    <w:rsid w:val="00D4694B"/>
    <w:rsid w:val="00D46ADC"/>
    <w:rsid w:val="00D46FF7"/>
    <w:rsid w:val="00D4710B"/>
    <w:rsid w:val="00D471B5"/>
    <w:rsid w:val="00D476D5"/>
    <w:rsid w:val="00D479E9"/>
    <w:rsid w:val="00D47E5F"/>
    <w:rsid w:val="00D47F5D"/>
    <w:rsid w:val="00D500A9"/>
    <w:rsid w:val="00D500D3"/>
    <w:rsid w:val="00D5042F"/>
    <w:rsid w:val="00D5048B"/>
    <w:rsid w:val="00D50585"/>
    <w:rsid w:val="00D506BF"/>
    <w:rsid w:val="00D50CB7"/>
    <w:rsid w:val="00D517A7"/>
    <w:rsid w:val="00D5184A"/>
    <w:rsid w:val="00D518E6"/>
    <w:rsid w:val="00D5197B"/>
    <w:rsid w:val="00D51E2C"/>
    <w:rsid w:val="00D51E59"/>
    <w:rsid w:val="00D52009"/>
    <w:rsid w:val="00D521AB"/>
    <w:rsid w:val="00D52255"/>
    <w:rsid w:val="00D52305"/>
    <w:rsid w:val="00D52385"/>
    <w:rsid w:val="00D524D5"/>
    <w:rsid w:val="00D5294D"/>
    <w:rsid w:val="00D529CE"/>
    <w:rsid w:val="00D52C2B"/>
    <w:rsid w:val="00D52C39"/>
    <w:rsid w:val="00D52C57"/>
    <w:rsid w:val="00D52C9B"/>
    <w:rsid w:val="00D52CB8"/>
    <w:rsid w:val="00D531B1"/>
    <w:rsid w:val="00D53546"/>
    <w:rsid w:val="00D538E3"/>
    <w:rsid w:val="00D539F2"/>
    <w:rsid w:val="00D53BEF"/>
    <w:rsid w:val="00D53BF3"/>
    <w:rsid w:val="00D53CFA"/>
    <w:rsid w:val="00D53EC4"/>
    <w:rsid w:val="00D542A7"/>
    <w:rsid w:val="00D54326"/>
    <w:rsid w:val="00D544FF"/>
    <w:rsid w:val="00D548EB"/>
    <w:rsid w:val="00D54DD2"/>
    <w:rsid w:val="00D55048"/>
    <w:rsid w:val="00D55470"/>
    <w:rsid w:val="00D554D0"/>
    <w:rsid w:val="00D5566E"/>
    <w:rsid w:val="00D556DC"/>
    <w:rsid w:val="00D55994"/>
    <w:rsid w:val="00D55DCD"/>
    <w:rsid w:val="00D55EDF"/>
    <w:rsid w:val="00D56028"/>
    <w:rsid w:val="00D56066"/>
    <w:rsid w:val="00D561F6"/>
    <w:rsid w:val="00D56211"/>
    <w:rsid w:val="00D562EF"/>
    <w:rsid w:val="00D56403"/>
    <w:rsid w:val="00D56441"/>
    <w:rsid w:val="00D5675D"/>
    <w:rsid w:val="00D56942"/>
    <w:rsid w:val="00D56B43"/>
    <w:rsid w:val="00D56B9A"/>
    <w:rsid w:val="00D56F1C"/>
    <w:rsid w:val="00D570AD"/>
    <w:rsid w:val="00D570E3"/>
    <w:rsid w:val="00D57128"/>
    <w:rsid w:val="00D5772F"/>
    <w:rsid w:val="00D5795C"/>
    <w:rsid w:val="00D579B4"/>
    <w:rsid w:val="00D57A48"/>
    <w:rsid w:val="00D57A8D"/>
    <w:rsid w:val="00D57DDF"/>
    <w:rsid w:val="00D57EC2"/>
    <w:rsid w:val="00D604F1"/>
    <w:rsid w:val="00D60604"/>
    <w:rsid w:val="00D60645"/>
    <w:rsid w:val="00D60677"/>
    <w:rsid w:val="00D60A67"/>
    <w:rsid w:val="00D60E35"/>
    <w:rsid w:val="00D611AE"/>
    <w:rsid w:val="00D612E3"/>
    <w:rsid w:val="00D61B69"/>
    <w:rsid w:val="00D61FAE"/>
    <w:rsid w:val="00D6253D"/>
    <w:rsid w:val="00D6289B"/>
    <w:rsid w:val="00D62D22"/>
    <w:rsid w:val="00D62EEE"/>
    <w:rsid w:val="00D63133"/>
    <w:rsid w:val="00D63520"/>
    <w:rsid w:val="00D635C2"/>
    <w:rsid w:val="00D63743"/>
    <w:rsid w:val="00D63896"/>
    <w:rsid w:val="00D6390E"/>
    <w:rsid w:val="00D63AEE"/>
    <w:rsid w:val="00D63D65"/>
    <w:rsid w:val="00D63D9C"/>
    <w:rsid w:val="00D63EFE"/>
    <w:rsid w:val="00D6454B"/>
    <w:rsid w:val="00D6471F"/>
    <w:rsid w:val="00D648C6"/>
    <w:rsid w:val="00D64A03"/>
    <w:rsid w:val="00D64ADC"/>
    <w:rsid w:val="00D64C4D"/>
    <w:rsid w:val="00D64C63"/>
    <w:rsid w:val="00D64CCF"/>
    <w:rsid w:val="00D64F58"/>
    <w:rsid w:val="00D64FE0"/>
    <w:rsid w:val="00D65054"/>
    <w:rsid w:val="00D65129"/>
    <w:rsid w:val="00D653D3"/>
    <w:rsid w:val="00D654BD"/>
    <w:rsid w:val="00D65AF7"/>
    <w:rsid w:val="00D65B15"/>
    <w:rsid w:val="00D65BEB"/>
    <w:rsid w:val="00D65C4A"/>
    <w:rsid w:val="00D65D8A"/>
    <w:rsid w:val="00D65E1B"/>
    <w:rsid w:val="00D65EF2"/>
    <w:rsid w:val="00D6600F"/>
    <w:rsid w:val="00D665EE"/>
    <w:rsid w:val="00D66664"/>
    <w:rsid w:val="00D66682"/>
    <w:rsid w:val="00D6680B"/>
    <w:rsid w:val="00D67144"/>
    <w:rsid w:val="00D672B4"/>
    <w:rsid w:val="00D673A4"/>
    <w:rsid w:val="00D67C7F"/>
    <w:rsid w:val="00D67DFC"/>
    <w:rsid w:val="00D70857"/>
    <w:rsid w:val="00D70B45"/>
    <w:rsid w:val="00D70B8E"/>
    <w:rsid w:val="00D70BFC"/>
    <w:rsid w:val="00D70C2D"/>
    <w:rsid w:val="00D70DCB"/>
    <w:rsid w:val="00D71055"/>
    <w:rsid w:val="00D714BA"/>
    <w:rsid w:val="00D7160C"/>
    <w:rsid w:val="00D716F8"/>
    <w:rsid w:val="00D71766"/>
    <w:rsid w:val="00D71872"/>
    <w:rsid w:val="00D719F8"/>
    <w:rsid w:val="00D71A46"/>
    <w:rsid w:val="00D71AE2"/>
    <w:rsid w:val="00D71D25"/>
    <w:rsid w:val="00D71DCF"/>
    <w:rsid w:val="00D720C8"/>
    <w:rsid w:val="00D725F5"/>
    <w:rsid w:val="00D72746"/>
    <w:rsid w:val="00D7293C"/>
    <w:rsid w:val="00D72CD7"/>
    <w:rsid w:val="00D72D8E"/>
    <w:rsid w:val="00D72DAB"/>
    <w:rsid w:val="00D737CE"/>
    <w:rsid w:val="00D739C2"/>
    <w:rsid w:val="00D741BC"/>
    <w:rsid w:val="00D7446D"/>
    <w:rsid w:val="00D74495"/>
    <w:rsid w:val="00D744BA"/>
    <w:rsid w:val="00D7467B"/>
    <w:rsid w:val="00D7477B"/>
    <w:rsid w:val="00D7487A"/>
    <w:rsid w:val="00D74981"/>
    <w:rsid w:val="00D749A4"/>
    <w:rsid w:val="00D74AE4"/>
    <w:rsid w:val="00D74EC6"/>
    <w:rsid w:val="00D75074"/>
    <w:rsid w:val="00D75400"/>
    <w:rsid w:val="00D7555B"/>
    <w:rsid w:val="00D75628"/>
    <w:rsid w:val="00D7577D"/>
    <w:rsid w:val="00D75871"/>
    <w:rsid w:val="00D75F0D"/>
    <w:rsid w:val="00D760E2"/>
    <w:rsid w:val="00D760F3"/>
    <w:rsid w:val="00D763C9"/>
    <w:rsid w:val="00D766A6"/>
    <w:rsid w:val="00D76A0E"/>
    <w:rsid w:val="00D76E95"/>
    <w:rsid w:val="00D76F8D"/>
    <w:rsid w:val="00D770CB"/>
    <w:rsid w:val="00D77246"/>
    <w:rsid w:val="00D77300"/>
    <w:rsid w:val="00D77346"/>
    <w:rsid w:val="00D77486"/>
    <w:rsid w:val="00D774C9"/>
    <w:rsid w:val="00D778A4"/>
    <w:rsid w:val="00D778D1"/>
    <w:rsid w:val="00D77AF6"/>
    <w:rsid w:val="00D800CD"/>
    <w:rsid w:val="00D801A0"/>
    <w:rsid w:val="00D80563"/>
    <w:rsid w:val="00D80589"/>
    <w:rsid w:val="00D80881"/>
    <w:rsid w:val="00D80A26"/>
    <w:rsid w:val="00D80C7B"/>
    <w:rsid w:val="00D80E3C"/>
    <w:rsid w:val="00D80F1E"/>
    <w:rsid w:val="00D810A5"/>
    <w:rsid w:val="00D8111B"/>
    <w:rsid w:val="00D811CF"/>
    <w:rsid w:val="00D812DC"/>
    <w:rsid w:val="00D813C6"/>
    <w:rsid w:val="00D813D4"/>
    <w:rsid w:val="00D8163B"/>
    <w:rsid w:val="00D817FE"/>
    <w:rsid w:val="00D81AD2"/>
    <w:rsid w:val="00D81D10"/>
    <w:rsid w:val="00D81F03"/>
    <w:rsid w:val="00D825FD"/>
    <w:rsid w:val="00D826CD"/>
    <w:rsid w:val="00D826EE"/>
    <w:rsid w:val="00D82749"/>
    <w:rsid w:val="00D82CD0"/>
    <w:rsid w:val="00D82F2A"/>
    <w:rsid w:val="00D82F70"/>
    <w:rsid w:val="00D8331E"/>
    <w:rsid w:val="00D83545"/>
    <w:rsid w:val="00D83736"/>
    <w:rsid w:val="00D8387E"/>
    <w:rsid w:val="00D8446A"/>
    <w:rsid w:val="00D845EF"/>
    <w:rsid w:val="00D845F5"/>
    <w:rsid w:val="00D84696"/>
    <w:rsid w:val="00D84742"/>
    <w:rsid w:val="00D847FF"/>
    <w:rsid w:val="00D84975"/>
    <w:rsid w:val="00D84DAD"/>
    <w:rsid w:val="00D8550D"/>
    <w:rsid w:val="00D85B09"/>
    <w:rsid w:val="00D85BC4"/>
    <w:rsid w:val="00D85D15"/>
    <w:rsid w:val="00D860C5"/>
    <w:rsid w:val="00D86678"/>
    <w:rsid w:val="00D86687"/>
    <w:rsid w:val="00D86759"/>
    <w:rsid w:val="00D86E54"/>
    <w:rsid w:val="00D86FED"/>
    <w:rsid w:val="00D87025"/>
    <w:rsid w:val="00D870B7"/>
    <w:rsid w:val="00D8718D"/>
    <w:rsid w:val="00D87471"/>
    <w:rsid w:val="00D87845"/>
    <w:rsid w:val="00D878A1"/>
    <w:rsid w:val="00D87AA8"/>
    <w:rsid w:val="00D87DF9"/>
    <w:rsid w:val="00D87E90"/>
    <w:rsid w:val="00D87F1F"/>
    <w:rsid w:val="00D9090A"/>
    <w:rsid w:val="00D90C2C"/>
    <w:rsid w:val="00D9124E"/>
    <w:rsid w:val="00D9145B"/>
    <w:rsid w:val="00D91544"/>
    <w:rsid w:val="00D91569"/>
    <w:rsid w:val="00D9170A"/>
    <w:rsid w:val="00D91996"/>
    <w:rsid w:val="00D91BB1"/>
    <w:rsid w:val="00D91D02"/>
    <w:rsid w:val="00D92169"/>
    <w:rsid w:val="00D921F7"/>
    <w:rsid w:val="00D92210"/>
    <w:rsid w:val="00D922BB"/>
    <w:rsid w:val="00D92630"/>
    <w:rsid w:val="00D9276B"/>
    <w:rsid w:val="00D9283E"/>
    <w:rsid w:val="00D92D0B"/>
    <w:rsid w:val="00D93252"/>
    <w:rsid w:val="00D938C3"/>
    <w:rsid w:val="00D93902"/>
    <w:rsid w:val="00D93DD4"/>
    <w:rsid w:val="00D93EFD"/>
    <w:rsid w:val="00D9421E"/>
    <w:rsid w:val="00D94466"/>
    <w:rsid w:val="00D944F0"/>
    <w:rsid w:val="00D94560"/>
    <w:rsid w:val="00D94B21"/>
    <w:rsid w:val="00D94D40"/>
    <w:rsid w:val="00D94E12"/>
    <w:rsid w:val="00D94EBC"/>
    <w:rsid w:val="00D94FFF"/>
    <w:rsid w:val="00D9520E"/>
    <w:rsid w:val="00D952AB"/>
    <w:rsid w:val="00D952BF"/>
    <w:rsid w:val="00D953A5"/>
    <w:rsid w:val="00D9562C"/>
    <w:rsid w:val="00D95814"/>
    <w:rsid w:val="00D959A4"/>
    <w:rsid w:val="00D95ACE"/>
    <w:rsid w:val="00D95BF2"/>
    <w:rsid w:val="00D95C9F"/>
    <w:rsid w:val="00D95EA5"/>
    <w:rsid w:val="00D95EAE"/>
    <w:rsid w:val="00D95EDF"/>
    <w:rsid w:val="00D962A9"/>
    <w:rsid w:val="00D9687F"/>
    <w:rsid w:val="00D96B71"/>
    <w:rsid w:val="00D96CC1"/>
    <w:rsid w:val="00D96F1D"/>
    <w:rsid w:val="00D971D4"/>
    <w:rsid w:val="00D97369"/>
    <w:rsid w:val="00D9747C"/>
    <w:rsid w:val="00D97567"/>
    <w:rsid w:val="00D9760C"/>
    <w:rsid w:val="00D97794"/>
    <w:rsid w:val="00D977B7"/>
    <w:rsid w:val="00D97867"/>
    <w:rsid w:val="00D97898"/>
    <w:rsid w:val="00D97AA7"/>
    <w:rsid w:val="00D97BBC"/>
    <w:rsid w:val="00D97C8B"/>
    <w:rsid w:val="00D97F67"/>
    <w:rsid w:val="00D97FDB"/>
    <w:rsid w:val="00DA0073"/>
    <w:rsid w:val="00DA02B1"/>
    <w:rsid w:val="00DA0443"/>
    <w:rsid w:val="00DA0665"/>
    <w:rsid w:val="00DA0696"/>
    <w:rsid w:val="00DA0AA5"/>
    <w:rsid w:val="00DA0AC9"/>
    <w:rsid w:val="00DA0BC4"/>
    <w:rsid w:val="00DA0C39"/>
    <w:rsid w:val="00DA0D98"/>
    <w:rsid w:val="00DA0E79"/>
    <w:rsid w:val="00DA1096"/>
    <w:rsid w:val="00DA1137"/>
    <w:rsid w:val="00DA12CE"/>
    <w:rsid w:val="00DA185E"/>
    <w:rsid w:val="00DA1968"/>
    <w:rsid w:val="00DA1980"/>
    <w:rsid w:val="00DA1A92"/>
    <w:rsid w:val="00DA1D15"/>
    <w:rsid w:val="00DA1D2D"/>
    <w:rsid w:val="00DA2064"/>
    <w:rsid w:val="00DA246A"/>
    <w:rsid w:val="00DA2736"/>
    <w:rsid w:val="00DA28FB"/>
    <w:rsid w:val="00DA3248"/>
    <w:rsid w:val="00DA3498"/>
    <w:rsid w:val="00DA37E5"/>
    <w:rsid w:val="00DA39AE"/>
    <w:rsid w:val="00DA3C43"/>
    <w:rsid w:val="00DA3C8F"/>
    <w:rsid w:val="00DA4165"/>
    <w:rsid w:val="00DA4739"/>
    <w:rsid w:val="00DA4A0D"/>
    <w:rsid w:val="00DA4AAA"/>
    <w:rsid w:val="00DA5132"/>
    <w:rsid w:val="00DA5279"/>
    <w:rsid w:val="00DA52E4"/>
    <w:rsid w:val="00DA564A"/>
    <w:rsid w:val="00DA576A"/>
    <w:rsid w:val="00DA589A"/>
    <w:rsid w:val="00DA5A31"/>
    <w:rsid w:val="00DA5BD5"/>
    <w:rsid w:val="00DA5D24"/>
    <w:rsid w:val="00DA5D9B"/>
    <w:rsid w:val="00DA5EFA"/>
    <w:rsid w:val="00DA6063"/>
    <w:rsid w:val="00DA6204"/>
    <w:rsid w:val="00DA66F4"/>
    <w:rsid w:val="00DA68DA"/>
    <w:rsid w:val="00DA6B1C"/>
    <w:rsid w:val="00DA7044"/>
    <w:rsid w:val="00DA71C9"/>
    <w:rsid w:val="00DA730D"/>
    <w:rsid w:val="00DA7349"/>
    <w:rsid w:val="00DA7562"/>
    <w:rsid w:val="00DA796A"/>
    <w:rsid w:val="00DA797F"/>
    <w:rsid w:val="00DA7C57"/>
    <w:rsid w:val="00DA7CF2"/>
    <w:rsid w:val="00DB003F"/>
    <w:rsid w:val="00DB00A5"/>
    <w:rsid w:val="00DB01D4"/>
    <w:rsid w:val="00DB02F7"/>
    <w:rsid w:val="00DB03C5"/>
    <w:rsid w:val="00DB0889"/>
    <w:rsid w:val="00DB0B10"/>
    <w:rsid w:val="00DB0EEF"/>
    <w:rsid w:val="00DB10D5"/>
    <w:rsid w:val="00DB1172"/>
    <w:rsid w:val="00DB130E"/>
    <w:rsid w:val="00DB1908"/>
    <w:rsid w:val="00DB1CCB"/>
    <w:rsid w:val="00DB20DD"/>
    <w:rsid w:val="00DB226E"/>
    <w:rsid w:val="00DB247A"/>
    <w:rsid w:val="00DB25B6"/>
    <w:rsid w:val="00DB2660"/>
    <w:rsid w:val="00DB2787"/>
    <w:rsid w:val="00DB2A3E"/>
    <w:rsid w:val="00DB2EDD"/>
    <w:rsid w:val="00DB2EEB"/>
    <w:rsid w:val="00DB3C19"/>
    <w:rsid w:val="00DB3D1C"/>
    <w:rsid w:val="00DB3D80"/>
    <w:rsid w:val="00DB3E30"/>
    <w:rsid w:val="00DB3F29"/>
    <w:rsid w:val="00DB41F2"/>
    <w:rsid w:val="00DB4619"/>
    <w:rsid w:val="00DB47DB"/>
    <w:rsid w:val="00DB485B"/>
    <w:rsid w:val="00DB5046"/>
    <w:rsid w:val="00DB506A"/>
    <w:rsid w:val="00DB5112"/>
    <w:rsid w:val="00DB534F"/>
    <w:rsid w:val="00DB542B"/>
    <w:rsid w:val="00DB5D49"/>
    <w:rsid w:val="00DB5EF0"/>
    <w:rsid w:val="00DB5F60"/>
    <w:rsid w:val="00DB60D0"/>
    <w:rsid w:val="00DB63E7"/>
    <w:rsid w:val="00DB6486"/>
    <w:rsid w:val="00DB675D"/>
    <w:rsid w:val="00DB6908"/>
    <w:rsid w:val="00DB6C79"/>
    <w:rsid w:val="00DB6F41"/>
    <w:rsid w:val="00DB7386"/>
    <w:rsid w:val="00DB752C"/>
    <w:rsid w:val="00DB75E5"/>
    <w:rsid w:val="00DB77EB"/>
    <w:rsid w:val="00DB795C"/>
    <w:rsid w:val="00DB7BD6"/>
    <w:rsid w:val="00DB7D08"/>
    <w:rsid w:val="00DC007C"/>
    <w:rsid w:val="00DC061B"/>
    <w:rsid w:val="00DC08E1"/>
    <w:rsid w:val="00DC10CB"/>
    <w:rsid w:val="00DC13B6"/>
    <w:rsid w:val="00DC1556"/>
    <w:rsid w:val="00DC158D"/>
    <w:rsid w:val="00DC1C62"/>
    <w:rsid w:val="00DC1CB0"/>
    <w:rsid w:val="00DC1EC0"/>
    <w:rsid w:val="00DC1EC6"/>
    <w:rsid w:val="00DC1FAB"/>
    <w:rsid w:val="00DC219A"/>
    <w:rsid w:val="00DC21B0"/>
    <w:rsid w:val="00DC26D6"/>
    <w:rsid w:val="00DC2755"/>
    <w:rsid w:val="00DC2809"/>
    <w:rsid w:val="00DC2841"/>
    <w:rsid w:val="00DC2913"/>
    <w:rsid w:val="00DC296D"/>
    <w:rsid w:val="00DC2ADA"/>
    <w:rsid w:val="00DC2DAE"/>
    <w:rsid w:val="00DC2DF5"/>
    <w:rsid w:val="00DC3188"/>
    <w:rsid w:val="00DC321F"/>
    <w:rsid w:val="00DC3361"/>
    <w:rsid w:val="00DC3793"/>
    <w:rsid w:val="00DC37C4"/>
    <w:rsid w:val="00DC393F"/>
    <w:rsid w:val="00DC3BC4"/>
    <w:rsid w:val="00DC3C4D"/>
    <w:rsid w:val="00DC3D10"/>
    <w:rsid w:val="00DC3EB9"/>
    <w:rsid w:val="00DC4403"/>
    <w:rsid w:val="00DC44E4"/>
    <w:rsid w:val="00DC44FB"/>
    <w:rsid w:val="00DC4604"/>
    <w:rsid w:val="00DC4721"/>
    <w:rsid w:val="00DC488E"/>
    <w:rsid w:val="00DC49CF"/>
    <w:rsid w:val="00DC4FB6"/>
    <w:rsid w:val="00DC5072"/>
    <w:rsid w:val="00DC52CC"/>
    <w:rsid w:val="00DC5330"/>
    <w:rsid w:val="00DC540E"/>
    <w:rsid w:val="00DC5411"/>
    <w:rsid w:val="00DC54B4"/>
    <w:rsid w:val="00DC569B"/>
    <w:rsid w:val="00DC5955"/>
    <w:rsid w:val="00DC5BC2"/>
    <w:rsid w:val="00DC5C69"/>
    <w:rsid w:val="00DC5E1A"/>
    <w:rsid w:val="00DC5E23"/>
    <w:rsid w:val="00DC5EDF"/>
    <w:rsid w:val="00DC64B0"/>
    <w:rsid w:val="00DC6736"/>
    <w:rsid w:val="00DC6B63"/>
    <w:rsid w:val="00DC6C95"/>
    <w:rsid w:val="00DC6D26"/>
    <w:rsid w:val="00DC70CF"/>
    <w:rsid w:val="00DC7589"/>
    <w:rsid w:val="00DC75B7"/>
    <w:rsid w:val="00DC7A6C"/>
    <w:rsid w:val="00DD044B"/>
    <w:rsid w:val="00DD05D1"/>
    <w:rsid w:val="00DD08D8"/>
    <w:rsid w:val="00DD0921"/>
    <w:rsid w:val="00DD0BE5"/>
    <w:rsid w:val="00DD0CAE"/>
    <w:rsid w:val="00DD0CCE"/>
    <w:rsid w:val="00DD0EB6"/>
    <w:rsid w:val="00DD0F0A"/>
    <w:rsid w:val="00DD1042"/>
    <w:rsid w:val="00DD107B"/>
    <w:rsid w:val="00DD1358"/>
    <w:rsid w:val="00DD160D"/>
    <w:rsid w:val="00DD187B"/>
    <w:rsid w:val="00DD19F5"/>
    <w:rsid w:val="00DD1DBD"/>
    <w:rsid w:val="00DD22F2"/>
    <w:rsid w:val="00DD24E0"/>
    <w:rsid w:val="00DD2AAE"/>
    <w:rsid w:val="00DD2C2C"/>
    <w:rsid w:val="00DD2C49"/>
    <w:rsid w:val="00DD2C71"/>
    <w:rsid w:val="00DD3209"/>
    <w:rsid w:val="00DD336F"/>
    <w:rsid w:val="00DD3B94"/>
    <w:rsid w:val="00DD3F4D"/>
    <w:rsid w:val="00DD3FEB"/>
    <w:rsid w:val="00DD4952"/>
    <w:rsid w:val="00DD4A9C"/>
    <w:rsid w:val="00DD4AE5"/>
    <w:rsid w:val="00DD4CE0"/>
    <w:rsid w:val="00DD526D"/>
    <w:rsid w:val="00DD53FC"/>
    <w:rsid w:val="00DD55A2"/>
    <w:rsid w:val="00DD55F3"/>
    <w:rsid w:val="00DD58F0"/>
    <w:rsid w:val="00DD592E"/>
    <w:rsid w:val="00DD5C64"/>
    <w:rsid w:val="00DD6100"/>
    <w:rsid w:val="00DD6145"/>
    <w:rsid w:val="00DD62D4"/>
    <w:rsid w:val="00DD65FA"/>
    <w:rsid w:val="00DD67AD"/>
    <w:rsid w:val="00DD6CB9"/>
    <w:rsid w:val="00DD6CCA"/>
    <w:rsid w:val="00DD6CCC"/>
    <w:rsid w:val="00DD6E56"/>
    <w:rsid w:val="00DD6F1C"/>
    <w:rsid w:val="00DD7050"/>
    <w:rsid w:val="00DD7311"/>
    <w:rsid w:val="00DD731E"/>
    <w:rsid w:val="00DD74BB"/>
    <w:rsid w:val="00DD7904"/>
    <w:rsid w:val="00DD791E"/>
    <w:rsid w:val="00DD7C31"/>
    <w:rsid w:val="00DD7D99"/>
    <w:rsid w:val="00DD7DF6"/>
    <w:rsid w:val="00DD7F58"/>
    <w:rsid w:val="00DD7FB2"/>
    <w:rsid w:val="00DE0377"/>
    <w:rsid w:val="00DE04B5"/>
    <w:rsid w:val="00DE0931"/>
    <w:rsid w:val="00DE0A08"/>
    <w:rsid w:val="00DE0B50"/>
    <w:rsid w:val="00DE0BD4"/>
    <w:rsid w:val="00DE0C25"/>
    <w:rsid w:val="00DE0CA1"/>
    <w:rsid w:val="00DE0F3F"/>
    <w:rsid w:val="00DE123D"/>
    <w:rsid w:val="00DE17E3"/>
    <w:rsid w:val="00DE1CEB"/>
    <w:rsid w:val="00DE20C1"/>
    <w:rsid w:val="00DE2383"/>
    <w:rsid w:val="00DE2ACB"/>
    <w:rsid w:val="00DE2F85"/>
    <w:rsid w:val="00DE33D8"/>
    <w:rsid w:val="00DE3403"/>
    <w:rsid w:val="00DE3576"/>
    <w:rsid w:val="00DE3601"/>
    <w:rsid w:val="00DE36D3"/>
    <w:rsid w:val="00DE36F6"/>
    <w:rsid w:val="00DE37B6"/>
    <w:rsid w:val="00DE38CB"/>
    <w:rsid w:val="00DE38E5"/>
    <w:rsid w:val="00DE3A42"/>
    <w:rsid w:val="00DE3C6C"/>
    <w:rsid w:val="00DE3C95"/>
    <w:rsid w:val="00DE3E27"/>
    <w:rsid w:val="00DE4047"/>
    <w:rsid w:val="00DE4070"/>
    <w:rsid w:val="00DE4255"/>
    <w:rsid w:val="00DE44C8"/>
    <w:rsid w:val="00DE458C"/>
    <w:rsid w:val="00DE4A01"/>
    <w:rsid w:val="00DE4CB0"/>
    <w:rsid w:val="00DE502E"/>
    <w:rsid w:val="00DE5154"/>
    <w:rsid w:val="00DE516C"/>
    <w:rsid w:val="00DE52AC"/>
    <w:rsid w:val="00DE5372"/>
    <w:rsid w:val="00DE5C07"/>
    <w:rsid w:val="00DE5C43"/>
    <w:rsid w:val="00DE5CE2"/>
    <w:rsid w:val="00DE5EEB"/>
    <w:rsid w:val="00DE6239"/>
    <w:rsid w:val="00DE62F9"/>
    <w:rsid w:val="00DE63C2"/>
    <w:rsid w:val="00DE657F"/>
    <w:rsid w:val="00DE65DC"/>
    <w:rsid w:val="00DE6A15"/>
    <w:rsid w:val="00DE6BDF"/>
    <w:rsid w:val="00DE6D5E"/>
    <w:rsid w:val="00DE7268"/>
    <w:rsid w:val="00DE734F"/>
    <w:rsid w:val="00DE7375"/>
    <w:rsid w:val="00DE74FF"/>
    <w:rsid w:val="00DE7D6E"/>
    <w:rsid w:val="00DE7F99"/>
    <w:rsid w:val="00DF01AF"/>
    <w:rsid w:val="00DF025C"/>
    <w:rsid w:val="00DF0431"/>
    <w:rsid w:val="00DF07DB"/>
    <w:rsid w:val="00DF0883"/>
    <w:rsid w:val="00DF08F7"/>
    <w:rsid w:val="00DF0A0D"/>
    <w:rsid w:val="00DF0B68"/>
    <w:rsid w:val="00DF0C6F"/>
    <w:rsid w:val="00DF0E92"/>
    <w:rsid w:val="00DF1083"/>
    <w:rsid w:val="00DF122C"/>
    <w:rsid w:val="00DF160E"/>
    <w:rsid w:val="00DF1865"/>
    <w:rsid w:val="00DF197C"/>
    <w:rsid w:val="00DF1CF7"/>
    <w:rsid w:val="00DF1E45"/>
    <w:rsid w:val="00DF1E49"/>
    <w:rsid w:val="00DF1EC7"/>
    <w:rsid w:val="00DF1EE7"/>
    <w:rsid w:val="00DF1F92"/>
    <w:rsid w:val="00DF23FB"/>
    <w:rsid w:val="00DF2537"/>
    <w:rsid w:val="00DF2654"/>
    <w:rsid w:val="00DF27B1"/>
    <w:rsid w:val="00DF29E9"/>
    <w:rsid w:val="00DF2D4E"/>
    <w:rsid w:val="00DF313A"/>
    <w:rsid w:val="00DF3196"/>
    <w:rsid w:val="00DF31E3"/>
    <w:rsid w:val="00DF3209"/>
    <w:rsid w:val="00DF3396"/>
    <w:rsid w:val="00DF3633"/>
    <w:rsid w:val="00DF3638"/>
    <w:rsid w:val="00DF3716"/>
    <w:rsid w:val="00DF37BF"/>
    <w:rsid w:val="00DF3838"/>
    <w:rsid w:val="00DF39C3"/>
    <w:rsid w:val="00DF3CCC"/>
    <w:rsid w:val="00DF3DD0"/>
    <w:rsid w:val="00DF3DF2"/>
    <w:rsid w:val="00DF3F98"/>
    <w:rsid w:val="00DF404C"/>
    <w:rsid w:val="00DF495D"/>
    <w:rsid w:val="00DF4B2A"/>
    <w:rsid w:val="00DF4C44"/>
    <w:rsid w:val="00DF4F52"/>
    <w:rsid w:val="00DF56C4"/>
    <w:rsid w:val="00DF58CB"/>
    <w:rsid w:val="00DF5913"/>
    <w:rsid w:val="00DF5A88"/>
    <w:rsid w:val="00DF5D8D"/>
    <w:rsid w:val="00DF60A7"/>
    <w:rsid w:val="00DF62BA"/>
    <w:rsid w:val="00DF6397"/>
    <w:rsid w:val="00DF6432"/>
    <w:rsid w:val="00DF64E4"/>
    <w:rsid w:val="00DF65AC"/>
    <w:rsid w:val="00DF6650"/>
    <w:rsid w:val="00DF67B7"/>
    <w:rsid w:val="00DF6ADB"/>
    <w:rsid w:val="00DF6B9A"/>
    <w:rsid w:val="00DF6D3F"/>
    <w:rsid w:val="00DF6DF5"/>
    <w:rsid w:val="00DF6FB1"/>
    <w:rsid w:val="00DF6FB9"/>
    <w:rsid w:val="00DF70B5"/>
    <w:rsid w:val="00DF71E6"/>
    <w:rsid w:val="00DF735D"/>
    <w:rsid w:val="00DF7382"/>
    <w:rsid w:val="00DF7479"/>
    <w:rsid w:val="00DF752D"/>
    <w:rsid w:val="00DF7731"/>
    <w:rsid w:val="00DF7767"/>
    <w:rsid w:val="00DF79B8"/>
    <w:rsid w:val="00DF7ACF"/>
    <w:rsid w:val="00DF7C8C"/>
    <w:rsid w:val="00DF7D43"/>
    <w:rsid w:val="00DF7F39"/>
    <w:rsid w:val="00E000F1"/>
    <w:rsid w:val="00E00874"/>
    <w:rsid w:val="00E009CB"/>
    <w:rsid w:val="00E00BDA"/>
    <w:rsid w:val="00E00D3E"/>
    <w:rsid w:val="00E01247"/>
    <w:rsid w:val="00E013B0"/>
    <w:rsid w:val="00E01536"/>
    <w:rsid w:val="00E016D8"/>
    <w:rsid w:val="00E01A06"/>
    <w:rsid w:val="00E01A51"/>
    <w:rsid w:val="00E01CFA"/>
    <w:rsid w:val="00E02097"/>
    <w:rsid w:val="00E02781"/>
    <w:rsid w:val="00E029A7"/>
    <w:rsid w:val="00E02DD0"/>
    <w:rsid w:val="00E0334E"/>
    <w:rsid w:val="00E03447"/>
    <w:rsid w:val="00E038CC"/>
    <w:rsid w:val="00E03A1D"/>
    <w:rsid w:val="00E03B33"/>
    <w:rsid w:val="00E03B81"/>
    <w:rsid w:val="00E03F9F"/>
    <w:rsid w:val="00E03FE1"/>
    <w:rsid w:val="00E0464A"/>
    <w:rsid w:val="00E04945"/>
    <w:rsid w:val="00E04BF5"/>
    <w:rsid w:val="00E04C7F"/>
    <w:rsid w:val="00E05291"/>
    <w:rsid w:val="00E05305"/>
    <w:rsid w:val="00E0539A"/>
    <w:rsid w:val="00E0568A"/>
    <w:rsid w:val="00E0581D"/>
    <w:rsid w:val="00E05826"/>
    <w:rsid w:val="00E05CB2"/>
    <w:rsid w:val="00E061E6"/>
    <w:rsid w:val="00E06262"/>
    <w:rsid w:val="00E064D1"/>
    <w:rsid w:val="00E06A21"/>
    <w:rsid w:val="00E06A34"/>
    <w:rsid w:val="00E06BFB"/>
    <w:rsid w:val="00E06F06"/>
    <w:rsid w:val="00E06F07"/>
    <w:rsid w:val="00E07089"/>
    <w:rsid w:val="00E07835"/>
    <w:rsid w:val="00E079AF"/>
    <w:rsid w:val="00E07AC8"/>
    <w:rsid w:val="00E07BDC"/>
    <w:rsid w:val="00E07C5D"/>
    <w:rsid w:val="00E07CE7"/>
    <w:rsid w:val="00E101AC"/>
    <w:rsid w:val="00E1024F"/>
    <w:rsid w:val="00E10DD1"/>
    <w:rsid w:val="00E10F6E"/>
    <w:rsid w:val="00E111FB"/>
    <w:rsid w:val="00E11416"/>
    <w:rsid w:val="00E114EB"/>
    <w:rsid w:val="00E11662"/>
    <w:rsid w:val="00E11743"/>
    <w:rsid w:val="00E118C7"/>
    <w:rsid w:val="00E11A36"/>
    <w:rsid w:val="00E11A5B"/>
    <w:rsid w:val="00E11BE1"/>
    <w:rsid w:val="00E11CC1"/>
    <w:rsid w:val="00E11CD4"/>
    <w:rsid w:val="00E12199"/>
    <w:rsid w:val="00E124E1"/>
    <w:rsid w:val="00E12775"/>
    <w:rsid w:val="00E12937"/>
    <w:rsid w:val="00E12987"/>
    <w:rsid w:val="00E12C3B"/>
    <w:rsid w:val="00E12D9B"/>
    <w:rsid w:val="00E13019"/>
    <w:rsid w:val="00E130AE"/>
    <w:rsid w:val="00E13280"/>
    <w:rsid w:val="00E132B9"/>
    <w:rsid w:val="00E1352D"/>
    <w:rsid w:val="00E1357C"/>
    <w:rsid w:val="00E1378A"/>
    <w:rsid w:val="00E138E1"/>
    <w:rsid w:val="00E13A68"/>
    <w:rsid w:val="00E13E43"/>
    <w:rsid w:val="00E13EED"/>
    <w:rsid w:val="00E13F82"/>
    <w:rsid w:val="00E1415E"/>
    <w:rsid w:val="00E14240"/>
    <w:rsid w:val="00E1426A"/>
    <w:rsid w:val="00E14367"/>
    <w:rsid w:val="00E146C4"/>
    <w:rsid w:val="00E14855"/>
    <w:rsid w:val="00E1487D"/>
    <w:rsid w:val="00E14DEA"/>
    <w:rsid w:val="00E14E35"/>
    <w:rsid w:val="00E14F92"/>
    <w:rsid w:val="00E1508A"/>
    <w:rsid w:val="00E15206"/>
    <w:rsid w:val="00E152A2"/>
    <w:rsid w:val="00E1549B"/>
    <w:rsid w:val="00E15800"/>
    <w:rsid w:val="00E15A80"/>
    <w:rsid w:val="00E15D51"/>
    <w:rsid w:val="00E15E8F"/>
    <w:rsid w:val="00E16135"/>
    <w:rsid w:val="00E16321"/>
    <w:rsid w:val="00E16410"/>
    <w:rsid w:val="00E164BE"/>
    <w:rsid w:val="00E168F0"/>
    <w:rsid w:val="00E16A76"/>
    <w:rsid w:val="00E16DA4"/>
    <w:rsid w:val="00E16EF8"/>
    <w:rsid w:val="00E177BC"/>
    <w:rsid w:val="00E178E1"/>
    <w:rsid w:val="00E179FF"/>
    <w:rsid w:val="00E17C6D"/>
    <w:rsid w:val="00E17F64"/>
    <w:rsid w:val="00E200A0"/>
    <w:rsid w:val="00E20745"/>
    <w:rsid w:val="00E2083C"/>
    <w:rsid w:val="00E209EC"/>
    <w:rsid w:val="00E20EA9"/>
    <w:rsid w:val="00E20F74"/>
    <w:rsid w:val="00E21492"/>
    <w:rsid w:val="00E21B6E"/>
    <w:rsid w:val="00E21E55"/>
    <w:rsid w:val="00E21E66"/>
    <w:rsid w:val="00E22042"/>
    <w:rsid w:val="00E22302"/>
    <w:rsid w:val="00E225BB"/>
    <w:rsid w:val="00E22678"/>
    <w:rsid w:val="00E227F3"/>
    <w:rsid w:val="00E22A1C"/>
    <w:rsid w:val="00E22D9B"/>
    <w:rsid w:val="00E2351F"/>
    <w:rsid w:val="00E2352F"/>
    <w:rsid w:val="00E23AE7"/>
    <w:rsid w:val="00E23AF1"/>
    <w:rsid w:val="00E23BD9"/>
    <w:rsid w:val="00E23BF8"/>
    <w:rsid w:val="00E23CA9"/>
    <w:rsid w:val="00E24745"/>
    <w:rsid w:val="00E248DE"/>
    <w:rsid w:val="00E24AE0"/>
    <w:rsid w:val="00E24C09"/>
    <w:rsid w:val="00E24C4E"/>
    <w:rsid w:val="00E24CF0"/>
    <w:rsid w:val="00E24DB4"/>
    <w:rsid w:val="00E24DBC"/>
    <w:rsid w:val="00E24F8F"/>
    <w:rsid w:val="00E25340"/>
    <w:rsid w:val="00E254C4"/>
    <w:rsid w:val="00E258B4"/>
    <w:rsid w:val="00E25B51"/>
    <w:rsid w:val="00E25B75"/>
    <w:rsid w:val="00E25FE0"/>
    <w:rsid w:val="00E261C2"/>
    <w:rsid w:val="00E26215"/>
    <w:rsid w:val="00E2624C"/>
    <w:rsid w:val="00E26401"/>
    <w:rsid w:val="00E26CDF"/>
    <w:rsid w:val="00E26EC0"/>
    <w:rsid w:val="00E27175"/>
    <w:rsid w:val="00E27315"/>
    <w:rsid w:val="00E27914"/>
    <w:rsid w:val="00E279C6"/>
    <w:rsid w:val="00E27A57"/>
    <w:rsid w:val="00E300C4"/>
    <w:rsid w:val="00E3012B"/>
    <w:rsid w:val="00E30247"/>
    <w:rsid w:val="00E305CD"/>
    <w:rsid w:val="00E306A4"/>
    <w:rsid w:val="00E3088D"/>
    <w:rsid w:val="00E3112D"/>
    <w:rsid w:val="00E3119E"/>
    <w:rsid w:val="00E312EC"/>
    <w:rsid w:val="00E31516"/>
    <w:rsid w:val="00E31565"/>
    <w:rsid w:val="00E315EC"/>
    <w:rsid w:val="00E316D8"/>
    <w:rsid w:val="00E31728"/>
    <w:rsid w:val="00E31C2B"/>
    <w:rsid w:val="00E31F77"/>
    <w:rsid w:val="00E320EE"/>
    <w:rsid w:val="00E32E84"/>
    <w:rsid w:val="00E32FB1"/>
    <w:rsid w:val="00E3316F"/>
    <w:rsid w:val="00E331F6"/>
    <w:rsid w:val="00E333B9"/>
    <w:rsid w:val="00E33E05"/>
    <w:rsid w:val="00E33E6A"/>
    <w:rsid w:val="00E33EAC"/>
    <w:rsid w:val="00E33F49"/>
    <w:rsid w:val="00E34316"/>
    <w:rsid w:val="00E344D0"/>
    <w:rsid w:val="00E34A1A"/>
    <w:rsid w:val="00E34B65"/>
    <w:rsid w:val="00E34F08"/>
    <w:rsid w:val="00E35061"/>
    <w:rsid w:val="00E3511D"/>
    <w:rsid w:val="00E355D4"/>
    <w:rsid w:val="00E35759"/>
    <w:rsid w:val="00E35966"/>
    <w:rsid w:val="00E35BAD"/>
    <w:rsid w:val="00E35F5D"/>
    <w:rsid w:val="00E36049"/>
    <w:rsid w:val="00E36130"/>
    <w:rsid w:val="00E361BC"/>
    <w:rsid w:val="00E362AE"/>
    <w:rsid w:val="00E36668"/>
    <w:rsid w:val="00E36A79"/>
    <w:rsid w:val="00E36B9B"/>
    <w:rsid w:val="00E36C40"/>
    <w:rsid w:val="00E36D29"/>
    <w:rsid w:val="00E378E5"/>
    <w:rsid w:val="00E37D35"/>
    <w:rsid w:val="00E37DE0"/>
    <w:rsid w:val="00E400DC"/>
    <w:rsid w:val="00E40750"/>
    <w:rsid w:val="00E40935"/>
    <w:rsid w:val="00E40D5B"/>
    <w:rsid w:val="00E40E43"/>
    <w:rsid w:val="00E417DD"/>
    <w:rsid w:val="00E418C1"/>
    <w:rsid w:val="00E41993"/>
    <w:rsid w:val="00E41DB6"/>
    <w:rsid w:val="00E41EDE"/>
    <w:rsid w:val="00E4201F"/>
    <w:rsid w:val="00E422B5"/>
    <w:rsid w:val="00E42887"/>
    <w:rsid w:val="00E42E81"/>
    <w:rsid w:val="00E42F50"/>
    <w:rsid w:val="00E42FA7"/>
    <w:rsid w:val="00E43067"/>
    <w:rsid w:val="00E4336A"/>
    <w:rsid w:val="00E4347B"/>
    <w:rsid w:val="00E434E5"/>
    <w:rsid w:val="00E43560"/>
    <w:rsid w:val="00E43611"/>
    <w:rsid w:val="00E4375A"/>
    <w:rsid w:val="00E4387F"/>
    <w:rsid w:val="00E438E3"/>
    <w:rsid w:val="00E43985"/>
    <w:rsid w:val="00E43C0E"/>
    <w:rsid w:val="00E43CC1"/>
    <w:rsid w:val="00E43EA7"/>
    <w:rsid w:val="00E43F8D"/>
    <w:rsid w:val="00E440F7"/>
    <w:rsid w:val="00E442C8"/>
    <w:rsid w:val="00E443B3"/>
    <w:rsid w:val="00E44443"/>
    <w:rsid w:val="00E444F5"/>
    <w:rsid w:val="00E44586"/>
    <w:rsid w:val="00E44654"/>
    <w:rsid w:val="00E447EA"/>
    <w:rsid w:val="00E44920"/>
    <w:rsid w:val="00E44989"/>
    <w:rsid w:val="00E44D87"/>
    <w:rsid w:val="00E44F49"/>
    <w:rsid w:val="00E44FF7"/>
    <w:rsid w:val="00E451C0"/>
    <w:rsid w:val="00E4524A"/>
    <w:rsid w:val="00E45426"/>
    <w:rsid w:val="00E456AD"/>
    <w:rsid w:val="00E45866"/>
    <w:rsid w:val="00E4588B"/>
    <w:rsid w:val="00E45BAA"/>
    <w:rsid w:val="00E45DDA"/>
    <w:rsid w:val="00E45FB1"/>
    <w:rsid w:val="00E4643C"/>
    <w:rsid w:val="00E4675C"/>
    <w:rsid w:val="00E468EB"/>
    <w:rsid w:val="00E46E5A"/>
    <w:rsid w:val="00E46F8B"/>
    <w:rsid w:val="00E470F3"/>
    <w:rsid w:val="00E47100"/>
    <w:rsid w:val="00E474DC"/>
    <w:rsid w:val="00E47641"/>
    <w:rsid w:val="00E47701"/>
    <w:rsid w:val="00E4770F"/>
    <w:rsid w:val="00E4776F"/>
    <w:rsid w:val="00E4782D"/>
    <w:rsid w:val="00E4790E"/>
    <w:rsid w:val="00E47DE2"/>
    <w:rsid w:val="00E47E67"/>
    <w:rsid w:val="00E47FB5"/>
    <w:rsid w:val="00E47FCC"/>
    <w:rsid w:val="00E50382"/>
    <w:rsid w:val="00E505D3"/>
    <w:rsid w:val="00E50BC0"/>
    <w:rsid w:val="00E50E19"/>
    <w:rsid w:val="00E50FAF"/>
    <w:rsid w:val="00E50FC1"/>
    <w:rsid w:val="00E514B1"/>
    <w:rsid w:val="00E514E3"/>
    <w:rsid w:val="00E5171F"/>
    <w:rsid w:val="00E518F9"/>
    <w:rsid w:val="00E51AF9"/>
    <w:rsid w:val="00E51F9E"/>
    <w:rsid w:val="00E522B1"/>
    <w:rsid w:val="00E5234E"/>
    <w:rsid w:val="00E52952"/>
    <w:rsid w:val="00E52A9A"/>
    <w:rsid w:val="00E52AD1"/>
    <w:rsid w:val="00E52CC2"/>
    <w:rsid w:val="00E52D53"/>
    <w:rsid w:val="00E52D6E"/>
    <w:rsid w:val="00E52E47"/>
    <w:rsid w:val="00E53149"/>
    <w:rsid w:val="00E531D5"/>
    <w:rsid w:val="00E53ADF"/>
    <w:rsid w:val="00E53BCD"/>
    <w:rsid w:val="00E53C65"/>
    <w:rsid w:val="00E53E3C"/>
    <w:rsid w:val="00E5409A"/>
    <w:rsid w:val="00E542D8"/>
    <w:rsid w:val="00E5451B"/>
    <w:rsid w:val="00E545D4"/>
    <w:rsid w:val="00E549A9"/>
    <w:rsid w:val="00E54D85"/>
    <w:rsid w:val="00E54F61"/>
    <w:rsid w:val="00E55180"/>
    <w:rsid w:val="00E55860"/>
    <w:rsid w:val="00E55981"/>
    <w:rsid w:val="00E55D74"/>
    <w:rsid w:val="00E5611B"/>
    <w:rsid w:val="00E5654E"/>
    <w:rsid w:val="00E567CA"/>
    <w:rsid w:val="00E569F9"/>
    <w:rsid w:val="00E56B40"/>
    <w:rsid w:val="00E56CE6"/>
    <w:rsid w:val="00E56F83"/>
    <w:rsid w:val="00E57002"/>
    <w:rsid w:val="00E5717B"/>
    <w:rsid w:val="00E57367"/>
    <w:rsid w:val="00E57397"/>
    <w:rsid w:val="00E573A0"/>
    <w:rsid w:val="00E578E2"/>
    <w:rsid w:val="00E5799B"/>
    <w:rsid w:val="00E579F9"/>
    <w:rsid w:val="00E57A8A"/>
    <w:rsid w:val="00E57D0F"/>
    <w:rsid w:val="00E60556"/>
    <w:rsid w:val="00E60585"/>
    <w:rsid w:val="00E6078D"/>
    <w:rsid w:val="00E60BCA"/>
    <w:rsid w:val="00E60F93"/>
    <w:rsid w:val="00E60F95"/>
    <w:rsid w:val="00E616E2"/>
    <w:rsid w:val="00E61AEC"/>
    <w:rsid w:val="00E61BAD"/>
    <w:rsid w:val="00E61BCF"/>
    <w:rsid w:val="00E61E44"/>
    <w:rsid w:val="00E62624"/>
    <w:rsid w:val="00E62A53"/>
    <w:rsid w:val="00E62E22"/>
    <w:rsid w:val="00E632DF"/>
    <w:rsid w:val="00E6351B"/>
    <w:rsid w:val="00E63777"/>
    <w:rsid w:val="00E63B6B"/>
    <w:rsid w:val="00E63D14"/>
    <w:rsid w:val="00E63DB3"/>
    <w:rsid w:val="00E64538"/>
    <w:rsid w:val="00E645A8"/>
    <w:rsid w:val="00E645C0"/>
    <w:rsid w:val="00E646E5"/>
    <w:rsid w:val="00E64905"/>
    <w:rsid w:val="00E64A11"/>
    <w:rsid w:val="00E64A17"/>
    <w:rsid w:val="00E64CC9"/>
    <w:rsid w:val="00E64D2A"/>
    <w:rsid w:val="00E64DCE"/>
    <w:rsid w:val="00E64F30"/>
    <w:rsid w:val="00E654A3"/>
    <w:rsid w:val="00E656BA"/>
    <w:rsid w:val="00E65900"/>
    <w:rsid w:val="00E65977"/>
    <w:rsid w:val="00E65C1D"/>
    <w:rsid w:val="00E65D1E"/>
    <w:rsid w:val="00E65FAB"/>
    <w:rsid w:val="00E661E7"/>
    <w:rsid w:val="00E6630C"/>
    <w:rsid w:val="00E66567"/>
    <w:rsid w:val="00E6677E"/>
    <w:rsid w:val="00E667A7"/>
    <w:rsid w:val="00E6683C"/>
    <w:rsid w:val="00E66A4B"/>
    <w:rsid w:val="00E66DD5"/>
    <w:rsid w:val="00E66DDE"/>
    <w:rsid w:val="00E66F30"/>
    <w:rsid w:val="00E670F9"/>
    <w:rsid w:val="00E6711D"/>
    <w:rsid w:val="00E671AC"/>
    <w:rsid w:val="00E677E3"/>
    <w:rsid w:val="00E67866"/>
    <w:rsid w:val="00E67910"/>
    <w:rsid w:val="00E67C9A"/>
    <w:rsid w:val="00E67E2A"/>
    <w:rsid w:val="00E7013C"/>
    <w:rsid w:val="00E70270"/>
    <w:rsid w:val="00E702EB"/>
    <w:rsid w:val="00E7047A"/>
    <w:rsid w:val="00E704CD"/>
    <w:rsid w:val="00E704D9"/>
    <w:rsid w:val="00E70DCF"/>
    <w:rsid w:val="00E71007"/>
    <w:rsid w:val="00E7109A"/>
    <w:rsid w:val="00E711FC"/>
    <w:rsid w:val="00E7153B"/>
    <w:rsid w:val="00E71837"/>
    <w:rsid w:val="00E71B85"/>
    <w:rsid w:val="00E71BA7"/>
    <w:rsid w:val="00E71D38"/>
    <w:rsid w:val="00E7218F"/>
    <w:rsid w:val="00E72443"/>
    <w:rsid w:val="00E7276A"/>
    <w:rsid w:val="00E72771"/>
    <w:rsid w:val="00E72E67"/>
    <w:rsid w:val="00E72E98"/>
    <w:rsid w:val="00E72FAF"/>
    <w:rsid w:val="00E73044"/>
    <w:rsid w:val="00E734B4"/>
    <w:rsid w:val="00E73505"/>
    <w:rsid w:val="00E73606"/>
    <w:rsid w:val="00E7392C"/>
    <w:rsid w:val="00E73932"/>
    <w:rsid w:val="00E73A88"/>
    <w:rsid w:val="00E73B5C"/>
    <w:rsid w:val="00E73F9B"/>
    <w:rsid w:val="00E7400C"/>
    <w:rsid w:val="00E740E5"/>
    <w:rsid w:val="00E74291"/>
    <w:rsid w:val="00E74352"/>
    <w:rsid w:val="00E745E9"/>
    <w:rsid w:val="00E74616"/>
    <w:rsid w:val="00E74644"/>
    <w:rsid w:val="00E749E2"/>
    <w:rsid w:val="00E74E1E"/>
    <w:rsid w:val="00E74E26"/>
    <w:rsid w:val="00E74E2E"/>
    <w:rsid w:val="00E75187"/>
    <w:rsid w:val="00E75213"/>
    <w:rsid w:val="00E75522"/>
    <w:rsid w:val="00E75952"/>
    <w:rsid w:val="00E75955"/>
    <w:rsid w:val="00E75969"/>
    <w:rsid w:val="00E75BCE"/>
    <w:rsid w:val="00E75C95"/>
    <w:rsid w:val="00E75D4B"/>
    <w:rsid w:val="00E760C9"/>
    <w:rsid w:val="00E761EC"/>
    <w:rsid w:val="00E76477"/>
    <w:rsid w:val="00E76492"/>
    <w:rsid w:val="00E76562"/>
    <w:rsid w:val="00E76858"/>
    <w:rsid w:val="00E7685C"/>
    <w:rsid w:val="00E76AEF"/>
    <w:rsid w:val="00E76BB5"/>
    <w:rsid w:val="00E76D85"/>
    <w:rsid w:val="00E76E1C"/>
    <w:rsid w:val="00E76F0C"/>
    <w:rsid w:val="00E76FF5"/>
    <w:rsid w:val="00E7705E"/>
    <w:rsid w:val="00E7708B"/>
    <w:rsid w:val="00E770EB"/>
    <w:rsid w:val="00E77272"/>
    <w:rsid w:val="00E77892"/>
    <w:rsid w:val="00E7791B"/>
    <w:rsid w:val="00E77A33"/>
    <w:rsid w:val="00E77F03"/>
    <w:rsid w:val="00E8016A"/>
    <w:rsid w:val="00E8018E"/>
    <w:rsid w:val="00E8020F"/>
    <w:rsid w:val="00E80326"/>
    <w:rsid w:val="00E80AB2"/>
    <w:rsid w:val="00E80B65"/>
    <w:rsid w:val="00E80C21"/>
    <w:rsid w:val="00E80CAC"/>
    <w:rsid w:val="00E80DDB"/>
    <w:rsid w:val="00E80F2C"/>
    <w:rsid w:val="00E80FE7"/>
    <w:rsid w:val="00E8123D"/>
    <w:rsid w:val="00E8141B"/>
    <w:rsid w:val="00E81943"/>
    <w:rsid w:val="00E81D8E"/>
    <w:rsid w:val="00E81EB0"/>
    <w:rsid w:val="00E81F2D"/>
    <w:rsid w:val="00E8204E"/>
    <w:rsid w:val="00E82086"/>
    <w:rsid w:val="00E82433"/>
    <w:rsid w:val="00E82548"/>
    <w:rsid w:val="00E8280C"/>
    <w:rsid w:val="00E82A2A"/>
    <w:rsid w:val="00E82AE6"/>
    <w:rsid w:val="00E83022"/>
    <w:rsid w:val="00E8317F"/>
    <w:rsid w:val="00E83330"/>
    <w:rsid w:val="00E83332"/>
    <w:rsid w:val="00E83351"/>
    <w:rsid w:val="00E8338B"/>
    <w:rsid w:val="00E8368E"/>
    <w:rsid w:val="00E8384D"/>
    <w:rsid w:val="00E83B64"/>
    <w:rsid w:val="00E83CE9"/>
    <w:rsid w:val="00E84035"/>
    <w:rsid w:val="00E84093"/>
    <w:rsid w:val="00E841C3"/>
    <w:rsid w:val="00E8434F"/>
    <w:rsid w:val="00E845AE"/>
    <w:rsid w:val="00E846DB"/>
    <w:rsid w:val="00E84959"/>
    <w:rsid w:val="00E849A2"/>
    <w:rsid w:val="00E84C2A"/>
    <w:rsid w:val="00E84F1E"/>
    <w:rsid w:val="00E851E5"/>
    <w:rsid w:val="00E85926"/>
    <w:rsid w:val="00E85BF2"/>
    <w:rsid w:val="00E85C51"/>
    <w:rsid w:val="00E85E65"/>
    <w:rsid w:val="00E8615F"/>
    <w:rsid w:val="00E8627F"/>
    <w:rsid w:val="00E86502"/>
    <w:rsid w:val="00E86ADD"/>
    <w:rsid w:val="00E86F9C"/>
    <w:rsid w:val="00E870AD"/>
    <w:rsid w:val="00E8777B"/>
    <w:rsid w:val="00E87885"/>
    <w:rsid w:val="00E878D8"/>
    <w:rsid w:val="00E879DA"/>
    <w:rsid w:val="00E87AC4"/>
    <w:rsid w:val="00E87AF1"/>
    <w:rsid w:val="00E901F8"/>
    <w:rsid w:val="00E9025E"/>
    <w:rsid w:val="00E90463"/>
    <w:rsid w:val="00E90549"/>
    <w:rsid w:val="00E9059E"/>
    <w:rsid w:val="00E909AD"/>
    <w:rsid w:val="00E909D6"/>
    <w:rsid w:val="00E90BC2"/>
    <w:rsid w:val="00E91340"/>
    <w:rsid w:val="00E91353"/>
    <w:rsid w:val="00E915C2"/>
    <w:rsid w:val="00E915C8"/>
    <w:rsid w:val="00E91CE5"/>
    <w:rsid w:val="00E91E54"/>
    <w:rsid w:val="00E91F2E"/>
    <w:rsid w:val="00E91F3D"/>
    <w:rsid w:val="00E91F54"/>
    <w:rsid w:val="00E92509"/>
    <w:rsid w:val="00E92C80"/>
    <w:rsid w:val="00E92D48"/>
    <w:rsid w:val="00E92E44"/>
    <w:rsid w:val="00E92E5C"/>
    <w:rsid w:val="00E92FBE"/>
    <w:rsid w:val="00E9327C"/>
    <w:rsid w:val="00E933D4"/>
    <w:rsid w:val="00E93454"/>
    <w:rsid w:val="00E93BB9"/>
    <w:rsid w:val="00E93CD4"/>
    <w:rsid w:val="00E93CDD"/>
    <w:rsid w:val="00E941B9"/>
    <w:rsid w:val="00E94370"/>
    <w:rsid w:val="00E94402"/>
    <w:rsid w:val="00E9443F"/>
    <w:rsid w:val="00E944C0"/>
    <w:rsid w:val="00E946D7"/>
    <w:rsid w:val="00E94BB0"/>
    <w:rsid w:val="00E94C55"/>
    <w:rsid w:val="00E94CE2"/>
    <w:rsid w:val="00E950D4"/>
    <w:rsid w:val="00E953A4"/>
    <w:rsid w:val="00E9551F"/>
    <w:rsid w:val="00E955AC"/>
    <w:rsid w:val="00E95613"/>
    <w:rsid w:val="00E95802"/>
    <w:rsid w:val="00E95856"/>
    <w:rsid w:val="00E95C4B"/>
    <w:rsid w:val="00E95C98"/>
    <w:rsid w:val="00E95CA1"/>
    <w:rsid w:val="00E95DE5"/>
    <w:rsid w:val="00E96298"/>
    <w:rsid w:val="00E96373"/>
    <w:rsid w:val="00E9640A"/>
    <w:rsid w:val="00E96557"/>
    <w:rsid w:val="00E96747"/>
    <w:rsid w:val="00E96ACF"/>
    <w:rsid w:val="00E96B66"/>
    <w:rsid w:val="00E96F9D"/>
    <w:rsid w:val="00E96FCA"/>
    <w:rsid w:val="00E972BD"/>
    <w:rsid w:val="00E97A14"/>
    <w:rsid w:val="00E97A7E"/>
    <w:rsid w:val="00E97B47"/>
    <w:rsid w:val="00E97BDB"/>
    <w:rsid w:val="00EA0030"/>
    <w:rsid w:val="00EA02AB"/>
    <w:rsid w:val="00EA0496"/>
    <w:rsid w:val="00EA0593"/>
    <w:rsid w:val="00EA0725"/>
    <w:rsid w:val="00EA0776"/>
    <w:rsid w:val="00EA09CB"/>
    <w:rsid w:val="00EA0BEE"/>
    <w:rsid w:val="00EA0C78"/>
    <w:rsid w:val="00EA0F5D"/>
    <w:rsid w:val="00EA101C"/>
    <w:rsid w:val="00EA102B"/>
    <w:rsid w:val="00EA109C"/>
    <w:rsid w:val="00EA116F"/>
    <w:rsid w:val="00EA1259"/>
    <w:rsid w:val="00EA1366"/>
    <w:rsid w:val="00EA141F"/>
    <w:rsid w:val="00EA185C"/>
    <w:rsid w:val="00EA186F"/>
    <w:rsid w:val="00EA18A0"/>
    <w:rsid w:val="00EA1B1C"/>
    <w:rsid w:val="00EA1D3D"/>
    <w:rsid w:val="00EA1FF3"/>
    <w:rsid w:val="00EA20F1"/>
    <w:rsid w:val="00EA2529"/>
    <w:rsid w:val="00EA329B"/>
    <w:rsid w:val="00EA37B6"/>
    <w:rsid w:val="00EA39C1"/>
    <w:rsid w:val="00EA3A53"/>
    <w:rsid w:val="00EA3A54"/>
    <w:rsid w:val="00EA3C0C"/>
    <w:rsid w:val="00EA3C7F"/>
    <w:rsid w:val="00EA408D"/>
    <w:rsid w:val="00EA430D"/>
    <w:rsid w:val="00EA44FC"/>
    <w:rsid w:val="00EA4777"/>
    <w:rsid w:val="00EA4AC3"/>
    <w:rsid w:val="00EA4B31"/>
    <w:rsid w:val="00EA4C1C"/>
    <w:rsid w:val="00EA4C75"/>
    <w:rsid w:val="00EA4E4D"/>
    <w:rsid w:val="00EA51D1"/>
    <w:rsid w:val="00EA5284"/>
    <w:rsid w:val="00EA5289"/>
    <w:rsid w:val="00EA5629"/>
    <w:rsid w:val="00EA56C9"/>
    <w:rsid w:val="00EA5D5E"/>
    <w:rsid w:val="00EA619F"/>
    <w:rsid w:val="00EA631A"/>
    <w:rsid w:val="00EA655E"/>
    <w:rsid w:val="00EA6567"/>
    <w:rsid w:val="00EA6A72"/>
    <w:rsid w:val="00EA6B6D"/>
    <w:rsid w:val="00EA6E5A"/>
    <w:rsid w:val="00EA7642"/>
    <w:rsid w:val="00EA784E"/>
    <w:rsid w:val="00EA7BC5"/>
    <w:rsid w:val="00EA7BCF"/>
    <w:rsid w:val="00EB0079"/>
    <w:rsid w:val="00EB00DB"/>
    <w:rsid w:val="00EB0B39"/>
    <w:rsid w:val="00EB0B3C"/>
    <w:rsid w:val="00EB1019"/>
    <w:rsid w:val="00EB110F"/>
    <w:rsid w:val="00EB149F"/>
    <w:rsid w:val="00EB15A2"/>
    <w:rsid w:val="00EB17AF"/>
    <w:rsid w:val="00EB1929"/>
    <w:rsid w:val="00EB1A63"/>
    <w:rsid w:val="00EB1AEE"/>
    <w:rsid w:val="00EB1C36"/>
    <w:rsid w:val="00EB1F14"/>
    <w:rsid w:val="00EB1F8D"/>
    <w:rsid w:val="00EB2037"/>
    <w:rsid w:val="00EB2301"/>
    <w:rsid w:val="00EB2376"/>
    <w:rsid w:val="00EB2519"/>
    <w:rsid w:val="00EB2A13"/>
    <w:rsid w:val="00EB2B4C"/>
    <w:rsid w:val="00EB2C1D"/>
    <w:rsid w:val="00EB2D7D"/>
    <w:rsid w:val="00EB330F"/>
    <w:rsid w:val="00EB334F"/>
    <w:rsid w:val="00EB33AE"/>
    <w:rsid w:val="00EB3474"/>
    <w:rsid w:val="00EB3482"/>
    <w:rsid w:val="00EB34BE"/>
    <w:rsid w:val="00EB357F"/>
    <w:rsid w:val="00EB39B5"/>
    <w:rsid w:val="00EB3D4B"/>
    <w:rsid w:val="00EB3EFE"/>
    <w:rsid w:val="00EB44DF"/>
    <w:rsid w:val="00EB46A3"/>
    <w:rsid w:val="00EB4A75"/>
    <w:rsid w:val="00EB55A7"/>
    <w:rsid w:val="00EB591A"/>
    <w:rsid w:val="00EB5A3D"/>
    <w:rsid w:val="00EB5C6E"/>
    <w:rsid w:val="00EB611E"/>
    <w:rsid w:val="00EB61A1"/>
    <w:rsid w:val="00EB6229"/>
    <w:rsid w:val="00EB6374"/>
    <w:rsid w:val="00EB6A38"/>
    <w:rsid w:val="00EB6BD8"/>
    <w:rsid w:val="00EB6EB8"/>
    <w:rsid w:val="00EB720F"/>
    <w:rsid w:val="00EB72BC"/>
    <w:rsid w:val="00EB733C"/>
    <w:rsid w:val="00EB7342"/>
    <w:rsid w:val="00EB73DD"/>
    <w:rsid w:val="00EB7629"/>
    <w:rsid w:val="00EB7B07"/>
    <w:rsid w:val="00EB7EF0"/>
    <w:rsid w:val="00EB7EF1"/>
    <w:rsid w:val="00EC02CD"/>
    <w:rsid w:val="00EC033D"/>
    <w:rsid w:val="00EC0366"/>
    <w:rsid w:val="00EC06AD"/>
    <w:rsid w:val="00EC07D4"/>
    <w:rsid w:val="00EC082F"/>
    <w:rsid w:val="00EC092D"/>
    <w:rsid w:val="00EC096C"/>
    <w:rsid w:val="00EC0A22"/>
    <w:rsid w:val="00EC0BB5"/>
    <w:rsid w:val="00EC0DB4"/>
    <w:rsid w:val="00EC0F8E"/>
    <w:rsid w:val="00EC172B"/>
    <w:rsid w:val="00EC185C"/>
    <w:rsid w:val="00EC1B57"/>
    <w:rsid w:val="00EC1EC3"/>
    <w:rsid w:val="00EC23BC"/>
    <w:rsid w:val="00EC245D"/>
    <w:rsid w:val="00EC2728"/>
    <w:rsid w:val="00EC288D"/>
    <w:rsid w:val="00EC2893"/>
    <w:rsid w:val="00EC2A7D"/>
    <w:rsid w:val="00EC2B7F"/>
    <w:rsid w:val="00EC3078"/>
    <w:rsid w:val="00EC3155"/>
    <w:rsid w:val="00EC3195"/>
    <w:rsid w:val="00EC32EA"/>
    <w:rsid w:val="00EC36FE"/>
    <w:rsid w:val="00EC3CF8"/>
    <w:rsid w:val="00EC3D62"/>
    <w:rsid w:val="00EC4055"/>
    <w:rsid w:val="00EC439D"/>
    <w:rsid w:val="00EC44FB"/>
    <w:rsid w:val="00EC4591"/>
    <w:rsid w:val="00EC45C3"/>
    <w:rsid w:val="00EC46FB"/>
    <w:rsid w:val="00EC488D"/>
    <w:rsid w:val="00EC48F1"/>
    <w:rsid w:val="00EC4907"/>
    <w:rsid w:val="00EC49A0"/>
    <w:rsid w:val="00EC545A"/>
    <w:rsid w:val="00EC591E"/>
    <w:rsid w:val="00EC594C"/>
    <w:rsid w:val="00EC59A6"/>
    <w:rsid w:val="00EC5B32"/>
    <w:rsid w:val="00EC5B5F"/>
    <w:rsid w:val="00EC5B77"/>
    <w:rsid w:val="00EC5E34"/>
    <w:rsid w:val="00EC5EAC"/>
    <w:rsid w:val="00EC5F35"/>
    <w:rsid w:val="00EC5F73"/>
    <w:rsid w:val="00EC6106"/>
    <w:rsid w:val="00EC6178"/>
    <w:rsid w:val="00EC61E0"/>
    <w:rsid w:val="00EC63A3"/>
    <w:rsid w:val="00EC63A8"/>
    <w:rsid w:val="00EC6573"/>
    <w:rsid w:val="00EC662D"/>
    <w:rsid w:val="00EC6CDA"/>
    <w:rsid w:val="00EC6D47"/>
    <w:rsid w:val="00EC6E3B"/>
    <w:rsid w:val="00EC6FE8"/>
    <w:rsid w:val="00EC7159"/>
    <w:rsid w:val="00EC7493"/>
    <w:rsid w:val="00EC7694"/>
    <w:rsid w:val="00EC7B57"/>
    <w:rsid w:val="00EC7C0C"/>
    <w:rsid w:val="00EC7C23"/>
    <w:rsid w:val="00ED0139"/>
    <w:rsid w:val="00ED0283"/>
    <w:rsid w:val="00ED02E5"/>
    <w:rsid w:val="00ED048B"/>
    <w:rsid w:val="00ED050D"/>
    <w:rsid w:val="00ED087A"/>
    <w:rsid w:val="00ED0A76"/>
    <w:rsid w:val="00ED0B94"/>
    <w:rsid w:val="00ED0D89"/>
    <w:rsid w:val="00ED0DAC"/>
    <w:rsid w:val="00ED0E41"/>
    <w:rsid w:val="00ED137F"/>
    <w:rsid w:val="00ED1395"/>
    <w:rsid w:val="00ED1672"/>
    <w:rsid w:val="00ED19FB"/>
    <w:rsid w:val="00ED22E0"/>
    <w:rsid w:val="00ED259C"/>
    <w:rsid w:val="00ED25FB"/>
    <w:rsid w:val="00ED2AE7"/>
    <w:rsid w:val="00ED2CC8"/>
    <w:rsid w:val="00ED2FF8"/>
    <w:rsid w:val="00ED326C"/>
    <w:rsid w:val="00ED33A1"/>
    <w:rsid w:val="00ED35FA"/>
    <w:rsid w:val="00ED3602"/>
    <w:rsid w:val="00ED3666"/>
    <w:rsid w:val="00ED397E"/>
    <w:rsid w:val="00ED3A45"/>
    <w:rsid w:val="00ED3E77"/>
    <w:rsid w:val="00ED4562"/>
    <w:rsid w:val="00ED4603"/>
    <w:rsid w:val="00ED47CA"/>
    <w:rsid w:val="00ED4B87"/>
    <w:rsid w:val="00ED4B99"/>
    <w:rsid w:val="00ED4CF4"/>
    <w:rsid w:val="00ED513F"/>
    <w:rsid w:val="00ED5292"/>
    <w:rsid w:val="00ED55C3"/>
    <w:rsid w:val="00ED56AC"/>
    <w:rsid w:val="00ED56EB"/>
    <w:rsid w:val="00ED599F"/>
    <w:rsid w:val="00ED5E8F"/>
    <w:rsid w:val="00ED5F94"/>
    <w:rsid w:val="00ED6179"/>
    <w:rsid w:val="00ED63DB"/>
    <w:rsid w:val="00ED648C"/>
    <w:rsid w:val="00ED6AFD"/>
    <w:rsid w:val="00ED6CBF"/>
    <w:rsid w:val="00ED6D80"/>
    <w:rsid w:val="00ED7162"/>
    <w:rsid w:val="00ED738C"/>
    <w:rsid w:val="00ED741E"/>
    <w:rsid w:val="00ED763C"/>
    <w:rsid w:val="00ED763D"/>
    <w:rsid w:val="00ED76B2"/>
    <w:rsid w:val="00ED76B6"/>
    <w:rsid w:val="00ED7863"/>
    <w:rsid w:val="00ED7B8A"/>
    <w:rsid w:val="00EE01B0"/>
    <w:rsid w:val="00EE029C"/>
    <w:rsid w:val="00EE06A0"/>
    <w:rsid w:val="00EE0794"/>
    <w:rsid w:val="00EE082F"/>
    <w:rsid w:val="00EE0915"/>
    <w:rsid w:val="00EE0DDF"/>
    <w:rsid w:val="00EE0F73"/>
    <w:rsid w:val="00EE1183"/>
    <w:rsid w:val="00EE11D2"/>
    <w:rsid w:val="00EE11ED"/>
    <w:rsid w:val="00EE13C1"/>
    <w:rsid w:val="00EE13EC"/>
    <w:rsid w:val="00EE1449"/>
    <w:rsid w:val="00EE1697"/>
    <w:rsid w:val="00EE1A3E"/>
    <w:rsid w:val="00EE1BF3"/>
    <w:rsid w:val="00EE1D14"/>
    <w:rsid w:val="00EE1EB3"/>
    <w:rsid w:val="00EE1EDF"/>
    <w:rsid w:val="00EE20FD"/>
    <w:rsid w:val="00EE2109"/>
    <w:rsid w:val="00EE2632"/>
    <w:rsid w:val="00EE300D"/>
    <w:rsid w:val="00EE32EE"/>
    <w:rsid w:val="00EE3456"/>
    <w:rsid w:val="00EE3510"/>
    <w:rsid w:val="00EE3767"/>
    <w:rsid w:val="00EE37C2"/>
    <w:rsid w:val="00EE3842"/>
    <w:rsid w:val="00EE3915"/>
    <w:rsid w:val="00EE424A"/>
    <w:rsid w:val="00EE452C"/>
    <w:rsid w:val="00EE47B3"/>
    <w:rsid w:val="00EE4D70"/>
    <w:rsid w:val="00EE4E6C"/>
    <w:rsid w:val="00EE4FF5"/>
    <w:rsid w:val="00EE5097"/>
    <w:rsid w:val="00EE521D"/>
    <w:rsid w:val="00EE539F"/>
    <w:rsid w:val="00EE5568"/>
    <w:rsid w:val="00EE59CC"/>
    <w:rsid w:val="00EE5A48"/>
    <w:rsid w:val="00EE5D90"/>
    <w:rsid w:val="00EE5EEA"/>
    <w:rsid w:val="00EE6057"/>
    <w:rsid w:val="00EE6450"/>
    <w:rsid w:val="00EE662C"/>
    <w:rsid w:val="00EE6632"/>
    <w:rsid w:val="00EE7578"/>
    <w:rsid w:val="00EE75D4"/>
    <w:rsid w:val="00EE76E5"/>
    <w:rsid w:val="00EE7721"/>
    <w:rsid w:val="00EE7972"/>
    <w:rsid w:val="00EE7A2C"/>
    <w:rsid w:val="00EE7DAF"/>
    <w:rsid w:val="00EE7E53"/>
    <w:rsid w:val="00EE7E9B"/>
    <w:rsid w:val="00EF0321"/>
    <w:rsid w:val="00EF059B"/>
    <w:rsid w:val="00EF05A2"/>
    <w:rsid w:val="00EF05F4"/>
    <w:rsid w:val="00EF06C9"/>
    <w:rsid w:val="00EF06E7"/>
    <w:rsid w:val="00EF0963"/>
    <w:rsid w:val="00EF0C21"/>
    <w:rsid w:val="00EF0E18"/>
    <w:rsid w:val="00EF140E"/>
    <w:rsid w:val="00EF14C0"/>
    <w:rsid w:val="00EF1523"/>
    <w:rsid w:val="00EF15A4"/>
    <w:rsid w:val="00EF164C"/>
    <w:rsid w:val="00EF1B03"/>
    <w:rsid w:val="00EF1C16"/>
    <w:rsid w:val="00EF2829"/>
    <w:rsid w:val="00EF2922"/>
    <w:rsid w:val="00EF2C01"/>
    <w:rsid w:val="00EF2C83"/>
    <w:rsid w:val="00EF2DB4"/>
    <w:rsid w:val="00EF2E32"/>
    <w:rsid w:val="00EF2F56"/>
    <w:rsid w:val="00EF2FE3"/>
    <w:rsid w:val="00EF3276"/>
    <w:rsid w:val="00EF327E"/>
    <w:rsid w:val="00EF32AC"/>
    <w:rsid w:val="00EF34BB"/>
    <w:rsid w:val="00EF383D"/>
    <w:rsid w:val="00EF3AA0"/>
    <w:rsid w:val="00EF3CAD"/>
    <w:rsid w:val="00EF3DD3"/>
    <w:rsid w:val="00EF3E30"/>
    <w:rsid w:val="00EF3EA7"/>
    <w:rsid w:val="00EF4281"/>
    <w:rsid w:val="00EF44AD"/>
    <w:rsid w:val="00EF4907"/>
    <w:rsid w:val="00EF4E32"/>
    <w:rsid w:val="00EF4E51"/>
    <w:rsid w:val="00EF521E"/>
    <w:rsid w:val="00EF52D2"/>
    <w:rsid w:val="00EF5871"/>
    <w:rsid w:val="00EF5937"/>
    <w:rsid w:val="00EF5A0E"/>
    <w:rsid w:val="00EF5BB1"/>
    <w:rsid w:val="00EF635B"/>
    <w:rsid w:val="00EF65B5"/>
    <w:rsid w:val="00EF65C6"/>
    <w:rsid w:val="00EF65DE"/>
    <w:rsid w:val="00EF6780"/>
    <w:rsid w:val="00EF6BB0"/>
    <w:rsid w:val="00EF6E40"/>
    <w:rsid w:val="00EF70FC"/>
    <w:rsid w:val="00EF71F0"/>
    <w:rsid w:val="00EF7543"/>
    <w:rsid w:val="00EF7726"/>
    <w:rsid w:val="00EF7918"/>
    <w:rsid w:val="00EF7932"/>
    <w:rsid w:val="00EF7CFD"/>
    <w:rsid w:val="00EF7E6E"/>
    <w:rsid w:val="00F00218"/>
    <w:rsid w:val="00F00345"/>
    <w:rsid w:val="00F00766"/>
    <w:rsid w:val="00F00971"/>
    <w:rsid w:val="00F00B93"/>
    <w:rsid w:val="00F00C18"/>
    <w:rsid w:val="00F00C2C"/>
    <w:rsid w:val="00F00F7F"/>
    <w:rsid w:val="00F0109B"/>
    <w:rsid w:val="00F01125"/>
    <w:rsid w:val="00F0144B"/>
    <w:rsid w:val="00F01528"/>
    <w:rsid w:val="00F015CC"/>
    <w:rsid w:val="00F015D2"/>
    <w:rsid w:val="00F01603"/>
    <w:rsid w:val="00F01A5E"/>
    <w:rsid w:val="00F01B7C"/>
    <w:rsid w:val="00F01C41"/>
    <w:rsid w:val="00F01C62"/>
    <w:rsid w:val="00F01F95"/>
    <w:rsid w:val="00F02027"/>
    <w:rsid w:val="00F020DD"/>
    <w:rsid w:val="00F02167"/>
    <w:rsid w:val="00F022AB"/>
    <w:rsid w:val="00F02369"/>
    <w:rsid w:val="00F02520"/>
    <w:rsid w:val="00F0271F"/>
    <w:rsid w:val="00F02E96"/>
    <w:rsid w:val="00F03016"/>
    <w:rsid w:val="00F0378F"/>
    <w:rsid w:val="00F038FB"/>
    <w:rsid w:val="00F03C76"/>
    <w:rsid w:val="00F03F9F"/>
    <w:rsid w:val="00F043A1"/>
    <w:rsid w:val="00F04624"/>
    <w:rsid w:val="00F048AE"/>
    <w:rsid w:val="00F04A96"/>
    <w:rsid w:val="00F04EF2"/>
    <w:rsid w:val="00F0525E"/>
    <w:rsid w:val="00F05631"/>
    <w:rsid w:val="00F05684"/>
    <w:rsid w:val="00F056CC"/>
    <w:rsid w:val="00F0574B"/>
    <w:rsid w:val="00F05929"/>
    <w:rsid w:val="00F05AFB"/>
    <w:rsid w:val="00F05F4B"/>
    <w:rsid w:val="00F060DE"/>
    <w:rsid w:val="00F0617F"/>
    <w:rsid w:val="00F064BF"/>
    <w:rsid w:val="00F064D6"/>
    <w:rsid w:val="00F06568"/>
    <w:rsid w:val="00F067E7"/>
    <w:rsid w:val="00F0680F"/>
    <w:rsid w:val="00F06C9C"/>
    <w:rsid w:val="00F071D0"/>
    <w:rsid w:val="00F07252"/>
    <w:rsid w:val="00F07630"/>
    <w:rsid w:val="00F0769A"/>
    <w:rsid w:val="00F07F85"/>
    <w:rsid w:val="00F07FCB"/>
    <w:rsid w:val="00F1017A"/>
    <w:rsid w:val="00F1020C"/>
    <w:rsid w:val="00F103B5"/>
    <w:rsid w:val="00F106C7"/>
    <w:rsid w:val="00F10911"/>
    <w:rsid w:val="00F1116D"/>
    <w:rsid w:val="00F115C1"/>
    <w:rsid w:val="00F116FC"/>
    <w:rsid w:val="00F117C2"/>
    <w:rsid w:val="00F118D5"/>
    <w:rsid w:val="00F11BAD"/>
    <w:rsid w:val="00F120BC"/>
    <w:rsid w:val="00F12103"/>
    <w:rsid w:val="00F121AE"/>
    <w:rsid w:val="00F121F9"/>
    <w:rsid w:val="00F12325"/>
    <w:rsid w:val="00F12536"/>
    <w:rsid w:val="00F126C7"/>
    <w:rsid w:val="00F1276B"/>
    <w:rsid w:val="00F1295C"/>
    <w:rsid w:val="00F1299D"/>
    <w:rsid w:val="00F12BFC"/>
    <w:rsid w:val="00F12CCF"/>
    <w:rsid w:val="00F12D62"/>
    <w:rsid w:val="00F12E69"/>
    <w:rsid w:val="00F12F5B"/>
    <w:rsid w:val="00F13328"/>
    <w:rsid w:val="00F133FD"/>
    <w:rsid w:val="00F135CD"/>
    <w:rsid w:val="00F13794"/>
    <w:rsid w:val="00F137EB"/>
    <w:rsid w:val="00F13817"/>
    <w:rsid w:val="00F13931"/>
    <w:rsid w:val="00F140D5"/>
    <w:rsid w:val="00F141AE"/>
    <w:rsid w:val="00F141C1"/>
    <w:rsid w:val="00F142C3"/>
    <w:rsid w:val="00F1496F"/>
    <w:rsid w:val="00F1497F"/>
    <w:rsid w:val="00F14B21"/>
    <w:rsid w:val="00F14DFB"/>
    <w:rsid w:val="00F14EA6"/>
    <w:rsid w:val="00F14F09"/>
    <w:rsid w:val="00F151EA"/>
    <w:rsid w:val="00F15665"/>
    <w:rsid w:val="00F1589C"/>
    <w:rsid w:val="00F15CFD"/>
    <w:rsid w:val="00F15DFC"/>
    <w:rsid w:val="00F15E1A"/>
    <w:rsid w:val="00F15E39"/>
    <w:rsid w:val="00F15EC8"/>
    <w:rsid w:val="00F1604E"/>
    <w:rsid w:val="00F161C4"/>
    <w:rsid w:val="00F1678E"/>
    <w:rsid w:val="00F16871"/>
    <w:rsid w:val="00F16BD6"/>
    <w:rsid w:val="00F16E67"/>
    <w:rsid w:val="00F16E89"/>
    <w:rsid w:val="00F16F08"/>
    <w:rsid w:val="00F17078"/>
    <w:rsid w:val="00F17081"/>
    <w:rsid w:val="00F17568"/>
    <w:rsid w:val="00F175AC"/>
    <w:rsid w:val="00F175C0"/>
    <w:rsid w:val="00F17964"/>
    <w:rsid w:val="00F179AD"/>
    <w:rsid w:val="00F17C4E"/>
    <w:rsid w:val="00F17EEE"/>
    <w:rsid w:val="00F17FEF"/>
    <w:rsid w:val="00F2017E"/>
    <w:rsid w:val="00F205B1"/>
    <w:rsid w:val="00F20D23"/>
    <w:rsid w:val="00F210F0"/>
    <w:rsid w:val="00F210F3"/>
    <w:rsid w:val="00F212BC"/>
    <w:rsid w:val="00F21535"/>
    <w:rsid w:val="00F21595"/>
    <w:rsid w:val="00F2159D"/>
    <w:rsid w:val="00F21701"/>
    <w:rsid w:val="00F2190F"/>
    <w:rsid w:val="00F21EBF"/>
    <w:rsid w:val="00F21F99"/>
    <w:rsid w:val="00F220F0"/>
    <w:rsid w:val="00F22144"/>
    <w:rsid w:val="00F22305"/>
    <w:rsid w:val="00F22405"/>
    <w:rsid w:val="00F22934"/>
    <w:rsid w:val="00F22A21"/>
    <w:rsid w:val="00F22FAF"/>
    <w:rsid w:val="00F231AB"/>
    <w:rsid w:val="00F2342D"/>
    <w:rsid w:val="00F2353F"/>
    <w:rsid w:val="00F236F2"/>
    <w:rsid w:val="00F237FC"/>
    <w:rsid w:val="00F2395C"/>
    <w:rsid w:val="00F239E2"/>
    <w:rsid w:val="00F23AD7"/>
    <w:rsid w:val="00F23CD6"/>
    <w:rsid w:val="00F243E5"/>
    <w:rsid w:val="00F244FA"/>
    <w:rsid w:val="00F249F3"/>
    <w:rsid w:val="00F24EB0"/>
    <w:rsid w:val="00F250E5"/>
    <w:rsid w:val="00F25144"/>
    <w:rsid w:val="00F252F3"/>
    <w:rsid w:val="00F255BC"/>
    <w:rsid w:val="00F255FB"/>
    <w:rsid w:val="00F258D4"/>
    <w:rsid w:val="00F258FE"/>
    <w:rsid w:val="00F25A05"/>
    <w:rsid w:val="00F25D4F"/>
    <w:rsid w:val="00F25F88"/>
    <w:rsid w:val="00F263F0"/>
    <w:rsid w:val="00F26563"/>
    <w:rsid w:val="00F2695B"/>
    <w:rsid w:val="00F26E98"/>
    <w:rsid w:val="00F273EF"/>
    <w:rsid w:val="00F27532"/>
    <w:rsid w:val="00F27818"/>
    <w:rsid w:val="00F27A7E"/>
    <w:rsid w:val="00F27AF2"/>
    <w:rsid w:val="00F27D8A"/>
    <w:rsid w:val="00F27E12"/>
    <w:rsid w:val="00F306F0"/>
    <w:rsid w:val="00F30735"/>
    <w:rsid w:val="00F307A2"/>
    <w:rsid w:val="00F30A58"/>
    <w:rsid w:val="00F30A9B"/>
    <w:rsid w:val="00F3145C"/>
    <w:rsid w:val="00F31462"/>
    <w:rsid w:val="00F31664"/>
    <w:rsid w:val="00F31719"/>
    <w:rsid w:val="00F31A9A"/>
    <w:rsid w:val="00F31CD7"/>
    <w:rsid w:val="00F31E8F"/>
    <w:rsid w:val="00F31F28"/>
    <w:rsid w:val="00F31F57"/>
    <w:rsid w:val="00F32036"/>
    <w:rsid w:val="00F32D4C"/>
    <w:rsid w:val="00F32DFB"/>
    <w:rsid w:val="00F32E0C"/>
    <w:rsid w:val="00F32F33"/>
    <w:rsid w:val="00F33144"/>
    <w:rsid w:val="00F331BF"/>
    <w:rsid w:val="00F3336D"/>
    <w:rsid w:val="00F333CB"/>
    <w:rsid w:val="00F3371D"/>
    <w:rsid w:val="00F33891"/>
    <w:rsid w:val="00F339CF"/>
    <w:rsid w:val="00F33D10"/>
    <w:rsid w:val="00F340C4"/>
    <w:rsid w:val="00F3410E"/>
    <w:rsid w:val="00F3487E"/>
    <w:rsid w:val="00F34BD3"/>
    <w:rsid w:val="00F34C17"/>
    <w:rsid w:val="00F34CD1"/>
    <w:rsid w:val="00F34CE8"/>
    <w:rsid w:val="00F34D66"/>
    <w:rsid w:val="00F35170"/>
    <w:rsid w:val="00F35236"/>
    <w:rsid w:val="00F35301"/>
    <w:rsid w:val="00F3542B"/>
    <w:rsid w:val="00F355BF"/>
    <w:rsid w:val="00F3573D"/>
    <w:rsid w:val="00F359B0"/>
    <w:rsid w:val="00F35AB0"/>
    <w:rsid w:val="00F35DAE"/>
    <w:rsid w:val="00F36188"/>
    <w:rsid w:val="00F36343"/>
    <w:rsid w:val="00F364DD"/>
    <w:rsid w:val="00F364F5"/>
    <w:rsid w:val="00F36736"/>
    <w:rsid w:val="00F36750"/>
    <w:rsid w:val="00F3676B"/>
    <w:rsid w:val="00F369F9"/>
    <w:rsid w:val="00F36EA1"/>
    <w:rsid w:val="00F3722E"/>
    <w:rsid w:val="00F37541"/>
    <w:rsid w:val="00F37578"/>
    <w:rsid w:val="00F37589"/>
    <w:rsid w:val="00F378BD"/>
    <w:rsid w:val="00F37AB7"/>
    <w:rsid w:val="00F37BFA"/>
    <w:rsid w:val="00F37EF7"/>
    <w:rsid w:val="00F40326"/>
    <w:rsid w:val="00F40528"/>
    <w:rsid w:val="00F409DA"/>
    <w:rsid w:val="00F40F57"/>
    <w:rsid w:val="00F41513"/>
    <w:rsid w:val="00F41A14"/>
    <w:rsid w:val="00F41AE7"/>
    <w:rsid w:val="00F41E27"/>
    <w:rsid w:val="00F41E37"/>
    <w:rsid w:val="00F41FF3"/>
    <w:rsid w:val="00F42031"/>
    <w:rsid w:val="00F4240A"/>
    <w:rsid w:val="00F42509"/>
    <w:rsid w:val="00F42555"/>
    <w:rsid w:val="00F42831"/>
    <w:rsid w:val="00F4294A"/>
    <w:rsid w:val="00F42B3A"/>
    <w:rsid w:val="00F42C08"/>
    <w:rsid w:val="00F42D5A"/>
    <w:rsid w:val="00F42EE4"/>
    <w:rsid w:val="00F42EE8"/>
    <w:rsid w:val="00F42FA7"/>
    <w:rsid w:val="00F42FCC"/>
    <w:rsid w:val="00F430F0"/>
    <w:rsid w:val="00F436AE"/>
    <w:rsid w:val="00F43C26"/>
    <w:rsid w:val="00F43CEB"/>
    <w:rsid w:val="00F44123"/>
    <w:rsid w:val="00F443A2"/>
    <w:rsid w:val="00F44565"/>
    <w:rsid w:val="00F44819"/>
    <w:rsid w:val="00F44CBC"/>
    <w:rsid w:val="00F450B4"/>
    <w:rsid w:val="00F450DC"/>
    <w:rsid w:val="00F45182"/>
    <w:rsid w:val="00F45254"/>
    <w:rsid w:val="00F45760"/>
    <w:rsid w:val="00F45C0A"/>
    <w:rsid w:val="00F45C2B"/>
    <w:rsid w:val="00F45D78"/>
    <w:rsid w:val="00F45E1D"/>
    <w:rsid w:val="00F460C3"/>
    <w:rsid w:val="00F462E1"/>
    <w:rsid w:val="00F46408"/>
    <w:rsid w:val="00F46454"/>
    <w:rsid w:val="00F465AB"/>
    <w:rsid w:val="00F4672C"/>
    <w:rsid w:val="00F469D4"/>
    <w:rsid w:val="00F46BC9"/>
    <w:rsid w:val="00F46D88"/>
    <w:rsid w:val="00F4737E"/>
    <w:rsid w:val="00F47606"/>
    <w:rsid w:val="00F477C9"/>
    <w:rsid w:val="00F47A38"/>
    <w:rsid w:val="00F47A4C"/>
    <w:rsid w:val="00F47B34"/>
    <w:rsid w:val="00F47CC6"/>
    <w:rsid w:val="00F47E69"/>
    <w:rsid w:val="00F47F34"/>
    <w:rsid w:val="00F508DD"/>
    <w:rsid w:val="00F509D7"/>
    <w:rsid w:val="00F50CC1"/>
    <w:rsid w:val="00F51B4B"/>
    <w:rsid w:val="00F51E57"/>
    <w:rsid w:val="00F520AE"/>
    <w:rsid w:val="00F5238B"/>
    <w:rsid w:val="00F525B4"/>
    <w:rsid w:val="00F527A2"/>
    <w:rsid w:val="00F52808"/>
    <w:rsid w:val="00F52A24"/>
    <w:rsid w:val="00F52CF9"/>
    <w:rsid w:val="00F530DD"/>
    <w:rsid w:val="00F53460"/>
    <w:rsid w:val="00F53664"/>
    <w:rsid w:val="00F53688"/>
    <w:rsid w:val="00F537AA"/>
    <w:rsid w:val="00F5395D"/>
    <w:rsid w:val="00F53A43"/>
    <w:rsid w:val="00F53AB5"/>
    <w:rsid w:val="00F53B3D"/>
    <w:rsid w:val="00F53F40"/>
    <w:rsid w:val="00F53F70"/>
    <w:rsid w:val="00F542CE"/>
    <w:rsid w:val="00F54379"/>
    <w:rsid w:val="00F5439E"/>
    <w:rsid w:val="00F544D4"/>
    <w:rsid w:val="00F544FA"/>
    <w:rsid w:val="00F549BC"/>
    <w:rsid w:val="00F54A26"/>
    <w:rsid w:val="00F54BAD"/>
    <w:rsid w:val="00F54CA5"/>
    <w:rsid w:val="00F555C1"/>
    <w:rsid w:val="00F555F1"/>
    <w:rsid w:val="00F5564D"/>
    <w:rsid w:val="00F55A8C"/>
    <w:rsid w:val="00F55BDB"/>
    <w:rsid w:val="00F56349"/>
    <w:rsid w:val="00F56543"/>
    <w:rsid w:val="00F565B0"/>
    <w:rsid w:val="00F566EC"/>
    <w:rsid w:val="00F56899"/>
    <w:rsid w:val="00F56C42"/>
    <w:rsid w:val="00F570DE"/>
    <w:rsid w:val="00F57163"/>
    <w:rsid w:val="00F5723B"/>
    <w:rsid w:val="00F5725C"/>
    <w:rsid w:val="00F57301"/>
    <w:rsid w:val="00F5772B"/>
    <w:rsid w:val="00F5784B"/>
    <w:rsid w:val="00F57C2B"/>
    <w:rsid w:val="00F57D76"/>
    <w:rsid w:val="00F57DF8"/>
    <w:rsid w:val="00F600CB"/>
    <w:rsid w:val="00F601B0"/>
    <w:rsid w:val="00F602AC"/>
    <w:rsid w:val="00F60717"/>
    <w:rsid w:val="00F607B8"/>
    <w:rsid w:val="00F60932"/>
    <w:rsid w:val="00F60968"/>
    <w:rsid w:val="00F61065"/>
    <w:rsid w:val="00F6107F"/>
    <w:rsid w:val="00F610A8"/>
    <w:rsid w:val="00F61196"/>
    <w:rsid w:val="00F611FC"/>
    <w:rsid w:val="00F6127D"/>
    <w:rsid w:val="00F613A1"/>
    <w:rsid w:val="00F61BA2"/>
    <w:rsid w:val="00F61D45"/>
    <w:rsid w:val="00F61FEC"/>
    <w:rsid w:val="00F625B2"/>
    <w:rsid w:val="00F62768"/>
    <w:rsid w:val="00F628EA"/>
    <w:rsid w:val="00F62B69"/>
    <w:rsid w:val="00F62CF9"/>
    <w:rsid w:val="00F62D56"/>
    <w:rsid w:val="00F62F49"/>
    <w:rsid w:val="00F62F9F"/>
    <w:rsid w:val="00F630C7"/>
    <w:rsid w:val="00F636BD"/>
    <w:rsid w:val="00F63812"/>
    <w:rsid w:val="00F63A06"/>
    <w:rsid w:val="00F63B0B"/>
    <w:rsid w:val="00F6416E"/>
    <w:rsid w:val="00F6421D"/>
    <w:rsid w:val="00F6444D"/>
    <w:rsid w:val="00F64736"/>
    <w:rsid w:val="00F649B6"/>
    <w:rsid w:val="00F64B20"/>
    <w:rsid w:val="00F64B49"/>
    <w:rsid w:val="00F64CEA"/>
    <w:rsid w:val="00F6501B"/>
    <w:rsid w:val="00F65123"/>
    <w:rsid w:val="00F65323"/>
    <w:rsid w:val="00F65736"/>
    <w:rsid w:val="00F6594D"/>
    <w:rsid w:val="00F6600E"/>
    <w:rsid w:val="00F6605D"/>
    <w:rsid w:val="00F665DD"/>
    <w:rsid w:val="00F6666D"/>
    <w:rsid w:val="00F66709"/>
    <w:rsid w:val="00F66993"/>
    <w:rsid w:val="00F66CF5"/>
    <w:rsid w:val="00F66F55"/>
    <w:rsid w:val="00F66FC8"/>
    <w:rsid w:val="00F67038"/>
    <w:rsid w:val="00F670B4"/>
    <w:rsid w:val="00F673B1"/>
    <w:rsid w:val="00F67489"/>
    <w:rsid w:val="00F67634"/>
    <w:rsid w:val="00F67FA3"/>
    <w:rsid w:val="00F67FC6"/>
    <w:rsid w:val="00F7002B"/>
    <w:rsid w:val="00F70347"/>
    <w:rsid w:val="00F70379"/>
    <w:rsid w:val="00F7059A"/>
    <w:rsid w:val="00F7095F"/>
    <w:rsid w:val="00F70BDF"/>
    <w:rsid w:val="00F70F96"/>
    <w:rsid w:val="00F7124C"/>
    <w:rsid w:val="00F712FC"/>
    <w:rsid w:val="00F713AA"/>
    <w:rsid w:val="00F7151B"/>
    <w:rsid w:val="00F71A66"/>
    <w:rsid w:val="00F71A68"/>
    <w:rsid w:val="00F71AB3"/>
    <w:rsid w:val="00F71C51"/>
    <w:rsid w:val="00F72037"/>
    <w:rsid w:val="00F7207B"/>
    <w:rsid w:val="00F720DA"/>
    <w:rsid w:val="00F72347"/>
    <w:rsid w:val="00F7242A"/>
    <w:rsid w:val="00F7278D"/>
    <w:rsid w:val="00F727D8"/>
    <w:rsid w:val="00F72B11"/>
    <w:rsid w:val="00F72BF1"/>
    <w:rsid w:val="00F72D8F"/>
    <w:rsid w:val="00F730C1"/>
    <w:rsid w:val="00F733A8"/>
    <w:rsid w:val="00F735E2"/>
    <w:rsid w:val="00F737A9"/>
    <w:rsid w:val="00F73856"/>
    <w:rsid w:val="00F73CDD"/>
    <w:rsid w:val="00F73D93"/>
    <w:rsid w:val="00F73E61"/>
    <w:rsid w:val="00F740B7"/>
    <w:rsid w:val="00F740E3"/>
    <w:rsid w:val="00F744EA"/>
    <w:rsid w:val="00F744ED"/>
    <w:rsid w:val="00F74C23"/>
    <w:rsid w:val="00F74CA5"/>
    <w:rsid w:val="00F74D81"/>
    <w:rsid w:val="00F74E7F"/>
    <w:rsid w:val="00F74EC7"/>
    <w:rsid w:val="00F7500E"/>
    <w:rsid w:val="00F75185"/>
    <w:rsid w:val="00F75346"/>
    <w:rsid w:val="00F755E5"/>
    <w:rsid w:val="00F75A91"/>
    <w:rsid w:val="00F75BE5"/>
    <w:rsid w:val="00F75D8C"/>
    <w:rsid w:val="00F75E64"/>
    <w:rsid w:val="00F7619D"/>
    <w:rsid w:val="00F7657E"/>
    <w:rsid w:val="00F76790"/>
    <w:rsid w:val="00F76A30"/>
    <w:rsid w:val="00F76C37"/>
    <w:rsid w:val="00F76DD6"/>
    <w:rsid w:val="00F76EBD"/>
    <w:rsid w:val="00F774E1"/>
    <w:rsid w:val="00F779E0"/>
    <w:rsid w:val="00F77AA5"/>
    <w:rsid w:val="00F77C97"/>
    <w:rsid w:val="00F77F05"/>
    <w:rsid w:val="00F77F14"/>
    <w:rsid w:val="00F80048"/>
    <w:rsid w:val="00F80864"/>
    <w:rsid w:val="00F80A9E"/>
    <w:rsid w:val="00F80B5B"/>
    <w:rsid w:val="00F81099"/>
    <w:rsid w:val="00F8120F"/>
    <w:rsid w:val="00F812EF"/>
    <w:rsid w:val="00F813E1"/>
    <w:rsid w:val="00F81406"/>
    <w:rsid w:val="00F81917"/>
    <w:rsid w:val="00F81998"/>
    <w:rsid w:val="00F81B26"/>
    <w:rsid w:val="00F81C49"/>
    <w:rsid w:val="00F81C81"/>
    <w:rsid w:val="00F81C9E"/>
    <w:rsid w:val="00F81FC9"/>
    <w:rsid w:val="00F82025"/>
    <w:rsid w:val="00F8220F"/>
    <w:rsid w:val="00F822B7"/>
    <w:rsid w:val="00F822C5"/>
    <w:rsid w:val="00F822D6"/>
    <w:rsid w:val="00F824E0"/>
    <w:rsid w:val="00F82AFD"/>
    <w:rsid w:val="00F82B2D"/>
    <w:rsid w:val="00F82EC1"/>
    <w:rsid w:val="00F82FA8"/>
    <w:rsid w:val="00F835A4"/>
    <w:rsid w:val="00F83668"/>
    <w:rsid w:val="00F836F3"/>
    <w:rsid w:val="00F83A22"/>
    <w:rsid w:val="00F83BB6"/>
    <w:rsid w:val="00F83BB9"/>
    <w:rsid w:val="00F83E66"/>
    <w:rsid w:val="00F83E9D"/>
    <w:rsid w:val="00F83FD9"/>
    <w:rsid w:val="00F8403A"/>
    <w:rsid w:val="00F8442F"/>
    <w:rsid w:val="00F845AC"/>
    <w:rsid w:val="00F8460B"/>
    <w:rsid w:val="00F846AE"/>
    <w:rsid w:val="00F84A75"/>
    <w:rsid w:val="00F84BB4"/>
    <w:rsid w:val="00F84BCD"/>
    <w:rsid w:val="00F84CBA"/>
    <w:rsid w:val="00F84D40"/>
    <w:rsid w:val="00F84F38"/>
    <w:rsid w:val="00F84F5E"/>
    <w:rsid w:val="00F8503B"/>
    <w:rsid w:val="00F851AA"/>
    <w:rsid w:val="00F851EF"/>
    <w:rsid w:val="00F85B06"/>
    <w:rsid w:val="00F85DA4"/>
    <w:rsid w:val="00F85E6F"/>
    <w:rsid w:val="00F85EDB"/>
    <w:rsid w:val="00F85F94"/>
    <w:rsid w:val="00F862C2"/>
    <w:rsid w:val="00F86448"/>
    <w:rsid w:val="00F8646A"/>
    <w:rsid w:val="00F8682D"/>
    <w:rsid w:val="00F86D92"/>
    <w:rsid w:val="00F86E34"/>
    <w:rsid w:val="00F86E49"/>
    <w:rsid w:val="00F870D7"/>
    <w:rsid w:val="00F87200"/>
    <w:rsid w:val="00F874AD"/>
    <w:rsid w:val="00F87913"/>
    <w:rsid w:val="00F87CC5"/>
    <w:rsid w:val="00F906B6"/>
    <w:rsid w:val="00F91075"/>
    <w:rsid w:val="00F912BC"/>
    <w:rsid w:val="00F91490"/>
    <w:rsid w:val="00F91600"/>
    <w:rsid w:val="00F916DA"/>
    <w:rsid w:val="00F91AC7"/>
    <w:rsid w:val="00F91F16"/>
    <w:rsid w:val="00F9216F"/>
    <w:rsid w:val="00F9224D"/>
    <w:rsid w:val="00F92490"/>
    <w:rsid w:val="00F92578"/>
    <w:rsid w:val="00F926D0"/>
    <w:rsid w:val="00F92986"/>
    <w:rsid w:val="00F929BC"/>
    <w:rsid w:val="00F929F6"/>
    <w:rsid w:val="00F92EAE"/>
    <w:rsid w:val="00F92F67"/>
    <w:rsid w:val="00F92F98"/>
    <w:rsid w:val="00F92FB6"/>
    <w:rsid w:val="00F930A6"/>
    <w:rsid w:val="00F9329B"/>
    <w:rsid w:val="00F9333C"/>
    <w:rsid w:val="00F93948"/>
    <w:rsid w:val="00F93B9D"/>
    <w:rsid w:val="00F93D1E"/>
    <w:rsid w:val="00F93F98"/>
    <w:rsid w:val="00F94004"/>
    <w:rsid w:val="00F94057"/>
    <w:rsid w:val="00F94415"/>
    <w:rsid w:val="00F94592"/>
    <w:rsid w:val="00F94783"/>
    <w:rsid w:val="00F94805"/>
    <w:rsid w:val="00F9492D"/>
    <w:rsid w:val="00F94F8E"/>
    <w:rsid w:val="00F95063"/>
    <w:rsid w:val="00F950BA"/>
    <w:rsid w:val="00F9512B"/>
    <w:rsid w:val="00F9513B"/>
    <w:rsid w:val="00F9521E"/>
    <w:rsid w:val="00F9525F"/>
    <w:rsid w:val="00F9531F"/>
    <w:rsid w:val="00F955D0"/>
    <w:rsid w:val="00F95A21"/>
    <w:rsid w:val="00F95C7E"/>
    <w:rsid w:val="00F95FCF"/>
    <w:rsid w:val="00F96043"/>
    <w:rsid w:val="00F960F4"/>
    <w:rsid w:val="00F96167"/>
    <w:rsid w:val="00F9624B"/>
    <w:rsid w:val="00F9660C"/>
    <w:rsid w:val="00F9660D"/>
    <w:rsid w:val="00F966D2"/>
    <w:rsid w:val="00F96837"/>
    <w:rsid w:val="00F968DD"/>
    <w:rsid w:val="00F96C8D"/>
    <w:rsid w:val="00F96CDB"/>
    <w:rsid w:val="00F96D09"/>
    <w:rsid w:val="00F96DC1"/>
    <w:rsid w:val="00F96DEF"/>
    <w:rsid w:val="00F97203"/>
    <w:rsid w:val="00F97365"/>
    <w:rsid w:val="00F9784E"/>
    <w:rsid w:val="00F979C1"/>
    <w:rsid w:val="00F97BD7"/>
    <w:rsid w:val="00F97CD4"/>
    <w:rsid w:val="00F97CFB"/>
    <w:rsid w:val="00F97E54"/>
    <w:rsid w:val="00F97FBB"/>
    <w:rsid w:val="00FA018F"/>
    <w:rsid w:val="00FA02A4"/>
    <w:rsid w:val="00FA065D"/>
    <w:rsid w:val="00FA0BE2"/>
    <w:rsid w:val="00FA0CE8"/>
    <w:rsid w:val="00FA0D54"/>
    <w:rsid w:val="00FA0F93"/>
    <w:rsid w:val="00FA10C8"/>
    <w:rsid w:val="00FA1833"/>
    <w:rsid w:val="00FA1A99"/>
    <w:rsid w:val="00FA1AD8"/>
    <w:rsid w:val="00FA22DF"/>
    <w:rsid w:val="00FA24A5"/>
    <w:rsid w:val="00FA2506"/>
    <w:rsid w:val="00FA29B1"/>
    <w:rsid w:val="00FA2A58"/>
    <w:rsid w:val="00FA2AC2"/>
    <w:rsid w:val="00FA2C43"/>
    <w:rsid w:val="00FA3066"/>
    <w:rsid w:val="00FA31FE"/>
    <w:rsid w:val="00FA3335"/>
    <w:rsid w:val="00FA335D"/>
    <w:rsid w:val="00FA3670"/>
    <w:rsid w:val="00FA373F"/>
    <w:rsid w:val="00FA3CB7"/>
    <w:rsid w:val="00FA3E01"/>
    <w:rsid w:val="00FA3EB8"/>
    <w:rsid w:val="00FA3F60"/>
    <w:rsid w:val="00FA4029"/>
    <w:rsid w:val="00FA4203"/>
    <w:rsid w:val="00FA4225"/>
    <w:rsid w:val="00FA4605"/>
    <w:rsid w:val="00FA4AA6"/>
    <w:rsid w:val="00FA4BA1"/>
    <w:rsid w:val="00FA4CC8"/>
    <w:rsid w:val="00FA4D1A"/>
    <w:rsid w:val="00FA4E7E"/>
    <w:rsid w:val="00FA4F71"/>
    <w:rsid w:val="00FA4F87"/>
    <w:rsid w:val="00FA50AF"/>
    <w:rsid w:val="00FA5120"/>
    <w:rsid w:val="00FA5201"/>
    <w:rsid w:val="00FA529B"/>
    <w:rsid w:val="00FA52E1"/>
    <w:rsid w:val="00FA53EE"/>
    <w:rsid w:val="00FA57B6"/>
    <w:rsid w:val="00FA58D7"/>
    <w:rsid w:val="00FA5ADB"/>
    <w:rsid w:val="00FA619E"/>
    <w:rsid w:val="00FA6246"/>
    <w:rsid w:val="00FA63CD"/>
    <w:rsid w:val="00FA659C"/>
    <w:rsid w:val="00FA66C7"/>
    <w:rsid w:val="00FA67B8"/>
    <w:rsid w:val="00FA6C8A"/>
    <w:rsid w:val="00FA6E2D"/>
    <w:rsid w:val="00FA701F"/>
    <w:rsid w:val="00FA72EA"/>
    <w:rsid w:val="00FA74B5"/>
    <w:rsid w:val="00FA7715"/>
    <w:rsid w:val="00FA77F8"/>
    <w:rsid w:val="00FA7886"/>
    <w:rsid w:val="00FA7DCA"/>
    <w:rsid w:val="00FA7F8B"/>
    <w:rsid w:val="00FB0080"/>
    <w:rsid w:val="00FB020D"/>
    <w:rsid w:val="00FB052F"/>
    <w:rsid w:val="00FB054C"/>
    <w:rsid w:val="00FB05E5"/>
    <w:rsid w:val="00FB0756"/>
    <w:rsid w:val="00FB09E8"/>
    <w:rsid w:val="00FB0D8A"/>
    <w:rsid w:val="00FB0D9F"/>
    <w:rsid w:val="00FB0E9D"/>
    <w:rsid w:val="00FB1C6E"/>
    <w:rsid w:val="00FB1C88"/>
    <w:rsid w:val="00FB1E55"/>
    <w:rsid w:val="00FB2155"/>
    <w:rsid w:val="00FB2178"/>
    <w:rsid w:val="00FB23F9"/>
    <w:rsid w:val="00FB26EE"/>
    <w:rsid w:val="00FB31E5"/>
    <w:rsid w:val="00FB3239"/>
    <w:rsid w:val="00FB3456"/>
    <w:rsid w:val="00FB368B"/>
    <w:rsid w:val="00FB3776"/>
    <w:rsid w:val="00FB37D8"/>
    <w:rsid w:val="00FB37FF"/>
    <w:rsid w:val="00FB38EC"/>
    <w:rsid w:val="00FB3934"/>
    <w:rsid w:val="00FB3FD2"/>
    <w:rsid w:val="00FB4063"/>
    <w:rsid w:val="00FB41C7"/>
    <w:rsid w:val="00FB4274"/>
    <w:rsid w:val="00FB44B3"/>
    <w:rsid w:val="00FB4791"/>
    <w:rsid w:val="00FB4851"/>
    <w:rsid w:val="00FB48D0"/>
    <w:rsid w:val="00FB495D"/>
    <w:rsid w:val="00FB4A46"/>
    <w:rsid w:val="00FB4B75"/>
    <w:rsid w:val="00FB4F96"/>
    <w:rsid w:val="00FB5046"/>
    <w:rsid w:val="00FB5084"/>
    <w:rsid w:val="00FB51C4"/>
    <w:rsid w:val="00FB52E5"/>
    <w:rsid w:val="00FB5502"/>
    <w:rsid w:val="00FB55C5"/>
    <w:rsid w:val="00FB5843"/>
    <w:rsid w:val="00FB595F"/>
    <w:rsid w:val="00FB5C98"/>
    <w:rsid w:val="00FB5CD2"/>
    <w:rsid w:val="00FB5CF3"/>
    <w:rsid w:val="00FB6302"/>
    <w:rsid w:val="00FB6326"/>
    <w:rsid w:val="00FB67E8"/>
    <w:rsid w:val="00FB6867"/>
    <w:rsid w:val="00FB6CC5"/>
    <w:rsid w:val="00FB6F00"/>
    <w:rsid w:val="00FB7028"/>
    <w:rsid w:val="00FB7131"/>
    <w:rsid w:val="00FB722F"/>
    <w:rsid w:val="00FB7293"/>
    <w:rsid w:val="00FB7307"/>
    <w:rsid w:val="00FB7315"/>
    <w:rsid w:val="00FB75F2"/>
    <w:rsid w:val="00FB7FFD"/>
    <w:rsid w:val="00FC003B"/>
    <w:rsid w:val="00FC0130"/>
    <w:rsid w:val="00FC0310"/>
    <w:rsid w:val="00FC04CC"/>
    <w:rsid w:val="00FC056B"/>
    <w:rsid w:val="00FC0718"/>
    <w:rsid w:val="00FC0809"/>
    <w:rsid w:val="00FC0BAA"/>
    <w:rsid w:val="00FC1115"/>
    <w:rsid w:val="00FC142E"/>
    <w:rsid w:val="00FC166F"/>
    <w:rsid w:val="00FC1A59"/>
    <w:rsid w:val="00FC1D88"/>
    <w:rsid w:val="00FC1EC1"/>
    <w:rsid w:val="00FC1FE6"/>
    <w:rsid w:val="00FC2050"/>
    <w:rsid w:val="00FC213C"/>
    <w:rsid w:val="00FC2963"/>
    <w:rsid w:val="00FC2D68"/>
    <w:rsid w:val="00FC349F"/>
    <w:rsid w:val="00FC365C"/>
    <w:rsid w:val="00FC371F"/>
    <w:rsid w:val="00FC3840"/>
    <w:rsid w:val="00FC3D29"/>
    <w:rsid w:val="00FC3F31"/>
    <w:rsid w:val="00FC4224"/>
    <w:rsid w:val="00FC434E"/>
    <w:rsid w:val="00FC49F5"/>
    <w:rsid w:val="00FC504F"/>
    <w:rsid w:val="00FC5338"/>
    <w:rsid w:val="00FC537B"/>
    <w:rsid w:val="00FC58C7"/>
    <w:rsid w:val="00FC5A61"/>
    <w:rsid w:val="00FC5E10"/>
    <w:rsid w:val="00FC5E33"/>
    <w:rsid w:val="00FC5EEB"/>
    <w:rsid w:val="00FC605B"/>
    <w:rsid w:val="00FC6260"/>
    <w:rsid w:val="00FC6493"/>
    <w:rsid w:val="00FC656A"/>
    <w:rsid w:val="00FC65E9"/>
    <w:rsid w:val="00FC66A8"/>
    <w:rsid w:val="00FC6A9B"/>
    <w:rsid w:val="00FC6B01"/>
    <w:rsid w:val="00FC7163"/>
    <w:rsid w:val="00FC72AC"/>
    <w:rsid w:val="00FC7614"/>
    <w:rsid w:val="00FC7BD8"/>
    <w:rsid w:val="00FC7CA9"/>
    <w:rsid w:val="00FC7E20"/>
    <w:rsid w:val="00FC7F4E"/>
    <w:rsid w:val="00FD021D"/>
    <w:rsid w:val="00FD0359"/>
    <w:rsid w:val="00FD038F"/>
    <w:rsid w:val="00FD0722"/>
    <w:rsid w:val="00FD07D9"/>
    <w:rsid w:val="00FD0BCD"/>
    <w:rsid w:val="00FD0BFF"/>
    <w:rsid w:val="00FD1288"/>
    <w:rsid w:val="00FD1A91"/>
    <w:rsid w:val="00FD1BAA"/>
    <w:rsid w:val="00FD1F25"/>
    <w:rsid w:val="00FD1F76"/>
    <w:rsid w:val="00FD2075"/>
    <w:rsid w:val="00FD2116"/>
    <w:rsid w:val="00FD211A"/>
    <w:rsid w:val="00FD227F"/>
    <w:rsid w:val="00FD2358"/>
    <w:rsid w:val="00FD253D"/>
    <w:rsid w:val="00FD2666"/>
    <w:rsid w:val="00FD2729"/>
    <w:rsid w:val="00FD2954"/>
    <w:rsid w:val="00FD2C3F"/>
    <w:rsid w:val="00FD2F5C"/>
    <w:rsid w:val="00FD2FBF"/>
    <w:rsid w:val="00FD30A3"/>
    <w:rsid w:val="00FD30C6"/>
    <w:rsid w:val="00FD32C6"/>
    <w:rsid w:val="00FD358E"/>
    <w:rsid w:val="00FD363D"/>
    <w:rsid w:val="00FD3706"/>
    <w:rsid w:val="00FD3841"/>
    <w:rsid w:val="00FD38E2"/>
    <w:rsid w:val="00FD3A01"/>
    <w:rsid w:val="00FD3F31"/>
    <w:rsid w:val="00FD3F68"/>
    <w:rsid w:val="00FD4385"/>
    <w:rsid w:val="00FD4CF8"/>
    <w:rsid w:val="00FD4D6D"/>
    <w:rsid w:val="00FD4E34"/>
    <w:rsid w:val="00FD51F3"/>
    <w:rsid w:val="00FD52A0"/>
    <w:rsid w:val="00FD583D"/>
    <w:rsid w:val="00FD59BB"/>
    <w:rsid w:val="00FD5D48"/>
    <w:rsid w:val="00FD5DF7"/>
    <w:rsid w:val="00FD61D7"/>
    <w:rsid w:val="00FD6274"/>
    <w:rsid w:val="00FD63CD"/>
    <w:rsid w:val="00FD6585"/>
    <w:rsid w:val="00FD6647"/>
    <w:rsid w:val="00FD6A00"/>
    <w:rsid w:val="00FD6AD9"/>
    <w:rsid w:val="00FD6AF2"/>
    <w:rsid w:val="00FD6F7E"/>
    <w:rsid w:val="00FD6FF2"/>
    <w:rsid w:val="00FD7017"/>
    <w:rsid w:val="00FD7088"/>
    <w:rsid w:val="00FD7352"/>
    <w:rsid w:val="00FD74C7"/>
    <w:rsid w:val="00FD78F2"/>
    <w:rsid w:val="00FD7BBD"/>
    <w:rsid w:val="00FD7C8D"/>
    <w:rsid w:val="00FE0304"/>
    <w:rsid w:val="00FE064C"/>
    <w:rsid w:val="00FE07B5"/>
    <w:rsid w:val="00FE0B14"/>
    <w:rsid w:val="00FE0C23"/>
    <w:rsid w:val="00FE0CB2"/>
    <w:rsid w:val="00FE11D7"/>
    <w:rsid w:val="00FE1475"/>
    <w:rsid w:val="00FE155C"/>
    <w:rsid w:val="00FE158A"/>
    <w:rsid w:val="00FE163C"/>
    <w:rsid w:val="00FE19EE"/>
    <w:rsid w:val="00FE19F9"/>
    <w:rsid w:val="00FE1ABA"/>
    <w:rsid w:val="00FE1D54"/>
    <w:rsid w:val="00FE21C1"/>
    <w:rsid w:val="00FE26FF"/>
    <w:rsid w:val="00FE28E4"/>
    <w:rsid w:val="00FE2D0D"/>
    <w:rsid w:val="00FE2F05"/>
    <w:rsid w:val="00FE2FD4"/>
    <w:rsid w:val="00FE3363"/>
    <w:rsid w:val="00FE34F4"/>
    <w:rsid w:val="00FE3BD7"/>
    <w:rsid w:val="00FE3FCD"/>
    <w:rsid w:val="00FE43D2"/>
    <w:rsid w:val="00FE45B3"/>
    <w:rsid w:val="00FE4707"/>
    <w:rsid w:val="00FE474E"/>
    <w:rsid w:val="00FE48C9"/>
    <w:rsid w:val="00FE4AD0"/>
    <w:rsid w:val="00FE4BA0"/>
    <w:rsid w:val="00FE547D"/>
    <w:rsid w:val="00FE5915"/>
    <w:rsid w:val="00FE5E94"/>
    <w:rsid w:val="00FE61ED"/>
    <w:rsid w:val="00FE65DE"/>
    <w:rsid w:val="00FE6749"/>
    <w:rsid w:val="00FE676E"/>
    <w:rsid w:val="00FE67E3"/>
    <w:rsid w:val="00FE6A61"/>
    <w:rsid w:val="00FE6D0C"/>
    <w:rsid w:val="00FE6EF9"/>
    <w:rsid w:val="00FE71BD"/>
    <w:rsid w:val="00FE75A1"/>
    <w:rsid w:val="00FE7768"/>
    <w:rsid w:val="00FE7A3D"/>
    <w:rsid w:val="00FE7B05"/>
    <w:rsid w:val="00FE7BD5"/>
    <w:rsid w:val="00FF002A"/>
    <w:rsid w:val="00FF00E8"/>
    <w:rsid w:val="00FF01B7"/>
    <w:rsid w:val="00FF0356"/>
    <w:rsid w:val="00FF0502"/>
    <w:rsid w:val="00FF067A"/>
    <w:rsid w:val="00FF09C3"/>
    <w:rsid w:val="00FF0B24"/>
    <w:rsid w:val="00FF0B8C"/>
    <w:rsid w:val="00FF0BA9"/>
    <w:rsid w:val="00FF0C5A"/>
    <w:rsid w:val="00FF0CC1"/>
    <w:rsid w:val="00FF0E0E"/>
    <w:rsid w:val="00FF109D"/>
    <w:rsid w:val="00FF1287"/>
    <w:rsid w:val="00FF1407"/>
    <w:rsid w:val="00FF15A7"/>
    <w:rsid w:val="00FF160A"/>
    <w:rsid w:val="00FF1659"/>
    <w:rsid w:val="00FF17DF"/>
    <w:rsid w:val="00FF1A6B"/>
    <w:rsid w:val="00FF1B47"/>
    <w:rsid w:val="00FF1D6B"/>
    <w:rsid w:val="00FF2189"/>
    <w:rsid w:val="00FF228B"/>
    <w:rsid w:val="00FF22F7"/>
    <w:rsid w:val="00FF255A"/>
    <w:rsid w:val="00FF28E9"/>
    <w:rsid w:val="00FF2E49"/>
    <w:rsid w:val="00FF3017"/>
    <w:rsid w:val="00FF30B5"/>
    <w:rsid w:val="00FF3963"/>
    <w:rsid w:val="00FF3AFF"/>
    <w:rsid w:val="00FF3B4F"/>
    <w:rsid w:val="00FF3FDE"/>
    <w:rsid w:val="00FF41F9"/>
    <w:rsid w:val="00FF4206"/>
    <w:rsid w:val="00FF42F2"/>
    <w:rsid w:val="00FF4667"/>
    <w:rsid w:val="00FF473B"/>
    <w:rsid w:val="00FF4C2D"/>
    <w:rsid w:val="00FF4D91"/>
    <w:rsid w:val="00FF4FBA"/>
    <w:rsid w:val="00FF50CF"/>
    <w:rsid w:val="00FF532B"/>
    <w:rsid w:val="00FF5438"/>
    <w:rsid w:val="00FF5624"/>
    <w:rsid w:val="00FF5627"/>
    <w:rsid w:val="00FF579E"/>
    <w:rsid w:val="00FF65D5"/>
    <w:rsid w:val="00FF69C9"/>
    <w:rsid w:val="00FF6A35"/>
    <w:rsid w:val="00FF6AF0"/>
    <w:rsid w:val="00FF6CAE"/>
    <w:rsid w:val="00FF6D35"/>
    <w:rsid w:val="00FF6D3E"/>
    <w:rsid w:val="00FF6E87"/>
    <w:rsid w:val="00FF6FE9"/>
    <w:rsid w:val="00FF702B"/>
    <w:rsid w:val="00FF737E"/>
    <w:rsid w:val="00FF7803"/>
    <w:rsid w:val="00FF7975"/>
    <w:rsid w:val="00FF7D96"/>
    <w:rsid w:val="01227C5A"/>
    <w:rsid w:val="015DD01D"/>
    <w:rsid w:val="01979E96"/>
    <w:rsid w:val="019A519C"/>
    <w:rsid w:val="01AFAD4B"/>
    <w:rsid w:val="01EFF9F9"/>
    <w:rsid w:val="020C1AD6"/>
    <w:rsid w:val="021D98D1"/>
    <w:rsid w:val="023C731C"/>
    <w:rsid w:val="0251F441"/>
    <w:rsid w:val="02B70D83"/>
    <w:rsid w:val="02CE8315"/>
    <w:rsid w:val="02D47678"/>
    <w:rsid w:val="02F239F0"/>
    <w:rsid w:val="0324D3BF"/>
    <w:rsid w:val="0358CEA4"/>
    <w:rsid w:val="037BF32C"/>
    <w:rsid w:val="039ED838"/>
    <w:rsid w:val="03B13BD6"/>
    <w:rsid w:val="03C375F7"/>
    <w:rsid w:val="03C64EE6"/>
    <w:rsid w:val="044835A7"/>
    <w:rsid w:val="044E1AC2"/>
    <w:rsid w:val="04D7DAAB"/>
    <w:rsid w:val="0559CCCD"/>
    <w:rsid w:val="0574CBC8"/>
    <w:rsid w:val="057AF9A4"/>
    <w:rsid w:val="05E4A652"/>
    <w:rsid w:val="060FA516"/>
    <w:rsid w:val="061776D3"/>
    <w:rsid w:val="062BA703"/>
    <w:rsid w:val="065EFF57"/>
    <w:rsid w:val="066C7D79"/>
    <w:rsid w:val="067E09C7"/>
    <w:rsid w:val="06B879AA"/>
    <w:rsid w:val="06C0250E"/>
    <w:rsid w:val="06C219AE"/>
    <w:rsid w:val="070A1B4B"/>
    <w:rsid w:val="070D63AA"/>
    <w:rsid w:val="072A86E1"/>
    <w:rsid w:val="074135EE"/>
    <w:rsid w:val="07A27E4F"/>
    <w:rsid w:val="07B8D4E4"/>
    <w:rsid w:val="07CC5FAF"/>
    <w:rsid w:val="07F11ECA"/>
    <w:rsid w:val="07FCCABA"/>
    <w:rsid w:val="081CECD3"/>
    <w:rsid w:val="0849507D"/>
    <w:rsid w:val="0852F47E"/>
    <w:rsid w:val="0858C86D"/>
    <w:rsid w:val="088C7962"/>
    <w:rsid w:val="0949FC04"/>
    <w:rsid w:val="094FA07C"/>
    <w:rsid w:val="095B9F69"/>
    <w:rsid w:val="0964F46D"/>
    <w:rsid w:val="0981B08B"/>
    <w:rsid w:val="09BC8FF7"/>
    <w:rsid w:val="0A65725A"/>
    <w:rsid w:val="0A9257D1"/>
    <w:rsid w:val="0AAA2BB8"/>
    <w:rsid w:val="0AB27E28"/>
    <w:rsid w:val="0B0D8F52"/>
    <w:rsid w:val="0B36ABD0"/>
    <w:rsid w:val="0B4B1AFD"/>
    <w:rsid w:val="0B62B2FC"/>
    <w:rsid w:val="0B88C66E"/>
    <w:rsid w:val="0BC01214"/>
    <w:rsid w:val="0BF44CDB"/>
    <w:rsid w:val="0BF8C3E8"/>
    <w:rsid w:val="0C10D75A"/>
    <w:rsid w:val="0C3BE715"/>
    <w:rsid w:val="0C44D212"/>
    <w:rsid w:val="0C712C84"/>
    <w:rsid w:val="0C96F3E4"/>
    <w:rsid w:val="0C999373"/>
    <w:rsid w:val="0CCDAED2"/>
    <w:rsid w:val="0CE29E40"/>
    <w:rsid w:val="0CE5B70B"/>
    <w:rsid w:val="0CEB4F16"/>
    <w:rsid w:val="0D12644B"/>
    <w:rsid w:val="0D3270C5"/>
    <w:rsid w:val="0D4B9AD1"/>
    <w:rsid w:val="0DD1C33E"/>
    <w:rsid w:val="0DD57881"/>
    <w:rsid w:val="0DDC4132"/>
    <w:rsid w:val="0DE19D5D"/>
    <w:rsid w:val="0DF23308"/>
    <w:rsid w:val="0E21615D"/>
    <w:rsid w:val="0E32D3CD"/>
    <w:rsid w:val="0E57DCB6"/>
    <w:rsid w:val="0E673B99"/>
    <w:rsid w:val="0E7E150C"/>
    <w:rsid w:val="0EB56BF2"/>
    <w:rsid w:val="0EC103CD"/>
    <w:rsid w:val="0ED59873"/>
    <w:rsid w:val="0F0D9FAD"/>
    <w:rsid w:val="0F84DE1B"/>
    <w:rsid w:val="0FA799CF"/>
    <w:rsid w:val="0FB9268F"/>
    <w:rsid w:val="0FECE206"/>
    <w:rsid w:val="1016B62F"/>
    <w:rsid w:val="104DC437"/>
    <w:rsid w:val="1058EE72"/>
    <w:rsid w:val="109F55AD"/>
    <w:rsid w:val="10F195D7"/>
    <w:rsid w:val="1151FB19"/>
    <w:rsid w:val="115F5A4C"/>
    <w:rsid w:val="1176DE14"/>
    <w:rsid w:val="117DEB63"/>
    <w:rsid w:val="1190441A"/>
    <w:rsid w:val="11ADF95C"/>
    <w:rsid w:val="11B642E5"/>
    <w:rsid w:val="12727DC7"/>
    <w:rsid w:val="128AE58E"/>
    <w:rsid w:val="12A388C9"/>
    <w:rsid w:val="12BB321A"/>
    <w:rsid w:val="12EC33F2"/>
    <w:rsid w:val="13008651"/>
    <w:rsid w:val="139F4F82"/>
    <w:rsid w:val="13B3304F"/>
    <w:rsid w:val="13D2B5AC"/>
    <w:rsid w:val="13E9D819"/>
    <w:rsid w:val="141321F5"/>
    <w:rsid w:val="14871F0E"/>
    <w:rsid w:val="148D5480"/>
    <w:rsid w:val="14C2E049"/>
    <w:rsid w:val="14DA95BD"/>
    <w:rsid w:val="1514F29F"/>
    <w:rsid w:val="151F9DFA"/>
    <w:rsid w:val="158E603F"/>
    <w:rsid w:val="1598DA39"/>
    <w:rsid w:val="15A75BF5"/>
    <w:rsid w:val="15B6A28A"/>
    <w:rsid w:val="1617E3CF"/>
    <w:rsid w:val="16250310"/>
    <w:rsid w:val="1656436B"/>
    <w:rsid w:val="166C8CA3"/>
    <w:rsid w:val="166F3F54"/>
    <w:rsid w:val="167447CC"/>
    <w:rsid w:val="167C64C9"/>
    <w:rsid w:val="1698F51B"/>
    <w:rsid w:val="16CAD17D"/>
    <w:rsid w:val="16F58F13"/>
    <w:rsid w:val="1708A61E"/>
    <w:rsid w:val="1727B55D"/>
    <w:rsid w:val="1729C7ED"/>
    <w:rsid w:val="172DC1E6"/>
    <w:rsid w:val="178B9655"/>
    <w:rsid w:val="178C792D"/>
    <w:rsid w:val="1798F058"/>
    <w:rsid w:val="1799FA47"/>
    <w:rsid w:val="180288CF"/>
    <w:rsid w:val="180C8AC7"/>
    <w:rsid w:val="182465F0"/>
    <w:rsid w:val="1832BEBB"/>
    <w:rsid w:val="1849800A"/>
    <w:rsid w:val="1867372A"/>
    <w:rsid w:val="1880A37F"/>
    <w:rsid w:val="1886D167"/>
    <w:rsid w:val="188808CB"/>
    <w:rsid w:val="18AA899A"/>
    <w:rsid w:val="18CD8385"/>
    <w:rsid w:val="18E78B5D"/>
    <w:rsid w:val="196491B9"/>
    <w:rsid w:val="19842147"/>
    <w:rsid w:val="19B031F7"/>
    <w:rsid w:val="19F15812"/>
    <w:rsid w:val="1A1F629A"/>
    <w:rsid w:val="1A21363B"/>
    <w:rsid w:val="1A35CE1E"/>
    <w:rsid w:val="1A5722FD"/>
    <w:rsid w:val="1AC10CDA"/>
    <w:rsid w:val="1AC8D555"/>
    <w:rsid w:val="1AF85E0F"/>
    <w:rsid w:val="1B46E3F8"/>
    <w:rsid w:val="1B62867C"/>
    <w:rsid w:val="1B947857"/>
    <w:rsid w:val="1BA3E6F1"/>
    <w:rsid w:val="1BEBEF26"/>
    <w:rsid w:val="1C03C426"/>
    <w:rsid w:val="1CE63C2A"/>
    <w:rsid w:val="1D41622B"/>
    <w:rsid w:val="1D4486E5"/>
    <w:rsid w:val="1D57C39F"/>
    <w:rsid w:val="1DFAFE26"/>
    <w:rsid w:val="1DFF189C"/>
    <w:rsid w:val="1E05ADD6"/>
    <w:rsid w:val="1E08EADA"/>
    <w:rsid w:val="1E0BB07F"/>
    <w:rsid w:val="1E31D439"/>
    <w:rsid w:val="1E32B564"/>
    <w:rsid w:val="1E4503A1"/>
    <w:rsid w:val="1E9E333B"/>
    <w:rsid w:val="1EA98387"/>
    <w:rsid w:val="1EAC3997"/>
    <w:rsid w:val="1EEBF967"/>
    <w:rsid w:val="1EEEB4F5"/>
    <w:rsid w:val="1F2C010E"/>
    <w:rsid w:val="1F7B6940"/>
    <w:rsid w:val="1FE579A3"/>
    <w:rsid w:val="2040DF04"/>
    <w:rsid w:val="206121C7"/>
    <w:rsid w:val="209775C7"/>
    <w:rsid w:val="20E13F68"/>
    <w:rsid w:val="20FC0397"/>
    <w:rsid w:val="21470815"/>
    <w:rsid w:val="214D6A7E"/>
    <w:rsid w:val="217342F9"/>
    <w:rsid w:val="2189661A"/>
    <w:rsid w:val="21C569C3"/>
    <w:rsid w:val="21F61EC7"/>
    <w:rsid w:val="2212552F"/>
    <w:rsid w:val="22323565"/>
    <w:rsid w:val="22337D36"/>
    <w:rsid w:val="225DF384"/>
    <w:rsid w:val="227A133B"/>
    <w:rsid w:val="22CA1748"/>
    <w:rsid w:val="22D49BC2"/>
    <w:rsid w:val="2332532D"/>
    <w:rsid w:val="234D0A45"/>
    <w:rsid w:val="237E44B3"/>
    <w:rsid w:val="23AE6F67"/>
    <w:rsid w:val="23BB6E91"/>
    <w:rsid w:val="23D09589"/>
    <w:rsid w:val="23D56165"/>
    <w:rsid w:val="23E77C29"/>
    <w:rsid w:val="23F53C8C"/>
    <w:rsid w:val="24047DBB"/>
    <w:rsid w:val="24613731"/>
    <w:rsid w:val="24764874"/>
    <w:rsid w:val="24C0EEDB"/>
    <w:rsid w:val="24D075D3"/>
    <w:rsid w:val="24D5D0E3"/>
    <w:rsid w:val="2509AADF"/>
    <w:rsid w:val="25198387"/>
    <w:rsid w:val="253892B3"/>
    <w:rsid w:val="2564D506"/>
    <w:rsid w:val="256CC817"/>
    <w:rsid w:val="2578EA9A"/>
    <w:rsid w:val="259C2437"/>
    <w:rsid w:val="259D1125"/>
    <w:rsid w:val="25A5EB64"/>
    <w:rsid w:val="25B34AE8"/>
    <w:rsid w:val="25E2D503"/>
    <w:rsid w:val="25E890ED"/>
    <w:rsid w:val="26700355"/>
    <w:rsid w:val="267E2482"/>
    <w:rsid w:val="26A78245"/>
    <w:rsid w:val="26CDAAC2"/>
    <w:rsid w:val="26D56E0D"/>
    <w:rsid w:val="26F833FB"/>
    <w:rsid w:val="26FE64E7"/>
    <w:rsid w:val="271DE87A"/>
    <w:rsid w:val="2731A798"/>
    <w:rsid w:val="27980ED1"/>
    <w:rsid w:val="27DB30FC"/>
    <w:rsid w:val="27EC6399"/>
    <w:rsid w:val="2864F4F6"/>
    <w:rsid w:val="286B0F77"/>
    <w:rsid w:val="28776A5F"/>
    <w:rsid w:val="287A6DBE"/>
    <w:rsid w:val="28CFB60D"/>
    <w:rsid w:val="28D3195D"/>
    <w:rsid w:val="28F0B6B5"/>
    <w:rsid w:val="2966BD41"/>
    <w:rsid w:val="297ED12E"/>
    <w:rsid w:val="29951CF1"/>
    <w:rsid w:val="29CDD5BD"/>
    <w:rsid w:val="2A326CD5"/>
    <w:rsid w:val="2AC8C818"/>
    <w:rsid w:val="2ACE75B4"/>
    <w:rsid w:val="2AD28FA4"/>
    <w:rsid w:val="2B1E33FF"/>
    <w:rsid w:val="2B5E51C1"/>
    <w:rsid w:val="2B6EDEED"/>
    <w:rsid w:val="2B9379FA"/>
    <w:rsid w:val="2BD6CEC4"/>
    <w:rsid w:val="2BEAC004"/>
    <w:rsid w:val="2C388AC7"/>
    <w:rsid w:val="2C5903C3"/>
    <w:rsid w:val="2CD5B956"/>
    <w:rsid w:val="2D45A6ED"/>
    <w:rsid w:val="2D4ACE2B"/>
    <w:rsid w:val="2DA0DCB7"/>
    <w:rsid w:val="2DF40860"/>
    <w:rsid w:val="2DFDA8AF"/>
    <w:rsid w:val="2E3B0965"/>
    <w:rsid w:val="2E578839"/>
    <w:rsid w:val="2E94BBCB"/>
    <w:rsid w:val="2EB349ED"/>
    <w:rsid w:val="2EC9734F"/>
    <w:rsid w:val="2EDF4826"/>
    <w:rsid w:val="2F0D12E2"/>
    <w:rsid w:val="2F224672"/>
    <w:rsid w:val="2F2462E6"/>
    <w:rsid w:val="2F260EB0"/>
    <w:rsid w:val="2F5EEDAF"/>
    <w:rsid w:val="2F6388D8"/>
    <w:rsid w:val="2FA9FCAE"/>
    <w:rsid w:val="2FE58D32"/>
    <w:rsid w:val="303180DA"/>
    <w:rsid w:val="3040AD78"/>
    <w:rsid w:val="3049A41E"/>
    <w:rsid w:val="3084DD86"/>
    <w:rsid w:val="30A8F145"/>
    <w:rsid w:val="30E80EFF"/>
    <w:rsid w:val="313096C2"/>
    <w:rsid w:val="316A92E4"/>
    <w:rsid w:val="317DB041"/>
    <w:rsid w:val="3253DAA4"/>
    <w:rsid w:val="3255E01D"/>
    <w:rsid w:val="32BA7CBA"/>
    <w:rsid w:val="32BB9EF7"/>
    <w:rsid w:val="32C9C832"/>
    <w:rsid w:val="33236493"/>
    <w:rsid w:val="332640DE"/>
    <w:rsid w:val="3326D112"/>
    <w:rsid w:val="3348F153"/>
    <w:rsid w:val="33533B08"/>
    <w:rsid w:val="3386A14E"/>
    <w:rsid w:val="338C4787"/>
    <w:rsid w:val="339FC21C"/>
    <w:rsid w:val="33D4FE96"/>
    <w:rsid w:val="33E9B1D0"/>
    <w:rsid w:val="34749A03"/>
    <w:rsid w:val="34A0AD1F"/>
    <w:rsid w:val="34B56FCA"/>
    <w:rsid w:val="34EE133A"/>
    <w:rsid w:val="354F3D49"/>
    <w:rsid w:val="356FC8BD"/>
    <w:rsid w:val="35D6D69F"/>
    <w:rsid w:val="360B64D9"/>
    <w:rsid w:val="365ACA4D"/>
    <w:rsid w:val="366D1C5B"/>
    <w:rsid w:val="368D74EC"/>
    <w:rsid w:val="36B7920B"/>
    <w:rsid w:val="36B9593C"/>
    <w:rsid w:val="378A3989"/>
    <w:rsid w:val="378E918C"/>
    <w:rsid w:val="37D2C65C"/>
    <w:rsid w:val="37FBDE1E"/>
    <w:rsid w:val="3830E663"/>
    <w:rsid w:val="3834D1F3"/>
    <w:rsid w:val="384F850B"/>
    <w:rsid w:val="3853ABDC"/>
    <w:rsid w:val="38550D95"/>
    <w:rsid w:val="385E58AF"/>
    <w:rsid w:val="389D5A40"/>
    <w:rsid w:val="38BB64BE"/>
    <w:rsid w:val="390ED0D1"/>
    <w:rsid w:val="392D7180"/>
    <w:rsid w:val="3958B0B3"/>
    <w:rsid w:val="397B4FBE"/>
    <w:rsid w:val="399DC83A"/>
    <w:rsid w:val="39F2C07D"/>
    <w:rsid w:val="3A082BFC"/>
    <w:rsid w:val="3ACC5065"/>
    <w:rsid w:val="3B14134D"/>
    <w:rsid w:val="3B2547E9"/>
    <w:rsid w:val="3B2D0161"/>
    <w:rsid w:val="3B574DE5"/>
    <w:rsid w:val="3BE8C797"/>
    <w:rsid w:val="3C1D5DD1"/>
    <w:rsid w:val="3C23F891"/>
    <w:rsid w:val="3C2DF2B3"/>
    <w:rsid w:val="3C33B6A5"/>
    <w:rsid w:val="3C4618D7"/>
    <w:rsid w:val="3C7FAE6A"/>
    <w:rsid w:val="3C9E7BA8"/>
    <w:rsid w:val="3CBFF657"/>
    <w:rsid w:val="3CD7713F"/>
    <w:rsid w:val="3CDBD32C"/>
    <w:rsid w:val="3CDF7D32"/>
    <w:rsid w:val="3D0703DD"/>
    <w:rsid w:val="3D2C86F7"/>
    <w:rsid w:val="3D38D1AB"/>
    <w:rsid w:val="3D5A4C15"/>
    <w:rsid w:val="3D5F042D"/>
    <w:rsid w:val="3DA5DDD7"/>
    <w:rsid w:val="3DB12837"/>
    <w:rsid w:val="3DD732BD"/>
    <w:rsid w:val="3DE2E733"/>
    <w:rsid w:val="3DF56464"/>
    <w:rsid w:val="3E168656"/>
    <w:rsid w:val="3E5DECA0"/>
    <w:rsid w:val="3E818CA4"/>
    <w:rsid w:val="3EC90014"/>
    <w:rsid w:val="3EF32605"/>
    <w:rsid w:val="3F65B437"/>
    <w:rsid w:val="3F9A55E4"/>
    <w:rsid w:val="3FABADEE"/>
    <w:rsid w:val="3FC678D8"/>
    <w:rsid w:val="3FD31DF1"/>
    <w:rsid w:val="3FD577DD"/>
    <w:rsid w:val="3FE7D203"/>
    <w:rsid w:val="401F2BCD"/>
    <w:rsid w:val="40C5B529"/>
    <w:rsid w:val="4138880A"/>
    <w:rsid w:val="414698C2"/>
    <w:rsid w:val="4156161C"/>
    <w:rsid w:val="416921B4"/>
    <w:rsid w:val="418EA7E7"/>
    <w:rsid w:val="424A61D6"/>
    <w:rsid w:val="425F6943"/>
    <w:rsid w:val="428439EA"/>
    <w:rsid w:val="42CD4822"/>
    <w:rsid w:val="42D8DB18"/>
    <w:rsid w:val="42EB4189"/>
    <w:rsid w:val="43134E35"/>
    <w:rsid w:val="43819505"/>
    <w:rsid w:val="438CA2EC"/>
    <w:rsid w:val="43B3C375"/>
    <w:rsid w:val="43C65FA2"/>
    <w:rsid w:val="43DD82F8"/>
    <w:rsid w:val="43FCF136"/>
    <w:rsid w:val="44114D6F"/>
    <w:rsid w:val="4448F480"/>
    <w:rsid w:val="446AB118"/>
    <w:rsid w:val="449A370E"/>
    <w:rsid w:val="44F3DBA5"/>
    <w:rsid w:val="44FD15E5"/>
    <w:rsid w:val="4527936B"/>
    <w:rsid w:val="45A8F416"/>
    <w:rsid w:val="45C53566"/>
    <w:rsid w:val="45F7C796"/>
    <w:rsid w:val="4619A4BB"/>
    <w:rsid w:val="4637D544"/>
    <w:rsid w:val="46575EA6"/>
    <w:rsid w:val="4673840B"/>
    <w:rsid w:val="46789226"/>
    <w:rsid w:val="47067BB3"/>
    <w:rsid w:val="4715A61F"/>
    <w:rsid w:val="471A7AA1"/>
    <w:rsid w:val="472530BA"/>
    <w:rsid w:val="472C6BEE"/>
    <w:rsid w:val="47A1BFA6"/>
    <w:rsid w:val="47B22F2B"/>
    <w:rsid w:val="482C202C"/>
    <w:rsid w:val="4832D539"/>
    <w:rsid w:val="48A7710A"/>
    <w:rsid w:val="48B22996"/>
    <w:rsid w:val="490F4BC9"/>
    <w:rsid w:val="499CE57C"/>
    <w:rsid w:val="49A19CE1"/>
    <w:rsid w:val="49A80951"/>
    <w:rsid w:val="49B62A8A"/>
    <w:rsid w:val="49F406E2"/>
    <w:rsid w:val="4A01920C"/>
    <w:rsid w:val="4A11E353"/>
    <w:rsid w:val="4A1E6AEF"/>
    <w:rsid w:val="4AB8A3AE"/>
    <w:rsid w:val="4AD3E5C1"/>
    <w:rsid w:val="4AE7BEF0"/>
    <w:rsid w:val="4B21FFEC"/>
    <w:rsid w:val="4B42F22F"/>
    <w:rsid w:val="4B89C7D7"/>
    <w:rsid w:val="4BC887A1"/>
    <w:rsid w:val="4C402CE5"/>
    <w:rsid w:val="4C55E9DA"/>
    <w:rsid w:val="4C9C7541"/>
    <w:rsid w:val="4D002D74"/>
    <w:rsid w:val="4D39AE30"/>
    <w:rsid w:val="4D3C1DE7"/>
    <w:rsid w:val="4D494CF9"/>
    <w:rsid w:val="4D58F6A2"/>
    <w:rsid w:val="4D5F142B"/>
    <w:rsid w:val="4D6DC708"/>
    <w:rsid w:val="4D878962"/>
    <w:rsid w:val="4DB53221"/>
    <w:rsid w:val="4E0D11AC"/>
    <w:rsid w:val="4E4B7D5C"/>
    <w:rsid w:val="4E5B03FB"/>
    <w:rsid w:val="4E5BD9CA"/>
    <w:rsid w:val="4E74C896"/>
    <w:rsid w:val="4EF8C3BA"/>
    <w:rsid w:val="4F2AE7F4"/>
    <w:rsid w:val="4F373E70"/>
    <w:rsid w:val="4F38DAB3"/>
    <w:rsid w:val="4F47901E"/>
    <w:rsid w:val="4F4EC2C1"/>
    <w:rsid w:val="4F79F5CE"/>
    <w:rsid w:val="4F7E9B3C"/>
    <w:rsid w:val="4F970D01"/>
    <w:rsid w:val="4FBED900"/>
    <w:rsid w:val="4FD5F0E8"/>
    <w:rsid w:val="4FE46BFC"/>
    <w:rsid w:val="5017C757"/>
    <w:rsid w:val="501A6AA0"/>
    <w:rsid w:val="5020C17B"/>
    <w:rsid w:val="503292D2"/>
    <w:rsid w:val="50C4F656"/>
    <w:rsid w:val="511D4B39"/>
    <w:rsid w:val="513E5B06"/>
    <w:rsid w:val="514B91BA"/>
    <w:rsid w:val="51C16D38"/>
    <w:rsid w:val="52495FB7"/>
    <w:rsid w:val="525429E9"/>
    <w:rsid w:val="525DA3D3"/>
    <w:rsid w:val="52D42E98"/>
    <w:rsid w:val="52D716BA"/>
    <w:rsid w:val="52EC6F26"/>
    <w:rsid w:val="52F65A8C"/>
    <w:rsid w:val="52FF1DB8"/>
    <w:rsid w:val="536CE389"/>
    <w:rsid w:val="5382E205"/>
    <w:rsid w:val="53D8BB99"/>
    <w:rsid w:val="53EC29B9"/>
    <w:rsid w:val="542B8EA6"/>
    <w:rsid w:val="54769706"/>
    <w:rsid w:val="54790C42"/>
    <w:rsid w:val="54B827CC"/>
    <w:rsid w:val="550035CB"/>
    <w:rsid w:val="55119228"/>
    <w:rsid w:val="559AEBA1"/>
    <w:rsid w:val="55F442C9"/>
    <w:rsid w:val="55F6F527"/>
    <w:rsid w:val="56034106"/>
    <w:rsid w:val="562091D4"/>
    <w:rsid w:val="563F5A4E"/>
    <w:rsid w:val="56714265"/>
    <w:rsid w:val="56959431"/>
    <w:rsid w:val="56EAFA5B"/>
    <w:rsid w:val="56FCA5FA"/>
    <w:rsid w:val="571B6AA2"/>
    <w:rsid w:val="57275933"/>
    <w:rsid w:val="572FC3C7"/>
    <w:rsid w:val="57566F2F"/>
    <w:rsid w:val="576BE71D"/>
    <w:rsid w:val="576EBE87"/>
    <w:rsid w:val="5797A5CE"/>
    <w:rsid w:val="57A4FDAB"/>
    <w:rsid w:val="57A929E7"/>
    <w:rsid w:val="57DB733E"/>
    <w:rsid w:val="5802DE85"/>
    <w:rsid w:val="583DFD29"/>
    <w:rsid w:val="58571104"/>
    <w:rsid w:val="58B4754E"/>
    <w:rsid w:val="58BE71A0"/>
    <w:rsid w:val="5990D782"/>
    <w:rsid w:val="599BCC1C"/>
    <w:rsid w:val="59CAADE5"/>
    <w:rsid w:val="5A8240B9"/>
    <w:rsid w:val="5AB4735D"/>
    <w:rsid w:val="5ABE28BF"/>
    <w:rsid w:val="5B13B045"/>
    <w:rsid w:val="5B4A6DE8"/>
    <w:rsid w:val="5B58FF55"/>
    <w:rsid w:val="5C02D610"/>
    <w:rsid w:val="5C162416"/>
    <w:rsid w:val="5C56CD09"/>
    <w:rsid w:val="5CA7D13A"/>
    <w:rsid w:val="5CBC14CA"/>
    <w:rsid w:val="5D2A3BDA"/>
    <w:rsid w:val="5D3B11BF"/>
    <w:rsid w:val="5D55FDA8"/>
    <w:rsid w:val="5D632EB0"/>
    <w:rsid w:val="5D9A7B99"/>
    <w:rsid w:val="5DC3EBE5"/>
    <w:rsid w:val="5E1F6D6B"/>
    <w:rsid w:val="5E5537D1"/>
    <w:rsid w:val="5E588937"/>
    <w:rsid w:val="5E7DA9FF"/>
    <w:rsid w:val="5EDAAD54"/>
    <w:rsid w:val="5F184900"/>
    <w:rsid w:val="5F1B5491"/>
    <w:rsid w:val="5F377902"/>
    <w:rsid w:val="5F47E9D2"/>
    <w:rsid w:val="5F5D9351"/>
    <w:rsid w:val="5FA2A2CF"/>
    <w:rsid w:val="5FAA2072"/>
    <w:rsid w:val="5FAC2CF9"/>
    <w:rsid w:val="6025FB1D"/>
    <w:rsid w:val="604066CC"/>
    <w:rsid w:val="6047E90C"/>
    <w:rsid w:val="6053BE52"/>
    <w:rsid w:val="609BBEB0"/>
    <w:rsid w:val="60D8083A"/>
    <w:rsid w:val="6112EE36"/>
    <w:rsid w:val="611C2EFB"/>
    <w:rsid w:val="611CDA9C"/>
    <w:rsid w:val="6133F032"/>
    <w:rsid w:val="61404B5B"/>
    <w:rsid w:val="6171ED3A"/>
    <w:rsid w:val="61AF3158"/>
    <w:rsid w:val="61CB980D"/>
    <w:rsid w:val="61DB2CE1"/>
    <w:rsid w:val="6201F47C"/>
    <w:rsid w:val="622FFBB6"/>
    <w:rsid w:val="62365F24"/>
    <w:rsid w:val="623E47FF"/>
    <w:rsid w:val="6248FDB8"/>
    <w:rsid w:val="6258E35D"/>
    <w:rsid w:val="62BDC0FD"/>
    <w:rsid w:val="62C7DA0C"/>
    <w:rsid w:val="62F96337"/>
    <w:rsid w:val="62FFFFF7"/>
    <w:rsid w:val="63CBA1EE"/>
    <w:rsid w:val="63E61F04"/>
    <w:rsid w:val="63F790B2"/>
    <w:rsid w:val="6432EB3A"/>
    <w:rsid w:val="644AAC5B"/>
    <w:rsid w:val="644AEBE1"/>
    <w:rsid w:val="647A5DB3"/>
    <w:rsid w:val="6493FA60"/>
    <w:rsid w:val="64B07796"/>
    <w:rsid w:val="64D60587"/>
    <w:rsid w:val="64E4DF2A"/>
    <w:rsid w:val="64F82AD3"/>
    <w:rsid w:val="651E3BD0"/>
    <w:rsid w:val="654BF89D"/>
    <w:rsid w:val="65CBC091"/>
    <w:rsid w:val="662759B4"/>
    <w:rsid w:val="6678CD2D"/>
    <w:rsid w:val="667C4968"/>
    <w:rsid w:val="66A295DB"/>
    <w:rsid w:val="66E084DF"/>
    <w:rsid w:val="66E8E084"/>
    <w:rsid w:val="672B1487"/>
    <w:rsid w:val="672D70DC"/>
    <w:rsid w:val="675571BE"/>
    <w:rsid w:val="67560461"/>
    <w:rsid w:val="6758AD93"/>
    <w:rsid w:val="67CE22FD"/>
    <w:rsid w:val="67EFD0A9"/>
    <w:rsid w:val="67FBB0EF"/>
    <w:rsid w:val="68036109"/>
    <w:rsid w:val="68668315"/>
    <w:rsid w:val="686E1758"/>
    <w:rsid w:val="68855164"/>
    <w:rsid w:val="688C5ABE"/>
    <w:rsid w:val="6899F7F6"/>
    <w:rsid w:val="68B4B5D6"/>
    <w:rsid w:val="68F37807"/>
    <w:rsid w:val="691E566E"/>
    <w:rsid w:val="6956D791"/>
    <w:rsid w:val="69B289FE"/>
    <w:rsid w:val="69D72182"/>
    <w:rsid w:val="69E0C026"/>
    <w:rsid w:val="6A03AC60"/>
    <w:rsid w:val="6A0DECB6"/>
    <w:rsid w:val="6A4E43AD"/>
    <w:rsid w:val="6A54E6DD"/>
    <w:rsid w:val="6A8B1AB9"/>
    <w:rsid w:val="6AA7CE0F"/>
    <w:rsid w:val="6ACC85AE"/>
    <w:rsid w:val="6B1E05F6"/>
    <w:rsid w:val="6B7B7759"/>
    <w:rsid w:val="6B84B1E6"/>
    <w:rsid w:val="6BC59CEC"/>
    <w:rsid w:val="6BE52941"/>
    <w:rsid w:val="6C1B14D0"/>
    <w:rsid w:val="6C517F29"/>
    <w:rsid w:val="6CA6ABBF"/>
    <w:rsid w:val="6CC4293F"/>
    <w:rsid w:val="6CDE4F0E"/>
    <w:rsid w:val="6CE8F5FF"/>
    <w:rsid w:val="6DADEF46"/>
    <w:rsid w:val="6DBEFC84"/>
    <w:rsid w:val="6DC0F627"/>
    <w:rsid w:val="6DD6F342"/>
    <w:rsid w:val="6E03C3FA"/>
    <w:rsid w:val="6E42E004"/>
    <w:rsid w:val="6E43D97C"/>
    <w:rsid w:val="6E82D841"/>
    <w:rsid w:val="6E9F6B50"/>
    <w:rsid w:val="6EB318BB"/>
    <w:rsid w:val="6EBA4B0E"/>
    <w:rsid w:val="6ED82BEB"/>
    <w:rsid w:val="6F16C910"/>
    <w:rsid w:val="6F59C4D5"/>
    <w:rsid w:val="6F60B163"/>
    <w:rsid w:val="6FA0A3B5"/>
    <w:rsid w:val="70141A24"/>
    <w:rsid w:val="7049FAA2"/>
    <w:rsid w:val="706DDB02"/>
    <w:rsid w:val="7115AA44"/>
    <w:rsid w:val="71A994B0"/>
    <w:rsid w:val="71AF157B"/>
    <w:rsid w:val="71C0DC11"/>
    <w:rsid w:val="71FD4305"/>
    <w:rsid w:val="721B4042"/>
    <w:rsid w:val="72729130"/>
    <w:rsid w:val="729FEC63"/>
    <w:rsid w:val="72A55CB7"/>
    <w:rsid w:val="72FCA577"/>
    <w:rsid w:val="736B09E8"/>
    <w:rsid w:val="737BEC4D"/>
    <w:rsid w:val="739EC788"/>
    <w:rsid w:val="73E8CDF9"/>
    <w:rsid w:val="74048101"/>
    <w:rsid w:val="741A702F"/>
    <w:rsid w:val="745ACF35"/>
    <w:rsid w:val="74733992"/>
    <w:rsid w:val="74A941FC"/>
    <w:rsid w:val="74CF7106"/>
    <w:rsid w:val="752B390F"/>
    <w:rsid w:val="755221B5"/>
    <w:rsid w:val="757822A6"/>
    <w:rsid w:val="759FBAD5"/>
    <w:rsid w:val="75ABE361"/>
    <w:rsid w:val="75EADA37"/>
    <w:rsid w:val="75F59B06"/>
    <w:rsid w:val="76520490"/>
    <w:rsid w:val="7681C4EC"/>
    <w:rsid w:val="76845829"/>
    <w:rsid w:val="76C36C11"/>
    <w:rsid w:val="76C4CA14"/>
    <w:rsid w:val="7714C5E8"/>
    <w:rsid w:val="771E6AC3"/>
    <w:rsid w:val="77A4C026"/>
    <w:rsid w:val="77D74236"/>
    <w:rsid w:val="781F5E02"/>
    <w:rsid w:val="78662115"/>
    <w:rsid w:val="7878D996"/>
    <w:rsid w:val="790A5D3D"/>
    <w:rsid w:val="79404F90"/>
    <w:rsid w:val="795B44CF"/>
    <w:rsid w:val="79803CE4"/>
    <w:rsid w:val="79B1DDC1"/>
    <w:rsid w:val="79CA5D0F"/>
    <w:rsid w:val="79D72B97"/>
    <w:rsid w:val="79F6F500"/>
    <w:rsid w:val="7A847244"/>
    <w:rsid w:val="7AA07260"/>
    <w:rsid w:val="7AB26CF1"/>
    <w:rsid w:val="7AC397F3"/>
    <w:rsid w:val="7AD18905"/>
    <w:rsid w:val="7AD6E1AE"/>
    <w:rsid w:val="7AFB05E3"/>
    <w:rsid w:val="7B248F3D"/>
    <w:rsid w:val="7B3B029D"/>
    <w:rsid w:val="7B4E3C8F"/>
    <w:rsid w:val="7B80D7E7"/>
    <w:rsid w:val="7B869526"/>
    <w:rsid w:val="7BE40F5E"/>
    <w:rsid w:val="7C75B15C"/>
    <w:rsid w:val="7C933C89"/>
    <w:rsid w:val="7CC22FEF"/>
    <w:rsid w:val="7CE72470"/>
    <w:rsid w:val="7CF8F985"/>
    <w:rsid w:val="7D7BDAD7"/>
    <w:rsid w:val="7DDAAA74"/>
    <w:rsid w:val="7DEB3A24"/>
    <w:rsid w:val="7DF115F5"/>
    <w:rsid w:val="7DF3A456"/>
    <w:rsid w:val="7DF45C43"/>
    <w:rsid w:val="7E3AAB75"/>
    <w:rsid w:val="7E3D5C4E"/>
    <w:rsid w:val="7E465D77"/>
    <w:rsid w:val="7E64280D"/>
    <w:rsid w:val="7E918212"/>
    <w:rsid w:val="7E93A193"/>
    <w:rsid w:val="7E93EEE0"/>
    <w:rsid w:val="7E99A7F6"/>
    <w:rsid w:val="7F03D418"/>
    <w:rsid w:val="7F22414A"/>
    <w:rsid w:val="7F2D9B29"/>
    <w:rsid w:val="7F33CE3F"/>
    <w:rsid w:val="7F5A3AFA"/>
    <w:rsid w:val="7F819707"/>
    <w:rsid w:val="7F980D00"/>
    <w:rsid w:val="7FADDF76"/>
    <w:rsid w:val="7FDDEFA7"/>
    <w:rsid w:val="7FE2B17E"/>
    <w:rsid w:val="7FF373DC"/>
    <w:rsid w:val="7FF6B254"/>
    <w:rsid w:val="7FF7060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DED7B8"/>
  <w15:docId w15:val="{4F1BB706-C995-47F7-8C88-CB7A6600A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4ECC"/>
  </w:style>
  <w:style w:type="paragraph" w:styleId="Heading1">
    <w:name w:val="heading 1"/>
    <w:basedOn w:val="Normal"/>
    <w:next w:val="BodyText"/>
    <w:link w:val="Heading1Char"/>
    <w:qFormat/>
    <w:rsid w:val="006D78D4"/>
    <w:pPr>
      <w:keepNext/>
      <w:spacing w:before="0" w:after="240"/>
      <w:ind w:left="360" w:hanging="360"/>
      <w:outlineLvl w:val="0"/>
    </w:pPr>
    <w:rPr>
      <w:rFonts w:asciiTheme="majorHAnsi" w:eastAsiaTheme="majorEastAsia" w:hAnsiTheme="majorHAnsi" w:cstheme="majorBidi"/>
      <w:bCs/>
      <w:color w:val="201547" w:themeColor="text2"/>
      <w:spacing w:val="-4"/>
      <w:sz w:val="36"/>
      <w:szCs w:val="36"/>
    </w:rPr>
  </w:style>
  <w:style w:type="paragraph" w:styleId="Heading2">
    <w:name w:val="heading 2"/>
    <w:basedOn w:val="Normal"/>
    <w:next w:val="BodyText"/>
    <w:link w:val="Heading2Char"/>
    <w:qFormat/>
    <w:rsid w:val="006D78D4"/>
    <w:pPr>
      <w:keepNext/>
      <w:keepLines/>
      <w:spacing w:before="240" w:line="230" w:lineRule="atLeast"/>
      <w:outlineLvl w:val="1"/>
    </w:pPr>
    <w:rPr>
      <w:rFonts w:asciiTheme="majorHAnsi" w:eastAsiaTheme="majorEastAsia" w:hAnsiTheme="majorHAnsi" w:cstheme="majorBidi"/>
      <w:b/>
      <w:bCs/>
      <w:color w:val="201547" w:themeColor="text2"/>
      <w:spacing w:val="-2"/>
      <w:sz w:val="28"/>
      <w:szCs w:val="24"/>
    </w:rPr>
  </w:style>
  <w:style w:type="paragraph" w:styleId="Heading3">
    <w:name w:val="heading 3"/>
    <w:basedOn w:val="Normal"/>
    <w:next w:val="BodyText"/>
    <w:link w:val="Heading3Char"/>
    <w:qFormat/>
    <w:rsid w:val="00B62C78"/>
    <w:pPr>
      <w:keepNext/>
      <w:keepLines/>
      <w:numPr>
        <w:ilvl w:val="2"/>
        <w:numId w:val="10"/>
      </w:numPr>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B62C78"/>
    <w:pPr>
      <w:spacing w:before="200"/>
      <w:outlineLvl w:val="3"/>
    </w:pPr>
    <w:rPr>
      <w:b/>
      <w:bCs/>
      <w:color w:val="201547" w:themeColor="text2"/>
      <w:sz w:val="24"/>
      <w:szCs w:val="24"/>
    </w:rPr>
  </w:style>
  <w:style w:type="paragraph" w:styleId="Heading5">
    <w:name w:val="heading 5"/>
    <w:basedOn w:val="Normal"/>
    <w:next w:val="BodyText"/>
    <w:link w:val="Heading5Char"/>
    <w:rsid w:val="00B62C78"/>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462258"/>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5"/>
      </w:numPr>
      <w:tabs>
        <w:tab w:val="right" w:pos="9639"/>
      </w:tabs>
      <w:spacing w:after="320"/>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6D78D4"/>
    <w:rPr>
      <w:rFonts w:asciiTheme="majorHAnsi" w:eastAsiaTheme="majorEastAsia" w:hAnsiTheme="majorHAnsi" w:cstheme="majorBidi"/>
      <w:bCs/>
      <w:color w:val="201547" w:themeColor="text2"/>
      <w:spacing w:val="-4"/>
      <w:sz w:val="36"/>
      <w:szCs w:val="36"/>
    </w:rPr>
  </w:style>
  <w:style w:type="character" w:customStyle="1" w:styleId="Heading2Char">
    <w:name w:val="Heading 2 Char"/>
    <w:basedOn w:val="DefaultParagraphFont"/>
    <w:link w:val="Heading2"/>
    <w:rsid w:val="006D78D4"/>
    <w:rPr>
      <w:rFonts w:asciiTheme="majorHAnsi" w:eastAsiaTheme="majorEastAsia" w:hAnsiTheme="majorHAnsi" w:cstheme="majorBidi"/>
      <w:b/>
      <w:bCs/>
      <w:color w:val="201547" w:themeColor="text2"/>
      <w:spacing w:val="-2"/>
      <w:sz w:val="28"/>
      <w:szCs w:val="24"/>
    </w:rPr>
  </w:style>
  <w:style w:type="character" w:customStyle="1" w:styleId="Heading3Char">
    <w:name w:val="Heading 3 Char"/>
    <w:basedOn w:val="DefaultParagraphFont"/>
    <w:link w:val="Heading3"/>
    <w:rsid w:val="00B62C78"/>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B62C78"/>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25"/>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15"/>
      </w:numPr>
    </w:pPr>
  </w:style>
  <w:style w:type="paragraph" w:styleId="Title">
    <w:name w:val="Title"/>
    <w:basedOn w:val="Normal"/>
    <w:next w:val="Normal"/>
    <w:link w:val="TitleChar"/>
    <w:uiPriority w:val="3"/>
    <w:rsid w:val="00576577"/>
    <w:pPr>
      <w:spacing w:before="0" w:after="0" w:line="240" w:lineRule="auto"/>
    </w:pPr>
    <w:rPr>
      <w:rFonts w:asciiTheme="majorHAnsi" w:hAnsiTheme="majorHAnsi"/>
      <w:b/>
      <w:color w:val="201547" w:themeColor="text2"/>
      <w:sz w:val="41"/>
    </w:rPr>
  </w:style>
  <w:style w:type="character" w:customStyle="1" w:styleId="TitleChar">
    <w:name w:val="Title Char"/>
    <w:basedOn w:val="DefaultParagraphFont"/>
    <w:link w:val="Title"/>
    <w:uiPriority w:val="3"/>
    <w:rsid w:val="00576577"/>
    <w:rPr>
      <w:rFonts w:asciiTheme="majorHAnsi" w:hAnsiTheme="majorHAnsi"/>
      <w:b/>
      <w:color w:val="201547" w:themeColor="text2"/>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6">
    <w:name w:val="toc 6"/>
    <w:basedOn w:val="Normal"/>
    <w:next w:val="Normal"/>
    <w:autoRedefine/>
    <w:rsid w:val="00F7242A"/>
    <w:pPr>
      <w:spacing w:before="0" w:after="100"/>
      <w:ind w:left="1000"/>
    </w:pPr>
    <w:rPr>
      <w:rFonts w:cs="Arial"/>
      <w:color w:val="232222" w:themeColor="text1"/>
    </w:rPr>
  </w:style>
  <w:style w:type="paragraph" w:styleId="TOC7">
    <w:name w:val="toc 7"/>
    <w:basedOn w:val="Normal"/>
    <w:next w:val="Normal"/>
    <w:autoRedefine/>
    <w:rsid w:val="00F7242A"/>
    <w:pPr>
      <w:spacing w:before="0" w:after="100"/>
      <w:ind w:left="1200"/>
    </w:pPr>
    <w:rPr>
      <w:rFonts w:cs="Arial"/>
      <w:color w:val="232222" w:themeColor="text1"/>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B62C78"/>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462258"/>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6"/>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39"/>
    <w:qFormat/>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BB1B9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BB1B9A"/>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aliases w:val="Table No Border"/>
    <w:basedOn w:val="TableNormal"/>
    <w:uiPriority w:val="39"/>
    <w:rsid w:val="00EC405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rPr>
      <w:tblPr/>
      <w:tcPr>
        <w:tcBorders>
          <w:top w:val="nil"/>
          <w:left w:val="nil"/>
          <w:bottom w:val="nil"/>
          <w:right w:val="nil"/>
          <w:insideH w:val="nil"/>
          <w:insideV w:val="nil"/>
        </w:tcBorders>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BB1B9A"/>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rsid w:val="00783D00"/>
    <w:pPr>
      <w:spacing w:before="0" w:after="0" w:line="240" w:lineRule="auto"/>
    </w:pPr>
    <w:rPr>
      <w:rFonts w:cs="Arial"/>
      <w:b/>
      <w:color w:val="201547" w:themeColor="text2"/>
      <w:spacing w:val="-4"/>
      <w:kern w:val="28"/>
      <w:sz w:val="28"/>
      <w:szCs w:val="42"/>
    </w:rPr>
  </w:style>
  <w:style w:type="paragraph" w:customStyle="1" w:styleId="xPartnerLogo">
    <w:name w:val="xPartnerLogo"/>
    <w:basedOn w:val="NoSpacing"/>
    <w:uiPriority w:val="99"/>
    <w:rsid w:val="00081719"/>
    <w:pPr>
      <w:framePr w:h="709" w:hRule="exact" w:wrap="around" w:vAnchor="page" w:hAnchor="page" w:x="568" w:y="15452"/>
    </w:pPr>
    <w:rPr>
      <w:b/>
      <w:color w:val="201547" w:themeColor="text2"/>
      <w:sz w:val="28"/>
    </w:rPr>
  </w:style>
  <w:style w:type="paragraph" w:customStyle="1" w:styleId="xVicLogo">
    <w:name w:val="xVicLogo"/>
    <w:basedOn w:val="NoSpacing"/>
    <w:uiPriority w:val="99"/>
    <w:rsid w:val="00C33BEC"/>
    <w:pPr>
      <w:framePr w:wrap="around" w:vAnchor="page" w:hAnchor="page" w:x="8602" w:y="15452"/>
    </w:pPr>
  </w:style>
  <w:style w:type="numbering" w:customStyle="1" w:styleId="MyHeadings">
    <w:name w:val="MyHeadings"/>
    <w:uiPriority w:val="99"/>
    <w:rsid w:val="0058629F"/>
    <w:pPr>
      <w:numPr>
        <w:numId w:val="4"/>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SectionSubtitle">
    <w:name w:val="Section Subtitle"/>
    <w:basedOn w:val="Normal"/>
    <w:uiPriority w:val="3"/>
    <w:rsid w:val="002F5718"/>
    <w:pPr>
      <w:shd w:val="clear" w:color="auto" w:fill="201547" w:themeFill="text2"/>
      <w:spacing w:before="0" w:after="0" w:line="276" w:lineRule="auto"/>
    </w:pPr>
    <w:rPr>
      <w:color w:val="FFFFFF" w:themeColor="background1"/>
      <w:sz w:val="24"/>
    </w:rPr>
  </w:style>
  <w:style w:type="paragraph" w:customStyle="1" w:styleId="IntroFeatureText">
    <w:name w:val="Intro/Feature Text"/>
    <w:basedOn w:val="Normal"/>
    <w:next w:val="Normal"/>
    <w:qFormat/>
    <w:rsid w:val="00801AD3"/>
    <w:pPr>
      <w:spacing w:before="160" w:after="160"/>
    </w:pPr>
    <w:rPr>
      <w:color w:val="201547" w:themeColor="text2"/>
      <w:spacing w:val="-1"/>
      <w:sz w:val="24"/>
      <w:szCs w:val="24"/>
    </w:rPr>
  </w:style>
  <w:style w:type="paragraph" w:styleId="ListNumber4">
    <w:name w:val="List Number 4"/>
    <w:basedOn w:val="Normal"/>
    <w:unhideWhenUsed/>
    <w:rsid w:val="00B45695"/>
    <w:pPr>
      <w:numPr>
        <w:ilvl w:val="3"/>
        <w:numId w:val="25"/>
      </w:numPr>
    </w:pPr>
  </w:style>
  <w:style w:type="paragraph" w:customStyle="1" w:styleId="Source">
    <w:name w:val="Source"/>
    <w:basedOn w:val="Normal"/>
    <w:next w:val="BodyText"/>
    <w:qFormat/>
    <w:rsid w:val="00853A46"/>
    <w:pPr>
      <w:numPr>
        <w:numId w:val="8"/>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25"/>
      </w:numPr>
    </w:pPr>
  </w:style>
  <w:style w:type="paragraph" w:styleId="Subtitle">
    <w:name w:val="Subtitle"/>
    <w:basedOn w:val="Normal"/>
    <w:next w:val="Normal"/>
    <w:link w:val="SubtitleChar"/>
    <w:uiPriority w:val="2"/>
    <w:rsid w:val="00576577"/>
    <w:pPr>
      <w:numPr>
        <w:ilvl w:val="1"/>
      </w:numPr>
      <w:spacing w:before="200" w:after="0" w:line="240" w:lineRule="auto"/>
      <w:contextualSpacing/>
    </w:pPr>
    <w:rPr>
      <w:rFonts w:eastAsiaTheme="minorEastAsia" w:cstheme="minorBidi"/>
      <w:color w:val="201547" w:themeColor="text2"/>
      <w:sz w:val="24"/>
      <w:szCs w:val="18"/>
    </w:rPr>
  </w:style>
  <w:style w:type="character" w:customStyle="1" w:styleId="SubtitleChar">
    <w:name w:val="Subtitle Char"/>
    <w:basedOn w:val="DefaultParagraphFont"/>
    <w:link w:val="Subtitle"/>
    <w:uiPriority w:val="2"/>
    <w:rsid w:val="00576577"/>
    <w:rPr>
      <w:rFonts w:eastAsiaTheme="minorEastAsia" w:cstheme="minorBidi"/>
      <w:color w:val="201547" w:themeColor="text2"/>
      <w:sz w:val="24"/>
      <w:szCs w:val="18"/>
    </w:rPr>
  </w:style>
  <w:style w:type="paragraph" w:customStyle="1" w:styleId="xProjectBar">
    <w:name w:val="xProjectBar"/>
    <w:basedOn w:val="Normal"/>
    <w:next w:val="Normal"/>
    <w:uiPriority w:val="99"/>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link w:val="TableTextLeftChar"/>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99"/>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BB1B9A"/>
    <w:pPr>
      <w:tabs>
        <w:tab w:val="right" w:leader="dot" w:pos="9582"/>
      </w:tabs>
      <w:spacing w:before="60" w:after="60"/>
      <w:ind w:left="454" w:right="851" w:hanging="227"/>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9"/>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character" w:styleId="Strong">
    <w:name w:val="Strong"/>
    <w:basedOn w:val="DefaultParagraphFont"/>
    <w:uiPriority w:val="22"/>
    <w:rsid w:val="007577B1"/>
    <w:rPr>
      <w:b/>
      <w:bCs/>
    </w:r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BB1B9A"/>
    <w:pPr>
      <w:tabs>
        <w:tab w:val="right" w:leader="dot" w:pos="9582"/>
      </w:tabs>
      <w:spacing w:before="60" w:after="60"/>
      <w:ind w:left="908" w:right="851" w:hanging="454"/>
    </w:pPr>
    <w:rPr>
      <w:rFonts w:cs="Arial"/>
      <w:noProof/>
      <w:color w:val="232222"/>
    </w:rPr>
  </w:style>
  <w:style w:type="paragraph" w:customStyle="1" w:styleId="ListAlpha2">
    <w:name w:val="List Alpha 2"/>
    <w:basedOn w:val="ListAlpha"/>
    <w:qFormat/>
    <w:rsid w:val="007F0D3C"/>
    <w:pPr>
      <w:numPr>
        <w:ilvl w:val="1"/>
      </w:numPr>
    </w:pPr>
  </w:style>
  <w:style w:type="character" w:customStyle="1" w:styleId="SectionTitle">
    <w:name w:val="Section Title"/>
    <w:uiPriority w:val="3"/>
    <w:rsid w:val="00A1606D"/>
    <w:rPr>
      <w:color w:val="FFFFFF" w:themeColor="background1"/>
      <w:bdr w:val="none" w:sz="0" w:space="0" w:color="auto"/>
      <w:shd w:val="clear" w:color="auto" w:fill="auto"/>
    </w:r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xPartnerLogosInsideCover">
    <w:name w:val="xPartnerLogos_InsideCover"/>
    <w:basedOn w:val="NoSpacing"/>
    <w:next w:val="BodyText"/>
    <w:uiPriority w:val="99"/>
    <w:rsid w:val="00EE4D70"/>
    <w:pPr>
      <w:tabs>
        <w:tab w:val="left" w:pos="2948"/>
        <w:tab w:val="left" w:pos="5897"/>
      </w:tabs>
      <w:spacing w:before="200" w:after="200"/>
    </w:p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2A4F2A"/>
    <w:pPr>
      <w:framePr w:hSpace="181" w:wrap="around" w:hAnchor="margin" w:yAlign="bottom"/>
      <w:spacing w:before="0" w:after="9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B16A3D"/>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84" w:right="284"/>
    </w:pPr>
    <w:rPr>
      <w:color w:val="FFFFFF"/>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rPr>
  </w:style>
  <w:style w:type="paragraph" w:customStyle="1" w:styleId="TableHeadingCentre">
    <w:name w:val="Table Heading Centre"/>
    <w:basedOn w:val="TableTextCentre"/>
    <w:qFormat/>
    <w:rsid w:val="00D05BC2"/>
    <w:pPr>
      <w:keepNext/>
    </w:pPr>
    <w:rPr>
      <w:b/>
      <w:color w:val="FFFFFF"/>
    </w:rPr>
  </w:style>
  <w:style w:type="paragraph" w:customStyle="1" w:styleId="TableHeadingRight">
    <w:name w:val="Table Heading Right"/>
    <w:basedOn w:val="TableTextRight"/>
    <w:qFormat/>
    <w:rsid w:val="00D05BC2"/>
    <w:pPr>
      <w:keepNext/>
    </w:pPr>
    <w:rPr>
      <w:b/>
      <w:color w:val="FFFFFF"/>
    </w:rPr>
  </w:style>
  <w:style w:type="paragraph" w:customStyle="1" w:styleId="xDisclaimerHeading">
    <w:name w:val="xDisclaimer Heading"/>
    <w:basedOn w:val="NoSpacing"/>
    <w:semiHidden/>
    <w:rsid w:val="00064813"/>
    <w:pPr>
      <w:spacing w:before="120" w:after="120"/>
    </w:pPr>
    <w:rPr>
      <w:b/>
    </w:rPr>
  </w:style>
  <w:style w:type="paragraph" w:customStyle="1" w:styleId="DisclaimerTextLeftBold">
    <w:name w:val="Disclaimer Text Left Bold"/>
    <w:basedOn w:val="DisclaimerTextLeft"/>
    <w:next w:val="DisclaimerTextLeft"/>
    <w:uiPriority w:val="99"/>
    <w:semiHidden/>
    <w:rsid w:val="00740ECE"/>
    <w:pPr>
      <w:framePr w:wrap="around"/>
    </w:pPr>
    <w:rPr>
      <w:b/>
    </w:rPr>
  </w:style>
  <w:style w:type="paragraph" w:customStyle="1" w:styleId="DisclaimerTextLeft">
    <w:name w:val="Disclaimer Text Left"/>
    <w:basedOn w:val="DisclaimerText"/>
    <w:uiPriority w:val="99"/>
    <w:semiHidden/>
    <w:rsid w:val="00740ECE"/>
    <w:pPr>
      <w:framePr w:wrap="around"/>
    </w:pPr>
  </w:style>
  <w:style w:type="paragraph" w:customStyle="1" w:styleId="DisclaimerTextRightBold">
    <w:name w:val="Disclaimer Text Right Bold"/>
    <w:basedOn w:val="Normal"/>
    <w:uiPriority w:val="99"/>
    <w:semiHidden/>
    <w:rsid w:val="00740ECE"/>
    <w:pPr>
      <w:framePr w:hSpace="181" w:wrap="around" w:hAnchor="margin" w:yAlign="bottom"/>
      <w:spacing w:before="0" w:after="90"/>
      <w:suppressOverlap/>
    </w:pPr>
    <w:rPr>
      <w:rFonts w:ascii="Arial Bold" w:hAnsi="Arial Bold" w:cs="Arial"/>
      <w:color w:val="232222" w:themeColor="text1"/>
    </w:rPr>
  </w:style>
  <w:style w:type="paragraph" w:customStyle="1" w:styleId="DisclaimerTextRight12pt">
    <w:name w:val="Disclaimer Text Right 12pt"/>
    <w:basedOn w:val="Normal"/>
    <w:uiPriority w:val="99"/>
    <w:semiHidden/>
    <w:rsid w:val="00740ECE"/>
    <w:pPr>
      <w:framePr w:hSpace="181" w:wrap="around" w:hAnchor="margin" w:yAlign="bottom"/>
      <w:spacing w:before="0" w:after="90"/>
      <w:suppressOverlap/>
    </w:pPr>
    <w:rPr>
      <w:rFonts w:cs="Arial"/>
      <w:color w:val="232222" w:themeColor="text1"/>
      <w:sz w:val="24"/>
    </w:rPr>
  </w:style>
  <w:style w:type="paragraph" w:customStyle="1" w:styleId="DisclaimerTextRightBold12pt">
    <w:name w:val="Disclaimer Text Right Bold 12 pt"/>
    <w:basedOn w:val="DisclaimerTextRightBold"/>
    <w:next w:val="DisclaimerTextRight12pt"/>
    <w:uiPriority w:val="99"/>
    <w:semiHidden/>
    <w:rsid w:val="00E4201F"/>
    <w:pPr>
      <w:framePr w:wrap="around"/>
    </w:pPr>
    <w:rPr>
      <w:sz w:val="24"/>
    </w:rPr>
  </w:style>
  <w:style w:type="paragraph" w:customStyle="1" w:styleId="DisclaimerTextRight">
    <w:name w:val="Disclaimer Text Right"/>
    <w:basedOn w:val="DisclaimerText"/>
    <w:uiPriority w:val="99"/>
    <w:semiHidden/>
    <w:rsid w:val="000957C3"/>
    <w:pPr>
      <w:framePr w:wrap="around"/>
    </w:pPr>
  </w:style>
  <w:style w:type="paragraph" w:customStyle="1" w:styleId="xWebBackCover">
    <w:name w:val="xWebBackCover"/>
    <w:basedOn w:val="NoSpacing"/>
    <w:semiHidden/>
    <w:rsid w:val="00E97B47"/>
    <w:pPr>
      <w:shd w:val="clear" w:color="auto" w:fill="201547" w:themeFill="text2"/>
    </w:pPr>
    <w:rPr>
      <w:b/>
      <w:bCs/>
      <w:color w:val="FFFFFF" w:themeColor="background1"/>
      <w:sz w:val="21"/>
      <w:szCs w:val="21"/>
      <w:lang w:val="en-US"/>
    </w:rPr>
  </w:style>
  <w:style w:type="paragraph" w:customStyle="1" w:styleId="Heading1-Topofpage">
    <w:name w:val="Heading 1 - Top of page"/>
    <w:basedOn w:val="Heading1"/>
    <w:qFormat/>
    <w:rsid w:val="00CF42EC"/>
  </w:style>
  <w:style w:type="paragraph" w:customStyle="1" w:styleId="ListParagraph-1">
    <w:name w:val="List Paragraph - 1"/>
    <w:basedOn w:val="ListParagraph"/>
    <w:qFormat/>
    <w:rsid w:val="005E6414"/>
    <w:pPr>
      <w:suppressAutoHyphens/>
      <w:spacing w:before="0" w:after="140" w:line="276" w:lineRule="auto"/>
      <w:ind w:left="0"/>
      <w:contextualSpacing w:val="0"/>
    </w:pPr>
    <w:rPr>
      <w:rFonts w:ascii="Arial" w:eastAsia="MS Mincho" w:hAnsi="Arial" w:cs="Arial"/>
      <w:spacing w:val="-4"/>
      <w:sz w:val="24"/>
      <w:szCs w:val="24"/>
      <w:lang w:eastAsia="en-US"/>
    </w:rPr>
  </w:style>
  <w:style w:type="character" w:customStyle="1" w:styleId="normaltextrun">
    <w:name w:val="normaltextrun"/>
    <w:basedOn w:val="DefaultParagraphFont"/>
    <w:rsid w:val="003C045A"/>
  </w:style>
  <w:style w:type="character" w:styleId="Mention">
    <w:name w:val="Mention"/>
    <w:basedOn w:val="DefaultParagraphFont"/>
    <w:uiPriority w:val="99"/>
    <w:unhideWhenUsed/>
    <w:rsid w:val="00F22405"/>
    <w:rPr>
      <w:color w:val="2B579A"/>
      <w:shd w:val="clear" w:color="auto" w:fill="E1DFDD"/>
    </w:rPr>
  </w:style>
  <w:style w:type="paragraph" w:customStyle="1" w:styleId="paragraph">
    <w:name w:val="paragraph"/>
    <w:basedOn w:val="Normal"/>
    <w:rsid w:val="005E2889"/>
    <w:pPr>
      <w:spacing w:before="100" w:beforeAutospacing="1" w:after="100" w:afterAutospacing="1" w:line="240" w:lineRule="auto"/>
    </w:pPr>
    <w:rPr>
      <w:rFonts w:ascii="Times New Roman" w:hAnsi="Times New Roman"/>
      <w:sz w:val="24"/>
      <w:szCs w:val="24"/>
    </w:rPr>
  </w:style>
  <w:style w:type="character" w:customStyle="1" w:styleId="eop">
    <w:name w:val="eop"/>
    <w:basedOn w:val="DefaultParagraphFont"/>
    <w:rsid w:val="005E2889"/>
  </w:style>
  <w:style w:type="character" w:customStyle="1" w:styleId="cf01">
    <w:name w:val="cf01"/>
    <w:basedOn w:val="DefaultParagraphFont"/>
    <w:rsid w:val="00703DDF"/>
    <w:rPr>
      <w:rFonts w:ascii="Segoe UI" w:hAnsi="Segoe UI" w:cs="Segoe UI" w:hint="default"/>
      <w:sz w:val="18"/>
      <w:szCs w:val="18"/>
    </w:rPr>
  </w:style>
  <w:style w:type="character" w:customStyle="1" w:styleId="TableTextLeftChar">
    <w:name w:val="Table Text Left Char"/>
    <w:basedOn w:val="DefaultParagraphFont"/>
    <w:link w:val="TableTextLeft"/>
    <w:uiPriority w:val="1"/>
    <w:rsid w:val="00FF3F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426846686">
      <w:bodyDiv w:val="1"/>
      <w:marLeft w:val="0"/>
      <w:marRight w:val="0"/>
      <w:marTop w:val="0"/>
      <w:marBottom w:val="0"/>
      <w:divBdr>
        <w:top w:val="none" w:sz="0" w:space="0" w:color="auto"/>
        <w:left w:val="none" w:sz="0" w:space="0" w:color="auto"/>
        <w:bottom w:val="none" w:sz="0" w:space="0" w:color="auto"/>
        <w:right w:val="none" w:sz="0" w:space="0" w:color="auto"/>
      </w:divBdr>
    </w:div>
    <w:div w:id="722605110">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49464191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85486968">
      <w:bodyDiv w:val="1"/>
      <w:marLeft w:val="0"/>
      <w:marRight w:val="0"/>
      <w:marTop w:val="0"/>
      <w:marBottom w:val="0"/>
      <w:divBdr>
        <w:top w:val="none" w:sz="0" w:space="0" w:color="auto"/>
        <w:left w:val="none" w:sz="0" w:space="0" w:color="auto"/>
        <w:bottom w:val="none" w:sz="0" w:space="0" w:color="auto"/>
        <w:right w:val="none" w:sz="0" w:space="0" w:color="auto"/>
      </w:divBdr>
    </w:div>
    <w:div w:id="1909997347">
      <w:bodyDiv w:val="1"/>
      <w:marLeft w:val="0"/>
      <w:marRight w:val="0"/>
      <w:marTop w:val="0"/>
      <w:marBottom w:val="0"/>
      <w:divBdr>
        <w:top w:val="none" w:sz="0" w:space="0" w:color="auto"/>
        <w:left w:val="none" w:sz="0" w:space="0" w:color="auto"/>
        <w:bottom w:val="none" w:sz="0" w:space="0" w:color="auto"/>
        <w:right w:val="none" w:sz="0" w:space="0" w:color="auto"/>
      </w:divBdr>
    </w:div>
    <w:div w:id="1998150965">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 w:id="2114782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png"/><Relationship Id="rId21" Type="http://schemas.openxmlformats.org/officeDocument/2006/relationships/image" Target="media/image4.jpeg"/><Relationship Id="rId42" Type="http://schemas.openxmlformats.org/officeDocument/2006/relationships/image" Target="media/image21.png"/><Relationship Id="rId47" Type="http://schemas.openxmlformats.org/officeDocument/2006/relationships/hyperlink" Target="https://agriculture.vic.gov.au/OFEED" TargetMode="External"/><Relationship Id="rId63" Type="http://schemas.openxmlformats.org/officeDocument/2006/relationships/image" Target="media/image27.png"/><Relationship Id="rId68" Type="http://schemas.openxmlformats.org/officeDocument/2006/relationships/hyperlink" Target="http://www.deeca.vic.gov.au" TargetMode="External"/><Relationship Id="rId16" Type="http://schemas.openxmlformats.org/officeDocument/2006/relationships/hyperlink" Target="file:///C:/Users/fionadurante/Downloads/deeca.vic.gov.au" TargetMode="External"/><Relationship Id="rId11" Type="http://schemas.openxmlformats.org/officeDocument/2006/relationships/webSettings" Target="webSettings.xml"/><Relationship Id="rId24" Type="http://schemas.openxmlformats.org/officeDocument/2006/relationships/image" Target="media/image7.png"/><Relationship Id="rId32" Type="http://schemas.openxmlformats.org/officeDocument/2006/relationships/image" Target="media/image15.png"/><Relationship Id="rId37" Type="http://schemas.openxmlformats.org/officeDocument/2006/relationships/image" Target="media/image20.png"/><Relationship Id="rId40" Type="http://schemas.openxmlformats.org/officeDocument/2006/relationships/hyperlink" Target="mailto:customer.service@deeca.vic.gov.au" TargetMode="External"/><Relationship Id="rId45" Type="http://schemas.openxmlformats.org/officeDocument/2006/relationships/image" Target="media/image24.png"/><Relationship Id="rId53" Type="http://schemas.openxmlformats.org/officeDocument/2006/relationships/hyperlink" Target="https://www.vic.gov.au/guidelines-caretaker-conventions" TargetMode="External"/><Relationship Id="rId58" Type="http://schemas.openxmlformats.org/officeDocument/2006/relationships/footer" Target="footer4.xml"/><Relationship Id="rId66" Type="http://schemas.openxmlformats.org/officeDocument/2006/relationships/image" Target="media/image30.png"/><Relationship Id="rId74" Type="http://schemas.openxmlformats.org/officeDocument/2006/relationships/image" Target="media/image37.png"/><Relationship Id="rId79" Type="http://schemas.openxmlformats.org/officeDocument/2006/relationships/theme" Target="theme/theme1.xml"/><Relationship Id="rId5" Type="http://schemas.openxmlformats.org/officeDocument/2006/relationships/customXml" Target="../customXml/item5.xml"/><Relationship Id="rId61" Type="http://schemas.openxmlformats.org/officeDocument/2006/relationships/image" Target="media/image25.png"/><Relationship Id="rId19" Type="http://schemas.openxmlformats.org/officeDocument/2006/relationships/footer" Target="footer3.xml"/><Relationship Id="rId14" Type="http://schemas.openxmlformats.org/officeDocument/2006/relationships/image" Target="media/image1.png"/><Relationship Id="rId22" Type="http://schemas.openxmlformats.org/officeDocument/2006/relationships/image" Target="media/image5.png"/><Relationship Id="rId27" Type="http://schemas.openxmlformats.org/officeDocument/2006/relationships/image" Target="media/image10.svg"/><Relationship Id="rId30" Type="http://schemas.openxmlformats.org/officeDocument/2006/relationships/image" Target="media/image13.png"/><Relationship Id="rId35" Type="http://schemas.openxmlformats.org/officeDocument/2006/relationships/image" Target="media/image18.jpeg"/><Relationship Id="rId43" Type="http://schemas.openxmlformats.org/officeDocument/2006/relationships/image" Target="media/image22.png"/><Relationship Id="rId48" Type="http://schemas.openxmlformats.org/officeDocument/2006/relationships/hyperlink" Target="mailto:grantsinfo@deeca.vic.gov.au" TargetMode="External"/><Relationship Id="rId56" Type="http://schemas.openxmlformats.org/officeDocument/2006/relationships/hyperlink" Target="https://agriculture.vic.gov.au/OFEED" TargetMode="External"/><Relationship Id="rId64" Type="http://schemas.openxmlformats.org/officeDocument/2006/relationships/image" Target="media/image28.png"/><Relationship Id="rId69" Type="http://schemas.openxmlformats.org/officeDocument/2006/relationships/image" Target="media/image32.png"/><Relationship Id="rId77" Type="http://schemas.openxmlformats.org/officeDocument/2006/relationships/fontTable" Target="fontTable.xml"/><Relationship Id="rId8" Type="http://schemas.openxmlformats.org/officeDocument/2006/relationships/numbering" Target="numbering.xml"/><Relationship Id="rId51" Type="http://schemas.openxmlformats.org/officeDocument/2006/relationships/hyperlink" Target="mailto:grantsinfo@deeca.vic.gov.au" TargetMode="External"/><Relationship Id="rId72" Type="http://schemas.openxmlformats.org/officeDocument/2006/relationships/image" Target="media/image35.png"/><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image" Target="media/image8.svg"/><Relationship Id="rId33" Type="http://schemas.openxmlformats.org/officeDocument/2006/relationships/image" Target="media/image16.jpeg"/><Relationship Id="rId38" Type="http://schemas.openxmlformats.org/officeDocument/2006/relationships/hyperlink" Target="http://creativecommons.org/licenses/by/4.0/" TargetMode="External"/><Relationship Id="rId46" Type="http://schemas.openxmlformats.org/officeDocument/2006/relationships/hyperlink" Target="http://www.arena.gov.au/assets/2014/02/Technology-Readiness-Levels.pdf" TargetMode="External"/><Relationship Id="rId59" Type="http://schemas.openxmlformats.org/officeDocument/2006/relationships/footer" Target="footer5.xml"/><Relationship Id="rId67" Type="http://schemas.openxmlformats.org/officeDocument/2006/relationships/image" Target="media/image31.png"/><Relationship Id="rId20" Type="http://schemas.openxmlformats.org/officeDocument/2006/relationships/image" Target="media/image3.jpeg"/><Relationship Id="rId41" Type="http://schemas.openxmlformats.org/officeDocument/2006/relationships/hyperlink" Target="http://www.deeca.vic.gov.au/" TargetMode="External"/><Relationship Id="rId54" Type="http://schemas.openxmlformats.org/officeDocument/2006/relationships/hyperlink" Target="https://www.deeca.vic.gov.au/grants" TargetMode="External"/><Relationship Id="rId62" Type="http://schemas.openxmlformats.org/officeDocument/2006/relationships/image" Target="media/image26.png"/><Relationship Id="rId70" Type="http://schemas.openxmlformats.org/officeDocument/2006/relationships/image" Target="media/image33.png"/><Relationship Id="rId75" Type="http://schemas.openxmlformats.org/officeDocument/2006/relationships/image" Target="media/image38.png"/><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2.svg"/><Relationship Id="rId23" Type="http://schemas.openxmlformats.org/officeDocument/2006/relationships/image" Target="media/image6.svg"/><Relationship Id="rId28" Type="http://schemas.openxmlformats.org/officeDocument/2006/relationships/image" Target="media/image11.png"/><Relationship Id="rId36" Type="http://schemas.openxmlformats.org/officeDocument/2006/relationships/image" Target="media/image19.jpeg"/><Relationship Id="rId49" Type="http://schemas.openxmlformats.org/officeDocument/2006/relationships/hyperlink" Target="https://agriculture.vic.gov.au/support-and-resources/funds-grants-programs/on-farm-energy-and-electrification-demonstration-program/ofeed-program-questions-and-answers" TargetMode="External"/><Relationship Id="rId57" Type="http://schemas.openxmlformats.org/officeDocument/2006/relationships/header" Target="header1.xml"/><Relationship Id="rId10" Type="http://schemas.openxmlformats.org/officeDocument/2006/relationships/settings" Target="settings.xml"/><Relationship Id="rId31" Type="http://schemas.openxmlformats.org/officeDocument/2006/relationships/image" Target="media/image14.png"/><Relationship Id="rId44" Type="http://schemas.openxmlformats.org/officeDocument/2006/relationships/image" Target="media/image23.png"/><Relationship Id="rId52" Type="http://schemas.openxmlformats.org/officeDocument/2006/relationships/hyperlink" Target="https://agriculture.vic.gov.au/OFEED" TargetMode="External"/><Relationship Id="rId60" Type="http://schemas.openxmlformats.org/officeDocument/2006/relationships/footer" Target="footer6.xml"/><Relationship Id="rId65" Type="http://schemas.openxmlformats.org/officeDocument/2006/relationships/image" Target="media/image29.png"/><Relationship Id="rId73" Type="http://schemas.openxmlformats.org/officeDocument/2006/relationships/image" Target="media/image36.png"/><Relationship Id="rId78"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footer" Target="footer2.xml"/><Relationship Id="rId39" Type="http://schemas.openxmlformats.org/officeDocument/2006/relationships/hyperlink" Target="http://creativecommons.org/licenses/by/4.0/" TargetMode="External"/><Relationship Id="rId34" Type="http://schemas.openxmlformats.org/officeDocument/2006/relationships/image" Target="media/image17.jpeg"/><Relationship Id="rId50" Type="http://schemas.openxmlformats.org/officeDocument/2006/relationships/hyperlink" Target="mailto:agenergy@agriculture.vic.gov.au" TargetMode="External"/><Relationship Id="rId55" Type="http://schemas.openxmlformats.org/officeDocument/2006/relationships/hyperlink" Target="http://www.deeca.vic.gov.au/privacy" TargetMode="External"/><Relationship Id="rId76" Type="http://schemas.openxmlformats.org/officeDocument/2006/relationships/hyperlink" Target="http://www.deeca.vic.gov.au" TargetMode="External"/><Relationship Id="rId7" Type="http://schemas.openxmlformats.org/officeDocument/2006/relationships/customXml" Target="../customXml/item7.xml"/><Relationship Id="rId71" Type="http://schemas.openxmlformats.org/officeDocument/2006/relationships/image" Target="media/image34.png"/><Relationship Id="rId2" Type="http://schemas.openxmlformats.org/officeDocument/2006/relationships/customXml" Target="../customXml/item2.xml"/><Relationship Id="rId29" Type="http://schemas.openxmlformats.org/officeDocument/2006/relationships/image" Target="media/image12.sv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C4D4D0EE6E74866A21C6428F3857BFC"/>
        <w:category>
          <w:name w:val="General"/>
          <w:gallery w:val="placeholder"/>
        </w:category>
        <w:types>
          <w:type w:val="bbPlcHdr"/>
        </w:types>
        <w:behaviors>
          <w:behavior w:val="content"/>
        </w:behaviors>
        <w:guid w:val="{9920449A-1FE8-4F9C-82DE-511857B022B4}"/>
      </w:docPartPr>
      <w:docPartBody>
        <w:p w:rsidR="00B44C3E" w:rsidRDefault="00BE4BB1">
          <w:pPr>
            <w:pStyle w:val="DC4D4D0EE6E74866A21C6428F3857BFC"/>
          </w:pPr>
          <w:r w:rsidRPr="000C4F86">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altName w:val="Arial"/>
    <w:panose1 w:val="00000000000000000000"/>
    <w:charset w:val="00"/>
    <w:family w:val="swiss"/>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8FA"/>
    <w:rsid w:val="00032243"/>
    <w:rsid w:val="000711DE"/>
    <w:rsid w:val="000A69EF"/>
    <w:rsid w:val="000B2BFF"/>
    <w:rsid w:val="000C1C90"/>
    <w:rsid w:val="000E6CFE"/>
    <w:rsid w:val="00127430"/>
    <w:rsid w:val="00141A8F"/>
    <w:rsid w:val="00193A3C"/>
    <w:rsid w:val="001E07D7"/>
    <w:rsid w:val="001F751F"/>
    <w:rsid w:val="00221D74"/>
    <w:rsid w:val="00226929"/>
    <w:rsid w:val="002303C0"/>
    <w:rsid w:val="00250477"/>
    <w:rsid w:val="00251294"/>
    <w:rsid w:val="0027568D"/>
    <w:rsid w:val="002C49E8"/>
    <w:rsid w:val="002D46CA"/>
    <w:rsid w:val="00326362"/>
    <w:rsid w:val="00337142"/>
    <w:rsid w:val="004118DE"/>
    <w:rsid w:val="00434B00"/>
    <w:rsid w:val="00450B45"/>
    <w:rsid w:val="00462604"/>
    <w:rsid w:val="00490D52"/>
    <w:rsid w:val="004C158E"/>
    <w:rsid w:val="004D4F75"/>
    <w:rsid w:val="005152E9"/>
    <w:rsid w:val="00517FD0"/>
    <w:rsid w:val="00532BFF"/>
    <w:rsid w:val="005458ED"/>
    <w:rsid w:val="0056197E"/>
    <w:rsid w:val="00563E67"/>
    <w:rsid w:val="00565187"/>
    <w:rsid w:val="005A037C"/>
    <w:rsid w:val="005A7E52"/>
    <w:rsid w:val="005B4F2C"/>
    <w:rsid w:val="005C1A3A"/>
    <w:rsid w:val="005C6832"/>
    <w:rsid w:val="005D614C"/>
    <w:rsid w:val="005F020C"/>
    <w:rsid w:val="005F4B56"/>
    <w:rsid w:val="00645AC4"/>
    <w:rsid w:val="0066115D"/>
    <w:rsid w:val="00675500"/>
    <w:rsid w:val="00684D88"/>
    <w:rsid w:val="00691508"/>
    <w:rsid w:val="006B437C"/>
    <w:rsid w:val="007010CA"/>
    <w:rsid w:val="007061FF"/>
    <w:rsid w:val="007422FA"/>
    <w:rsid w:val="007607D9"/>
    <w:rsid w:val="00775B82"/>
    <w:rsid w:val="00785D72"/>
    <w:rsid w:val="00790B93"/>
    <w:rsid w:val="007A37B0"/>
    <w:rsid w:val="007A6DEB"/>
    <w:rsid w:val="007C07FB"/>
    <w:rsid w:val="007F1E28"/>
    <w:rsid w:val="008015EB"/>
    <w:rsid w:val="00803840"/>
    <w:rsid w:val="00895D78"/>
    <w:rsid w:val="008E7D08"/>
    <w:rsid w:val="00945991"/>
    <w:rsid w:val="00973E17"/>
    <w:rsid w:val="009960ED"/>
    <w:rsid w:val="009A76B5"/>
    <w:rsid w:val="009B155B"/>
    <w:rsid w:val="009E0AA7"/>
    <w:rsid w:val="009E672F"/>
    <w:rsid w:val="00A13EA6"/>
    <w:rsid w:val="00A41359"/>
    <w:rsid w:val="00A53759"/>
    <w:rsid w:val="00A7144B"/>
    <w:rsid w:val="00A73D1B"/>
    <w:rsid w:val="00AB4621"/>
    <w:rsid w:val="00AB5C69"/>
    <w:rsid w:val="00AF6213"/>
    <w:rsid w:val="00B2258E"/>
    <w:rsid w:val="00B44C3E"/>
    <w:rsid w:val="00B87A25"/>
    <w:rsid w:val="00B96E7C"/>
    <w:rsid w:val="00BC23D9"/>
    <w:rsid w:val="00BE4A68"/>
    <w:rsid w:val="00BE4BB1"/>
    <w:rsid w:val="00BF18FA"/>
    <w:rsid w:val="00C96B7E"/>
    <w:rsid w:val="00CA55A1"/>
    <w:rsid w:val="00CC606F"/>
    <w:rsid w:val="00D21246"/>
    <w:rsid w:val="00D30497"/>
    <w:rsid w:val="00D44D59"/>
    <w:rsid w:val="00D464AD"/>
    <w:rsid w:val="00D555A0"/>
    <w:rsid w:val="00D71D25"/>
    <w:rsid w:val="00D9421E"/>
    <w:rsid w:val="00DC007C"/>
    <w:rsid w:val="00DD22F2"/>
    <w:rsid w:val="00DE1858"/>
    <w:rsid w:val="00E61CF4"/>
    <w:rsid w:val="00E870AD"/>
    <w:rsid w:val="00EC44FB"/>
    <w:rsid w:val="00ED43AE"/>
    <w:rsid w:val="00F05684"/>
    <w:rsid w:val="00F23AD7"/>
    <w:rsid w:val="00F60DCC"/>
    <w:rsid w:val="00F635E6"/>
    <w:rsid w:val="00F9420C"/>
    <w:rsid w:val="00FA065D"/>
    <w:rsid w:val="00FB44B3"/>
    <w:rsid w:val="00FC7614"/>
    <w:rsid w:val="00FE65D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B7422E5"/>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auto"/>
      <w:bdr w:val="none" w:sz="0" w:space="0" w:color="auto"/>
      <w:shd w:val="clear" w:color="auto" w:fill="FFFF00"/>
    </w:rPr>
  </w:style>
  <w:style w:type="paragraph" w:customStyle="1" w:styleId="DC4D4D0EE6E74866A21C6428F3857BFC">
    <w:name w:val="DC4D4D0EE6E74866A21C6428F3857B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p:properties xmlns:p="http://schemas.microsoft.com/office/2006/metadata/properties" xmlns:xsi="http://www.w3.org/2001/XMLSchema-instance" xmlns:pc="http://schemas.microsoft.com/office/infopath/2007/PartnerControls">
  <documentManagement>
    <_dlc_DocId xmlns="a5f32de4-e402-4188-b034-e71ca7d22e54">DQ5Y6HMTYXTU-2082708232-54317</_dlc_DocId>
    <_dlc_DocIdUrl xmlns="a5f32de4-e402-4188-b034-e71ca7d22e54">
      <Url>https://vicgov.sharepoint.com/sites/VG003133/_layouts/15/DocIdRedir.aspx?ID=DQ5Y6HMTYXTU-2082708232-54317</Url>
      <Description>DQ5Y6HMTYXTU-2082708232-54317</Description>
    </_dlc_DocIdUrl>
    <lcf76f155ced4ddcb4097134ff3c332f xmlns="41d464d3-069b-4336-b0dc-40222fd5a14c">
      <Terms xmlns="http://schemas.microsoft.com/office/infopath/2007/PartnerControls"/>
    </lcf76f155ced4ddcb4097134ff3c332f>
    <TaxCatchAll xmlns="81a28c5c-4a9b-45ca-a05c-a49fff50d7c3" xsi:nil="true"/>
  </documentManagement>
</p:properties>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ct:contentTypeSchema xmlns:ct="http://schemas.microsoft.com/office/2006/metadata/contentType" xmlns:ma="http://schemas.microsoft.com/office/2006/metadata/properties/metaAttributes" ct:_="" ma:_="" ma:contentTypeName="Document" ma:contentTypeID="0x01010016170255657E9548BE190AF50F77CAC8" ma:contentTypeVersion="10" ma:contentTypeDescription="Create a new document." ma:contentTypeScope="" ma:versionID="bd0948bb907f9e8aac67c0705e7612af">
  <xsd:schema xmlns:xsd="http://www.w3.org/2001/XMLSchema" xmlns:xs="http://www.w3.org/2001/XMLSchema" xmlns:p="http://schemas.microsoft.com/office/2006/metadata/properties" xmlns:ns2="a5f32de4-e402-4188-b034-e71ca7d22e54" xmlns:ns3="41d464d3-069b-4336-b0dc-40222fd5a14c" xmlns:ns4="81a28c5c-4a9b-45ca-a05c-a49fff50d7c3" targetNamespace="http://schemas.microsoft.com/office/2006/metadata/properties" ma:root="true" ma:fieldsID="159b4f0097990195bb58135779e01871" ns2:_="" ns3:_="" ns4:_="">
    <xsd:import namespace="a5f32de4-e402-4188-b034-e71ca7d22e54"/>
    <xsd:import namespace="41d464d3-069b-4336-b0dc-40222fd5a14c"/>
    <xsd:import namespace="81a28c5c-4a9b-45ca-a05c-a49fff50d7c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4: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1d464d3-069b-4336-b0dc-40222fd5a14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a28c5c-4a9b-45ca-a05c-a49fff50d7c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573828c-cb3a-42a6-bbbf-cead6dde9ead}" ma:internalName="TaxCatchAll" ma:showField="CatchAllData" ma:web="81a28c5c-4a9b-45ca-a05c-a49fff50d7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SharedContentType xmlns="Microsoft.SharePoint.Taxonomy.ContentTypeSync" SourceId="797aeec6-0273-40f2-ab3e-beee73212332" ContentTypeId="0x0101" PreviousValue="false" LastSyncTimeStamp="2018-05-31T04:53:04.507Z"/>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3.xml><?xml version="1.0" encoding="utf-8"?>
<ds:datastoreItem xmlns:ds="http://schemas.openxmlformats.org/officeDocument/2006/customXml" ds:itemID="{F8677314-BCC9-429C-958E-4BD5646369CC}">
  <ds:schemaRefs>
    <ds:schemaRef ds:uri="http://schemas.microsoft.com/sharepoint/events"/>
  </ds:schemaRefs>
</ds:datastoreItem>
</file>

<file path=customXml/itemProps4.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a5f32de4-e402-4188-b034-e71ca7d22e54"/>
    <ds:schemaRef ds:uri="41d464d3-069b-4336-b0dc-40222fd5a14c"/>
    <ds:schemaRef ds:uri="81a28c5c-4a9b-45ca-a05c-a49fff50d7c3"/>
  </ds:schemaRefs>
</ds:datastoreItem>
</file>

<file path=customXml/itemProps5.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6.xml><?xml version="1.0" encoding="utf-8"?>
<ds:datastoreItem xmlns:ds="http://schemas.openxmlformats.org/officeDocument/2006/customXml" ds:itemID="{BFC63275-0994-453A-957E-8ED8D9785C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41d464d3-069b-4336-b0dc-40222fd5a14c"/>
    <ds:schemaRef ds:uri="81a28c5c-4a9b-45ca-a05c-a49fff50d7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D5F834CF-7863-47F4-95B3-FC04CBC9216C}">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23</Pages>
  <Words>6658</Words>
  <Characters>41087</Characters>
  <Application>Microsoft Office Word</Application>
  <DocSecurity>8</DocSecurity>
  <Lines>1110</Lines>
  <Paragraphs>542</Paragraphs>
  <ScaleCrop>false</ScaleCrop>
  <Company/>
  <LinksUpToDate>false</LinksUpToDate>
  <CharactersWithSpaces>47203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On-Farm Energy and Electrification Demonstration Program</dc:title>
  <dc:subject>Application Guidelines</dc:subject>
  <dc:creator>Chloe E Turner (DEECA)</dc:creator>
  <cp:keywords/>
  <dc:description/>
  <cp:lastModifiedBy>Martin K Sarnecki (DEECA)</cp:lastModifiedBy>
  <cp:revision>6</cp:revision>
  <cp:lastPrinted>2022-06-21T08:14:00Z</cp:lastPrinted>
  <dcterms:created xsi:type="dcterms:W3CDTF">2026-10-15T23:25:00Z</dcterms:created>
  <dcterms:modified xsi:type="dcterms:W3CDTF">2026-10-15T23:52:00Z</dcterms:modified>
  <cp:category>Subtitle goes here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Title</vt:lpwstr>
  </property>
  <property fmtid="{D5CDD505-2E9C-101B-9397-08002B2CF9AE}" pid="3" name="xFooterSubtitle">
    <vt:lpwstr>Subtitle</vt:lpwstr>
  </property>
  <property fmtid="{D5CDD505-2E9C-101B-9397-08002B2CF9AE}" pid="4" name="ContentTypeId">
    <vt:lpwstr>0x01010016170255657E9548BE190AF50F77CAC8</vt:lpwstr>
  </property>
  <property fmtid="{D5CDD505-2E9C-101B-9397-08002B2CF9AE}" pid="5" name="MediaServiceImageTags">
    <vt:lpwstr/>
  </property>
  <property fmtid="{D5CDD505-2E9C-101B-9397-08002B2CF9AE}" pid="6" name="ClassificationContentMarkingFooterShapeIds">
    <vt:lpwstr>2e,5d,5e,5f,60,61,62,63,64</vt:lpwstr>
  </property>
  <property fmtid="{D5CDD505-2E9C-101B-9397-08002B2CF9AE}" pid="7" name="ClassificationContentMarkingFooterFontProps">
    <vt:lpwstr>#000000,12,Calibri</vt:lpwstr>
  </property>
  <property fmtid="{D5CDD505-2E9C-101B-9397-08002B2CF9AE}" pid="8" name="ClassificationContentMarkingFooterText">
    <vt:lpwstr>OFFICIAL</vt:lpwstr>
  </property>
  <property fmtid="{D5CDD505-2E9C-101B-9397-08002B2CF9AE}" pid="9" name="MSIP_Label_4257e2ab-f512-40e2-9c9a-c64247360765_Enabled">
    <vt:lpwstr>true</vt:lpwstr>
  </property>
  <property fmtid="{D5CDD505-2E9C-101B-9397-08002B2CF9AE}" pid="10" name="MSIP_Label_4257e2ab-f512-40e2-9c9a-c64247360765_SetDate">
    <vt:lpwstr>2023-11-22T21:37:00Z</vt:lpwstr>
  </property>
  <property fmtid="{D5CDD505-2E9C-101B-9397-08002B2CF9AE}" pid="11" name="MSIP_Label_4257e2ab-f512-40e2-9c9a-c64247360765_Method">
    <vt:lpwstr>Privileged</vt:lpwstr>
  </property>
  <property fmtid="{D5CDD505-2E9C-101B-9397-08002B2CF9AE}" pid="12" name="MSIP_Label_4257e2ab-f512-40e2-9c9a-c64247360765_Name">
    <vt:lpwstr>OFFICIAL</vt:lpwstr>
  </property>
  <property fmtid="{D5CDD505-2E9C-101B-9397-08002B2CF9AE}" pid="13" name="MSIP_Label_4257e2ab-f512-40e2-9c9a-c64247360765_SiteId">
    <vt:lpwstr>e8bdd6f7-fc18-4e48-a554-7f547927223b</vt:lpwstr>
  </property>
  <property fmtid="{D5CDD505-2E9C-101B-9397-08002B2CF9AE}" pid="14" name="MSIP_Label_4257e2ab-f512-40e2-9c9a-c64247360765_ActionId">
    <vt:lpwstr>99c8aab4-759d-48c0-9149-4042f2eb7a3b</vt:lpwstr>
  </property>
  <property fmtid="{D5CDD505-2E9C-101B-9397-08002B2CF9AE}" pid="15" name="MSIP_Label_4257e2ab-f512-40e2-9c9a-c64247360765_ContentBits">
    <vt:lpwstr>2</vt:lpwstr>
  </property>
  <property fmtid="{D5CDD505-2E9C-101B-9397-08002B2CF9AE}" pid="16" name="Agency">
    <vt:i4>1</vt:i4>
  </property>
  <property fmtid="{D5CDD505-2E9C-101B-9397-08002B2CF9AE}" pid="17" name="Division">
    <vt:i4>5</vt:i4>
  </property>
  <property fmtid="{D5CDD505-2E9C-101B-9397-08002B2CF9AE}" pid="18" name="Dissemination Limiting Marker">
    <vt:lpwstr>2;#FOUO|955eb6fc-b35a-4808-8aa5-31e514fa3f26</vt:lpwstr>
  </property>
  <property fmtid="{D5CDD505-2E9C-101B-9397-08002B2CF9AE}" pid="19" name="Security Classification">
    <vt:lpwstr>3;#Unclassified|7fa379f4-4aba-4692-ab80-7d39d3a23cf4</vt:lpwstr>
  </property>
  <property fmtid="{D5CDD505-2E9C-101B-9397-08002B2CF9AE}" pid="20" name="g91c59fb10974fa1a03160ad8386f0f4">
    <vt:lpwstr/>
  </property>
  <property fmtid="{D5CDD505-2E9C-101B-9397-08002B2CF9AE}" pid="21" name="Security_x0020_Classification">
    <vt:lpwstr>3;#Unclassified|7fa379f4-4aba-4692-ab80-7d39d3a23cf4</vt:lpwstr>
  </property>
  <property fmtid="{D5CDD505-2E9C-101B-9397-08002B2CF9AE}" pid="22" name="Record_x0020_Purpose">
    <vt:lpwstr/>
  </property>
  <property fmtid="{D5CDD505-2E9C-101B-9397-08002B2CF9AE}" pid="23" name="Department_x0020_Document_x0020_Type">
    <vt:lpwstr>83;#Template|ad5654aa-69da-4dc8-81ae-e984a44f2180</vt:lpwstr>
  </property>
  <property fmtid="{D5CDD505-2E9C-101B-9397-08002B2CF9AE}" pid="24" name="Dissemination_x0020_Limiting_x0020_Marker">
    <vt:lpwstr>2;#FOUO|955eb6fc-b35a-4808-8aa5-31e514fa3f26</vt:lpwstr>
  </property>
  <property fmtid="{D5CDD505-2E9C-101B-9397-08002B2CF9AE}" pid="25" name="Record Purpose">
    <vt:lpwstr/>
  </property>
  <property fmtid="{D5CDD505-2E9C-101B-9397-08002B2CF9AE}" pid="26" name="Records Class Grant Management">
    <vt:lpwstr>59;#Grant Management|08d7261a-dbdf-4c16-a13a-984b01eb665d</vt:lpwstr>
  </property>
  <property fmtid="{D5CDD505-2E9C-101B-9397-08002B2CF9AE}" pid="27" name="Department Document Type">
    <vt:lpwstr>83;#Template|ad5654aa-69da-4dc8-81ae-e984a44f2180</vt:lpwstr>
  </property>
  <property fmtid="{D5CDD505-2E9C-101B-9397-08002B2CF9AE}" pid="28" name="_dlc_DocIdItemGuid">
    <vt:lpwstr>a39d6e33-2699-4639-a669-77acffa5a8c7</vt:lpwstr>
  </property>
  <property fmtid="{D5CDD505-2E9C-101B-9397-08002B2CF9AE}" pid="29" name="Records_x0020_Class_x0020_Grant_x0020_Management">
    <vt:lpwstr>59;#Grant Management|08d7261a-dbdf-4c16-a13a-984b01eb665d</vt:lpwstr>
  </property>
  <property fmtid="{D5CDD505-2E9C-101B-9397-08002B2CF9AE}" pid="30" name="AdaRegion">
    <vt:lpwstr/>
  </property>
  <property fmtid="{D5CDD505-2E9C-101B-9397-08002B2CF9AE}" pid="31" name="TaxKeyword">
    <vt:lpwstr/>
  </property>
  <property fmtid="{D5CDD505-2E9C-101B-9397-08002B2CF9AE}" pid="32" name="Sub-Section">
    <vt:lpwstr/>
  </property>
  <property fmtid="{D5CDD505-2E9C-101B-9397-08002B2CF9AE}" pid="33" name="Branch">
    <vt:lpwstr>36;#Grants Systems and Support|e47d7218-ef4c-47e8-883e-cbfe7b70123c</vt:lpwstr>
  </property>
  <property fmtid="{D5CDD505-2E9C-101B-9397-08002B2CF9AE}" pid="34" name="xTOCTable">
    <vt:lpwstr>H</vt:lpwstr>
  </property>
  <property fmtid="{D5CDD505-2E9C-101B-9397-08002B2CF9AE}" pid="35" name="xHeadingsNumbered">
    <vt:lpwstr>0</vt:lpwstr>
  </property>
  <property fmtid="{D5CDD505-2E9C-101B-9397-08002B2CF9AE}" pid="36" name="xSubtitle">
    <vt:lpwstr>Subtitle</vt:lpwstr>
  </property>
  <property fmtid="{D5CDD505-2E9C-101B-9397-08002B2CF9AE}" pid="37" name="xCR">
    <vt:lpwstr>Heading</vt:lpwstr>
  </property>
  <property fmtid="{D5CDD505-2E9C-101B-9397-08002B2CF9AE}" pid="38" name="xDoctype">
    <vt:lpwstr/>
  </property>
  <property fmtid="{D5CDD505-2E9C-101B-9397-08002B2CF9AE}" pid="39" name="xDate">
    <vt:lpwstr/>
  </property>
  <property fmtid="{D5CDD505-2E9C-101B-9397-08002B2CF9AE}" pid="40" name="xTOCApp">
    <vt:lpwstr>H</vt:lpwstr>
  </property>
  <property fmtid="{D5CDD505-2E9C-101B-9397-08002B2CF9AE}" pid="41" name="xTOCH2">
    <vt:lpwstr>S</vt:lpwstr>
  </property>
  <property fmtid="{D5CDD505-2E9C-101B-9397-08002B2CF9AE}" pid="42" name="o2e611f6ba3e4c8f9a895dfb7980639e">
    <vt:lpwstr/>
  </property>
  <property fmtid="{D5CDD505-2E9C-101B-9397-08002B2CF9AE}" pid="43" name="ld508a88e6264ce89693af80a72862cb">
    <vt:lpwstr/>
  </property>
  <property fmtid="{D5CDD505-2E9C-101B-9397-08002B2CF9AE}" pid="44" name="AdaOwningGroup">
    <vt:lpwstr>268;#Finance|c89d2cff-43af-4548-a6f3-a9e3279301cf</vt:lpwstr>
  </property>
  <property fmtid="{D5CDD505-2E9C-101B-9397-08002B2CF9AE}" pid="45" name="xTitle">
    <vt:lpwstr>Title</vt:lpwstr>
  </property>
  <property fmtid="{D5CDD505-2E9C-101B-9397-08002B2CF9AE}" pid="46" name="xTOCFigure">
    <vt:lpwstr>H</vt:lpwstr>
  </property>
  <property fmtid="{D5CDD505-2E9C-101B-9397-08002B2CF9AE}" pid="47" name="xTOCH3">
    <vt:lpwstr>S</vt:lpwstr>
  </property>
  <property fmtid="{D5CDD505-2E9C-101B-9397-08002B2CF9AE}" pid="48" name="xStatus">
    <vt:lpwstr/>
  </property>
  <property fmtid="{D5CDD505-2E9C-101B-9397-08002B2CF9AE}" pid="49" name="Reference Type">
    <vt:lpwstr/>
  </property>
  <property fmtid="{D5CDD505-2E9C-101B-9397-08002B2CF9AE}" pid="50" name="xAppendixName">
    <vt:lpwstr>Appendix</vt:lpwstr>
  </property>
  <property fmtid="{D5CDD505-2E9C-101B-9397-08002B2CF9AE}" pid="51" name="xTOCH4">
    <vt:lpwstr>H</vt:lpwstr>
  </property>
  <property fmtid="{D5CDD505-2E9C-101B-9397-08002B2CF9AE}" pid="52" name="Location Type">
    <vt:lpwstr/>
  </property>
  <property fmtid="{D5CDD505-2E9C-101B-9397-08002B2CF9AE}" pid="53" name="Group1">
    <vt:lpwstr>31;#Corporate Services|583021de-5b88-4fc0-9d26-f0e13a42b826</vt:lpwstr>
  </property>
  <property fmtid="{D5CDD505-2E9C-101B-9397-08002B2CF9AE}" pid="54" name="Section">
    <vt:lpwstr/>
  </property>
  <property fmtid="{D5CDD505-2E9C-101B-9397-08002B2CF9AE}" pid="55" name="AdaAskAdaKeyword">
    <vt:lpwstr>215;#Grants management|2e375a08-926c-4d22-9106-da05d66f04fd;#216;#GEMS grants management system training|ea93c8d3-f70c-40fd-aeed-4e1c407e5e0f</vt:lpwstr>
  </property>
  <property fmtid="{D5CDD505-2E9C-101B-9397-08002B2CF9AE}" pid="56" name="xd_ProgID">
    <vt:lpwstr/>
  </property>
  <property fmtid="{D5CDD505-2E9C-101B-9397-08002B2CF9AE}" pid="57" name="ComplianceAssetId">
    <vt:lpwstr/>
  </property>
  <property fmtid="{D5CDD505-2E9C-101B-9397-08002B2CF9AE}" pid="58" name="TemplateUrl">
    <vt:lpwstr/>
  </property>
  <property fmtid="{D5CDD505-2E9C-101B-9397-08002B2CF9AE}" pid="59" name="_ExtendedDescription">
    <vt:lpwstr/>
  </property>
  <property fmtid="{D5CDD505-2E9C-101B-9397-08002B2CF9AE}" pid="60" name="xd_Signature">
    <vt:bool>false</vt:bool>
  </property>
  <property fmtid="{D5CDD505-2E9C-101B-9397-08002B2CF9AE}" pid="61" name="Redacted">
    <vt:lpwstr>No</vt:lpwstr>
  </property>
  <property fmtid="{D5CDD505-2E9C-101B-9397-08002B2CF9AE}" pid="62" name="TriggerFlowInfo">
    <vt:lpwstr/>
  </property>
  <property fmtid="{D5CDD505-2E9C-101B-9397-08002B2CF9AE}" pid="63" name="docLang">
    <vt:lpwstr>en</vt:lpwstr>
  </property>
  <property fmtid="{D5CDD505-2E9C-101B-9397-08002B2CF9AE}" pid="64" name="ABCBriefingType">
    <vt:lpwstr/>
  </property>
  <property fmtid="{D5CDD505-2E9C-101B-9397-08002B2CF9AE}" pid="65" name="ABCTimingTimeframe_0">
    <vt:lpwstr/>
  </property>
  <property fmtid="{D5CDD505-2E9C-101B-9397-08002B2CF9AE}" pid="66" name="ABCDecisionCategory">
    <vt:lpwstr/>
  </property>
  <property fmtid="{D5CDD505-2E9C-101B-9397-08002B2CF9AE}" pid="67" name="ABCRequestFrom_0">
    <vt:lpwstr/>
  </property>
  <property fmtid="{D5CDD505-2E9C-101B-9397-08002B2CF9AE}" pid="68" name="ABCAccessCaveats_0">
    <vt:lpwstr/>
  </property>
  <property fmtid="{D5CDD505-2E9C-101B-9397-08002B2CF9AE}" pid="69" name="ABCSecurityClassification">
    <vt:lpwstr/>
  </property>
  <property fmtid="{D5CDD505-2E9C-101B-9397-08002B2CF9AE}" pid="70" name="ABCStage">
    <vt:lpwstr/>
  </property>
  <property fmtid="{D5CDD505-2E9C-101B-9397-08002B2CF9AE}" pid="71" name="ABCDecisionCategory_0">
    <vt:lpwstr/>
  </property>
  <property fmtid="{D5CDD505-2E9C-101B-9397-08002B2CF9AE}" pid="72" name="ABCRequestFrom">
    <vt:lpwstr/>
  </property>
  <property fmtid="{D5CDD505-2E9C-101B-9397-08002B2CF9AE}" pid="73" name="ABCTasks">
    <vt:lpwstr/>
  </property>
  <property fmtid="{D5CDD505-2E9C-101B-9397-08002B2CF9AE}" pid="74" name="ABCRecordFlags_0">
    <vt:lpwstr/>
  </property>
  <property fmtid="{D5CDD505-2E9C-101B-9397-08002B2CF9AE}" pid="75" name="ABCTimeframe">
    <vt:lpwstr/>
  </property>
  <property fmtid="{D5CDD505-2E9C-101B-9397-08002B2CF9AE}" pid="76" name="ABCAccessCaveats">
    <vt:lpwstr/>
  </property>
  <property fmtid="{D5CDD505-2E9C-101B-9397-08002B2CF9AE}" pid="77" name="ABCTasks_0">
    <vt:lpwstr/>
  </property>
  <property fmtid="{D5CDD505-2E9C-101B-9397-08002B2CF9AE}" pid="78" name="TaxCatchAll">
    <vt:lpwstr/>
  </property>
  <property fmtid="{D5CDD505-2E9C-101B-9397-08002B2CF9AE}" pid="79" name="ABCTimingTimeframe">
    <vt:lpwstr/>
  </property>
  <property fmtid="{D5CDD505-2E9C-101B-9397-08002B2CF9AE}" pid="80" name="ABCStage_0">
    <vt:lpwstr/>
  </property>
  <property fmtid="{D5CDD505-2E9C-101B-9397-08002B2CF9AE}" pid="81" name="ABCRecordFlags">
    <vt:lpwstr/>
  </property>
  <property fmtid="{D5CDD505-2E9C-101B-9397-08002B2CF9AE}" pid="82" name="ABCBriefingType_0">
    <vt:lpwstr/>
  </property>
  <property fmtid="{D5CDD505-2E9C-101B-9397-08002B2CF9AE}" pid="83" name="ABCTimeframe_0">
    <vt:lpwstr/>
  </property>
  <property fmtid="{D5CDD505-2E9C-101B-9397-08002B2CF9AE}" pid="84" name="ABCSecurityClassification_0">
    <vt:lpwstr/>
  </property>
</Properties>
</file>